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6.0 -->
  <w:body>
    <w:p w:rsidR="00DD045C" w14:paraId="3E7FF415" w14:textId="77777777">
      <w:pPr>
        <w:spacing w:line="30" w:lineRule="exact"/>
        <w:rPr>
          <w:sz w:val="3"/>
        </w:rPr>
      </w:pPr>
    </w:p>
    <w:p w:rsidR="00DD045C" w14:paraId="4DC3A531" w14:textId="77777777">
      <w:pPr>
        <w:ind w:right="10300"/>
        <w:rPr>
          <w:rFonts w:ascii="Arial" w:eastAsia="Arial" w:hAnsi="Arial" w:cs="Arial"/>
          <w:color w:val="232323"/>
          <w:sz w:val="18"/>
          <w:lang w:val="fr-FR"/>
        </w:rPr>
      </w:pPr>
      <w:bookmarkStart w:id="0" w:name="COVER_START"/>
      <w:bookmarkEnd w:id="0"/>
    </w:p>
    <w:p w:rsidR="00DD045C" w14:paraId="65A5214A" w14:textId="77777777">
      <w:pPr>
        <w:spacing w:line="240" w:lineRule="exact"/>
      </w:pPr>
    </w:p>
    <w:p w:rsidR="00DD045C" w14:paraId="0AFB0195" w14:textId="77777777">
      <w:pPr>
        <w:spacing w:line="240" w:lineRule="exact"/>
      </w:pPr>
    </w:p>
    <w:p w:rsidR="00DD045C" w14:paraId="5A78619B" w14:textId="77777777">
      <w:pPr>
        <w:spacing w:after="180" w:line="240" w:lineRule="exact"/>
      </w:pPr>
    </w:p>
    <w:tbl>
      <w:tblPr>
        <w:tblW w:w="0" w:type="auto"/>
        <w:tblInd w:w="880" w:type="dxa"/>
        <w:tblLayout w:type="fixed"/>
        <w:tblLook w:val="04A0"/>
      </w:tblPr>
      <w:tblGrid>
        <w:gridCol w:w="120"/>
        <w:gridCol w:w="920"/>
        <w:gridCol w:w="5640"/>
        <w:gridCol w:w="2360"/>
        <w:gridCol w:w="240"/>
        <w:gridCol w:w="1260"/>
        <w:gridCol w:w="440"/>
        <w:gridCol w:w="32"/>
      </w:tblGrid>
      <w:tr w14:paraId="52E93E45" w14:textId="77777777">
        <w:tblPrEx>
          <w:tblW w:w="0" w:type="auto"/>
          <w:tblInd w:w="880" w:type="dxa"/>
          <w:tblLayout w:type="fixed"/>
          <w:tblLook w:val="04A0"/>
        </w:tblPrEx>
        <w:trPr>
          <w:gridAfter w:val="1"/>
          <w:wAfter w:w="32" w:type="dxa"/>
          <w:trHeight w:val="685"/>
        </w:trPr>
        <w:tc>
          <w:tcPr>
            <w:tcW w:w="120" w:type="dxa"/>
            <w:tcMar>
              <w:top w:w="0" w:type="dxa"/>
              <w:left w:w="0" w:type="dxa"/>
              <w:bottom w:w="0" w:type="dxa"/>
              <w:right w:w="0" w:type="dxa"/>
            </w:tcMar>
          </w:tcPr>
          <w:p w:rsidR="00DD045C" w14:paraId="57456527" w14:textId="77777777">
            <w:pPr>
              <w:rPr>
                <w:sz w:val="2"/>
              </w:rPr>
            </w:pPr>
          </w:p>
        </w:tc>
        <w:tc>
          <w:tcPr>
            <w:tcW w:w="920" w:type="dxa"/>
            <w:tcMar>
              <w:top w:w="0" w:type="dxa"/>
              <w:left w:w="0" w:type="dxa"/>
              <w:bottom w:w="0" w:type="dxa"/>
              <w:right w:w="0" w:type="dxa"/>
            </w:tcMar>
          </w:tcPr>
          <w:p w:rsidR="00DD045C" w14:paraId="1C466DF3" w14:textId="77777777">
            <w:pPr>
              <w:rPr>
                <w:sz w:val="2"/>
              </w:rPr>
            </w:pPr>
          </w:p>
        </w:tc>
        <w:tc>
          <w:tcPr>
            <w:tcW w:w="5640" w:type="dxa"/>
            <w:tcMar>
              <w:top w:w="0" w:type="dxa"/>
              <w:left w:w="0" w:type="dxa"/>
              <w:bottom w:w="0" w:type="dxa"/>
              <w:right w:w="0" w:type="dxa"/>
            </w:tcMar>
          </w:tcPr>
          <w:p w:rsidR="00DD045C" w14:paraId="54F4C284" w14:textId="77777777">
            <w:pPr>
              <w:rPr>
                <w:sz w:val="2"/>
              </w:rPr>
            </w:pPr>
          </w:p>
        </w:tc>
        <w:tc>
          <w:tcPr>
            <w:tcW w:w="2600" w:type="dxa"/>
            <w:gridSpan w:val="2"/>
            <w:vMerge w:val="restart"/>
            <w:tcMar>
              <w:top w:w="0" w:type="dxa"/>
              <w:left w:w="0" w:type="dxa"/>
              <w:bottom w:w="0" w:type="dxa"/>
              <w:right w:w="0" w:type="dxa"/>
            </w:tcMar>
          </w:tcPr>
          <w:p w:rsidR="00DD045C" w14:paraId="4CD7277B" w14:textId="77777777">
            <w:pPr>
              <w:rPr>
                <w:sz w:val="2"/>
              </w:rPr>
            </w:pPr>
            <w:r>
              <w:rPr>
                <w:noProof/>
              </w:rPr>
              <w:drawing>
                <wp:inline distT="0" distB="0" distL="0" distR="0">
                  <wp:extent cx="1625600" cy="759745"/>
                  <wp:effectExtent l="0" t="0" r="0" b="0"/>
                  <wp:docPr id="1025" name="Imag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age 1025"/>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25600" cy="759745"/>
                          </a:xfrm>
                          <a:prstGeom prst="rect">
                            <a:avLst/>
                          </a:prstGeom>
                          <a:noFill/>
                          <a:ln>
                            <a:noFill/>
                          </a:ln>
                        </pic:spPr>
                      </pic:pic>
                    </a:graphicData>
                  </a:graphic>
                </wp:inline>
              </w:drawing>
            </w:r>
          </w:p>
        </w:tc>
        <w:tc>
          <w:tcPr>
            <w:tcW w:w="1260" w:type="dxa"/>
            <w:tcMar>
              <w:top w:w="0" w:type="dxa"/>
              <w:left w:w="0" w:type="dxa"/>
              <w:bottom w:w="0" w:type="dxa"/>
              <w:right w:w="0" w:type="dxa"/>
            </w:tcMar>
          </w:tcPr>
          <w:p w:rsidR="00DD045C" w14:paraId="7512783D" w14:textId="77777777">
            <w:pPr>
              <w:rPr>
                <w:sz w:val="2"/>
              </w:rPr>
            </w:pPr>
          </w:p>
        </w:tc>
        <w:tc>
          <w:tcPr>
            <w:tcW w:w="440" w:type="dxa"/>
            <w:tcMar>
              <w:top w:w="0" w:type="dxa"/>
              <w:left w:w="0" w:type="dxa"/>
              <w:bottom w:w="0" w:type="dxa"/>
              <w:right w:w="0" w:type="dxa"/>
            </w:tcMar>
          </w:tcPr>
          <w:p w:rsidR="00DD045C" w14:paraId="609BC534" w14:textId="77777777">
            <w:pPr>
              <w:rPr>
                <w:sz w:val="2"/>
              </w:rPr>
            </w:pPr>
          </w:p>
        </w:tc>
      </w:tr>
      <w:tr w14:paraId="35D75195" w14:textId="77777777">
        <w:tblPrEx>
          <w:tblW w:w="0" w:type="auto"/>
          <w:tblInd w:w="880" w:type="dxa"/>
          <w:tblLayout w:type="fixed"/>
          <w:tblLook w:val="04A0"/>
        </w:tblPrEx>
        <w:trPr>
          <w:gridAfter w:val="1"/>
          <w:wAfter w:w="32" w:type="dxa"/>
          <w:trHeight w:val="105"/>
        </w:trPr>
        <w:tc>
          <w:tcPr>
            <w:tcW w:w="6680" w:type="dxa"/>
            <w:gridSpan w:val="3"/>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5906C9DC" w14:textId="77777777">
            <w:pPr>
              <w:pStyle w:val="NormalNoContent"/>
            </w:pPr>
          </w:p>
        </w:tc>
        <w:tc>
          <w:tcPr>
            <w:tcW w:w="2600" w:type="dxa"/>
            <w:gridSpan w:val="2"/>
            <w:vMerge/>
            <w:tcMar>
              <w:top w:w="0" w:type="dxa"/>
              <w:left w:w="0" w:type="dxa"/>
              <w:bottom w:w="0" w:type="dxa"/>
              <w:right w:w="0" w:type="dxa"/>
            </w:tcMar>
          </w:tcPr>
          <w:p w:rsidR="00DD045C" w14:paraId="747AF33B" w14:textId="77777777">
            <w:pPr>
              <w:pStyle w:val="NormalNoContent"/>
            </w:pPr>
          </w:p>
        </w:tc>
        <w:tc>
          <w:tcPr>
            <w:tcW w:w="1700" w:type="dxa"/>
            <w:gridSpan w:val="2"/>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2BD2175F" w14:textId="77777777">
            <w:pPr>
              <w:pStyle w:val="NormalNoContent"/>
            </w:pPr>
          </w:p>
        </w:tc>
      </w:tr>
      <w:tr w14:paraId="05A0D866" w14:textId="77777777">
        <w:tblPrEx>
          <w:tblW w:w="0" w:type="auto"/>
          <w:tblInd w:w="880" w:type="dxa"/>
          <w:tblLayout w:type="fixed"/>
          <w:tblLook w:val="04A0"/>
        </w:tblPrEx>
        <w:trPr>
          <w:gridAfter w:val="1"/>
          <w:wAfter w:w="32" w:type="dxa"/>
          <w:trHeight w:val="365"/>
        </w:trPr>
        <w:tc>
          <w:tcPr>
            <w:tcW w:w="120" w:type="dxa"/>
            <w:vMerge w:val="restart"/>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20619234" w14:textId="77777777">
            <w:pPr>
              <w:pStyle w:val="NormalNoContent"/>
            </w:pPr>
          </w:p>
        </w:tc>
        <w:tc>
          <w:tcPr>
            <w:tcW w:w="920" w:type="dxa"/>
            <w:tcMar>
              <w:top w:w="0" w:type="dxa"/>
              <w:left w:w="0" w:type="dxa"/>
              <w:bottom w:w="0" w:type="dxa"/>
              <w:right w:w="0" w:type="dxa"/>
            </w:tcMar>
          </w:tcPr>
          <w:p w:rsidR="00DD045C" w14:paraId="5A329CE5" w14:textId="77777777">
            <w:pPr>
              <w:rPr>
                <w:sz w:val="2"/>
              </w:rPr>
            </w:pPr>
          </w:p>
        </w:tc>
        <w:tc>
          <w:tcPr>
            <w:tcW w:w="5640" w:type="dxa"/>
            <w:tcMar>
              <w:top w:w="0" w:type="dxa"/>
              <w:left w:w="0" w:type="dxa"/>
              <w:bottom w:w="0" w:type="dxa"/>
              <w:right w:w="0" w:type="dxa"/>
            </w:tcMar>
          </w:tcPr>
          <w:p w:rsidR="00DD045C" w14:paraId="62B9EC62" w14:textId="77777777">
            <w:pPr>
              <w:rPr>
                <w:sz w:val="2"/>
              </w:rPr>
            </w:pPr>
          </w:p>
        </w:tc>
        <w:tc>
          <w:tcPr>
            <w:tcW w:w="2600" w:type="dxa"/>
            <w:gridSpan w:val="2"/>
            <w:vMerge/>
            <w:tcMar>
              <w:top w:w="0" w:type="dxa"/>
              <w:left w:w="0" w:type="dxa"/>
              <w:bottom w:w="0" w:type="dxa"/>
              <w:right w:w="0" w:type="dxa"/>
            </w:tcMar>
          </w:tcPr>
          <w:p w:rsidR="00DD045C" w14:paraId="11AE5AB9" w14:textId="77777777">
            <w:pPr>
              <w:pStyle w:val="NormalNoContent"/>
            </w:pPr>
          </w:p>
        </w:tc>
        <w:tc>
          <w:tcPr>
            <w:tcW w:w="1260" w:type="dxa"/>
            <w:tcMar>
              <w:top w:w="0" w:type="dxa"/>
              <w:left w:w="0" w:type="dxa"/>
              <w:bottom w:w="0" w:type="dxa"/>
              <w:right w:w="0" w:type="dxa"/>
            </w:tcMar>
          </w:tcPr>
          <w:p w:rsidR="00DD045C" w14:paraId="68DB2CFE" w14:textId="77777777">
            <w:pPr>
              <w:rPr>
                <w:sz w:val="2"/>
              </w:rPr>
            </w:pPr>
          </w:p>
        </w:tc>
        <w:tc>
          <w:tcPr>
            <w:tcW w:w="440" w:type="dxa"/>
            <w:tcMar>
              <w:top w:w="0" w:type="dxa"/>
              <w:left w:w="0" w:type="dxa"/>
              <w:bottom w:w="0" w:type="dxa"/>
              <w:right w:w="0" w:type="dxa"/>
            </w:tcMar>
          </w:tcPr>
          <w:p w:rsidR="00DD045C" w14:paraId="3B59F88C" w14:textId="77777777">
            <w:pPr>
              <w:rPr>
                <w:sz w:val="2"/>
              </w:rPr>
            </w:pPr>
          </w:p>
        </w:tc>
      </w:tr>
      <w:tr w14:paraId="737E1D06" w14:textId="77777777">
        <w:tblPrEx>
          <w:tblW w:w="0" w:type="auto"/>
          <w:tblInd w:w="880" w:type="dxa"/>
          <w:tblLayout w:type="fixed"/>
          <w:tblLook w:val="04A0"/>
        </w:tblPrEx>
        <w:trPr>
          <w:gridAfter w:val="1"/>
          <w:wAfter w:w="32" w:type="dxa"/>
          <w:trHeight w:val="36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069A63C0" w14:textId="77777777">
            <w:pPr>
              <w:pStyle w:val="NormalNoContent"/>
            </w:pPr>
          </w:p>
        </w:tc>
        <w:tc>
          <w:tcPr>
            <w:tcW w:w="920" w:type="dxa"/>
            <w:tcMar>
              <w:top w:w="0" w:type="dxa"/>
              <w:left w:w="0" w:type="dxa"/>
              <w:bottom w:w="0" w:type="dxa"/>
              <w:right w:w="0" w:type="dxa"/>
            </w:tcMar>
          </w:tcPr>
          <w:p w:rsidR="00DD045C" w14:paraId="6BF1740B" w14:textId="77777777">
            <w:pPr>
              <w:rPr>
                <w:sz w:val="2"/>
              </w:rPr>
            </w:pPr>
          </w:p>
        </w:tc>
        <w:tc>
          <w:tcPr>
            <w:tcW w:w="5640" w:type="dxa"/>
            <w:tcMar>
              <w:top w:w="0" w:type="dxa"/>
              <w:left w:w="0" w:type="dxa"/>
              <w:bottom w:w="0" w:type="dxa"/>
              <w:right w:w="0" w:type="dxa"/>
            </w:tcMar>
          </w:tcPr>
          <w:p w:rsidR="00DD045C" w14:paraId="28FDCC26" w14:textId="77777777">
            <w:pPr>
              <w:rPr>
                <w:sz w:val="2"/>
              </w:rPr>
            </w:pPr>
          </w:p>
        </w:tc>
        <w:tc>
          <w:tcPr>
            <w:tcW w:w="2360" w:type="dxa"/>
            <w:tcMar>
              <w:top w:w="0" w:type="dxa"/>
              <w:left w:w="0" w:type="dxa"/>
              <w:bottom w:w="0" w:type="dxa"/>
              <w:right w:w="0" w:type="dxa"/>
            </w:tcMar>
          </w:tcPr>
          <w:p w:rsidR="00DD045C" w14:paraId="2B8D94EA" w14:textId="77777777">
            <w:pPr>
              <w:rPr>
                <w:sz w:val="2"/>
              </w:rPr>
            </w:pPr>
          </w:p>
        </w:tc>
        <w:tc>
          <w:tcPr>
            <w:tcW w:w="240" w:type="dxa"/>
            <w:tcMar>
              <w:top w:w="0" w:type="dxa"/>
              <w:left w:w="0" w:type="dxa"/>
              <w:bottom w:w="0" w:type="dxa"/>
              <w:right w:w="0" w:type="dxa"/>
            </w:tcMar>
          </w:tcPr>
          <w:p w:rsidR="00DD045C" w14:paraId="719696F1" w14:textId="77777777">
            <w:pPr>
              <w:rPr>
                <w:sz w:val="2"/>
              </w:rPr>
            </w:pPr>
          </w:p>
        </w:tc>
        <w:tc>
          <w:tcPr>
            <w:tcW w:w="1260" w:type="dxa"/>
            <w:tcMar>
              <w:top w:w="0" w:type="dxa"/>
              <w:left w:w="0" w:type="dxa"/>
              <w:bottom w:w="0" w:type="dxa"/>
              <w:right w:w="0" w:type="dxa"/>
            </w:tcMar>
          </w:tcPr>
          <w:p w:rsidR="00DD045C" w14:paraId="392995C2" w14:textId="77777777">
            <w:pPr>
              <w:rPr>
                <w:sz w:val="2"/>
              </w:rPr>
            </w:pPr>
          </w:p>
        </w:tc>
        <w:tc>
          <w:tcPr>
            <w:tcW w:w="440" w:type="dxa"/>
            <w:tcMar>
              <w:top w:w="0" w:type="dxa"/>
              <w:left w:w="0" w:type="dxa"/>
              <w:bottom w:w="0" w:type="dxa"/>
              <w:right w:w="0" w:type="dxa"/>
            </w:tcMar>
          </w:tcPr>
          <w:p w:rsidR="00DD045C" w14:paraId="0B631736" w14:textId="77777777">
            <w:pPr>
              <w:rPr>
                <w:sz w:val="2"/>
              </w:rPr>
            </w:pPr>
          </w:p>
        </w:tc>
      </w:tr>
      <w:tr w14:paraId="346589BF" w14:textId="77777777">
        <w:tblPrEx>
          <w:tblW w:w="0" w:type="auto"/>
          <w:tblInd w:w="880" w:type="dxa"/>
          <w:tblLayout w:type="fixed"/>
          <w:tblLook w:val="04A0"/>
        </w:tblPrEx>
        <w:trPr>
          <w:gridAfter w:val="1"/>
          <w:wAfter w:w="32" w:type="dxa"/>
          <w:trHeight w:val="140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482C680A" w14:textId="77777777">
            <w:pPr>
              <w:pStyle w:val="NormalNoContent"/>
            </w:pPr>
          </w:p>
        </w:tc>
        <w:tc>
          <w:tcPr>
            <w:tcW w:w="920" w:type="dxa"/>
            <w:tcMar>
              <w:top w:w="0" w:type="dxa"/>
              <w:left w:w="0" w:type="dxa"/>
              <w:bottom w:w="0" w:type="dxa"/>
              <w:right w:w="0" w:type="dxa"/>
            </w:tcMar>
          </w:tcPr>
          <w:p w:rsidR="00DD045C" w14:paraId="6AA02105" w14:textId="77777777">
            <w:pPr>
              <w:rPr>
                <w:sz w:val="2"/>
              </w:rPr>
            </w:pPr>
          </w:p>
        </w:tc>
        <w:tc>
          <w:tcPr>
            <w:tcW w:w="9500" w:type="dxa"/>
            <w:gridSpan w:val="4"/>
            <w:tcMar>
              <w:top w:w="0" w:type="dxa"/>
              <w:left w:w="0" w:type="dxa"/>
              <w:bottom w:w="0" w:type="dxa"/>
              <w:right w:w="0" w:type="dxa"/>
            </w:tcMar>
            <w:vAlign w:val="bottom"/>
          </w:tcPr>
          <w:p w:rsidR="00DD045C" w14:paraId="1C1FB168" w14:textId="77777777">
            <w:pPr>
              <w:pStyle w:val="CoverTitle"/>
              <w:rPr>
                <w:lang w:val="fr-FR"/>
              </w:rPr>
            </w:pPr>
            <w:r>
              <w:rPr>
                <w:lang w:val="fr-FR"/>
              </w:rPr>
              <w:t>AMUNDI SERENITE PEA</w:t>
            </w:r>
          </w:p>
        </w:tc>
        <w:tc>
          <w:tcPr>
            <w:tcW w:w="440" w:type="dxa"/>
            <w:tcMar>
              <w:top w:w="0" w:type="dxa"/>
              <w:left w:w="0" w:type="dxa"/>
              <w:bottom w:w="0" w:type="dxa"/>
              <w:right w:w="0" w:type="dxa"/>
            </w:tcMar>
          </w:tcPr>
          <w:p w:rsidR="00DD045C" w14:paraId="06E5AE8A" w14:textId="77777777">
            <w:pPr>
              <w:rPr>
                <w:sz w:val="2"/>
              </w:rPr>
            </w:pPr>
          </w:p>
        </w:tc>
      </w:tr>
      <w:tr w14:paraId="50E4669B" w14:textId="77777777">
        <w:tblPrEx>
          <w:tblW w:w="0" w:type="auto"/>
          <w:tblInd w:w="880" w:type="dxa"/>
          <w:tblLayout w:type="fixed"/>
          <w:tblLook w:val="04A0"/>
        </w:tblPrEx>
        <w:trPr>
          <w:gridAfter w:val="1"/>
          <w:wAfter w:w="32" w:type="dxa"/>
          <w:trHeight w:val="11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36624545" w14:textId="77777777">
            <w:pPr>
              <w:pStyle w:val="NormalNoContent"/>
            </w:pPr>
          </w:p>
        </w:tc>
        <w:tc>
          <w:tcPr>
            <w:tcW w:w="920" w:type="dxa"/>
            <w:tcMar>
              <w:top w:w="0" w:type="dxa"/>
              <w:left w:w="0" w:type="dxa"/>
              <w:bottom w:w="0" w:type="dxa"/>
              <w:right w:w="0" w:type="dxa"/>
            </w:tcMar>
          </w:tcPr>
          <w:p w:rsidR="00DD045C" w14:paraId="73083C95" w14:textId="77777777">
            <w:pPr>
              <w:rPr>
                <w:sz w:val="2"/>
              </w:rPr>
            </w:pPr>
          </w:p>
        </w:tc>
        <w:tc>
          <w:tcPr>
            <w:tcW w:w="9500" w:type="dxa"/>
            <w:gridSpan w:val="4"/>
            <w:tcMar>
              <w:top w:w="0" w:type="dxa"/>
              <w:left w:w="0" w:type="dxa"/>
              <w:bottom w:w="0" w:type="dxa"/>
              <w:right w:w="0" w:type="dxa"/>
            </w:tcMar>
            <w:vAlign w:val="center"/>
          </w:tcPr>
          <w:p w:rsidR="00DD045C" w14:paraId="1E091C23" w14:textId="77777777">
            <w:pPr>
              <w:pStyle w:val="CoverPropertyName"/>
              <w:rPr>
                <w:lang w:val="fr-FR"/>
              </w:rPr>
            </w:pPr>
            <w:r>
              <w:rPr>
                <w:lang w:val="fr-FR"/>
              </w:rPr>
              <w:t>OPCVM de droit français</w:t>
            </w:r>
          </w:p>
        </w:tc>
        <w:tc>
          <w:tcPr>
            <w:tcW w:w="440" w:type="dxa"/>
            <w:tcMar>
              <w:top w:w="0" w:type="dxa"/>
              <w:left w:w="0" w:type="dxa"/>
              <w:bottom w:w="0" w:type="dxa"/>
              <w:right w:w="0" w:type="dxa"/>
            </w:tcMar>
          </w:tcPr>
          <w:p w:rsidR="00DD045C" w14:paraId="5E8935DE" w14:textId="77777777">
            <w:pPr>
              <w:rPr>
                <w:sz w:val="2"/>
              </w:rPr>
            </w:pPr>
          </w:p>
        </w:tc>
      </w:tr>
      <w:tr w14:paraId="78D0FBD6" w14:textId="77777777">
        <w:tblPrEx>
          <w:tblW w:w="0" w:type="auto"/>
          <w:tblInd w:w="880" w:type="dxa"/>
          <w:tblLayout w:type="fixed"/>
          <w:tblLook w:val="04A0"/>
        </w:tblPrEx>
        <w:trPr>
          <w:gridAfter w:val="1"/>
          <w:wAfter w:w="32" w:type="dxa"/>
          <w:trHeight w:val="110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654123CB" w14:textId="77777777">
            <w:pPr>
              <w:pStyle w:val="NormalNoContent"/>
            </w:pPr>
          </w:p>
        </w:tc>
        <w:tc>
          <w:tcPr>
            <w:tcW w:w="920" w:type="dxa"/>
            <w:tcMar>
              <w:top w:w="0" w:type="dxa"/>
              <w:left w:w="0" w:type="dxa"/>
              <w:bottom w:w="0" w:type="dxa"/>
              <w:right w:w="0" w:type="dxa"/>
            </w:tcMar>
          </w:tcPr>
          <w:p w:rsidR="00DD045C" w14:paraId="0F071AA2" w14:textId="77777777">
            <w:pPr>
              <w:rPr>
                <w:sz w:val="2"/>
              </w:rPr>
            </w:pPr>
          </w:p>
        </w:tc>
        <w:tc>
          <w:tcPr>
            <w:tcW w:w="9500" w:type="dxa"/>
            <w:gridSpan w:val="4"/>
            <w:tcMar>
              <w:top w:w="0" w:type="dxa"/>
              <w:left w:w="0" w:type="dxa"/>
              <w:bottom w:w="0" w:type="dxa"/>
              <w:right w:w="0" w:type="dxa"/>
            </w:tcMar>
            <w:vAlign w:val="bottom"/>
          </w:tcPr>
          <w:p w:rsidR="00DD045C" w14:paraId="1E95844F" w14:textId="77777777">
            <w:pPr>
              <w:pStyle w:val="CoverReportType"/>
              <w:rPr>
                <w:lang w:val="fr-FR"/>
              </w:rPr>
            </w:pPr>
            <w:r>
              <w:rPr>
                <w:lang w:val="fr-FR"/>
              </w:rPr>
              <w:t>INFORMATIONS SEMESTRIELLES - SEPTEMBRE 2026</w:t>
            </w:r>
          </w:p>
        </w:tc>
        <w:tc>
          <w:tcPr>
            <w:tcW w:w="440" w:type="dxa"/>
            <w:tcMar>
              <w:top w:w="0" w:type="dxa"/>
              <w:left w:w="0" w:type="dxa"/>
              <w:bottom w:w="0" w:type="dxa"/>
              <w:right w:w="0" w:type="dxa"/>
            </w:tcMar>
          </w:tcPr>
          <w:p w:rsidR="00DD045C" w14:paraId="69017ACD" w14:textId="77777777">
            <w:pPr>
              <w:rPr>
                <w:sz w:val="2"/>
              </w:rPr>
            </w:pPr>
          </w:p>
        </w:tc>
      </w:tr>
      <w:tr w14:paraId="1BCFB742" w14:textId="77777777">
        <w:tblPrEx>
          <w:tblW w:w="0" w:type="auto"/>
          <w:tblInd w:w="880" w:type="dxa"/>
          <w:tblLayout w:type="fixed"/>
          <w:tblLook w:val="04A0"/>
        </w:tblPrEx>
        <w:trPr>
          <w:gridAfter w:val="1"/>
          <w:wAfter w:w="32" w:type="dxa"/>
          <w:trHeight w:val="144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045A3A21" w14:textId="77777777">
            <w:pPr>
              <w:pStyle w:val="NormalNoContent"/>
            </w:pPr>
          </w:p>
        </w:tc>
        <w:tc>
          <w:tcPr>
            <w:tcW w:w="920" w:type="dxa"/>
            <w:tcMar>
              <w:top w:w="0" w:type="dxa"/>
              <w:left w:w="0" w:type="dxa"/>
              <w:bottom w:w="0" w:type="dxa"/>
              <w:right w:w="0" w:type="dxa"/>
            </w:tcMar>
          </w:tcPr>
          <w:p w:rsidR="00DD045C" w14:paraId="1474C15C" w14:textId="77777777">
            <w:pPr>
              <w:rPr>
                <w:sz w:val="2"/>
              </w:rPr>
            </w:pPr>
          </w:p>
        </w:tc>
        <w:tc>
          <w:tcPr>
            <w:tcW w:w="5640" w:type="dxa"/>
            <w:tcMar>
              <w:top w:w="0" w:type="dxa"/>
              <w:left w:w="0" w:type="dxa"/>
              <w:bottom w:w="0" w:type="dxa"/>
              <w:right w:w="0" w:type="dxa"/>
            </w:tcMar>
          </w:tcPr>
          <w:p w:rsidR="00DD045C" w14:paraId="5E2A90D4" w14:textId="77777777">
            <w:pPr>
              <w:rPr>
                <w:sz w:val="2"/>
              </w:rPr>
            </w:pPr>
          </w:p>
        </w:tc>
        <w:tc>
          <w:tcPr>
            <w:tcW w:w="2360" w:type="dxa"/>
            <w:tcMar>
              <w:top w:w="0" w:type="dxa"/>
              <w:left w:w="0" w:type="dxa"/>
              <w:bottom w:w="0" w:type="dxa"/>
              <w:right w:w="0" w:type="dxa"/>
            </w:tcMar>
          </w:tcPr>
          <w:p w:rsidR="00DD045C" w14:paraId="22030DE1" w14:textId="77777777">
            <w:pPr>
              <w:rPr>
                <w:sz w:val="2"/>
              </w:rPr>
            </w:pPr>
          </w:p>
        </w:tc>
        <w:tc>
          <w:tcPr>
            <w:tcW w:w="240" w:type="dxa"/>
            <w:tcMar>
              <w:top w:w="0" w:type="dxa"/>
              <w:left w:w="0" w:type="dxa"/>
              <w:bottom w:w="0" w:type="dxa"/>
              <w:right w:w="0" w:type="dxa"/>
            </w:tcMar>
          </w:tcPr>
          <w:p w:rsidR="00DD045C" w14:paraId="6A3823B0" w14:textId="77777777">
            <w:pPr>
              <w:rPr>
                <w:sz w:val="2"/>
              </w:rPr>
            </w:pPr>
          </w:p>
        </w:tc>
        <w:tc>
          <w:tcPr>
            <w:tcW w:w="1260" w:type="dxa"/>
            <w:tcMar>
              <w:top w:w="0" w:type="dxa"/>
              <w:left w:w="0" w:type="dxa"/>
              <w:bottom w:w="0" w:type="dxa"/>
              <w:right w:w="0" w:type="dxa"/>
            </w:tcMar>
          </w:tcPr>
          <w:p w:rsidR="00DD045C" w14:paraId="06BE0490" w14:textId="77777777">
            <w:pPr>
              <w:rPr>
                <w:sz w:val="2"/>
              </w:rPr>
            </w:pPr>
          </w:p>
        </w:tc>
        <w:tc>
          <w:tcPr>
            <w:tcW w:w="440" w:type="dxa"/>
            <w:tcMar>
              <w:top w:w="0" w:type="dxa"/>
              <w:left w:w="0" w:type="dxa"/>
              <w:bottom w:w="0" w:type="dxa"/>
              <w:right w:w="0" w:type="dxa"/>
            </w:tcMar>
          </w:tcPr>
          <w:p w:rsidR="00DD045C" w14:paraId="42C1B1D3" w14:textId="77777777">
            <w:pPr>
              <w:rPr>
                <w:sz w:val="2"/>
              </w:rPr>
            </w:pPr>
          </w:p>
        </w:tc>
      </w:tr>
      <w:tr w14:paraId="6591553E"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0AB61D05" w14:textId="77777777">
            <w:pPr>
              <w:pStyle w:val="NormalNoContent"/>
            </w:pPr>
          </w:p>
        </w:tc>
        <w:tc>
          <w:tcPr>
            <w:tcW w:w="920" w:type="dxa"/>
            <w:tcMar>
              <w:top w:w="0" w:type="dxa"/>
              <w:left w:w="0" w:type="dxa"/>
              <w:bottom w:w="0" w:type="dxa"/>
              <w:right w:w="0" w:type="dxa"/>
            </w:tcMar>
          </w:tcPr>
          <w:p w:rsidR="00DD045C" w14:paraId="07840B95" w14:textId="77777777">
            <w:pPr>
              <w:rPr>
                <w:sz w:val="2"/>
              </w:rPr>
            </w:pPr>
          </w:p>
        </w:tc>
        <w:tc>
          <w:tcPr>
            <w:tcW w:w="8000" w:type="dxa"/>
            <w:gridSpan w:val="2"/>
            <w:tcMar>
              <w:top w:w="0" w:type="dxa"/>
              <w:left w:w="0" w:type="dxa"/>
              <w:bottom w:w="0" w:type="dxa"/>
              <w:right w:w="0" w:type="dxa"/>
            </w:tcMar>
            <w:vAlign w:val="center"/>
          </w:tcPr>
          <w:p w:rsidR="00DD045C" w14:paraId="6FBD0088" w14:textId="77777777">
            <w:pPr>
              <w:pStyle w:val="CoverPropertyNameCover"/>
              <w:rPr>
                <w:lang w:val="fr-FR"/>
              </w:rPr>
            </w:pPr>
            <w:r>
              <w:rPr>
                <w:lang w:val="fr-FR"/>
              </w:rPr>
              <w:t>Société de Gestion</w:t>
            </w:r>
          </w:p>
        </w:tc>
        <w:tc>
          <w:tcPr>
            <w:tcW w:w="240" w:type="dxa"/>
            <w:tcMar>
              <w:top w:w="0" w:type="dxa"/>
              <w:left w:w="0" w:type="dxa"/>
              <w:bottom w:w="0" w:type="dxa"/>
              <w:right w:w="0" w:type="dxa"/>
            </w:tcMar>
          </w:tcPr>
          <w:p w:rsidR="00DD045C" w14:paraId="40CA6475" w14:textId="77777777">
            <w:pPr>
              <w:rPr>
                <w:sz w:val="2"/>
              </w:rPr>
            </w:pPr>
          </w:p>
        </w:tc>
        <w:tc>
          <w:tcPr>
            <w:tcW w:w="1260" w:type="dxa"/>
            <w:tcMar>
              <w:top w:w="0" w:type="dxa"/>
              <w:left w:w="0" w:type="dxa"/>
              <w:bottom w:w="0" w:type="dxa"/>
              <w:right w:w="0" w:type="dxa"/>
            </w:tcMar>
          </w:tcPr>
          <w:p w:rsidR="00DD045C" w14:paraId="2F7CAA81" w14:textId="77777777">
            <w:pPr>
              <w:rPr>
                <w:sz w:val="2"/>
              </w:rPr>
            </w:pPr>
          </w:p>
        </w:tc>
        <w:tc>
          <w:tcPr>
            <w:tcW w:w="440" w:type="dxa"/>
            <w:tcMar>
              <w:top w:w="0" w:type="dxa"/>
              <w:left w:w="0" w:type="dxa"/>
              <w:bottom w:w="0" w:type="dxa"/>
              <w:right w:w="0" w:type="dxa"/>
            </w:tcMar>
          </w:tcPr>
          <w:p w:rsidR="00DD045C" w14:paraId="5CA5F413" w14:textId="77777777">
            <w:pPr>
              <w:rPr>
                <w:sz w:val="2"/>
              </w:rPr>
            </w:pPr>
          </w:p>
        </w:tc>
      </w:tr>
      <w:tr w14:paraId="7BD986D9"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13800B49" w14:textId="77777777">
            <w:pPr>
              <w:pStyle w:val="NormalNoContent"/>
            </w:pPr>
          </w:p>
        </w:tc>
        <w:tc>
          <w:tcPr>
            <w:tcW w:w="920" w:type="dxa"/>
            <w:tcMar>
              <w:top w:w="0" w:type="dxa"/>
              <w:left w:w="0" w:type="dxa"/>
              <w:bottom w:w="0" w:type="dxa"/>
              <w:right w:w="0" w:type="dxa"/>
            </w:tcMar>
          </w:tcPr>
          <w:p w:rsidR="00DD045C" w14:paraId="323DA83E" w14:textId="77777777">
            <w:pPr>
              <w:rPr>
                <w:sz w:val="2"/>
              </w:rPr>
            </w:pPr>
          </w:p>
        </w:tc>
        <w:tc>
          <w:tcPr>
            <w:tcW w:w="8000" w:type="dxa"/>
            <w:gridSpan w:val="2"/>
            <w:tcMar>
              <w:top w:w="0" w:type="dxa"/>
              <w:left w:w="0" w:type="dxa"/>
              <w:bottom w:w="0" w:type="dxa"/>
              <w:right w:w="0" w:type="dxa"/>
            </w:tcMar>
            <w:vAlign w:val="center"/>
          </w:tcPr>
          <w:p w:rsidR="00DD045C" w14:paraId="026C1943" w14:textId="77777777">
            <w:pPr>
              <w:pStyle w:val="CoverPropertyValue"/>
              <w:rPr>
                <w:b/>
                <w:lang w:val="fr-FR"/>
              </w:rPr>
            </w:pPr>
            <w:r>
              <w:rPr>
                <w:b/>
                <w:lang w:val="fr-FR"/>
              </w:rPr>
              <w:t>Amundi Asset Management</w:t>
            </w:r>
          </w:p>
        </w:tc>
        <w:tc>
          <w:tcPr>
            <w:tcW w:w="240" w:type="dxa"/>
            <w:tcMar>
              <w:top w:w="0" w:type="dxa"/>
              <w:left w:w="0" w:type="dxa"/>
              <w:bottom w:w="0" w:type="dxa"/>
              <w:right w:w="0" w:type="dxa"/>
            </w:tcMar>
          </w:tcPr>
          <w:p w:rsidR="00DD045C" w14:paraId="0811BE70" w14:textId="77777777">
            <w:pPr>
              <w:rPr>
                <w:sz w:val="2"/>
              </w:rPr>
            </w:pPr>
          </w:p>
        </w:tc>
        <w:tc>
          <w:tcPr>
            <w:tcW w:w="1260" w:type="dxa"/>
            <w:tcMar>
              <w:top w:w="0" w:type="dxa"/>
              <w:left w:w="0" w:type="dxa"/>
              <w:bottom w:w="0" w:type="dxa"/>
              <w:right w:w="0" w:type="dxa"/>
            </w:tcMar>
          </w:tcPr>
          <w:p w:rsidR="00DD045C" w14:paraId="2BC390C7" w14:textId="77777777">
            <w:pPr>
              <w:rPr>
                <w:sz w:val="2"/>
              </w:rPr>
            </w:pPr>
          </w:p>
        </w:tc>
        <w:tc>
          <w:tcPr>
            <w:tcW w:w="440" w:type="dxa"/>
            <w:tcMar>
              <w:top w:w="0" w:type="dxa"/>
              <w:left w:w="0" w:type="dxa"/>
              <w:bottom w:w="0" w:type="dxa"/>
              <w:right w:w="0" w:type="dxa"/>
            </w:tcMar>
          </w:tcPr>
          <w:p w:rsidR="00DD045C" w14:paraId="0895F4B5" w14:textId="77777777">
            <w:pPr>
              <w:rPr>
                <w:sz w:val="2"/>
              </w:rPr>
            </w:pPr>
          </w:p>
        </w:tc>
      </w:tr>
      <w:tr w14:paraId="7DEFE525" w14:textId="77777777">
        <w:tblPrEx>
          <w:tblW w:w="0" w:type="auto"/>
          <w:tblInd w:w="880" w:type="dxa"/>
          <w:tblLayout w:type="fixed"/>
          <w:tblLook w:val="04A0"/>
        </w:tblPrEx>
        <w:trPr>
          <w:gridAfter w:val="1"/>
          <w:wAfter w:w="32" w:type="dxa"/>
          <w:trHeight w:val="22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63173924" w14:textId="77777777">
            <w:pPr>
              <w:pStyle w:val="NormalNoContent"/>
            </w:pPr>
          </w:p>
        </w:tc>
        <w:tc>
          <w:tcPr>
            <w:tcW w:w="920" w:type="dxa"/>
            <w:tcMar>
              <w:top w:w="0" w:type="dxa"/>
              <w:left w:w="0" w:type="dxa"/>
              <w:bottom w:w="0" w:type="dxa"/>
              <w:right w:w="0" w:type="dxa"/>
            </w:tcMar>
          </w:tcPr>
          <w:p w:rsidR="00DD045C" w14:paraId="0CF7F784" w14:textId="77777777">
            <w:pPr>
              <w:rPr>
                <w:sz w:val="2"/>
              </w:rPr>
            </w:pPr>
          </w:p>
        </w:tc>
        <w:tc>
          <w:tcPr>
            <w:tcW w:w="8000" w:type="dxa"/>
            <w:gridSpan w:val="2"/>
            <w:tcMar>
              <w:top w:w="0" w:type="dxa"/>
              <w:left w:w="0" w:type="dxa"/>
              <w:bottom w:w="0" w:type="dxa"/>
              <w:right w:w="0" w:type="dxa"/>
            </w:tcMar>
          </w:tcPr>
          <w:p w:rsidR="00DD045C" w14:paraId="1FDF49D6" w14:textId="77777777">
            <w:pPr>
              <w:pStyle w:val="NormalNoContent"/>
              <w:rPr>
                <w:rFonts w:ascii="Arial" w:eastAsia="Arial" w:hAnsi="Arial" w:cs="Arial"/>
                <w:color w:val="232323"/>
                <w:sz w:val="18"/>
                <w:lang w:val="fr-FR"/>
              </w:rPr>
            </w:pPr>
          </w:p>
        </w:tc>
        <w:tc>
          <w:tcPr>
            <w:tcW w:w="240" w:type="dxa"/>
            <w:tcMar>
              <w:top w:w="0" w:type="dxa"/>
              <w:left w:w="0" w:type="dxa"/>
              <w:bottom w:w="0" w:type="dxa"/>
              <w:right w:w="0" w:type="dxa"/>
            </w:tcMar>
          </w:tcPr>
          <w:p w:rsidR="00DD045C" w14:paraId="54206A23" w14:textId="77777777">
            <w:pPr>
              <w:rPr>
                <w:sz w:val="2"/>
              </w:rPr>
            </w:pPr>
          </w:p>
        </w:tc>
        <w:tc>
          <w:tcPr>
            <w:tcW w:w="1260" w:type="dxa"/>
            <w:tcMar>
              <w:top w:w="0" w:type="dxa"/>
              <w:left w:w="0" w:type="dxa"/>
              <w:bottom w:w="0" w:type="dxa"/>
              <w:right w:w="0" w:type="dxa"/>
            </w:tcMar>
          </w:tcPr>
          <w:p w:rsidR="00DD045C" w14:paraId="7A94A0EB" w14:textId="77777777">
            <w:pPr>
              <w:rPr>
                <w:sz w:val="2"/>
              </w:rPr>
            </w:pPr>
          </w:p>
        </w:tc>
        <w:tc>
          <w:tcPr>
            <w:tcW w:w="440" w:type="dxa"/>
            <w:tcMar>
              <w:top w:w="0" w:type="dxa"/>
              <w:left w:w="0" w:type="dxa"/>
              <w:bottom w:w="0" w:type="dxa"/>
              <w:right w:w="0" w:type="dxa"/>
            </w:tcMar>
          </w:tcPr>
          <w:p w:rsidR="00DD045C" w14:paraId="32EE6044" w14:textId="77777777">
            <w:pPr>
              <w:rPr>
                <w:sz w:val="2"/>
              </w:rPr>
            </w:pPr>
          </w:p>
        </w:tc>
      </w:tr>
      <w:tr w14:paraId="3B840A87"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7736B17A" w14:textId="77777777">
            <w:pPr>
              <w:pStyle w:val="NormalNoContent"/>
            </w:pPr>
          </w:p>
        </w:tc>
        <w:tc>
          <w:tcPr>
            <w:tcW w:w="920" w:type="dxa"/>
            <w:tcMar>
              <w:top w:w="0" w:type="dxa"/>
              <w:left w:w="0" w:type="dxa"/>
              <w:bottom w:w="0" w:type="dxa"/>
              <w:right w:w="0" w:type="dxa"/>
            </w:tcMar>
          </w:tcPr>
          <w:p w:rsidR="00DD045C" w14:paraId="08438B09" w14:textId="77777777">
            <w:pPr>
              <w:rPr>
                <w:sz w:val="2"/>
              </w:rPr>
            </w:pPr>
          </w:p>
        </w:tc>
        <w:tc>
          <w:tcPr>
            <w:tcW w:w="8000" w:type="dxa"/>
            <w:gridSpan w:val="2"/>
            <w:tcMar>
              <w:top w:w="0" w:type="dxa"/>
              <w:left w:w="0" w:type="dxa"/>
              <w:bottom w:w="0" w:type="dxa"/>
              <w:right w:w="0" w:type="dxa"/>
            </w:tcMar>
            <w:vAlign w:val="center"/>
          </w:tcPr>
          <w:p w:rsidR="00DD045C" w14:paraId="22399989" w14:textId="77777777">
            <w:pPr>
              <w:pStyle w:val="CoverPropertyNameCover"/>
              <w:rPr>
                <w:lang w:val="fr-FR"/>
              </w:rPr>
            </w:pPr>
            <w:r>
              <w:rPr>
                <w:lang w:val="fr-FR"/>
              </w:rPr>
              <w:t>Sous délégataire de gestion comptable en titre</w:t>
            </w:r>
          </w:p>
        </w:tc>
        <w:tc>
          <w:tcPr>
            <w:tcW w:w="240" w:type="dxa"/>
            <w:tcMar>
              <w:top w:w="0" w:type="dxa"/>
              <w:left w:w="0" w:type="dxa"/>
              <w:bottom w:w="0" w:type="dxa"/>
              <w:right w:w="0" w:type="dxa"/>
            </w:tcMar>
          </w:tcPr>
          <w:p w:rsidR="00DD045C" w:rsidRPr="00055BAB" w14:paraId="16C3D844" w14:textId="77777777">
            <w:pPr>
              <w:rPr>
                <w:sz w:val="2"/>
                <w:lang w:val="fr-FR"/>
              </w:rPr>
            </w:pPr>
          </w:p>
        </w:tc>
        <w:tc>
          <w:tcPr>
            <w:tcW w:w="1260" w:type="dxa"/>
            <w:tcMar>
              <w:top w:w="0" w:type="dxa"/>
              <w:left w:w="0" w:type="dxa"/>
              <w:bottom w:w="0" w:type="dxa"/>
              <w:right w:w="0" w:type="dxa"/>
            </w:tcMar>
          </w:tcPr>
          <w:p w:rsidR="00DD045C" w:rsidRPr="00055BAB" w14:paraId="724C64B8" w14:textId="77777777">
            <w:pPr>
              <w:rPr>
                <w:sz w:val="2"/>
                <w:lang w:val="fr-FR"/>
              </w:rPr>
            </w:pPr>
          </w:p>
        </w:tc>
        <w:tc>
          <w:tcPr>
            <w:tcW w:w="440" w:type="dxa"/>
            <w:tcMar>
              <w:top w:w="0" w:type="dxa"/>
              <w:left w:w="0" w:type="dxa"/>
              <w:bottom w:w="0" w:type="dxa"/>
              <w:right w:w="0" w:type="dxa"/>
            </w:tcMar>
          </w:tcPr>
          <w:p w:rsidR="00DD045C" w:rsidRPr="00055BAB" w14:paraId="77C0D3A3" w14:textId="77777777">
            <w:pPr>
              <w:rPr>
                <w:sz w:val="2"/>
                <w:lang w:val="fr-FR"/>
              </w:rPr>
            </w:pPr>
          </w:p>
        </w:tc>
      </w:tr>
      <w:tr w14:paraId="1D92757E"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rsidRPr="00055BAB" w14:paraId="5394AFB0" w14:textId="77777777">
            <w:pPr>
              <w:pStyle w:val="NormalNoContent"/>
              <w:rPr>
                <w:lang w:val="fr-FR"/>
              </w:rPr>
            </w:pPr>
          </w:p>
        </w:tc>
        <w:tc>
          <w:tcPr>
            <w:tcW w:w="920" w:type="dxa"/>
            <w:tcMar>
              <w:top w:w="0" w:type="dxa"/>
              <w:left w:w="0" w:type="dxa"/>
              <w:bottom w:w="0" w:type="dxa"/>
              <w:right w:w="0" w:type="dxa"/>
            </w:tcMar>
          </w:tcPr>
          <w:p w:rsidR="00DD045C" w:rsidRPr="00055BAB" w14:paraId="0A24DA31" w14:textId="77777777">
            <w:pPr>
              <w:rPr>
                <w:sz w:val="2"/>
                <w:lang w:val="fr-FR"/>
              </w:rPr>
            </w:pPr>
          </w:p>
        </w:tc>
        <w:tc>
          <w:tcPr>
            <w:tcW w:w="8000" w:type="dxa"/>
            <w:gridSpan w:val="2"/>
            <w:tcMar>
              <w:top w:w="0" w:type="dxa"/>
              <w:left w:w="0" w:type="dxa"/>
              <w:bottom w:w="0" w:type="dxa"/>
              <w:right w:w="0" w:type="dxa"/>
            </w:tcMar>
            <w:vAlign w:val="center"/>
          </w:tcPr>
          <w:p w:rsidR="00DD045C" w14:paraId="42D348D1" w14:textId="77777777">
            <w:pPr>
              <w:pStyle w:val="CoverPropertyValue"/>
              <w:rPr>
                <w:b/>
                <w:lang w:val="fr-FR"/>
              </w:rPr>
            </w:pPr>
            <w:r>
              <w:rPr>
                <w:b/>
                <w:lang w:val="fr-FR"/>
              </w:rPr>
              <w:t>Caceis</w:t>
            </w:r>
            <w:r>
              <w:rPr>
                <w:b/>
                <w:lang w:val="fr-FR"/>
              </w:rPr>
              <w:t xml:space="preserve"> Fund Administration</w:t>
            </w:r>
          </w:p>
        </w:tc>
        <w:tc>
          <w:tcPr>
            <w:tcW w:w="240" w:type="dxa"/>
            <w:tcMar>
              <w:top w:w="0" w:type="dxa"/>
              <w:left w:w="0" w:type="dxa"/>
              <w:bottom w:w="0" w:type="dxa"/>
              <w:right w:w="0" w:type="dxa"/>
            </w:tcMar>
          </w:tcPr>
          <w:p w:rsidR="00DD045C" w14:paraId="3E9D4A8D" w14:textId="77777777">
            <w:pPr>
              <w:rPr>
                <w:sz w:val="2"/>
              </w:rPr>
            </w:pPr>
          </w:p>
        </w:tc>
        <w:tc>
          <w:tcPr>
            <w:tcW w:w="1260" w:type="dxa"/>
            <w:tcMar>
              <w:top w:w="0" w:type="dxa"/>
              <w:left w:w="0" w:type="dxa"/>
              <w:bottom w:w="0" w:type="dxa"/>
              <w:right w:w="0" w:type="dxa"/>
            </w:tcMar>
          </w:tcPr>
          <w:p w:rsidR="00DD045C" w14:paraId="3341C7C8" w14:textId="77777777">
            <w:pPr>
              <w:rPr>
                <w:sz w:val="2"/>
              </w:rPr>
            </w:pPr>
          </w:p>
        </w:tc>
        <w:tc>
          <w:tcPr>
            <w:tcW w:w="440" w:type="dxa"/>
            <w:tcMar>
              <w:top w:w="0" w:type="dxa"/>
              <w:left w:w="0" w:type="dxa"/>
              <w:bottom w:w="0" w:type="dxa"/>
              <w:right w:w="0" w:type="dxa"/>
            </w:tcMar>
          </w:tcPr>
          <w:p w:rsidR="00DD045C" w14:paraId="7D9A2536" w14:textId="77777777">
            <w:pPr>
              <w:rPr>
                <w:sz w:val="2"/>
              </w:rPr>
            </w:pPr>
          </w:p>
        </w:tc>
      </w:tr>
      <w:tr w14:paraId="5F76AEA0" w14:textId="77777777">
        <w:tblPrEx>
          <w:tblW w:w="0" w:type="auto"/>
          <w:tblInd w:w="880" w:type="dxa"/>
          <w:tblLayout w:type="fixed"/>
          <w:tblLook w:val="04A0"/>
        </w:tblPrEx>
        <w:trPr>
          <w:gridAfter w:val="1"/>
          <w:wAfter w:w="32" w:type="dxa"/>
          <w:trHeight w:val="22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16B21368" w14:textId="77777777">
            <w:pPr>
              <w:pStyle w:val="NormalNoContent"/>
            </w:pPr>
          </w:p>
        </w:tc>
        <w:tc>
          <w:tcPr>
            <w:tcW w:w="920" w:type="dxa"/>
            <w:tcMar>
              <w:top w:w="0" w:type="dxa"/>
              <w:left w:w="0" w:type="dxa"/>
              <w:bottom w:w="0" w:type="dxa"/>
              <w:right w:w="0" w:type="dxa"/>
            </w:tcMar>
          </w:tcPr>
          <w:p w:rsidR="00DD045C" w14:paraId="489F2BD6" w14:textId="77777777">
            <w:pPr>
              <w:rPr>
                <w:sz w:val="2"/>
              </w:rPr>
            </w:pPr>
          </w:p>
        </w:tc>
        <w:tc>
          <w:tcPr>
            <w:tcW w:w="8000" w:type="dxa"/>
            <w:gridSpan w:val="2"/>
            <w:tcMar>
              <w:top w:w="0" w:type="dxa"/>
              <w:left w:w="0" w:type="dxa"/>
              <w:bottom w:w="0" w:type="dxa"/>
              <w:right w:w="0" w:type="dxa"/>
            </w:tcMar>
          </w:tcPr>
          <w:p w:rsidR="00DD045C" w14:paraId="1D618D48" w14:textId="77777777">
            <w:pPr>
              <w:pStyle w:val="NormalNoContent"/>
              <w:rPr>
                <w:rFonts w:ascii="Arial" w:eastAsia="Arial" w:hAnsi="Arial" w:cs="Arial"/>
                <w:color w:val="232323"/>
                <w:sz w:val="18"/>
                <w:lang w:val="fr-FR"/>
              </w:rPr>
            </w:pPr>
          </w:p>
        </w:tc>
        <w:tc>
          <w:tcPr>
            <w:tcW w:w="240" w:type="dxa"/>
            <w:tcMar>
              <w:top w:w="0" w:type="dxa"/>
              <w:left w:w="0" w:type="dxa"/>
              <w:bottom w:w="0" w:type="dxa"/>
              <w:right w:w="0" w:type="dxa"/>
            </w:tcMar>
          </w:tcPr>
          <w:p w:rsidR="00DD045C" w14:paraId="4275C325" w14:textId="77777777">
            <w:pPr>
              <w:rPr>
                <w:sz w:val="2"/>
              </w:rPr>
            </w:pPr>
          </w:p>
        </w:tc>
        <w:tc>
          <w:tcPr>
            <w:tcW w:w="1260" w:type="dxa"/>
            <w:tcMar>
              <w:top w:w="0" w:type="dxa"/>
              <w:left w:w="0" w:type="dxa"/>
              <w:bottom w:w="0" w:type="dxa"/>
              <w:right w:w="0" w:type="dxa"/>
            </w:tcMar>
          </w:tcPr>
          <w:p w:rsidR="00DD045C" w14:paraId="3ACC40ED" w14:textId="77777777">
            <w:pPr>
              <w:rPr>
                <w:sz w:val="2"/>
              </w:rPr>
            </w:pPr>
          </w:p>
        </w:tc>
        <w:tc>
          <w:tcPr>
            <w:tcW w:w="440" w:type="dxa"/>
            <w:tcMar>
              <w:top w:w="0" w:type="dxa"/>
              <w:left w:w="0" w:type="dxa"/>
              <w:bottom w:w="0" w:type="dxa"/>
              <w:right w:w="0" w:type="dxa"/>
            </w:tcMar>
          </w:tcPr>
          <w:p w:rsidR="00DD045C" w14:paraId="48E39FCF" w14:textId="77777777">
            <w:pPr>
              <w:rPr>
                <w:sz w:val="2"/>
              </w:rPr>
            </w:pPr>
          </w:p>
        </w:tc>
      </w:tr>
      <w:tr w14:paraId="2BF6094F"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67161593" w14:textId="77777777">
            <w:pPr>
              <w:pStyle w:val="NormalNoContent"/>
            </w:pPr>
          </w:p>
        </w:tc>
        <w:tc>
          <w:tcPr>
            <w:tcW w:w="920" w:type="dxa"/>
            <w:tcMar>
              <w:top w:w="0" w:type="dxa"/>
              <w:left w:w="0" w:type="dxa"/>
              <w:bottom w:w="0" w:type="dxa"/>
              <w:right w:w="0" w:type="dxa"/>
            </w:tcMar>
          </w:tcPr>
          <w:p w:rsidR="00DD045C" w14:paraId="5546A65B" w14:textId="77777777">
            <w:pPr>
              <w:rPr>
                <w:sz w:val="2"/>
              </w:rPr>
            </w:pPr>
          </w:p>
        </w:tc>
        <w:tc>
          <w:tcPr>
            <w:tcW w:w="8000" w:type="dxa"/>
            <w:gridSpan w:val="2"/>
            <w:tcMar>
              <w:top w:w="0" w:type="dxa"/>
              <w:left w:w="0" w:type="dxa"/>
              <w:bottom w:w="0" w:type="dxa"/>
              <w:right w:w="0" w:type="dxa"/>
            </w:tcMar>
            <w:vAlign w:val="center"/>
          </w:tcPr>
          <w:p w:rsidR="00DD045C" w14:paraId="1268D7DD" w14:textId="77777777">
            <w:pPr>
              <w:pStyle w:val="CoverPropertyNameCover"/>
              <w:rPr>
                <w:lang w:val="fr-FR"/>
              </w:rPr>
            </w:pPr>
            <w:r>
              <w:rPr>
                <w:lang w:val="fr-FR"/>
              </w:rPr>
              <w:t>Dépositaire</w:t>
            </w:r>
          </w:p>
        </w:tc>
        <w:tc>
          <w:tcPr>
            <w:tcW w:w="240" w:type="dxa"/>
            <w:tcMar>
              <w:top w:w="0" w:type="dxa"/>
              <w:left w:w="0" w:type="dxa"/>
              <w:bottom w:w="0" w:type="dxa"/>
              <w:right w:w="0" w:type="dxa"/>
            </w:tcMar>
          </w:tcPr>
          <w:p w:rsidR="00DD045C" w14:paraId="5B2DF4DA" w14:textId="77777777">
            <w:pPr>
              <w:rPr>
                <w:sz w:val="2"/>
              </w:rPr>
            </w:pPr>
          </w:p>
        </w:tc>
        <w:tc>
          <w:tcPr>
            <w:tcW w:w="1260" w:type="dxa"/>
            <w:tcMar>
              <w:top w:w="0" w:type="dxa"/>
              <w:left w:w="0" w:type="dxa"/>
              <w:bottom w:w="0" w:type="dxa"/>
              <w:right w:w="0" w:type="dxa"/>
            </w:tcMar>
          </w:tcPr>
          <w:p w:rsidR="00DD045C" w14:paraId="0D17388C" w14:textId="77777777">
            <w:pPr>
              <w:rPr>
                <w:sz w:val="2"/>
              </w:rPr>
            </w:pPr>
          </w:p>
        </w:tc>
        <w:tc>
          <w:tcPr>
            <w:tcW w:w="440" w:type="dxa"/>
            <w:tcMar>
              <w:top w:w="0" w:type="dxa"/>
              <w:left w:w="0" w:type="dxa"/>
              <w:bottom w:w="0" w:type="dxa"/>
              <w:right w:w="0" w:type="dxa"/>
            </w:tcMar>
          </w:tcPr>
          <w:p w:rsidR="00DD045C" w14:paraId="4EE1152C" w14:textId="77777777">
            <w:pPr>
              <w:rPr>
                <w:sz w:val="2"/>
              </w:rPr>
            </w:pPr>
          </w:p>
        </w:tc>
      </w:tr>
      <w:tr w14:paraId="5FF45CAE"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18CFEAC0" w14:textId="77777777">
            <w:pPr>
              <w:pStyle w:val="NormalNoContent"/>
            </w:pPr>
          </w:p>
        </w:tc>
        <w:tc>
          <w:tcPr>
            <w:tcW w:w="920" w:type="dxa"/>
            <w:tcMar>
              <w:top w:w="0" w:type="dxa"/>
              <w:left w:w="0" w:type="dxa"/>
              <w:bottom w:w="0" w:type="dxa"/>
              <w:right w:w="0" w:type="dxa"/>
            </w:tcMar>
          </w:tcPr>
          <w:p w:rsidR="00DD045C" w14:paraId="7B6D936D" w14:textId="77777777">
            <w:pPr>
              <w:rPr>
                <w:sz w:val="2"/>
              </w:rPr>
            </w:pPr>
          </w:p>
        </w:tc>
        <w:tc>
          <w:tcPr>
            <w:tcW w:w="8000" w:type="dxa"/>
            <w:gridSpan w:val="2"/>
            <w:tcMar>
              <w:top w:w="0" w:type="dxa"/>
              <w:left w:w="0" w:type="dxa"/>
              <w:bottom w:w="0" w:type="dxa"/>
              <w:right w:w="0" w:type="dxa"/>
            </w:tcMar>
            <w:vAlign w:val="center"/>
          </w:tcPr>
          <w:p w:rsidR="00DD045C" w14:paraId="35BDA7F9" w14:textId="77777777">
            <w:pPr>
              <w:pStyle w:val="CoverPropertyValue"/>
              <w:rPr>
                <w:b/>
                <w:lang w:val="fr-FR"/>
              </w:rPr>
            </w:pPr>
            <w:r>
              <w:rPr>
                <w:b/>
                <w:lang w:val="fr-FR"/>
              </w:rPr>
              <w:t>CACEIS BANK</w:t>
            </w:r>
          </w:p>
        </w:tc>
        <w:tc>
          <w:tcPr>
            <w:tcW w:w="240" w:type="dxa"/>
            <w:tcMar>
              <w:top w:w="0" w:type="dxa"/>
              <w:left w:w="0" w:type="dxa"/>
              <w:bottom w:w="0" w:type="dxa"/>
              <w:right w:w="0" w:type="dxa"/>
            </w:tcMar>
          </w:tcPr>
          <w:p w:rsidR="00DD045C" w14:paraId="47E1BA2C" w14:textId="77777777">
            <w:pPr>
              <w:rPr>
                <w:sz w:val="2"/>
              </w:rPr>
            </w:pPr>
          </w:p>
        </w:tc>
        <w:tc>
          <w:tcPr>
            <w:tcW w:w="1260" w:type="dxa"/>
            <w:tcMar>
              <w:top w:w="0" w:type="dxa"/>
              <w:left w:w="0" w:type="dxa"/>
              <w:bottom w:w="0" w:type="dxa"/>
              <w:right w:w="0" w:type="dxa"/>
            </w:tcMar>
          </w:tcPr>
          <w:p w:rsidR="00DD045C" w14:paraId="39B00519" w14:textId="77777777">
            <w:pPr>
              <w:rPr>
                <w:sz w:val="2"/>
              </w:rPr>
            </w:pPr>
          </w:p>
        </w:tc>
        <w:tc>
          <w:tcPr>
            <w:tcW w:w="440" w:type="dxa"/>
            <w:tcMar>
              <w:top w:w="0" w:type="dxa"/>
              <w:left w:w="0" w:type="dxa"/>
              <w:bottom w:w="0" w:type="dxa"/>
              <w:right w:w="0" w:type="dxa"/>
            </w:tcMar>
          </w:tcPr>
          <w:p w:rsidR="00DD045C" w14:paraId="30C06520" w14:textId="77777777">
            <w:pPr>
              <w:rPr>
                <w:sz w:val="2"/>
              </w:rPr>
            </w:pPr>
          </w:p>
        </w:tc>
      </w:tr>
      <w:tr w14:paraId="43B18715" w14:textId="77777777">
        <w:tblPrEx>
          <w:tblW w:w="0" w:type="auto"/>
          <w:tblInd w:w="880" w:type="dxa"/>
          <w:tblLayout w:type="fixed"/>
          <w:tblLook w:val="04A0"/>
        </w:tblPrEx>
        <w:trPr>
          <w:gridAfter w:val="1"/>
          <w:wAfter w:w="32" w:type="dxa"/>
          <w:trHeight w:val="22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3C947A2B" w14:textId="77777777">
            <w:pPr>
              <w:pStyle w:val="NormalNoContent"/>
            </w:pPr>
          </w:p>
        </w:tc>
        <w:tc>
          <w:tcPr>
            <w:tcW w:w="920" w:type="dxa"/>
            <w:tcMar>
              <w:top w:w="0" w:type="dxa"/>
              <w:left w:w="0" w:type="dxa"/>
              <w:bottom w:w="0" w:type="dxa"/>
              <w:right w:w="0" w:type="dxa"/>
            </w:tcMar>
          </w:tcPr>
          <w:p w:rsidR="00DD045C" w14:paraId="271FA03C" w14:textId="77777777">
            <w:pPr>
              <w:rPr>
                <w:sz w:val="2"/>
              </w:rPr>
            </w:pPr>
          </w:p>
        </w:tc>
        <w:tc>
          <w:tcPr>
            <w:tcW w:w="8000" w:type="dxa"/>
            <w:gridSpan w:val="2"/>
            <w:tcMar>
              <w:top w:w="0" w:type="dxa"/>
              <w:left w:w="0" w:type="dxa"/>
              <w:bottom w:w="0" w:type="dxa"/>
              <w:right w:w="0" w:type="dxa"/>
            </w:tcMar>
          </w:tcPr>
          <w:p w:rsidR="00DD045C" w14:paraId="0352E4C2" w14:textId="77777777">
            <w:pPr>
              <w:pStyle w:val="NormalNoContent"/>
              <w:rPr>
                <w:rFonts w:ascii="Arial" w:eastAsia="Arial" w:hAnsi="Arial" w:cs="Arial"/>
                <w:color w:val="232323"/>
                <w:sz w:val="18"/>
                <w:lang w:val="fr-FR"/>
              </w:rPr>
            </w:pPr>
          </w:p>
        </w:tc>
        <w:tc>
          <w:tcPr>
            <w:tcW w:w="240" w:type="dxa"/>
            <w:tcMar>
              <w:top w:w="0" w:type="dxa"/>
              <w:left w:w="0" w:type="dxa"/>
              <w:bottom w:w="0" w:type="dxa"/>
              <w:right w:w="0" w:type="dxa"/>
            </w:tcMar>
          </w:tcPr>
          <w:p w:rsidR="00DD045C" w14:paraId="1E1E9A7B" w14:textId="77777777">
            <w:pPr>
              <w:rPr>
                <w:sz w:val="2"/>
              </w:rPr>
            </w:pPr>
          </w:p>
        </w:tc>
        <w:tc>
          <w:tcPr>
            <w:tcW w:w="1260" w:type="dxa"/>
            <w:tcMar>
              <w:top w:w="0" w:type="dxa"/>
              <w:left w:w="0" w:type="dxa"/>
              <w:bottom w:w="0" w:type="dxa"/>
              <w:right w:w="0" w:type="dxa"/>
            </w:tcMar>
          </w:tcPr>
          <w:p w:rsidR="00DD045C" w14:paraId="1719166A" w14:textId="77777777">
            <w:pPr>
              <w:rPr>
                <w:sz w:val="2"/>
              </w:rPr>
            </w:pPr>
          </w:p>
        </w:tc>
        <w:tc>
          <w:tcPr>
            <w:tcW w:w="440" w:type="dxa"/>
            <w:tcMar>
              <w:top w:w="0" w:type="dxa"/>
              <w:left w:w="0" w:type="dxa"/>
              <w:bottom w:w="0" w:type="dxa"/>
              <w:right w:w="0" w:type="dxa"/>
            </w:tcMar>
          </w:tcPr>
          <w:p w:rsidR="00DD045C" w14:paraId="387D8DB1" w14:textId="77777777">
            <w:pPr>
              <w:rPr>
                <w:sz w:val="2"/>
              </w:rPr>
            </w:pPr>
          </w:p>
        </w:tc>
      </w:tr>
      <w:tr w14:paraId="62020EE4"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0C980AEC" w14:textId="77777777">
            <w:pPr>
              <w:pStyle w:val="NormalNoContent"/>
            </w:pPr>
          </w:p>
        </w:tc>
        <w:tc>
          <w:tcPr>
            <w:tcW w:w="920" w:type="dxa"/>
            <w:tcMar>
              <w:top w:w="0" w:type="dxa"/>
              <w:left w:w="0" w:type="dxa"/>
              <w:bottom w:w="0" w:type="dxa"/>
              <w:right w:w="0" w:type="dxa"/>
            </w:tcMar>
          </w:tcPr>
          <w:p w:rsidR="00DD045C" w14:paraId="3FE7AE7D" w14:textId="77777777">
            <w:pPr>
              <w:rPr>
                <w:sz w:val="2"/>
              </w:rPr>
            </w:pPr>
          </w:p>
        </w:tc>
        <w:tc>
          <w:tcPr>
            <w:tcW w:w="8000" w:type="dxa"/>
            <w:gridSpan w:val="2"/>
            <w:tcMar>
              <w:top w:w="0" w:type="dxa"/>
              <w:left w:w="0" w:type="dxa"/>
              <w:bottom w:w="0" w:type="dxa"/>
              <w:right w:w="0" w:type="dxa"/>
            </w:tcMar>
            <w:vAlign w:val="center"/>
          </w:tcPr>
          <w:p w:rsidR="00DD045C" w14:paraId="361DD870" w14:textId="77777777">
            <w:pPr>
              <w:pStyle w:val="CoverPropertyNameCover"/>
              <w:rPr>
                <w:lang w:val="fr-FR"/>
              </w:rPr>
            </w:pPr>
            <w:r>
              <w:rPr>
                <w:lang w:val="fr-FR"/>
              </w:rPr>
              <w:t>Commissaire aux Comptes</w:t>
            </w:r>
          </w:p>
        </w:tc>
        <w:tc>
          <w:tcPr>
            <w:tcW w:w="240" w:type="dxa"/>
            <w:tcMar>
              <w:top w:w="0" w:type="dxa"/>
              <w:left w:w="0" w:type="dxa"/>
              <w:bottom w:w="0" w:type="dxa"/>
              <w:right w:w="0" w:type="dxa"/>
            </w:tcMar>
          </w:tcPr>
          <w:p w:rsidR="00DD045C" w14:paraId="32051129" w14:textId="77777777">
            <w:pPr>
              <w:rPr>
                <w:sz w:val="2"/>
              </w:rPr>
            </w:pPr>
          </w:p>
        </w:tc>
        <w:tc>
          <w:tcPr>
            <w:tcW w:w="1260" w:type="dxa"/>
            <w:tcMar>
              <w:top w:w="0" w:type="dxa"/>
              <w:left w:w="0" w:type="dxa"/>
              <w:bottom w:w="0" w:type="dxa"/>
              <w:right w:w="0" w:type="dxa"/>
            </w:tcMar>
          </w:tcPr>
          <w:p w:rsidR="00DD045C" w14:paraId="07702EE2" w14:textId="77777777">
            <w:pPr>
              <w:rPr>
                <w:sz w:val="2"/>
              </w:rPr>
            </w:pPr>
          </w:p>
        </w:tc>
        <w:tc>
          <w:tcPr>
            <w:tcW w:w="440" w:type="dxa"/>
            <w:tcMar>
              <w:top w:w="0" w:type="dxa"/>
              <w:left w:w="0" w:type="dxa"/>
              <w:bottom w:w="0" w:type="dxa"/>
              <w:right w:w="0" w:type="dxa"/>
            </w:tcMar>
          </w:tcPr>
          <w:p w:rsidR="00DD045C" w14:paraId="75C35789" w14:textId="77777777">
            <w:pPr>
              <w:rPr>
                <w:sz w:val="2"/>
              </w:rPr>
            </w:pPr>
          </w:p>
        </w:tc>
      </w:tr>
      <w:tr w14:paraId="51139B98" w14:textId="77777777">
        <w:tblPrEx>
          <w:tblW w:w="0" w:type="auto"/>
          <w:tblInd w:w="880" w:type="dxa"/>
          <w:tblLayout w:type="fixed"/>
          <w:tblLook w:val="04A0"/>
        </w:tblPrEx>
        <w:trPr>
          <w:gridAfter w:val="1"/>
          <w:wAfter w:w="32" w:type="dxa"/>
          <w:trHeight w:val="28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04021EDE" w14:textId="77777777">
            <w:pPr>
              <w:pStyle w:val="NormalNoContent"/>
            </w:pPr>
          </w:p>
        </w:tc>
        <w:tc>
          <w:tcPr>
            <w:tcW w:w="920" w:type="dxa"/>
            <w:tcMar>
              <w:top w:w="0" w:type="dxa"/>
              <w:left w:w="0" w:type="dxa"/>
              <w:bottom w:w="0" w:type="dxa"/>
              <w:right w:w="0" w:type="dxa"/>
            </w:tcMar>
          </w:tcPr>
          <w:p w:rsidR="00DD045C" w14:paraId="6066DC8D" w14:textId="77777777">
            <w:pPr>
              <w:rPr>
                <w:sz w:val="2"/>
              </w:rPr>
            </w:pPr>
          </w:p>
        </w:tc>
        <w:tc>
          <w:tcPr>
            <w:tcW w:w="8000" w:type="dxa"/>
            <w:gridSpan w:val="2"/>
            <w:tcMar>
              <w:top w:w="0" w:type="dxa"/>
              <w:left w:w="0" w:type="dxa"/>
              <w:bottom w:w="0" w:type="dxa"/>
              <w:right w:w="0" w:type="dxa"/>
            </w:tcMar>
            <w:vAlign w:val="center"/>
          </w:tcPr>
          <w:p w:rsidR="00DD045C" w14:paraId="6527E603" w14:textId="77777777">
            <w:pPr>
              <w:pStyle w:val="CoverPropertyValue"/>
              <w:rPr>
                <w:b/>
                <w:lang w:val="fr-FR"/>
              </w:rPr>
            </w:pPr>
            <w:r>
              <w:rPr>
                <w:b/>
                <w:lang w:val="fr-FR"/>
              </w:rPr>
              <w:t>DELOITTE &amp; ASSOCIÉS</w:t>
            </w:r>
          </w:p>
        </w:tc>
        <w:tc>
          <w:tcPr>
            <w:tcW w:w="240" w:type="dxa"/>
            <w:tcMar>
              <w:top w:w="0" w:type="dxa"/>
              <w:left w:w="0" w:type="dxa"/>
              <w:bottom w:w="0" w:type="dxa"/>
              <w:right w:w="0" w:type="dxa"/>
            </w:tcMar>
          </w:tcPr>
          <w:p w:rsidR="00DD045C" w14:paraId="46AFE44B" w14:textId="77777777">
            <w:pPr>
              <w:rPr>
                <w:sz w:val="2"/>
              </w:rPr>
            </w:pPr>
          </w:p>
        </w:tc>
        <w:tc>
          <w:tcPr>
            <w:tcW w:w="1260" w:type="dxa"/>
            <w:tcMar>
              <w:top w:w="0" w:type="dxa"/>
              <w:left w:w="0" w:type="dxa"/>
              <w:bottom w:w="0" w:type="dxa"/>
              <w:right w:w="0" w:type="dxa"/>
            </w:tcMar>
          </w:tcPr>
          <w:p w:rsidR="00DD045C" w14:paraId="64D5FDF7" w14:textId="77777777">
            <w:pPr>
              <w:rPr>
                <w:sz w:val="2"/>
              </w:rPr>
            </w:pPr>
          </w:p>
        </w:tc>
        <w:tc>
          <w:tcPr>
            <w:tcW w:w="440" w:type="dxa"/>
            <w:tcMar>
              <w:top w:w="0" w:type="dxa"/>
              <w:left w:w="0" w:type="dxa"/>
              <w:bottom w:w="0" w:type="dxa"/>
              <w:right w:w="0" w:type="dxa"/>
            </w:tcMar>
          </w:tcPr>
          <w:p w:rsidR="00DD045C" w14:paraId="007CDC14" w14:textId="77777777">
            <w:pPr>
              <w:rPr>
                <w:sz w:val="2"/>
              </w:rPr>
            </w:pPr>
          </w:p>
        </w:tc>
      </w:tr>
      <w:tr w14:paraId="4221AE72" w14:textId="77777777">
        <w:tblPrEx>
          <w:tblW w:w="0" w:type="auto"/>
          <w:tblInd w:w="880" w:type="dxa"/>
          <w:tblLayout w:type="fixed"/>
          <w:tblLook w:val="04A0"/>
        </w:tblPrEx>
        <w:trPr>
          <w:gridAfter w:val="1"/>
          <w:wAfter w:w="32" w:type="dxa"/>
          <w:trHeight w:val="1425"/>
        </w:trPr>
        <w:tc>
          <w:tcPr>
            <w:tcW w:w="120" w:type="dxa"/>
            <w:vMerge/>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7844F620" w14:textId="77777777">
            <w:pPr>
              <w:pStyle w:val="NormalNoContent"/>
            </w:pPr>
          </w:p>
        </w:tc>
        <w:tc>
          <w:tcPr>
            <w:tcW w:w="920" w:type="dxa"/>
            <w:tcMar>
              <w:top w:w="0" w:type="dxa"/>
              <w:left w:w="0" w:type="dxa"/>
              <w:bottom w:w="0" w:type="dxa"/>
              <w:right w:w="0" w:type="dxa"/>
            </w:tcMar>
          </w:tcPr>
          <w:p w:rsidR="00DD045C" w14:paraId="08A3221D" w14:textId="77777777">
            <w:pPr>
              <w:rPr>
                <w:sz w:val="2"/>
              </w:rPr>
            </w:pPr>
          </w:p>
        </w:tc>
        <w:tc>
          <w:tcPr>
            <w:tcW w:w="5640" w:type="dxa"/>
            <w:tcMar>
              <w:top w:w="0" w:type="dxa"/>
              <w:left w:w="0" w:type="dxa"/>
              <w:bottom w:w="0" w:type="dxa"/>
              <w:right w:w="0" w:type="dxa"/>
            </w:tcMar>
          </w:tcPr>
          <w:p w:rsidR="00DD045C" w14:paraId="75606901" w14:textId="77777777">
            <w:pPr>
              <w:rPr>
                <w:sz w:val="2"/>
              </w:rPr>
            </w:pPr>
          </w:p>
        </w:tc>
        <w:tc>
          <w:tcPr>
            <w:tcW w:w="2360" w:type="dxa"/>
            <w:tcMar>
              <w:top w:w="0" w:type="dxa"/>
              <w:left w:w="0" w:type="dxa"/>
              <w:bottom w:w="0" w:type="dxa"/>
              <w:right w:w="0" w:type="dxa"/>
            </w:tcMar>
          </w:tcPr>
          <w:p w:rsidR="00DD045C" w14:paraId="0EA94D98" w14:textId="77777777">
            <w:pPr>
              <w:rPr>
                <w:sz w:val="2"/>
              </w:rPr>
            </w:pPr>
          </w:p>
        </w:tc>
        <w:tc>
          <w:tcPr>
            <w:tcW w:w="240" w:type="dxa"/>
            <w:tcMar>
              <w:top w:w="0" w:type="dxa"/>
              <w:left w:w="0" w:type="dxa"/>
              <w:bottom w:w="0" w:type="dxa"/>
              <w:right w:w="0" w:type="dxa"/>
            </w:tcMar>
          </w:tcPr>
          <w:p w:rsidR="00DD045C" w14:paraId="10126802" w14:textId="77777777">
            <w:pPr>
              <w:rPr>
                <w:sz w:val="2"/>
              </w:rPr>
            </w:pPr>
          </w:p>
        </w:tc>
        <w:tc>
          <w:tcPr>
            <w:tcW w:w="1260" w:type="dxa"/>
            <w:tcMar>
              <w:top w:w="0" w:type="dxa"/>
              <w:left w:w="0" w:type="dxa"/>
              <w:bottom w:w="0" w:type="dxa"/>
              <w:right w:w="0" w:type="dxa"/>
            </w:tcMar>
          </w:tcPr>
          <w:p w:rsidR="00DD045C" w14:paraId="2D2CD983" w14:textId="77777777">
            <w:pPr>
              <w:rPr>
                <w:sz w:val="2"/>
              </w:rPr>
            </w:pPr>
          </w:p>
        </w:tc>
        <w:tc>
          <w:tcPr>
            <w:tcW w:w="440" w:type="dxa"/>
            <w:tcMar>
              <w:top w:w="0" w:type="dxa"/>
              <w:left w:w="0" w:type="dxa"/>
              <w:bottom w:w="0" w:type="dxa"/>
              <w:right w:w="0" w:type="dxa"/>
            </w:tcMar>
          </w:tcPr>
          <w:p w:rsidR="00DD045C" w14:paraId="2CA146B1" w14:textId="77777777">
            <w:pPr>
              <w:rPr>
                <w:sz w:val="2"/>
              </w:rPr>
            </w:pPr>
          </w:p>
        </w:tc>
      </w:tr>
      <w:tr w14:paraId="02130365" w14:textId="77777777">
        <w:tblPrEx>
          <w:tblW w:w="0" w:type="auto"/>
          <w:tblInd w:w="880" w:type="dxa"/>
          <w:tblLayout w:type="fixed"/>
          <w:tblLook w:val="04A0"/>
        </w:tblPrEx>
        <w:trPr>
          <w:trHeight w:hRule="exact" w:val="105"/>
        </w:trPr>
        <w:tc>
          <w:tcPr>
            <w:tcW w:w="11000" w:type="dxa"/>
            <w:gridSpan w:val="8"/>
            <w:tcBorders>
              <w:top w:val="single" w:sz="8" w:space="0" w:color="009EE0"/>
              <w:left w:val="single" w:sz="8" w:space="0" w:color="009EE0"/>
              <w:bottom w:val="single" w:sz="8" w:space="0" w:color="009EE0"/>
              <w:right w:val="single" w:sz="8" w:space="0" w:color="009EE0"/>
            </w:tcBorders>
            <w:shd w:val="clear" w:color="009EE0" w:fill="009EE0"/>
            <w:tcMar>
              <w:top w:w="0" w:type="dxa"/>
              <w:left w:w="0" w:type="dxa"/>
              <w:bottom w:w="0" w:type="dxa"/>
              <w:right w:w="0" w:type="dxa"/>
            </w:tcMar>
          </w:tcPr>
          <w:p w:rsidR="00DD045C" w14:paraId="212E2375" w14:textId="77777777">
            <w:pPr>
              <w:pStyle w:val="NormalNoContent"/>
            </w:pPr>
          </w:p>
        </w:tc>
      </w:tr>
    </w:tbl>
    <w:p w:rsidR="00DD045C" w14:paraId="2E75DC89" w14:textId="77777777">
      <w:pPr>
        <w:spacing w:line="105" w:lineRule="exact"/>
        <w:rPr>
          <w:sz w:val="11"/>
        </w:rPr>
      </w:pPr>
      <w:r>
        <w:t xml:space="preserve"> </w:t>
      </w:r>
    </w:p>
    <w:p w:rsidR="00DD045C" w14:paraId="7A9A3901" w14:textId="77777777">
      <w:pPr>
        <w:ind w:left="10280" w:right="20"/>
        <w:rPr>
          <w:rFonts w:ascii="Arial" w:eastAsia="Arial" w:hAnsi="Arial" w:cs="Arial"/>
          <w:color w:val="232323"/>
          <w:sz w:val="18"/>
          <w:lang w:val="fr-FR"/>
        </w:rPr>
        <w:sectPr>
          <w:headerReference w:type="default" r:id="rId5"/>
          <w:footerReference w:type="default" r:id="rId6"/>
          <w:pgSz w:w="11900" w:h="16840"/>
          <w:pgMar w:top="0" w:right="0" w:bottom="0" w:left="0" w:header="0" w:footer="0" w:gutter="0"/>
          <w:cols w:space="720"/>
          <w:docGrid w:linePitch="360"/>
        </w:sectPr>
      </w:pPr>
      <w:bookmarkStart w:id="1" w:name="COVER_END"/>
      <w:bookmarkEnd w:id="1"/>
    </w:p>
    <w:p w:rsidR="00DD045C" w14:paraId="0989C5EA" w14:textId="77777777">
      <w:pPr>
        <w:spacing w:line="15" w:lineRule="exact"/>
        <w:rPr>
          <w:sz w:val="2"/>
        </w:rPr>
      </w:pPr>
    </w:p>
    <w:p w:rsidR="00DD045C" w14:paraId="057A60E0" w14:textId="77777777">
      <w:pPr>
        <w:pStyle w:val="TechnicalBookmark"/>
        <w:rPr>
          <w:lang w:val="fr-FR"/>
        </w:rPr>
      </w:pPr>
      <w:r>
        <w:rPr>
          <w:lang w:val="fr-FR"/>
        </w:rPr>
        <w:fldChar w:fldCharType="begin"/>
      </w:r>
      <w:r>
        <w:rPr>
          <w:lang w:val="fr-FR"/>
        </w:rPr>
        <w:instrText xml:space="preserve"> SET 1795B51518B4ED9268279588D7487DE5 "" </w:instrText>
      </w:r>
      <w:r>
        <w:rPr>
          <w:lang w:val="fr-FR"/>
        </w:rPr>
        <w:fldChar w:fldCharType="separate"/>
      </w:r>
      <w:bookmarkStart w:id="2" w:name="1795B51518B4ED9268279588D7487DE5"/>
      <w:bookmarkEnd w:id="2"/>
      <w:r>
        <w:rPr>
          <w:lang w:val="fr-FR"/>
        </w:rPr>
        <w:fldChar w:fldCharType="end"/>
      </w:r>
    </w:p>
    <w:p w:rsidR="00DD045C" w14:paraId="42E33410" w14:textId="77777777">
      <w:pPr>
        <w:pStyle w:val="H1"/>
        <w:rPr>
          <w:lang w:val="fr-FR"/>
        </w:rPr>
      </w:pPr>
      <w:bookmarkStart w:id="3" w:name="Etat_du_patrimoine_en_EUR"/>
      <w:bookmarkEnd w:id="3"/>
      <w:r>
        <w:rPr>
          <w:lang w:val="fr-FR"/>
        </w:rPr>
        <w:t>Etat du patrimoine en EUR</w:t>
      </w:r>
    </w:p>
    <w:p w:rsidR="00DD045C" w14:paraId="2151169E" w14:textId="77777777">
      <w:pPr>
        <w:pStyle w:val="RefToc1"/>
        <w:rPr>
          <w:lang w:val="fr-FR"/>
        </w:rPr>
      </w:pPr>
      <w:bookmarkStart w:id="4" w:name="BK_6B6AB55AD17959C0B12AE6F48CF8C3BA"/>
      <w:bookmarkEnd w:id="4"/>
      <w:r>
        <w:rPr>
          <w:lang w:val="fr-FR"/>
        </w:rPr>
        <w:t>Etat du patrimoine en EUR</w:t>
      </w:r>
    </w:p>
    <w:p w:rsidR="00DD045C" w14:paraId="3EDD65D8" w14:textId="77777777">
      <w:pPr>
        <w:pStyle w:val="TechnicalBookmark"/>
        <w:rPr>
          <w:lang w:val="fr-FR"/>
        </w:rPr>
      </w:pPr>
      <w:r>
        <w:rPr>
          <w:lang w:val="fr-FR"/>
        </w:rPr>
        <w:fldChar w:fldCharType="begin"/>
      </w:r>
      <w:r>
        <w:rPr>
          <w:lang w:val="fr-FR"/>
        </w:rPr>
        <w:instrText xml:space="preserve"> SET 1F15561196F80F8EC499B0D61FA88AB8 "" </w:instrText>
      </w:r>
      <w:r>
        <w:rPr>
          <w:lang w:val="fr-FR"/>
        </w:rPr>
        <w:fldChar w:fldCharType="separate"/>
      </w:r>
      <w:bookmarkStart w:id="5" w:name="1F15561196F80F8EC499B0D61FA88AB8"/>
      <w:bookmarkEnd w:id="5"/>
      <w:r>
        <w:rPr>
          <w:lang w:val="fr-FR"/>
        </w:rPr>
        <w:fldChar w:fldCharType="end"/>
      </w:r>
    </w:p>
    <w:p w:rsidR="00DD045C" w14:paraId="4E98DD05" w14:textId="77777777">
      <w:pPr>
        <w:pStyle w:val="TechnicalBookmark"/>
        <w:rPr>
          <w:lang w:val="fr-FR"/>
        </w:rPr>
      </w:pPr>
    </w:p>
    <w:tbl>
      <w:tblPr>
        <w:tblW w:w="5000" w:type="pct"/>
        <w:tblLayout w:type="fixed"/>
        <w:tblLook w:val="04A0"/>
      </w:tblPr>
      <w:tblGrid>
        <w:gridCol w:w="7470"/>
        <w:gridCol w:w="2152"/>
      </w:tblGrid>
      <w:tr w14:paraId="38A920E4" w14:textId="77777777">
        <w:tblPrEx>
          <w:tblW w:w="5000" w:type="pct"/>
          <w:tblLayout w:type="fixed"/>
          <w:tblLook w:val="04A0"/>
        </w:tblPrEx>
        <w:trPr>
          <w:trHeight w:val="385"/>
        </w:trPr>
        <w:tc>
          <w:tcPr>
            <w:tcW w:w="750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5963E294" w14:textId="77777777">
            <w:pPr>
              <w:pStyle w:val="EnteteTabFirstColBordureCentre"/>
              <w:rPr>
                <w:lang w:val="fr-FR"/>
              </w:rPr>
            </w:pPr>
            <w:r>
              <w:rPr>
                <w:lang w:val="fr-FR"/>
              </w:rPr>
              <w:t>Eléments de l'état du patrimoine</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67F838D5" w14:textId="77777777">
            <w:pPr>
              <w:pStyle w:val="EnteteTabLastColBordure"/>
              <w:spacing w:line="184" w:lineRule="exact"/>
              <w:rPr>
                <w:lang w:val="fr-FR"/>
              </w:rPr>
            </w:pPr>
            <w:r>
              <w:rPr>
                <w:lang w:val="fr-FR"/>
              </w:rPr>
              <w:t>Montant à l'arrêté périodique (*)</w:t>
            </w:r>
          </w:p>
        </w:tc>
      </w:tr>
      <w:tr w14:paraId="6711E7A1"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DD045C" w14:paraId="4B5F98AE" w14:textId="77777777">
            <w:pPr>
              <w:pStyle w:val="Tab1FirstColNonGras"/>
              <w:rPr>
                <w:lang w:val="fr-FR"/>
              </w:rPr>
            </w:pPr>
            <w:r>
              <w:rPr>
                <w:lang w:val="fr-FR"/>
              </w:rPr>
              <w:t>a) Titres financiers éligibles mentionnés au 1° du I de l'article L. 214-20 du code monétaire et financier</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2D711A7D" w14:textId="77777777">
            <w:pPr>
              <w:pStyle w:val="Tab1LastColNonGras"/>
              <w:rPr>
                <w:lang w:val="fr-FR"/>
              </w:rPr>
            </w:pPr>
            <w:r>
              <w:rPr>
                <w:lang w:val="fr-FR"/>
              </w:rPr>
              <w:t>3 173 717 368,89</w:t>
            </w:r>
          </w:p>
        </w:tc>
      </w:tr>
      <w:tr w14:paraId="79252A48"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DD045C" w14:paraId="34EFEA80" w14:textId="77777777">
            <w:pPr>
              <w:pStyle w:val="Tab1FirstColNonGras"/>
              <w:rPr>
                <w:lang w:val="fr-FR"/>
              </w:rPr>
            </w:pPr>
            <w:r>
              <w:rPr>
                <w:lang w:val="fr-FR"/>
              </w:rPr>
              <w:t>b) Avoirs bancaires</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7303F043" w14:textId="77777777">
            <w:pPr>
              <w:pStyle w:val="Tab1LastColNonGras"/>
              <w:rPr>
                <w:lang w:val="fr-FR"/>
              </w:rPr>
            </w:pPr>
            <w:r>
              <w:rPr>
                <w:lang w:val="fr-FR"/>
              </w:rPr>
              <w:t>207 176 828,78</w:t>
            </w:r>
          </w:p>
        </w:tc>
      </w:tr>
      <w:tr w14:paraId="1F14AFF8"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DD045C" w14:paraId="21D3F462" w14:textId="77777777">
            <w:pPr>
              <w:pStyle w:val="Tab1FirstColNonGras"/>
              <w:rPr>
                <w:lang w:val="fr-FR"/>
              </w:rPr>
            </w:pPr>
            <w:r>
              <w:rPr>
                <w:lang w:val="fr-FR"/>
              </w:rPr>
              <w:t>c) Autres actifs détenus par l'OPC</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5B53208D" w14:textId="77777777">
            <w:pPr>
              <w:pStyle w:val="Tab1LastColNonGras"/>
              <w:rPr>
                <w:lang w:val="fr-FR"/>
              </w:rPr>
            </w:pPr>
            <w:r>
              <w:rPr>
                <w:lang w:val="fr-FR"/>
              </w:rPr>
              <w:t>241 240 894,42</w:t>
            </w:r>
          </w:p>
        </w:tc>
      </w:tr>
      <w:tr w14:paraId="31142B7C"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DD045C" w14:paraId="77AF8266" w14:textId="77777777">
            <w:pPr>
              <w:pStyle w:val="Tab1FirstColNonGras"/>
              <w:rPr>
                <w:lang w:val="fr-FR"/>
              </w:rPr>
            </w:pPr>
            <w:r>
              <w:rPr>
                <w:lang w:val="fr-FR"/>
              </w:rPr>
              <w:t xml:space="preserve">d) Total des actifs détenus par l'OPC (lignes </w:t>
            </w:r>
            <w:r>
              <w:rPr>
                <w:lang w:val="fr-FR"/>
              </w:rPr>
              <w:t>a+b+c</w:t>
            </w:r>
            <w:r>
              <w:rPr>
                <w:lang w:val="fr-FR"/>
              </w:rPr>
              <w:t>)</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232A83EF" w14:textId="77777777">
            <w:pPr>
              <w:pStyle w:val="Tab1LastColNonGras"/>
              <w:rPr>
                <w:lang w:val="fr-FR"/>
              </w:rPr>
            </w:pPr>
            <w:r>
              <w:rPr>
                <w:lang w:val="fr-FR"/>
              </w:rPr>
              <w:t>3 622 135 092,09</w:t>
            </w:r>
          </w:p>
        </w:tc>
      </w:tr>
      <w:tr w14:paraId="65C097F9" w14:textId="77777777">
        <w:tblPrEx>
          <w:tblW w:w="5000" w:type="pct"/>
          <w:tblLayout w:type="fixed"/>
          <w:tblLook w:val="04A0"/>
        </w:tblPrEx>
        <w:trPr>
          <w:trHeight w:val="322"/>
        </w:trPr>
        <w:tc>
          <w:tcPr>
            <w:tcW w:w="7500" w:type="dxa"/>
            <w:tcBorders>
              <w:left w:val="single" w:sz="4" w:space="0" w:color="000000"/>
            </w:tcBorders>
            <w:tcMar>
              <w:top w:w="0" w:type="dxa"/>
              <w:left w:w="0" w:type="dxa"/>
              <w:bottom w:w="22" w:type="dxa"/>
              <w:right w:w="0" w:type="dxa"/>
            </w:tcMar>
            <w:vAlign w:val="center"/>
          </w:tcPr>
          <w:p w:rsidR="00DD045C" w14:paraId="6DD50EB5" w14:textId="77777777">
            <w:pPr>
              <w:pStyle w:val="Tab1FirstColNonGras"/>
              <w:rPr>
                <w:lang w:val="fr-FR"/>
              </w:rPr>
            </w:pPr>
            <w:r>
              <w:rPr>
                <w:lang w:val="fr-FR"/>
              </w:rPr>
              <w:t>e) Passif</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21A22DB7" w14:textId="77777777">
            <w:pPr>
              <w:pStyle w:val="Tab1LastColNonGras"/>
              <w:rPr>
                <w:lang w:val="fr-FR"/>
              </w:rPr>
            </w:pPr>
            <w:r>
              <w:rPr>
                <w:lang w:val="fr-FR"/>
              </w:rPr>
              <w:t>-76 895 474,53</w:t>
            </w:r>
          </w:p>
        </w:tc>
      </w:tr>
      <w:tr w14:paraId="34C7B455" w14:textId="77777777">
        <w:tblPrEx>
          <w:tblW w:w="5000" w:type="pct"/>
          <w:tblLayout w:type="fixed"/>
          <w:tblLook w:val="04A0"/>
        </w:tblPrEx>
        <w:trPr>
          <w:trHeight w:val="322"/>
        </w:trPr>
        <w:tc>
          <w:tcPr>
            <w:tcW w:w="7500" w:type="dxa"/>
            <w:tcBorders>
              <w:left w:val="single" w:sz="4" w:space="0" w:color="000000"/>
              <w:bottom w:val="single" w:sz="4" w:space="0" w:color="000000"/>
            </w:tcBorders>
            <w:tcMar>
              <w:top w:w="0" w:type="dxa"/>
              <w:left w:w="0" w:type="dxa"/>
              <w:bottom w:w="22" w:type="dxa"/>
              <w:right w:w="0" w:type="dxa"/>
            </w:tcMar>
            <w:vAlign w:val="center"/>
          </w:tcPr>
          <w:p w:rsidR="00DD045C" w14:paraId="28932B23" w14:textId="77777777">
            <w:pPr>
              <w:pStyle w:val="Tab1FirstColNonGrasBordureDown"/>
              <w:rPr>
                <w:lang w:val="fr-FR"/>
              </w:rPr>
            </w:pPr>
            <w:r>
              <w:rPr>
                <w:lang w:val="fr-FR"/>
              </w:rPr>
              <w:t xml:space="preserve">f) Valeur nette d'inventaire (lignes </w:t>
            </w:r>
            <w:r>
              <w:rPr>
                <w:lang w:val="fr-FR"/>
              </w:rPr>
              <w:t>d+e</w:t>
            </w:r>
            <w:r>
              <w:rPr>
                <w:lang w:val="fr-FR"/>
              </w:rPr>
              <w:t xml:space="preserve"> = actif net de l'OPC)</w:t>
            </w:r>
          </w:p>
        </w:tc>
        <w:tc>
          <w:tcPr>
            <w:tcW w:w="21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0EAA4F9" w14:textId="77777777">
            <w:pPr>
              <w:pStyle w:val="Tab1LastColNonGrasBordureDown"/>
              <w:rPr>
                <w:lang w:val="fr-FR"/>
              </w:rPr>
            </w:pPr>
            <w:r>
              <w:rPr>
                <w:lang w:val="fr-FR"/>
              </w:rPr>
              <w:t>3 545 239 617,56</w:t>
            </w:r>
          </w:p>
        </w:tc>
      </w:tr>
    </w:tbl>
    <w:p w:rsidR="00DD045C" w14:paraId="6C5DEC7B" w14:textId="77777777">
      <w:pPr>
        <w:pStyle w:val="TechnicalBookmark"/>
        <w:rPr>
          <w:lang w:val="fr-FR"/>
        </w:rPr>
      </w:pPr>
    </w:p>
    <w:p w:rsidR="00DD045C" w14:paraId="6A460F16" w14:textId="77777777">
      <w:pPr>
        <w:pStyle w:val="TableNote"/>
        <w:spacing w:before="60" w:after="30"/>
        <w:rPr>
          <w:lang w:val="fr-FR"/>
        </w:rPr>
      </w:pPr>
      <w:r>
        <w:rPr>
          <w:lang w:val="fr-FR"/>
        </w:rPr>
        <w:t>(*) Les montants sont signés</w:t>
      </w:r>
    </w:p>
    <w:p w:rsidR="00DD045C" w14:paraId="1CBDA81E" w14:textId="77777777">
      <w:pPr>
        <w:pStyle w:val="BreakLine"/>
        <w:rPr>
          <w:lang w:val="fr-FR"/>
        </w:rPr>
      </w:pPr>
      <w:r>
        <w:rPr>
          <w:lang w:val="fr-FR"/>
        </w:rPr>
        <w:t xml:space="preserve"> </w:t>
      </w:r>
    </w:p>
    <w:p w:rsidR="00DD045C" w14:paraId="32E75AAB" w14:textId="77777777">
      <w:pPr>
        <w:pStyle w:val="TechnicalBookmark"/>
        <w:rPr>
          <w:lang w:val="fr-FR"/>
        </w:rPr>
      </w:pPr>
      <w:r>
        <w:rPr>
          <w:lang w:val="fr-FR"/>
        </w:rPr>
        <w:fldChar w:fldCharType="begin"/>
      </w:r>
      <w:r>
        <w:rPr>
          <w:lang w:val="fr-FR"/>
        </w:rPr>
        <w:instrText xml:space="preserve"> SET 69799547DEF5BEAE5167C19FC891380F "" </w:instrText>
      </w:r>
      <w:r>
        <w:rPr>
          <w:lang w:val="fr-FR"/>
        </w:rPr>
        <w:fldChar w:fldCharType="separate"/>
      </w:r>
      <w:bookmarkStart w:id="6" w:name="69799547DEF5BEAE5167C19FC891380F"/>
      <w:bookmarkEnd w:id="6"/>
      <w:r>
        <w:rPr>
          <w:lang w:val="fr-FR"/>
        </w:rPr>
        <w:fldChar w:fldCharType="end"/>
      </w:r>
    </w:p>
    <w:p w:rsidR="00DD045C" w14:paraId="708E2ECE" w14:textId="77777777">
      <w:pPr>
        <w:pStyle w:val="H1SPACEBEFORE"/>
        <w:ind w:right="2400"/>
        <w:rPr>
          <w:lang w:val="fr-FR"/>
        </w:rPr>
      </w:pPr>
      <w:r>
        <w:rPr>
          <w:lang w:val="fr-FR"/>
        </w:rPr>
        <w:t>|</w:t>
      </w:r>
    </w:p>
    <w:p w:rsidR="00DD045C" w14:paraId="19A68921" w14:textId="77777777">
      <w:pPr>
        <w:pStyle w:val="H1"/>
        <w:rPr>
          <w:lang w:val="fr-FR"/>
        </w:rPr>
      </w:pPr>
      <w:bookmarkStart w:id="7" w:name="Nombre_de_parts_en_circulation_et_valeur"/>
      <w:bookmarkEnd w:id="7"/>
      <w:r>
        <w:rPr>
          <w:lang w:val="fr-FR"/>
        </w:rPr>
        <w:t>Nombre de parts en circulation et valeur nette d'inventaire par part</w:t>
      </w:r>
    </w:p>
    <w:p w:rsidR="00DD045C" w14:paraId="24E766DF" w14:textId="77777777">
      <w:pPr>
        <w:pStyle w:val="RefToc1"/>
        <w:rPr>
          <w:lang w:val="fr-FR"/>
        </w:rPr>
      </w:pPr>
      <w:bookmarkStart w:id="8" w:name="BK_5FC29098830DA85CB78F6B7A7A369631"/>
      <w:bookmarkEnd w:id="8"/>
      <w:r>
        <w:rPr>
          <w:lang w:val="fr-FR"/>
        </w:rPr>
        <w:t>Nombre de parts en circulation et valeur nette d'inventaire par part</w:t>
      </w:r>
    </w:p>
    <w:p w:rsidR="00DD045C" w14:paraId="5C622F1C" w14:textId="77777777">
      <w:pPr>
        <w:pStyle w:val="TechnicalBookmark"/>
        <w:rPr>
          <w:lang w:val="fr-FR"/>
        </w:rPr>
      </w:pPr>
      <w:r>
        <w:rPr>
          <w:lang w:val="fr-FR"/>
        </w:rPr>
        <w:fldChar w:fldCharType="begin"/>
      </w:r>
      <w:r>
        <w:rPr>
          <w:lang w:val="fr-FR"/>
        </w:rPr>
        <w:instrText xml:space="preserve"> SET ABB9C1B698CBC3F502DB88AA7E625020 "" </w:instrText>
      </w:r>
      <w:r>
        <w:rPr>
          <w:lang w:val="fr-FR"/>
        </w:rPr>
        <w:fldChar w:fldCharType="separate"/>
      </w:r>
      <w:bookmarkStart w:id="9" w:name="ABB9C1B698CBC3F502DB88AA7E625020"/>
      <w:bookmarkEnd w:id="9"/>
      <w:r>
        <w:rPr>
          <w:lang w:val="fr-FR"/>
        </w:rPr>
        <w:fldChar w:fldCharType="end"/>
      </w:r>
    </w:p>
    <w:p w:rsidR="00DD045C" w14:paraId="3DB6248E" w14:textId="77777777">
      <w:pPr>
        <w:pStyle w:val="TechnicalBookmark"/>
        <w:rPr>
          <w:lang w:val="fr-FR"/>
        </w:rPr>
      </w:pPr>
    </w:p>
    <w:tbl>
      <w:tblPr>
        <w:tblW w:w="5000" w:type="pct"/>
        <w:tblLayout w:type="fixed"/>
        <w:tblLook w:val="04A0"/>
      </w:tblPr>
      <w:tblGrid>
        <w:gridCol w:w="3724"/>
        <w:gridCol w:w="1116"/>
        <w:gridCol w:w="1594"/>
        <w:gridCol w:w="1594"/>
        <w:gridCol w:w="1594"/>
      </w:tblGrid>
      <w:tr w14:paraId="405FEAD7" w14:textId="77777777">
        <w:tblPrEx>
          <w:tblW w:w="5000" w:type="pct"/>
          <w:tblLayout w:type="fixed"/>
          <w:tblLook w:val="04A0"/>
        </w:tblPrEx>
        <w:trPr>
          <w:trHeight w:val="385"/>
        </w:trPr>
        <w:tc>
          <w:tcPr>
            <w:tcW w:w="3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0FA53E32" w14:textId="77777777">
            <w:pPr>
              <w:pStyle w:val="EnteteTabFirstColBordureCentre"/>
              <w:rPr>
                <w:lang w:val="fr-FR"/>
              </w:rPr>
            </w:pPr>
            <w:r>
              <w:rPr>
                <w:lang w:val="fr-FR"/>
              </w:rPr>
              <w:t>Part</w:t>
            </w:r>
          </w:p>
        </w:tc>
        <w:tc>
          <w:tcPr>
            <w:tcW w:w="11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14FB923" w14:textId="77777777">
            <w:pPr>
              <w:pStyle w:val="EnteteTabMiddleColBordure"/>
              <w:rPr>
                <w:lang w:val="fr-FR"/>
              </w:rPr>
            </w:pPr>
            <w:r>
              <w:rPr>
                <w:lang w:val="fr-FR"/>
              </w:rPr>
              <w:t>Type de part</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A7E5DA9" w14:textId="77777777">
            <w:pPr>
              <w:pStyle w:val="EnteteTabMiddleColBordure"/>
              <w:rPr>
                <w:lang w:val="fr-FR"/>
              </w:rPr>
            </w:pPr>
            <w:r>
              <w:rPr>
                <w:lang w:val="fr-FR"/>
              </w:rPr>
              <w:t>Actif net de la part</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CDC1674" w14:textId="77777777">
            <w:pPr>
              <w:pStyle w:val="EnteteTabMiddleColBordure"/>
              <w:spacing w:line="184" w:lineRule="exact"/>
              <w:rPr>
                <w:lang w:val="fr-FR"/>
              </w:rPr>
            </w:pPr>
            <w:r>
              <w:rPr>
                <w:lang w:val="fr-FR"/>
              </w:rPr>
              <w:t>Nombre de parts en circulation</w:t>
            </w: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025635F0" w14:textId="77777777">
            <w:pPr>
              <w:pStyle w:val="EnteteTabLastColBordure"/>
              <w:spacing w:line="184" w:lineRule="exact"/>
              <w:rPr>
                <w:lang w:val="fr-FR"/>
              </w:rPr>
            </w:pPr>
            <w:r>
              <w:rPr>
                <w:lang w:val="fr-FR"/>
              </w:rPr>
              <w:t>Valeur nette d'inventaire par part</w:t>
            </w:r>
          </w:p>
        </w:tc>
      </w:tr>
      <w:tr w14:paraId="74FB3094"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DD045C" w:rsidRPr="00055BAB" w14:paraId="3AC10BDB" w14:textId="77777777">
            <w:pPr>
              <w:pStyle w:val="Tab1FirstColNonGrasBordureDown"/>
              <w:rPr>
                <w:lang w:val="es-ES"/>
              </w:rPr>
            </w:pPr>
            <w:r w:rsidRPr="00055BAB">
              <w:rPr>
                <w:lang w:val="es-ES"/>
              </w:rPr>
              <w:t>AMUNDI SERENITE PEA - ABO (C)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1AF0A18F"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1C72ABFD" w14:textId="77777777">
            <w:pPr>
              <w:pStyle w:val="Tab1MiddleColNonGrasBordureDown"/>
              <w:rPr>
                <w:lang w:val="fr-FR"/>
              </w:rPr>
            </w:pPr>
            <w:r>
              <w:rPr>
                <w:lang w:val="fr-FR"/>
              </w:rPr>
              <w:t>10 087,52</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763CD5DC" w14:textId="77777777">
            <w:pPr>
              <w:pStyle w:val="Tab1MiddleColNonGrasBordureDown"/>
              <w:rPr>
                <w:lang w:val="fr-FR"/>
              </w:rPr>
            </w:pPr>
            <w:r>
              <w:rPr>
                <w:lang w:val="fr-FR"/>
              </w:rPr>
              <w:t>98,000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16E547AB" w14:textId="77777777">
            <w:pPr>
              <w:pStyle w:val="Tab1LastColNonGrasBordureDown"/>
              <w:rPr>
                <w:lang w:val="fr-FR"/>
              </w:rPr>
            </w:pPr>
            <w:r>
              <w:rPr>
                <w:lang w:val="fr-FR"/>
              </w:rPr>
              <w:t>102,9338</w:t>
            </w:r>
          </w:p>
        </w:tc>
      </w:tr>
      <w:tr w14:paraId="636828FE"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DD045C" w:rsidRPr="00055BAB" w14:paraId="63838637" w14:textId="77777777">
            <w:pPr>
              <w:pStyle w:val="Tab1FirstColNonGrasBordureDown"/>
              <w:rPr>
                <w:lang w:val="it-IT"/>
              </w:rPr>
            </w:pPr>
            <w:r w:rsidRPr="00055BAB">
              <w:rPr>
                <w:lang w:val="it-IT"/>
              </w:rPr>
              <w:t>AMUNDI SERENITE PEA FA-C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7C0CDE9"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AA84CFE" w14:textId="77777777">
            <w:pPr>
              <w:pStyle w:val="Tab1MiddleColNonGrasBordureDown"/>
              <w:rPr>
                <w:lang w:val="fr-FR"/>
              </w:rPr>
            </w:pPr>
            <w:r>
              <w:rPr>
                <w:lang w:val="fr-FR"/>
              </w:rPr>
              <w:t>54 095,59</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59E94F3" w14:textId="77777777">
            <w:pPr>
              <w:pStyle w:val="Tab1MiddleColNonGrasBordureDown"/>
              <w:rPr>
                <w:lang w:val="fr-FR"/>
              </w:rPr>
            </w:pPr>
            <w:r>
              <w:rPr>
                <w:lang w:val="fr-FR"/>
              </w:rPr>
              <w:t>506,000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1FC4FE9A" w14:textId="77777777">
            <w:pPr>
              <w:pStyle w:val="Tab1LastColNonGrasBordureDown"/>
              <w:rPr>
                <w:lang w:val="fr-FR"/>
              </w:rPr>
            </w:pPr>
            <w:r>
              <w:rPr>
                <w:lang w:val="fr-FR"/>
              </w:rPr>
              <w:t>106,9082</w:t>
            </w:r>
          </w:p>
        </w:tc>
      </w:tr>
      <w:tr w14:paraId="62D73080"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DD045C" w:rsidRPr="00055BAB" w14:paraId="2DF98A51" w14:textId="77777777">
            <w:pPr>
              <w:pStyle w:val="Tab1FirstColNonGrasBordureDown"/>
              <w:rPr>
                <w:lang w:val="it-IT"/>
              </w:rPr>
            </w:pPr>
            <w:r w:rsidRPr="00055BAB">
              <w:rPr>
                <w:lang w:val="it-IT"/>
              </w:rPr>
              <w:t>AMUNDI SERENITE PEA I-C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593C0A6F"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6F692953" w14:textId="77777777">
            <w:pPr>
              <w:pStyle w:val="Tab1MiddleColNonGrasBordureDown"/>
              <w:rPr>
                <w:lang w:val="fr-FR"/>
              </w:rPr>
            </w:pPr>
            <w:r>
              <w:rPr>
                <w:lang w:val="fr-FR"/>
              </w:rPr>
              <w:t>552 576 760,33</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0634FA9" w14:textId="77777777">
            <w:pPr>
              <w:pStyle w:val="Tab1MiddleColNonGrasBordureDown"/>
              <w:rPr>
                <w:lang w:val="fr-FR"/>
              </w:rPr>
            </w:pPr>
            <w:r>
              <w:rPr>
                <w:lang w:val="fr-FR"/>
              </w:rPr>
              <w:t>45 637,013</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6CF3DFA2" w14:textId="77777777">
            <w:pPr>
              <w:pStyle w:val="Tab1LastColNonGrasBordureDown"/>
              <w:rPr>
                <w:lang w:val="fr-FR"/>
              </w:rPr>
            </w:pPr>
            <w:r>
              <w:rPr>
                <w:lang w:val="fr-FR"/>
              </w:rPr>
              <w:t>12 108,0834</w:t>
            </w:r>
          </w:p>
        </w:tc>
      </w:tr>
      <w:tr w14:paraId="050BD52A"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DD045C" w:rsidRPr="00055BAB" w14:paraId="746C9901" w14:textId="77777777">
            <w:pPr>
              <w:pStyle w:val="Tab1FirstColNonGrasBordureDown"/>
              <w:rPr>
                <w:lang w:val="it-IT"/>
              </w:rPr>
            </w:pPr>
            <w:r w:rsidRPr="00055BAB">
              <w:rPr>
                <w:lang w:val="it-IT"/>
              </w:rPr>
              <w:t>AMUNDI SERENITE PEA I-D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536BAE5" w14:textId="0CAF2431">
            <w:pPr>
              <w:pStyle w:val="Tab1MiddleColNonGrasBordureDownCentre"/>
              <w:rPr>
                <w:lang w:val="fr-FR"/>
              </w:rPr>
            </w:pPr>
            <w:r>
              <w:rPr>
                <w:lang w:val="fr-FR"/>
              </w:rPr>
              <w:t>D</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1FAC9CAA" w14:textId="77777777">
            <w:pPr>
              <w:pStyle w:val="Tab1MiddleColNonGrasBordureDown"/>
              <w:rPr>
                <w:lang w:val="fr-FR"/>
              </w:rPr>
            </w:pPr>
            <w:r>
              <w:rPr>
                <w:lang w:val="fr-FR"/>
              </w:rPr>
              <w:t>5 964 915,48</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C02E573" w14:textId="77777777">
            <w:pPr>
              <w:pStyle w:val="Tab1MiddleColNonGrasBordureDown"/>
              <w:rPr>
                <w:lang w:val="fr-FR"/>
              </w:rPr>
            </w:pPr>
            <w:r>
              <w:rPr>
                <w:lang w:val="fr-FR"/>
              </w:rPr>
              <w:t>1 093,132</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56292F63" w14:textId="77777777">
            <w:pPr>
              <w:pStyle w:val="Tab1LastColNonGrasBordureDown"/>
              <w:rPr>
                <w:lang w:val="fr-FR"/>
              </w:rPr>
            </w:pPr>
            <w:r>
              <w:rPr>
                <w:lang w:val="fr-FR"/>
              </w:rPr>
              <w:t>5 456,7202</w:t>
            </w:r>
          </w:p>
        </w:tc>
      </w:tr>
      <w:tr w14:paraId="60225434"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DD045C" w14:paraId="31FD6AD3" w14:textId="77777777">
            <w:pPr>
              <w:pStyle w:val="Tab1FirstColNonGrasBordureDown"/>
              <w:rPr>
                <w:lang w:val="fr-FR"/>
              </w:rPr>
            </w:pPr>
            <w:r>
              <w:rPr>
                <w:lang w:val="fr-FR"/>
              </w:rPr>
              <w:t>AMUNDI SERENITE PEA O-C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61F7EDD4"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7F6BBB4C" w14:textId="77777777">
            <w:pPr>
              <w:pStyle w:val="Tab1MiddleColNonGrasBordureDown"/>
              <w:rPr>
                <w:lang w:val="fr-FR"/>
              </w:rPr>
            </w:pPr>
            <w:r>
              <w:rPr>
                <w:lang w:val="fr-FR"/>
              </w:rPr>
              <w:t>1 968 644 709,77</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62FD5848" w14:textId="77777777">
            <w:pPr>
              <w:pStyle w:val="Tab1MiddleColNonGrasBordureDown"/>
              <w:rPr>
                <w:lang w:val="fr-FR"/>
              </w:rPr>
            </w:pPr>
            <w:r>
              <w:rPr>
                <w:lang w:val="fr-FR"/>
              </w:rPr>
              <w:t>17 757 537,320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2C309DCC" w14:textId="77777777">
            <w:pPr>
              <w:pStyle w:val="Tab1LastColNonGrasBordureDown"/>
              <w:rPr>
                <w:lang w:val="fr-FR"/>
              </w:rPr>
            </w:pPr>
            <w:r>
              <w:rPr>
                <w:lang w:val="fr-FR"/>
              </w:rPr>
              <w:t>110,8624</w:t>
            </w:r>
          </w:p>
        </w:tc>
      </w:tr>
      <w:tr w14:paraId="5D7B58C6"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DD045C" w14:paraId="20053878" w14:textId="77777777">
            <w:pPr>
              <w:pStyle w:val="Tab1FirstColNonGrasBordureDown"/>
              <w:rPr>
                <w:lang w:val="fr-FR"/>
              </w:rPr>
            </w:pPr>
            <w:r>
              <w:rPr>
                <w:lang w:val="fr-FR"/>
              </w:rPr>
              <w:t>AMUNDI SERENITE PEA P-C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3540473"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93B73BD" w14:textId="77777777">
            <w:pPr>
              <w:pStyle w:val="Tab1MiddleColNonGrasBordureDown"/>
              <w:rPr>
                <w:lang w:val="fr-FR"/>
              </w:rPr>
            </w:pPr>
            <w:r>
              <w:rPr>
                <w:lang w:val="fr-FR"/>
              </w:rPr>
              <w:t>791 915 982,61</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8D3E9D7" w14:textId="77777777">
            <w:pPr>
              <w:pStyle w:val="Tab1MiddleColNonGrasBordureDown"/>
              <w:rPr>
                <w:lang w:val="fr-FR"/>
              </w:rPr>
            </w:pPr>
            <w:r>
              <w:rPr>
                <w:lang w:val="fr-FR"/>
              </w:rPr>
              <w:t>7 389 729,486</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4BE8EDC" w14:textId="77777777">
            <w:pPr>
              <w:pStyle w:val="Tab1LastColNonGrasBordureDown"/>
              <w:rPr>
                <w:lang w:val="fr-FR"/>
              </w:rPr>
            </w:pPr>
            <w:r>
              <w:rPr>
                <w:lang w:val="fr-FR"/>
              </w:rPr>
              <w:t>107,1644</w:t>
            </w:r>
          </w:p>
        </w:tc>
      </w:tr>
      <w:tr w14:paraId="35477B66" w14:textId="77777777">
        <w:tblPrEx>
          <w:tblW w:w="5000" w:type="pct"/>
          <w:tblLayout w:type="fixed"/>
          <w:tblLook w:val="04A0"/>
        </w:tblPrEx>
        <w:trPr>
          <w:trHeight w:val="362"/>
        </w:trPr>
        <w:tc>
          <w:tcPr>
            <w:tcW w:w="3740" w:type="dxa"/>
            <w:tcBorders>
              <w:left w:val="single" w:sz="4" w:space="0" w:color="000000"/>
              <w:bottom w:val="single" w:sz="4" w:space="0" w:color="000000"/>
            </w:tcBorders>
            <w:tcMar>
              <w:top w:w="0" w:type="dxa"/>
              <w:left w:w="0" w:type="dxa"/>
              <w:bottom w:w="22" w:type="dxa"/>
              <w:right w:w="0" w:type="dxa"/>
            </w:tcMar>
            <w:vAlign w:val="center"/>
          </w:tcPr>
          <w:p w:rsidR="00DD045C" w14:paraId="60098F60" w14:textId="77777777">
            <w:pPr>
              <w:pStyle w:val="Tab1FirstColNonGrasBordureDown"/>
              <w:rPr>
                <w:lang w:val="fr-FR"/>
              </w:rPr>
            </w:pPr>
            <w:r>
              <w:rPr>
                <w:lang w:val="fr-FR"/>
              </w:rPr>
              <w:t>AMUNDI SERENITE PEA R-C en EUR</w:t>
            </w:r>
          </w:p>
        </w:tc>
        <w:tc>
          <w:tcPr>
            <w:tcW w:w="11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69CE41D8" w14:textId="77777777">
            <w:pPr>
              <w:pStyle w:val="Tab1MiddleColNonGrasBordureDownCentre"/>
              <w:rPr>
                <w:lang w:val="fr-FR"/>
              </w:rPr>
            </w:pPr>
            <w:r>
              <w:rPr>
                <w:lang w:val="fr-FR"/>
              </w:rPr>
              <w:t>C</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28C0F1DB" w14:textId="77777777">
            <w:pPr>
              <w:pStyle w:val="Tab1MiddleColNonGrasBordureDown"/>
              <w:rPr>
                <w:lang w:val="fr-FR"/>
              </w:rPr>
            </w:pPr>
            <w:r>
              <w:rPr>
                <w:lang w:val="fr-FR"/>
              </w:rPr>
              <w:t>226 073 066,26</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D0B381A" w14:textId="77777777">
            <w:pPr>
              <w:pStyle w:val="Tab1MiddleColNonGrasBordureDown"/>
              <w:rPr>
                <w:lang w:val="fr-FR"/>
              </w:rPr>
            </w:pPr>
            <w:r>
              <w:rPr>
                <w:lang w:val="fr-FR"/>
              </w:rPr>
              <w:t>2 144 245,582</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273F33F" w14:textId="77777777">
            <w:pPr>
              <w:pStyle w:val="Tab1LastColNonGrasBordureDown"/>
              <w:rPr>
                <w:lang w:val="fr-FR"/>
              </w:rPr>
            </w:pPr>
            <w:r>
              <w:rPr>
                <w:lang w:val="fr-FR"/>
              </w:rPr>
              <w:t>105,4324</w:t>
            </w:r>
          </w:p>
        </w:tc>
      </w:tr>
    </w:tbl>
    <w:p w:rsidR="00DD045C" w14:paraId="1255C4C9" w14:textId="77777777">
      <w:pPr>
        <w:pStyle w:val="TechnicalBookmark"/>
        <w:rPr>
          <w:lang w:val="fr-FR"/>
        </w:rPr>
        <w:sectPr>
          <w:headerReference w:type="default" r:id="rId7"/>
          <w:footerReference w:type="default" r:id="rId8"/>
          <w:pgSz w:w="11900" w:h="16840"/>
          <w:pgMar w:top="2154" w:right="1134" w:bottom="1134" w:left="1134" w:header="400" w:footer="400" w:gutter="0"/>
          <w:cols w:space="720"/>
        </w:sectPr>
      </w:pPr>
    </w:p>
    <w:p w:rsidR="00DD045C" w14:paraId="7F6B1D7F" w14:textId="77777777">
      <w:pPr>
        <w:spacing w:line="15" w:lineRule="exact"/>
        <w:rPr>
          <w:sz w:val="2"/>
        </w:rPr>
      </w:pPr>
    </w:p>
    <w:p w:rsidR="00DD045C" w14:paraId="4B57801B" w14:textId="77777777">
      <w:pPr>
        <w:pStyle w:val="TechnicalBookmark"/>
        <w:rPr>
          <w:lang w:val="fr-FR"/>
        </w:rPr>
      </w:pPr>
      <w:r>
        <w:rPr>
          <w:lang w:val="fr-FR"/>
        </w:rPr>
        <w:fldChar w:fldCharType="begin"/>
      </w:r>
      <w:r>
        <w:rPr>
          <w:lang w:val="fr-FR"/>
        </w:rPr>
        <w:instrText xml:space="preserve"> SET 2E078714367D3C59EC10D0358C8532B4 "" </w:instrText>
      </w:r>
      <w:r>
        <w:rPr>
          <w:lang w:val="fr-FR"/>
        </w:rPr>
        <w:fldChar w:fldCharType="separate"/>
      </w:r>
      <w:bookmarkStart w:id="10" w:name="2E078714367D3C59EC10D0358C8532B4"/>
      <w:bookmarkEnd w:id="10"/>
      <w:r>
        <w:rPr>
          <w:lang w:val="fr-FR"/>
        </w:rPr>
        <w:fldChar w:fldCharType="end"/>
      </w:r>
    </w:p>
    <w:p w:rsidR="00DD045C" w14:paraId="76DA6618" w14:textId="77777777">
      <w:pPr>
        <w:pStyle w:val="H1"/>
        <w:rPr>
          <w:lang w:val="fr-FR"/>
        </w:rPr>
      </w:pPr>
      <w:bookmarkStart w:id="11" w:name="Eléments_du_portefeuille_titres"/>
      <w:bookmarkEnd w:id="11"/>
      <w:r>
        <w:rPr>
          <w:lang w:val="fr-FR"/>
        </w:rPr>
        <w:t>Eléments du portefeuille titres</w:t>
      </w:r>
    </w:p>
    <w:p w:rsidR="00DD045C" w14:paraId="338BA234" w14:textId="77777777">
      <w:pPr>
        <w:pStyle w:val="RefToc1"/>
        <w:rPr>
          <w:lang w:val="fr-FR"/>
        </w:rPr>
      </w:pPr>
      <w:bookmarkStart w:id="12" w:name="BK_087A59EF53C1FBD2097E123C1ABCE783"/>
      <w:bookmarkEnd w:id="12"/>
      <w:r>
        <w:rPr>
          <w:lang w:val="fr-FR"/>
        </w:rPr>
        <w:t>Eléments du portefeuille titres</w:t>
      </w:r>
    </w:p>
    <w:p w:rsidR="00DD045C" w14:paraId="0EDA658F" w14:textId="77777777">
      <w:pPr>
        <w:pStyle w:val="TechnicalBookmark"/>
        <w:rPr>
          <w:lang w:val="fr-FR"/>
        </w:rPr>
      </w:pPr>
      <w:r>
        <w:rPr>
          <w:lang w:val="fr-FR"/>
        </w:rPr>
        <w:fldChar w:fldCharType="begin"/>
      </w:r>
      <w:r>
        <w:rPr>
          <w:lang w:val="fr-FR"/>
        </w:rPr>
        <w:instrText xml:space="preserve"> SET 6BB3558E54C4BFD36436568DCCB4DEFF "" </w:instrText>
      </w:r>
      <w:r>
        <w:rPr>
          <w:lang w:val="fr-FR"/>
        </w:rPr>
        <w:fldChar w:fldCharType="separate"/>
      </w:r>
      <w:bookmarkStart w:id="13" w:name="6BB3558E54C4BFD36436568DCCB4DEFF"/>
      <w:bookmarkEnd w:id="13"/>
      <w:r>
        <w:rPr>
          <w:lang w:val="fr-FR"/>
        </w:rPr>
        <w:fldChar w:fldCharType="end"/>
      </w:r>
    </w:p>
    <w:p w:rsidR="00DD045C" w14:paraId="6B76C90E" w14:textId="77777777">
      <w:pPr>
        <w:pStyle w:val="TechnicalBookmark"/>
        <w:rPr>
          <w:lang w:val="fr-FR"/>
        </w:rPr>
      </w:pPr>
    </w:p>
    <w:tbl>
      <w:tblPr>
        <w:tblW w:w="5000" w:type="pct"/>
        <w:tblLayout w:type="fixed"/>
        <w:tblLook w:val="04A0"/>
      </w:tblPr>
      <w:tblGrid>
        <w:gridCol w:w="5717"/>
        <w:gridCol w:w="1953"/>
        <w:gridCol w:w="1952"/>
      </w:tblGrid>
      <w:tr w14:paraId="18DD3574"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470C216F" w14:textId="77777777">
            <w:pPr>
              <w:pStyle w:val="EnteteTabFirstColBordureCentre"/>
              <w:rPr>
                <w:lang w:val="fr-FR"/>
              </w:rPr>
            </w:pPr>
            <w:r>
              <w:rPr>
                <w:lang w:val="fr-FR"/>
              </w:rPr>
              <w:t>Eléments du portefeuille titres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76B8933"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337B3641" w14:textId="77777777">
            <w:pPr>
              <w:pStyle w:val="EnteteTabLastColBordure"/>
              <w:spacing w:line="184" w:lineRule="exact"/>
              <w:rPr>
                <w:lang w:val="fr-FR"/>
              </w:rPr>
            </w:pPr>
            <w:r>
              <w:rPr>
                <w:lang w:val="fr-FR"/>
              </w:rPr>
              <w:t>Pourcentage total des actifs (**)</w:t>
            </w:r>
          </w:p>
        </w:tc>
      </w:tr>
      <w:tr w14:paraId="35F17E46" w14:textId="77777777">
        <w:tblPrEx>
          <w:tblW w:w="5000" w:type="pct"/>
          <w:tblLayout w:type="fixed"/>
          <w:tblLook w:val="04A0"/>
        </w:tblPrEx>
        <w:trPr>
          <w:trHeight w:val="562"/>
        </w:trPr>
        <w:tc>
          <w:tcPr>
            <w:tcW w:w="5740" w:type="dxa"/>
            <w:tcBorders>
              <w:left w:val="single" w:sz="4" w:space="0" w:color="000000"/>
            </w:tcBorders>
            <w:tcMar>
              <w:top w:w="0" w:type="dxa"/>
              <w:left w:w="0" w:type="dxa"/>
              <w:bottom w:w="22" w:type="dxa"/>
              <w:right w:w="0" w:type="dxa"/>
            </w:tcMar>
            <w:vAlign w:val="center"/>
          </w:tcPr>
          <w:p w:rsidR="00DD045C" w14:paraId="795874CF" w14:textId="77777777">
            <w:pPr>
              <w:pStyle w:val="Tab1FirstColNonGras"/>
              <w:rPr>
                <w:lang w:val="fr-FR"/>
              </w:rPr>
            </w:pPr>
            <w:r>
              <w:rPr>
                <w:lang w:val="fr-FR"/>
              </w:rPr>
              <w:t>A) Les titres financiers éligibles et les instruments du marché monétaire admis à la négociation sur un marché réglementé au sens de l'article L. 422-1 du code monétaire et financier.</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518628F4" w14:textId="77777777">
            <w:pPr>
              <w:pStyle w:val="Tab1MiddleColNonGras"/>
              <w:rPr>
                <w:lang w:val="fr-FR"/>
              </w:rPr>
            </w:pPr>
            <w:r>
              <w:rPr>
                <w:lang w:val="fr-FR"/>
              </w:rPr>
              <w:t>87,57</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22DDE6F1" w14:textId="77777777">
            <w:pPr>
              <w:pStyle w:val="Tab1LastColNonGras"/>
              <w:rPr>
                <w:lang w:val="fr-FR"/>
              </w:rPr>
            </w:pPr>
            <w:r>
              <w:rPr>
                <w:lang w:val="fr-FR"/>
              </w:rPr>
              <w:t>85,71</w:t>
            </w:r>
          </w:p>
        </w:tc>
      </w:tr>
      <w:tr w14:paraId="1FFD8549" w14:textId="77777777">
        <w:tblPrEx>
          <w:tblW w:w="5000" w:type="pct"/>
          <w:tblLayout w:type="fixed"/>
          <w:tblLook w:val="04A0"/>
        </w:tblPrEx>
        <w:trPr>
          <w:trHeight w:hRule="exact" w:val="62"/>
        </w:trPr>
        <w:tc>
          <w:tcPr>
            <w:tcW w:w="5740" w:type="dxa"/>
            <w:tcBorders>
              <w:left w:val="single" w:sz="4" w:space="0" w:color="000000"/>
            </w:tcBorders>
            <w:tcMar>
              <w:top w:w="0" w:type="dxa"/>
              <w:left w:w="0" w:type="dxa"/>
              <w:bottom w:w="22" w:type="dxa"/>
              <w:right w:w="0" w:type="dxa"/>
            </w:tcMar>
            <w:vAlign w:val="center"/>
          </w:tcPr>
          <w:p w:rsidR="00DD045C" w14:paraId="0C860B4A" w14:textId="77777777">
            <w:pPr>
              <w:pStyle w:val="Tab1First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0D6BD0C8" w14:textId="77777777">
            <w:pPr>
              <w:pStyle w:val="Tab1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7C353349" w14:textId="77777777">
            <w:pPr>
              <w:pStyle w:val="Tab1LastColNonGrasNoContent"/>
              <w:rPr>
                <w:sz w:val="16"/>
                <w:lang w:val="fr-FR"/>
              </w:rPr>
            </w:pPr>
          </w:p>
        </w:tc>
      </w:tr>
      <w:tr w14:paraId="14C6C199" w14:textId="77777777">
        <w:tblPrEx>
          <w:tblW w:w="5000" w:type="pct"/>
          <w:tblLayout w:type="fixed"/>
          <w:tblLook w:val="04A0"/>
        </w:tblPrEx>
        <w:trPr>
          <w:trHeight w:val="92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5BEF0E78" w14:textId="77777777">
            <w:pPr>
              <w:pStyle w:val="Tab1FirstColNonGrasBordureDown"/>
              <w:rPr>
                <w:lang w:val="fr-FR"/>
              </w:rPr>
            </w:pPr>
            <w:r>
              <w:rPr>
                <w:lang w:val="fr-FR"/>
              </w:rPr>
              <w:t>Et B) Les titres financiers éligibles et les instruments du marché monétaire admis à la négociation sur un autre marché réglementé, en fonctionnement régulier, reconnu, ouvert au public et dont le siège est situé dans un Etat membre de l'Union européenne ou dans un autre Etat partie à l'accord sur l'Espace économique européen.</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7D0B0056" w14:textId="77777777">
            <w:pPr>
              <w:pStyle w:val="Tab1MiddleColNonGrasBordureDownNoContent"/>
              <w:rPr>
                <w:sz w:val="16"/>
                <w:lang w:val="fr-FR"/>
              </w:rPr>
            </w:pP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2A18CEEA" w14:textId="77777777">
            <w:pPr>
              <w:pStyle w:val="Tab1LastColNonGrasBordureDownNoContent"/>
              <w:rPr>
                <w:sz w:val="16"/>
                <w:lang w:val="fr-FR"/>
              </w:rPr>
            </w:pPr>
          </w:p>
        </w:tc>
      </w:tr>
      <w:tr w14:paraId="3017788D" w14:textId="77777777">
        <w:tblPrEx>
          <w:tblW w:w="5000" w:type="pct"/>
          <w:tblLayout w:type="fixed"/>
          <w:tblLook w:val="04A0"/>
        </w:tblPrEx>
        <w:trPr>
          <w:trHeight w:val="148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27FDD536" w14:textId="77777777">
            <w:pPr>
              <w:pStyle w:val="Tab1FirstColNonGrasBordureDown"/>
              <w:rPr>
                <w:lang w:val="fr-FR"/>
              </w:rPr>
            </w:pPr>
            <w:r>
              <w:rPr>
                <w:lang w:val="fr-FR"/>
              </w:rPr>
              <w:t>C) Les titres financiers éligibles et les instruments du marché monétaire admis à la cote officielle d'une bourse de valeurs d'un pays tiers ou négociés sur un autre marché d'un pays tiers, réglementé, en fonctionnement régulier, reconnu et ouvert au public, pour autant que cette bourse ou ce marché ne figure pas sur une liste établie par l'Autorité des marchés financiers ou que le choix de cette bourse ou de ce marché soit prévu par la loi ou par le règlement ou les statuts de l'organisme de placement collectif en valeurs mobilières.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FE94F29" w14:textId="77777777">
            <w:pPr>
              <w:pStyle w:val="Tab1MiddleColNonGrasBordureDown"/>
              <w:rPr>
                <w:lang w:val="fr-FR"/>
              </w:rPr>
            </w:pPr>
            <w:r>
              <w:rPr>
                <w:lang w:val="fr-FR"/>
              </w:rPr>
              <w:t>1,95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48EA9DE" w14:textId="77777777">
            <w:pPr>
              <w:pStyle w:val="Tab1LastColNonGrasBordureDown"/>
              <w:rPr>
                <w:lang w:val="fr-FR"/>
              </w:rPr>
            </w:pPr>
            <w:r>
              <w:rPr>
                <w:lang w:val="fr-FR"/>
              </w:rPr>
              <w:t>1,91</w:t>
            </w:r>
          </w:p>
        </w:tc>
      </w:tr>
      <w:tr w14:paraId="77D31EDF" w14:textId="77777777">
        <w:tblPrEx>
          <w:tblW w:w="5000" w:type="pct"/>
          <w:tblLayout w:type="fixed"/>
          <w:tblLook w:val="04A0"/>
        </w:tblPrEx>
        <w:trPr>
          <w:trHeight w:val="4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0F7876F8" w14:textId="77777777">
            <w:pPr>
              <w:pStyle w:val="Tab1FirstColNonGrasBordureDown"/>
              <w:rPr>
                <w:lang w:val="fr-FR"/>
              </w:rPr>
            </w:pPr>
            <w:r>
              <w:rPr>
                <w:lang w:val="fr-FR"/>
              </w:rPr>
              <w:t>D) Les titres financiers éligibles nouvellement émis mentionnés au 4° du I de l'article R. 214-11 du code monétaire et financier.</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1B78AEFC"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7FDDB76F" w14:textId="77777777">
            <w:pPr>
              <w:pStyle w:val="Tab1LastColNonGrasBordureDown"/>
              <w:rPr>
                <w:lang w:val="fr-FR"/>
              </w:rPr>
            </w:pPr>
            <w:r>
              <w:rPr>
                <w:lang w:val="fr-FR"/>
              </w:rPr>
              <w:t xml:space="preserve"> </w:t>
            </w:r>
          </w:p>
        </w:tc>
      </w:tr>
      <w:tr w14:paraId="69D57984"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79545375" w14:textId="77777777">
            <w:pPr>
              <w:pStyle w:val="Tab1FirstColNonGrasBordureDown"/>
              <w:rPr>
                <w:lang w:val="fr-FR"/>
              </w:rPr>
            </w:pPr>
            <w:r>
              <w:rPr>
                <w:lang w:val="fr-FR"/>
              </w:rPr>
              <w:t>E) Les autres actifs.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312B8D9" w14:textId="77777777">
            <w:pPr>
              <w:pStyle w:val="Tab1MiddleColNonGrasBordureDown"/>
              <w:rPr>
                <w:lang w:val="fr-FR"/>
              </w:rPr>
            </w:pPr>
            <w:r>
              <w:rPr>
                <w:lang w:val="fr-FR"/>
              </w:rPr>
              <w:t>4,10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704A34B8" w14:textId="77777777">
            <w:pPr>
              <w:pStyle w:val="Tab1LastColNonGrasBordureDown"/>
              <w:rPr>
                <w:lang w:val="fr-FR"/>
              </w:rPr>
            </w:pPr>
            <w:r>
              <w:rPr>
                <w:lang w:val="fr-FR"/>
              </w:rPr>
              <w:t>4,02</w:t>
            </w:r>
          </w:p>
        </w:tc>
      </w:tr>
    </w:tbl>
    <w:p w:rsidR="00DD045C" w14:paraId="3DA3B4C4" w14:textId="77777777">
      <w:pPr>
        <w:pStyle w:val="TechnicalBookmark"/>
        <w:rPr>
          <w:lang w:val="fr-FR"/>
        </w:rPr>
      </w:pPr>
    </w:p>
    <w:p w:rsidR="00DD045C" w14:paraId="4C5A87B0" w14:textId="77777777">
      <w:pPr>
        <w:pStyle w:val="TableNote"/>
        <w:spacing w:before="60" w:after="60"/>
        <w:rPr>
          <w:lang w:val="fr-FR"/>
        </w:rPr>
      </w:pPr>
      <w:r>
        <w:rPr>
          <w:lang w:val="fr-FR"/>
        </w:rPr>
        <w:t>(*) Se reporter au f) de l’état du patrimoine</w:t>
      </w:r>
    </w:p>
    <w:p w:rsidR="00DD045C" w14:paraId="48144587" w14:textId="77777777">
      <w:pPr>
        <w:pStyle w:val="TableNote"/>
        <w:spacing w:before="60"/>
        <w:rPr>
          <w:lang w:val="fr-FR"/>
        </w:rPr>
        <w:sectPr>
          <w:headerReference w:type="default" r:id="rId9"/>
          <w:footerReference w:type="default" r:id="rId10"/>
          <w:pgSz w:w="11900" w:h="16840"/>
          <w:pgMar w:top="2154" w:right="1134" w:bottom="1134" w:left="1134" w:header="400" w:footer="400" w:gutter="0"/>
          <w:cols w:space="720"/>
        </w:sectPr>
      </w:pPr>
      <w:r>
        <w:rPr>
          <w:lang w:val="fr-FR"/>
        </w:rPr>
        <w:t>(**) Se reporter au d) de l’état du patrimoine</w:t>
      </w:r>
      <w:r>
        <w:rPr>
          <w:lang w:val="fr-FR"/>
        </w:rPr>
        <w:cr/>
      </w:r>
    </w:p>
    <w:p w:rsidR="00DD045C" w:rsidRPr="00055BAB" w14:paraId="4CBC16AC" w14:textId="77777777">
      <w:pPr>
        <w:spacing w:line="15" w:lineRule="exact"/>
        <w:rPr>
          <w:sz w:val="2"/>
          <w:lang w:val="fr-FR"/>
        </w:rPr>
      </w:pPr>
    </w:p>
    <w:p w:rsidR="00DD045C" w14:paraId="66BE9B06" w14:textId="77777777">
      <w:pPr>
        <w:pStyle w:val="TechnicalBookmark"/>
        <w:rPr>
          <w:lang w:val="fr-FR"/>
        </w:rPr>
      </w:pPr>
      <w:r>
        <w:rPr>
          <w:lang w:val="fr-FR"/>
        </w:rPr>
        <w:fldChar w:fldCharType="begin"/>
      </w:r>
      <w:r>
        <w:rPr>
          <w:lang w:val="fr-FR"/>
        </w:rPr>
        <w:instrText xml:space="preserve"> SET 74273C447BB5286C5D9FB6D5DB60C5AA "" </w:instrText>
      </w:r>
      <w:r>
        <w:rPr>
          <w:lang w:val="fr-FR"/>
        </w:rPr>
        <w:fldChar w:fldCharType="separate"/>
      </w:r>
      <w:bookmarkStart w:id="14" w:name="74273C447BB5286C5D9FB6D5DB60C5AA"/>
      <w:bookmarkEnd w:id="14"/>
      <w:r>
        <w:rPr>
          <w:lang w:val="fr-FR"/>
        </w:rPr>
        <w:fldChar w:fldCharType="end"/>
      </w:r>
    </w:p>
    <w:p w:rsidR="00DD045C" w14:paraId="394E2D84" w14:textId="77777777">
      <w:pPr>
        <w:pStyle w:val="H1"/>
        <w:rPr>
          <w:lang w:val="fr-FR"/>
        </w:rPr>
      </w:pPr>
      <w:bookmarkStart w:id="15" w:name="Répartition_des_actifs_du_A),_B),_C),_D)"/>
      <w:bookmarkEnd w:id="15"/>
      <w:r>
        <w:rPr>
          <w:lang w:val="fr-FR"/>
        </w:rPr>
        <w:t>Répartition des actifs du A), B), C), D) du portefeuille titres, par devise</w:t>
      </w:r>
    </w:p>
    <w:p w:rsidR="00DD045C" w14:paraId="0734EFDB" w14:textId="77777777">
      <w:pPr>
        <w:pStyle w:val="RefToc1"/>
        <w:rPr>
          <w:lang w:val="fr-FR"/>
        </w:rPr>
      </w:pPr>
      <w:bookmarkStart w:id="16" w:name="BK_C0543A569821AC9CAD9C71D515083358"/>
      <w:bookmarkEnd w:id="16"/>
      <w:r>
        <w:rPr>
          <w:lang w:val="fr-FR"/>
        </w:rPr>
        <w:t>Répartition des actifs du A), B), C), D) du portefeuille titres, par devise</w:t>
      </w:r>
    </w:p>
    <w:p w:rsidR="00DD045C" w14:paraId="14E2624D" w14:textId="77777777">
      <w:pPr>
        <w:pStyle w:val="TechnicalBookmark"/>
        <w:rPr>
          <w:lang w:val="fr-FR"/>
        </w:rPr>
      </w:pPr>
      <w:r>
        <w:rPr>
          <w:lang w:val="fr-FR"/>
        </w:rPr>
        <w:fldChar w:fldCharType="begin"/>
      </w:r>
      <w:r>
        <w:rPr>
          <w:lang w:val="fr-FR"/>
        </w:rPr>
        <w:instrText xml:space="preserve"> SET F400D423E9A59DDF1D72C04958BCE796 "" </w:instrText>
      </w:r>
      <w:r>
        <w:rPr>
          <w:lang w:val="fr-FR"/>
        </w:rPr>
        <w:fldChar w:fldCharType="separate"/>
      </w:r>
      <w:bookmarkStart w:id="17" w:name="F400D423E9A59DDF1D72C04958BCE796"/>
      <w:bookmarkEnd w:id="17"/>
      <w:r>
        <w:rPr>
          <w:lang w:val="fr-FR"/>
        </w:rPr>
        <w:fldChar w:fldCharType="end"/>
      </w:r>
    </w:p>
    <w:p w:rsidR="00DD045C" w14:paraId="4BE1F139" w14:textId="77777777">
      <w:pPr>
        <w:pStyle w:val="TechnicalBookmark"/>
        <w:rPr>
          <w:lang w:val="fr-FR"/>
        </w:rPr>
      </w:pPr>
    </w:p>
    <w:tbl>
      <w:tblPr>
        <w:tblW w:w="5000" w:type="pct"/>
        <w:tblLayout w:type="fixed"/>
        <w:tblLook w:val="04A0"/>
      </w:tblPr>
      <w:tblGrid>
        <w:gridCol w:w="3585"/>
        <w:gridCol w:w="917"/>
        <w:gridCol w:w="1574"/>
        <w:gridCol w:w="1594"/>
        <w:gridCol w:w="1952"/>
      </w:tblGrid>
      <w:tr w14:paraId="0A8FB79D" w14:textId="77777777">
        <w:tblPrEx>
          <w:tblW w:w="5000" w:type="pct"/>
          <w:tblLayout w:type="fixed"/>
          <w:tblLook w:val="04A0"/>
        </w:tblPrEx>
        <w:trPr>
          <w:trHeight w:val="385"/>
        </w:trPr>
        <w:tc>
          <w:tcPr>
            <w:tcW w:w="360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35EFFBF6" w14:textId="77777777">
            <w:pPr>
              <w:pStyle w:val="EnteteTabFirstColBordureCentre"/>
              <w:rPr>
                <w:lang w:val="fr-FR"/>
              </w:rPr>
            </w:pPr>
            <w:r>
              <w:rPr>
                <w:lang w:val="fr-FR"/>
              </w:rPr>
              <w:t>Titres</w:t>
            </w:r>
          </w:p>
        </w:tc>
        <w:tc>
          <w:tcPr>
            <w:tcW w:w="9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2A1E78E" w14:textId="77777777">
            <w:pPr>
              <w:pStyle w:val="EnteteTabMiddleColBordure"/>
              <w:rPr>
                <w:lang w:val="fr-FR"/>
              </w:rPr>
            </w:pPr>
            <w:r>
              <w:rPr>
                <w:lang w:val="fr-FR"/>
              </w:rPr>
              <w:t>Devise</w:t>
            </w:r>
          </w:p>
        </w:tc>
        <w:tc>
          <w:tcPr>
            <w:tcW w:w="15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83D0E9A" w14:textId="77777777">
            <w:pPr>
              <w:pStyle w:val="EnteteTabMiddleColBordure"/>
              <w:rPr>
                <w:lang w:val="fr-FR"/>
              </w:rPr>
            </w:pPr>
            <w:r>
              <w:rPr>
                <w:lang w:val="fr-FR"/>
              </w:rPr>
              <w:t>En montant (EUR)</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965DF85"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643CC649" w14:textId="77777777">
            <w:pPr>
              <w:pStyle w:val="EnteteTabLastColBordure"/>
              <w:spacing w:line="184" w:lineRule="exact"/>
              <w:rPr>
                <w:lang w:val="fr-FR"/>
              </w:rPr>
            </w:pPr>
            <w:r>
              <w:rPr>
                <w:lang w:val="fr-FR"/>
              </w:rPr>
              <w:t>Pourcentage total des actifs (**)</w:t>
            </w:r>
          </w:p>
        </w:tc>
      </w:tr>
      <w:tr w14:paraId="42A6278E" w14:textId="77777777">
        <w:tblPrEx>
          <w:tblW w:w="5000" w:type="pct"/>
          <w:tblLayout w:type="fixed"/>
          <w:tblLook w:val="04A0"/>
        </w:tblPrEx>
        <w:trPr>
          <w:trHeight w:val="362"/>
        </w:trPr>
        <w:tc>
          <w:tcPr>
            <w:tcW w:w="3600" w:type="dxa"/>
            <w:tcBorders>
              <w:left w:val="single" w:sz="4" w:space="0" w:color="000000"/>
              <w:bottom w:val="single" w:sz="4" w:space="0" w:color="000000"/>
            </w:tcBorders>
            <w:tcMar>
              <w:top w:w="0" w:type="dxa"/>
              <w:left w:w="0" w:type="dxa"/>
              <w:bottom w:w="22" w:type="dxa"/>
              <w:right w:w="0" w:type="dxa"/>
            </w:tcMar>
            <w:vAlign w:val="center"/>
          </w:tcPr>
          <w:p w:rsidR="00DD045C" w14:paraId="4683B463" w14:textId="77777777">
            <w:pPr>
              <w:pStyle w:val="Tab1FirstColNonGrasBordureDown"/>
              <w:rPr>
                <w:lang w:val="fr-FR"/>
              </w:rPr>
            </w:pPr>
            <w:r>
              <w:rPr>
                <w:lang w:val="fr-FR"/>
              </w:rPr>
              <w:t>Euro</w:t>
            </w:r>
          </w:p>
        </w:tc>
        <w:tc>
          <w:tcPr>
            <w:tcW w:w="92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5AC1634" w14:textId="77777777">
            <w:pPr>
              <w:pStyle w:val="Tab1MiddleColNonGrasBordureDownCentre"/>
              <w:rPr>
                <w:lang w:val="fr-FR"/>
              </w:rPr>
            </w:pPr>
            <w:r>
              <w:rPr>
                <w:lang w:val="fr-FR"/>
              </w:rPr>
              <w:t>EUR</w:t>
            </w:r>
          </w:p>
        </w:tc>
        <w:tc>
          <w:tcPr>
            <w:tcW w:w="15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75DC935E" w14:textId="77777777">
            <w:pPr>
              <w:pStyle w:val="Tab1MiddleColNonGrasBordureDown"/>
              <w:rPr>
                <w:lang w:val="fr-FR"/>
              </w:rPr>
            </w:pPr>
            <w:r>
              <w:rPr>
                <w:lang w:val="fr-FR"/>
              </w:rPr>
              <w:t>3 173 717 368,89</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2A0E6C1E" w14:textId="77777777">
            <w:pPr>
              <w:pStyle w:val="Tab1MiddleColNonGrasBordureDown"/>
              <w:rPr>
                <w:lang w:val="fr-FR"/>
              </w:rPr>
            </w:pPr>
            <w:r>
              <w:rPr>
                <w:lang w:val="fr-FR"/>
              </w:rPr>
              <w:t>89,52</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6569531" w14:textId="77777777">
            <w:pPr>
              <w:pStyle w:val="Tab1LastColNonGrasBordureDown"/>
              <w:rPr>
                <w:lang w:val="fr-FR"/>
              </w:rPr>
            </w:pPr>
            <w:r>
              <w:rPr>
                <w:lang w:val="fr-FR"/>
              </w:rPr>
              <w:t>87,62</w:t>
            </w:r>
          </w:p>
        </w:tc>
      </w:tr>
      <w:tr w14:paraId="036D2199" w14:textId="77777777">
        <w:tblPrEx>
          <w:tblW w:w="5000" w:type="pct"/>
          <w:tblLayout w:type="fixed"/>
          <w:tblLook w:val="04A0"/>
        </w:tblPrEx>
        <w:trPr>
          <w:trHeight w:val="340"/>
        </w:trPr>
        <w:tc>
          <w:tcPr>
            <w:tcW w:w="3600" w:type="dxa"/>
            <w:tcBorders>
              <w:left w:val="single" w:sz="4" w:space="0" w:color="000000"/>
              <w:bottom w:val="single" w:sz="4" w:space="0" w:color="000000"/>
            </w:tcBorders>
            <w:tcMar>
              <w:top w:w="0" w:type="dxa"/>
              <w:left w:w="0" w:type="dxa"/>
              <w:bottom w:w="45" w:type="dxa"/>
              <w:right w:w="0" w:type="dxa"/>
            </w:tcMar>
            <w:vAlign w:val="center"/>
          </w:tcPr>
          <w:p w:rsidR="00DD045C" w14:paraId="7B48599C" w14:textId="77777777">
            <w:pPr>
              <w:pStyle w:val="TotalTabFirstColNoBordureUp"/>
              <w:rPr>
                <w:lang w:val="fr-FR"/>
              </w:rPr>
            </w:pPr>
            <w:r>
              <w:rPr>
                <w:lang w:val="fr-FR"/>
              </w:rPr>
              <w:t>TOTAL</w:t>
            </w:r>
          </w:p>
        </w:tc>
        <w:tc>
          <w:tcPr>
            <w:tcW w:w="92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DD045C" w14:paraId="21A2AC83" w14:textId="77777777">
            <w:pPr>
              <w:pStyle w:val="TotalTabMiddleColNoBordureUpNonGrasCentreNoContent"/>
              <w:rPr>
                <w:sz w:val="16"/>
                <w:lang w:val="fr-FR"/>
              </w:rPr>
            </w:pPr>
          </w:p>
        </w:tc>
        <w:tc>
          <w:tcPr>
            <w:tcW w:w="158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DD045C" w14:paraId="78C0D45C" w14:textId="77777777">
            <w:pPr>
              <w:pStyle w:val="TotalTabMiddleColNoBordureUp"/>
              <w:rPr>
                <w:lang w:val="fr-FR"/>
              </w:rPr>
            </w:pPr>
            <w:r>
              <w:rPr>
                <w:lang w:val="fr-FR"/>
              </w:rPr>
              <w:t>3 173 717 368,89</w:t>
            </w:r>
          </w:p>
        </w:tc>
        <w:tc>
          <w:tcPr>
            <w:tcW w:w="160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DD045C" w14:paraId="189FC529" w14:textId="77777777">
            <w:pPr>
              <w:pStyle w:val="TotalTabMiddleColNoBordureUp"/>
              <w:rPr>
                <w:lang w:val="fr-FR"/>
              </w:rPr>
            </w:pPr>
            <w:r>
              <w:rPr>
                <w:lang w:val="fr-FR"/>
              </w:rPr>
              <w:t>89,52</w:t>
            </w:r>
          </w:p>
        </w:tc>
        <w:tc>
          <w:tcPr>
            <w:tcW w:w="196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DD045C" w14:paraId="445B7390" w14:textId="77777777">
            <w:pPr>
              <w:pStyle w:val="TotalTabLastColNoBordureUp"/>
              <w:rPr>
                <w:lang w:val="fr-FR"/>
              </w:rPr>
            </w:pPr>
            <w:r>
              <w:rPr>
                <w:lang w:val="fr-FR"/>
              </w:rPr>
              <w:t>87,62</w:t>
            </w:r>
          </w:p>
        </w:tc>
      </w:tr>
    </w:tbl>
    <w:p w:rsidR="00DD045C" w14:paraId="0CAEAC99" w14:textId="77777777">
      <w:pPr>
        <w:pStyle w:val="TechnicalBookmark"/>
        <w:rPr>
          <w:lang w:val="fr-FR"/>
        </w:rPr>
      </w:pPr>
    </w:p>
    <w:p w:rsidR="00DD045C" w14:paraId="24201E09" w14:textId="77777777">
      <w:pPr>
        <w:pStyle w:val="TableNote"/>
        <w:spacing w:before="60" w:after="60"/>
        <w:rPr>
          <w:lang w:val="fr-FR"/>
        </w:rPr>
      </w:pPr>
      <w:r>
        <w:rPr>
          <w:lang w:val="fr-FR"/>
        </w:rPr>
        <w:t>(*) Se reporter au f) de l’état du patrimoine</w:t>
      </w:r>
    </w:p>
    <w:p w:rsidR="00DD045C" w14:paraId="7F2CF870" w14:textId="77777777">
      <w:pPr>
        <w:pStyle w:val="TableNote"/>
        <w:spacing w:before="60"/>
        <w:rPr>
          <w:lang w:val="fr-FR"/>
        </w:rPr>
        <w:sectPr>
          <w:headerReference w:type="default" r:id="rId11"/>
          <w:footerReference w:type="default" r:id="rId12"/>
          <w:pgSz w:w="11900" w:h="16840"/>
          <w:pgMar w:top="2154" w:right="1134" w:bottom="1134" w:left="1134" w:header="400" w:footer="400" w:gutter="0"/>
          <w:cols w:space="720"/>
        </w:sectPr>
      </w:pPr>
      <w:r>
        <w:rPr>
          <w:lang w:val="fr-FR"/>
        </w:rPr>
        <w:t>(**) Se reporter au d) de l’état du patrimoine</w:t>
      </w:r>
      <w:r>
        <w:rPr>
          <w:lang w:val="fr-FR"/>
        </w:rPr>
        <w:cr/>
      </w:r>
    </w:p>
    <w:p w:rsidR="00DD045C" w:rsidRPr="00055BAB" w14:paraId="7B43D13A" w14:textId="77777777">
      <w:pPr>
        <w:spacing w:line="15" w:lineRule="exact"/>
        <w:rPr>
          <w:sz w:val="2"/>
          <w:lang w:val="fr-FR"/>
        </w:rPr>
      </w:pPr>
    </w:p>
    <w:p w:rsidR="00DD045C" w14:paraId="73BE97AD" w14:textId="77777777">
      <w:pPr>
        <w:pStyle w:val="TechnicalBookmark"/>
        <w:rPr>
          <w:lang w:val="fr-FR"/>
        </w:rPr>
      </w:pPr>
      <w:r>
        <w:rPr>
          <w:lang w:val="fr-FR"/>
        </w:rPr>
        <w:fldChar w:fldCharType="begin"/>
      </w:r>
      <w:r>
        <w:rPr>
          <w:lang w:val="fr-FR"/>
        </w:rPr>
        <w:instrText xml:space="preserve"> SET 6E63F2AFF88E9D001B3286860363C4F2 "" </w:instrText>
      </w:r>
      <w:r>
        <w:rPr>
          <w:lang w:val="fr-FR"/>
        </w:rPr>
        <w:fldChar w:fldCharType="separate"/>
      </w:r>
      <w:bookmarkStart w:id="18" w:name="6E63F2AFF88E9D001B3286860363C4F2"/>
      <w:bookmarkEnd w:id="18"/>
      <w:r>
        <w:rPr>
          <w:lang w:val="fr-FR"/>
        </w:rPr>
        <w:fldChar w:fldCharType="end"/>
      </w:r>
    </w:p>
    <w:p w:rsidR="00DD045C" w14:paraId="71CDC08E" w14:textId="77777777">
      <w:pPr>
        <w:pStyle w:val="H1"/>
        <w:rPr>
          <w:lang w:val="fr-FR"/>
        </w:rPr>
      </w:pPr>
      <w:r>
        <w:rPr>
          <w:lang w:val="fr-FR"/>
        </w:rPr>
        <w:t>Répartition des actifs du A), B), C), D) du portefeuille titres, par pays de résidence de l'émetteur</w:t>
      </w:r>
    </w:p>
    <w:p w:rsidR="00DD045C" w14:paraId="7D60F966" w14:textId="77777777">
      <w:pPr>
        <w:pStyle w:val="RefToc1"/>
        <w:rPr>
          <w:lang w:val="fr-FR"/>
        </w:rPr>
      </w:pPr>
      <w:bookmarkStart w:id="19" w:name="BK_C2DBD419B4AB72CB1D35637D8991C173"/>
      <w:bookmarkEnd w:id="19"/>
      <w:r>
        <w:rPr>
          <w:lang w:val="fr-FR"/>
        </w:rPr>
        <w:t>Répartition des actifs du A), B), C), D) du portefeuille titres, par pays de résidence de l'émetteur</w:t>
      </w:r>
    </w:p>
    <w:p w:rsidR="00DD045C" w14:paraId="0C4CBAF7" w14:textId="77777777">
      <w:pPr>
        <w:pStyle w:val="TechnicalBookmark"/>
        <w:rPr>
          <w:lang w:val="fr-FR"/>
        </w:rPr>
      </w:pPr>
      <w:r>
        <w:rPr>
          <w:lang w:val="fr-FR"/>
        </w:rPr>
        <w:fldChar w:fldCharType="begin"/>
      </w:r>
      <w:r>
        <w:rPr>
          <w:lang w:val="fr-FR"/>
        </w:rPr>
        <w:instrText xml:space="preserve"> SET 72C25FCFC792E23C01D7FED095218745 "" </w:instrText>
      </w:r>
      <w:r>
        <w:rPr>
          <w:lang w:val="fr-FR"/>
        </w:rPr>
        <w:fldChar w:fldCharType="separate"/>
      </w:r>
      <w:bookmarkStart w:id="20" w:name="72C25FCFC792E23C01D7FED095218745"/>
      <w:bookmarkEnd w:id="20"/>
      <w:r>
        <w:rPr>
          <w:lang w:val="fr-FR"/>
        </w:rPr>
        <w:fldChar w:fldCharType="end"/>
      </w:r>
    </w:p>
    <w:p w:rsidR="00DD045C" w14:paraId="76AD4169" w14:textId="77777777">
      <w:pPr>
        <w:pStyle w:val="TechnicalBookmark"/>
        <w:rPr>
          <w:lang w:val="fr-FR"/>
        </w:rPr>
      </w:pPr>
    </w:p>
    <w:tbl>
      <w:tblPr>
        <w:tblW w:w="5000" w:type="pct"/>
        <w:tblLayout w:type="fixed"/>
        <w:tblLook w:val="04A0"/>
      </w:tblPr>
      <w:tblGrid>
        <w:gridCol w:w="5717"/>
        <w:gridCol w:w="1953"/>
        <w:gridCol w:w="1952"/>
      </w:tblGrid>
      <w:tr w14:paraId="20999B3F"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6FB35560" w14:textId="77777777">
            <w:pPr>
              <w:pStyle w:val="EnteteTabFirstColBordureCentre"/>
              <w:rPr>
                <w:lang w:val="fr-FR"/>
              </w:rPr>
            </w:pPr>
            <w:r>
              <w:rPr>
                <w:lang w:val="fr-FR"/>
              </w:rPr>
              <w:t>Pays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DDF2402"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04753C5E" w14:textId="77777777">
            <w:pPr>
              <w:pStyle w:val="EnteteTabLastColBordure"/>
              <w:spacing w:line="184" w:lineRule="exact"/>
              <w:rPr>
                <w:lang w:val="fr-FR"/>
              </w:rPr>
            </w:pPr>
            <w:r>
              <w:rPr>
                <w:lang w:val="fr-FR"/>
              </w:rPr>
              <w:t>Pourcentage total des actifs (**)</w:t>
            </w:r>
          </w:p>
        </w:tc>
      </w:tr>
      <w:tr w14:paraId="7E09EEFE"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3FE58319" w14:textId="77777777">
            <w:pPr>
              <w:pStyle w:val="Tab1FirstColNonGrasBordureDown"/>
              <w:rPr>
                <w:lang w:val="fr-FR"/>
              </w:rPr>
            </w:pPr>
            <w:r>
              <w:rPr>
                <w:lang w:val="fr-FR"/>
              </w:rPr>
              <w:t>ALLEMAGNE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62E32D4C" w14:textId="77777777">
            <w:pPr>
              <w:pStyle w:val="Tab1MiddleColNonGrasBordureDown"/>
              <w:rPr>
                <w:lang w:val="fr-FR"/>
              </w:rPr>
            </w:pPr>
            <w:r>
              <w:rPr>
                <w:lang w:val="fr-FR"/>
              </w:rPr>
              <w:t>33,63</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04DA6EF" w14:textId="77777777">
            <w:pPr>
              <w:pStyle w:val="Tab1LastColNonGrasBordureDown"/>
              <w:rPr>
                <w:lang w:val="fr-FR"/>
              </w:rPr>
            </w:pPr>
            <w:r>
              <w:rPr>
                <w:lang w:val="fr-FR"/>
              </w:rPr>
              <w:t>32,91</w:t>
            </w:r>
          </w:p>
        </w:tc>
      </w:tr>
      <w:tr w14:paraId="7AFE9AC6"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5E22941C" w14:textId="77777777">
            <w:pPr>
              <w:pStyle w:val="Tab1FirstColNonGrasBordureDown"/>
              <w:rPr>
                <w:lang w:val="fr-FR"/>
              </w:rPr>
            </w:pPr>
            <w:r>
              <w:rPr>
                <w:lang w:val="fr-FR"/>
              </w:rPr>
              <w:t>FRANCE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6F98F087" w14:textId="77777777">
            <w:pPr>
              <w:pStyle w:val="Tab1MiddleColNonGrasBordureDown"/>
              <w:rPr>
                <w:lang w:val="fr-FR"/>
              </w:rPr>
            </w:pPr>
            <w:r>
              <w:rPr>
                <w:lang w:val="fr-FR"/>
              </w:rPr>
              <w:t>33,09</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59505CA2" w14:textId="77777777">
            <w:pPr>
              <w:pStyle w:val="Tab1LastColNonGrasBordureDown"/>
              <w:rPr>
                <w:lang w:val="fr-FR"/>
              </w:rPr>
            </w:pPr>
            <w:r>
              <w:rPr>
                <w:lang w:val="fr-FR"/>
              </w:rPr>
              <w:t>32,39</w:t>
            </w:r>
          </w:p>
        </w:tc>
      </w:tr>
      <w:tr w14:paraId="360B5F5B"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14849BAA" w14:textId="77777777">
            <w:pPr>
              <w:pStyle w:val="Tab1FirstColNonGrasBordureDown"/>
              <w:rPr>
                <w:lang w:val="fr-FR"/>
              </w:rPr>
            </w:pPr>
            <w:r>
              <w:rPr>
                <w:lang w:val="fr-FR"/>
              </w:rPr>
              <w:t>PAYS-BAS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E547471" w14:textId="77777777">
            <w:pPr>
              <w:pStyle w:val="Tab1MiddleColNonGrasBordureDown"/>
              <w:rPr>
                <w:lang w:val="fr-FR"/>
              </w:rPr>
            </w:pPr>
            <w:r>
              <w:rPr>
                <w:lang w:val="fr-FR"/>
              </w:rPr>
              <w:t>15,22</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903E8EB" w14:textId="77777777">
            <w:pPr>
              <w:pStyle w:val="Tab1LastColNonGrasBordureDown"/>
              <w:rPr>
                <w:lang w:val="fr-FR"/>
              </w:rPr>
            </w:pPr>
            <w:r>
              <w:rPr>
                <w:lang w:val="fr-FR"/>
              </w:rPr>
              <w:t>14,89</w:t>
            </w:r>
          </w:p>
        </w:tc>
      </w:tr>
      <w:tr w14:paraId="41C4B9EA"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6D55F3AF" w14:textId="77777777">
            <w:pPr>
              <w:pStyle w:val="Tab1FirstColNonGrasBordureDown"/>
              <w:rPr>
                <w:lang w:val="fr-FR"/>
              </w:rPr>
            </w:pPr>
            <w:r>
              <w:rPr>
                <w:lang w:val="fr-FR"/>
              </w:rPr>
              <w:t>FINLANDE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1572614F" w14:textId="77777777">
            <w:pPr>
              <w:pStyle w:val="Tab1MiddleColNonGrasBordureDown"/>
              <w:rPr>
                <w:lang w:val="fr-FR"/>
              </w:rPr>
            </w:pPr>
            <w:r>
              <w:rPr>
                <w:lang w:val="fr-FR"/>
              </w:rPr>
              <w:t>2,60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600BDA5B" w14:textId="77777777">
            <w:pPr>
              <w:pStyle w:val="Tab1LastColNonGrasBordureDown"/>
              <w:rPr>
                <w:lang w:val="fr-FR"/>
              </w:rPr>
            </w:pPr>
            <w:r>
              <w:rPr>
                <w:lang w:val="fr-FR"/>
              </w:rPr>
              <w:t>2,54</w:t>
            </w:r>
          </w:p>
        </w:tc>
      </w:tr>
      <w:tr w14:paraId="22614DCA"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331D0C37" w14:textId="77777777">
            <w:pPr>
              <w:pStyle w:val="Tab1FirstColNonGrasBordureDown"/>
              <w:rPr>
                <w:lang w:val="fr-FR"/>
              </w:rPr>
            </w:pPr>
            <w:r>
              <w:rPr>
                <w:lang w:val="fr-FR"/>
              </w:rPr>
              <w:t>BELGIQUE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7C6A7B62" w14:textId="77777777">
            <w:pPr>
              <w:pStyle w:val="Tab1MiddleColNonGrasBordureDown"/>
              <w:rPr>
                <w:lang w:val="fr-FR"/>
              </w:rPr>
            </w:pPr>
            <w:r>
              <w:rPr>
                <w:lang w:val="fr-FR"/>
              </w:rPr>
              <w:t>1,07</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1C0C63E7" w14:textId="77777777">
            <w:pPr>
              <w:pStyle w:val="Tab1LastColNonGrasBordureDown"/>
              <w:rPr>
                <w:lang w:val="fr-FR"/>
              </w:rPr>
            </w:pPr>
            <w:r>
              <w:rPr>
                <w:lang w:val="fr-FR"/>
              </w:rPr>
              <w:t>1,04</w:t>
            </w:r>
          </w:p>
        </w:tc>
      </w:tr>
      <w:tr w14:paraId="6A3D9EB8"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09F2130E" w14:textId="77777777">
            <w:pPr>
              <w:pStyle w:val="Tab1FirstColNonGrasBordureDown"/>
              <w:rPr>
                <w:lang w:val="fr-FR"/>
              </w:rPr>
            </w:pPr>
            <w:r>
              <w:rPr>
                <w:lang w:val="fr-FR"/>
              </w:rPr>
              <w:t>ETATS-UNIS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26D1BD4E" w14:textId="77777777">
            <w:pPr>
              <w:pStyle w:val="Tab1MiddleColNonGrasBordureDown"/>
              <w:rPr>
                <w:lang w:val="fr-FR"/>
              </w:rPr>
            </w:pPr>
            <w:r>
              <w:rPr>
                <w:lang w:val="fr-FR"/>
              </w:rPr>
              <w:t>0,92</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57581C2C" w14:textId="77777777">
            <w:pPr>
              <w:pStyle w:val="Tab1LastColNonGrasBordureDown"/>
              <w:rPr>
                <w:lang w:val="fr-FR"/>
              </w:rPr>
            </w:pPr>
            <w:r>
              <w:rPr>
                <w:lang w:val="fr-FR"/>
              </w:rPr>
              <w:t>0,90</w:t>
            </w:r>
          </w:p>
        </w:tc>
      </w:tr>
      <w:tr w14:paraId="628C256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58FEF7C5" w14:textId="77777777">
            <w:pPr>
              <w:pStyle w:val="Tab1FirstColNonGrasBordureDown"/>
              <w:rPr>
                <w:lang w:val="fr-FR"/>
              </w:rPr>
            </w:pPr>
            <w:r>
              <w:rPr>
                <w:lang w:val="fr-FR"/>
              </w:rPr>
              <w:t>AUTRICHE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874353B" w14:textId="77777777">
            <w:pPr>
              <w:pStyle w:val="Tab1MiddleColNonGrasBordureDown"/>
              <w:rPr>
                <w:lang w:val="fr-FR"/>
              </w:rPr>
            </w:pPr>
            <w:r>
              <w:rPr>
                <w:lang w:val="fr-FR"/>
              </w:rPr>
              <w:t>0,65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2D2AEB28" w14:textId="77777777">
            <w:pPr>
              <w:pStyle w:val="Tab1LastColNonGrasBordureDown"/>
              <w:rPr>
                <w:lang w:val="fr-FR"/>
              </w:rPr>
            </w:pPr>
            <w:r>
              <w:rPr>
                <w:lang w:val="fr-FR"/>
              </w:rPr>
              <w:t>0,63</w:t>
            </w:r>
          </w:p>
        </w:tc>
      </w:tr>
      <w:tr w14:paraId="4BAAD3B2"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35832839" w14:textId="77777777">
            <w:pPr>
              <w:pStyle w:val="Tab1FirstColNonGrasBordureDown"/>
              <w:rPr>
                <w:lang w:val="fr-FR"/>
              </w:rPr>
            </w:pPr>
            <w:r>
              <w:rPr>
                <w:lang w:val="fr-FR"/>
              </w:rPr>
              <w:t>LUXEMBOURG</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3AAE3B5" w14:textId="77777777">
            <w:pPr>
              <w:pStyle w:val="Tab1MiddleColNonGrasBordureDown"/>
              <w:rPr>
                <w:lang w:val="fr-FR"/>
              </w:rPr>
            </w:pPr>
            <w:r>
              <w:rPr>
                <w:lang w:val="fr-FR"/>
              </w:rPr>
              <w:t>0,58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DEE57CB" w14:textId="77777777">
            <w:pPr>
              <w:pStyle w:val="Tab1LastColNonGrasBordureDown"/>
              <w:rPr>
                <w:lang w:val="fr-FR"/>
              </w:rPr>
            </w:pPr>
            <w:r>
              <w:rPr>
                <w:lang w:val="fr-FR"/>
              </w:rPr>
              <w:t>0,57</w:t>
            </w:r>
          </w:p>
        </w:tc>
      </w:tr>
      <w:tr w14:paraId="20E42F90"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73884268" w14:textId="77777777">
            <w:pPr>
              <w:pStyle w:val="Tab1FirstColNonGrasBordureDown"/>
              <w:rPr>
                <w:lang w:val="fr-FR"/>
              </w:rPr>
            </w:pPr>
            <w:r>
              <w:rPr>
                <w:lang w:val="fr-FR"/>
              </w:rPr>
              <w:t>ROYAUME-UNI</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D687B74" w14:textId="77777777">
            <w:pPr>
              <w:pStyle w:val="Tab1MiddleColNonGrasBordureDown"/>
              <w:rPr>
                <w:lang w:val="fr-FR"/>
              </w:rPr>
            </w:pPr>
            <w:r>
              <w:rPr>
                <w:lang w:val="fr-FR"/>
              </w:rPr>
              <w:t>0,37</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C54EBBB" w14:textId="77777777">
            <w:pPr>
              <w:pStyle w:val="Tab1LastColNonGrasBordureDown"/>
              <w:rPr>
                <w:lang w:val="fr-FR"/>
              </w:rPr>
            </w:pPr>
            <w:r>
              <w:rPr>
                <w:lang w:val="fr-FR"/>
              </w:rPr>
              <w:t>0,36</w:t>
            </w:r>
          </w:p>
        </w:tc>
      </w:tr>
      <w:tr w14:paraId="5A283041"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6D017DDA" w14:textId="77777777">
            <w:pPr>
              <w:pStyle w:val="Tab1FirstColNonGrasBordureDown"/>
              <w:rPr>
                <w:lang w:val="fr-FR"/>
              </w:rPr>
            </w:pPr>
            <w:r>
              <w:rPr>
                <w:lang w:val="fr-FR"/>
              </w:rPr>
              <w:t>JAPON</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6D460C87" w14:textId="77777777">
            <w:pPr>
              <w:pStyle w:val="Tab1MiddleColNonGrasBordureDown"/>
              <w:rPr>
                <w:lang w:val="fr-FR"/>
              </w:rPr>
            </w:pPr>
            <w:r>
              <w:rPr>
                <w:lang w:val="fr-FR"/>
              </w:rPr>
              <w:t>0,29</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35B8C75" w14:textId="77777777">
            <w:pPr>
              <w:pStyle w:val="Tab1LastColNonGrasBordureDown"/>
              <w:rPr>
                <w:lang w:val="fr-FR"/>
              </w:rPr>
            </w:pPr>
            <w:r>
              <w:rPr>
                <w:lang w:val="fr-FR"/>
              </w:rPr>
              <w:t>0,28</w:t>
            </w:r>
          </w:p>
        </w:tc>
      </w:tr>
      <w:tr w14:paraId="4526732C"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52D01FF4" w14:textId="77777777">
            <w:pPr>
              <w:pStyle w:val="Tab1FirstColNonGrasBordureDown"/>
              <w:rPr>
                <w:lang w:val="fr-FR"/>
              </w:rPr>
            </w:pPr>
            <w:r>
              <w:rPr>
                <w:lang w:val="fr-FR"/>
              </w:rPr>
              <w:t>CANADA</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1566B487" w14:textId="77777777">
            <w:pPr>
              <w:pStyle w:val="Tab1MiddleColNonGrasBordureDown"/>
              <w:rPr>
                <w:lang w:val="fr-FR"/>
              </w:rPr>
            </w:pPr>
            <w:r>
              <w:rPr>
                <w:lang w:val="fr-FR"/>
              </w:rPr>
              <w:t>0,26</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20284D33" w14:textId="77777777">
            <w:pPr>
              <w:pStyle w:val="Tab1LastColNonGrasBordureDown"/>
              <w:rPr>
                <w:lang w:val="fr-FR"/>
              </w:rPr>
            </w:pPr>
            <w:r>
              <w:rPr>
                <w:lang w:val="fr-FR"/>
              </w:rPr>
              <w:t>0,25</w:t>
            </w:r>
          </w:p>
        </w:tc>
      </w:tr>
      <w:tr w14:paraId="065657A7"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6F1D2A0F" w14:textId="77777777">
            <w:pPr>
              <w:pStyle w:val="Tab1FirstColNonGrasBordureDown"/>
              <w:rPr>
                <w:lang w:val="fr-FR"/>
              </w:rPr>
            </w:pPr>
            <w:r>
              <w:rPr>
                <w:lang w:val="fr-FR"/>
              </w:rPr>
              <w:t>IRLANDE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CE381CD" w14:textId="77777777">
            <w:pPr>
              <w:pStyle w:val="Tab1MiddleColNonGrasBordureDown"/>
              <w:rPr>
                <w:lang w:val="fr-FR"/>
              </w:rPr>
            </w:pPr>
            <w:r>
              <w:rPr>
                <w:lang w:val="fr-FR"/>
              </w:rPr>
              <w:t>0,25</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EF77528" w14:textId="77777777">
            <w:pPr>
              <w:pStyle w:val="Tab1LastColNonGrasBordureDown"/>
              <w:rPr>
                <w:lang w:val="fr-FR"/>
              </w:rPr>
            </w:pPr>
            <w:r>
              <w:rPr>
                <w:lang w:val="fr-FR"/>
              </w:rPr>
              <w:t>0,24</w:t>
            </w:r>
          </w:p>
        </w:tc>
      </w:tr>
      <w:tr w14:paraId="35B524C5"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396D4629" w14:textId="77777777">
            <w:pPr>
              <w:pStyle w:val="Tab1FirstColNonGrasBordureDown"/>
              <w:rPr>
                <w:lang w:val="fr-FR"/>
              </w:rPr>
            </w:pPr>
            <w:r>
              <w:rPr>
                <w:lang w:val="fr-FR"/>
              </w:rPr>
              <w:t>ITALIE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02957FB" w14:textId="77777777">
            <w:pPr>
              <w:pStyle w:val="Tab1MiddleColNonGrasBordureDown"/>
              <w:rPr>
                <w:lang w:val="fr-FR"/>
              </w:rPr>
            </w:pPr>
            <w:r>
              <w:rPr>
                <w:lang w:val="fr-FR"/>
              </w:rPr>
              <w:t>0,19</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D20FDCB" w14:textId="77777777">
            <w:pPr>
              <w:pStyle w:val="Tab1LastColNonGrasBordureDown"/>
              <w:rPr>
                <w:lang w:val="fr-FR"/>
              </w:rPr>
            </w:pPr>
            <w:r>
              <w:rPr>
                <w:lang w:val="fr-FR"/>
              </w:rPr>
              <w:t>0,19</w:t>
            </w:r>
          </w:p>
        </w:tc>
      </w:tr>
      <w:tr w14:paraId="286F8752"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0150731C" w14:textId="77777777">
            <w:pPr>
              <w:pStyle w:val="Tab1FirstColNonGrasBordureDown"/>
              <w:rPr>
                <w:lang w:val="fr-FR"/>
              </w:rPr>
            </w:pPr>
            <w:r>
              <w:rPr>
                <w:lang w:val="fr-FR"/>
              </w:rPr>
              <w:t>SUEDE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65CAEF9" w14:textId="77777777">
            <w:pPr>
              <w:pStyle w:val="Tab1MiddleColNonGrasBordureDown"/>
              <w:rPr>
                <w:lang w:val="fr-FR"/>
              </w:rPr>
            </w:pPr>
            <w:r>
              <w:rPr>
                <w:lang w:val="fr-FR"/>
              </w:rPr>
              <w:t>0,10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2CB149F8" w14:textId="77777777">
            <w:pPr>
              <w:pStyle w:val="Tab1LastColNonGrasBordureDown"/>
              <w:rPr>
                <w:lang w:val="fr-FR"/>
              </w:rPr>
            </w:pPr>
            <w:r>
              <w:rPr>
                <w:lang w:val="fr-FR"/>
              </w:rPr>
              <w:t>0,09</w:t>
            </w:r>
          </w:p>
        </w:tc>
      </w:tr>
      <w:tr w14:paraId="094F601B"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59A70F45" w14:textId="77777777">
            <w:pPr>
              <w:pStyle w:val="Tab1FirstColNonGrasBordureDown"/>
              <w:rPr>
                <w:lang w:val="fr-FR"/>
              </w:rPr>
            </w:pPr>
            <w:r>
              <w:rPr>
                <w:lang w:val="fr-FR"/>
              </w:rPr>
              <w:t>NORVEGE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7901AE48" w14:textId="77777777">
            <w:pPr>
              <w:pStyle w:val="Tab1MiddleColNonGrasBordureDown"/>
              <w:rPr>
                <w:lang w:val="fr-FR"/>
              </w:rPr>
            </w:pPr>
            <w:r>
              <w:rPr>
                <w:lang w:val="fr-FR"/>
              </w:rPr>
              <w:t>0,09</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5087EB01" w14:textId="77777777">
            <w:pPr>
              <w:pStyle w:val="Tab1LastColNonGrasBordureDown"/>
              <w:rPr>
                <w:lang w:val="fr-FR"/>
              </w:rPr>
            </w:pPr>
            <w:r>
              <w:rPr>
                <w:lang w:val="fr-FR"/>
              </w:rPr>
              <w:t>0,09</w:t>
            </w:r>
          </w:p>
        </w:tc>
      </w:tr>
      <w:tr w14:paraId="59790C94"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45269E03" w14:textId="77777777">
            <w:pPr>
              <w:pStyle w:val="Tab1FirstColNonGrasBordureDown"/>
              <w:rPr>
                <w:lang w:val="fr-FR"/>
              </w:rPr>
            </w:pPr>
            <w:r>
              <w:rPr>
                <w:lang w:val="fr-FR"/>
              </w:rPr>
              <w:t>DANEMARK</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7588A763" w14:textId="77777777">
            <w:pPr>
              <w:pStyle w:val="Tab1MiddleColNonGrasBordureDown"/>
              <w:rPr>
                <w:lang w:val="fr-FR"/>
              </w:rPr>
            </w:pPr>
            <w:r>
              <w:rPr>
                <w:lang w:val="fr-FR"/>
              </w:rPr>
              <w:t>0,08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168A7A0D" w14:textId="77777777">
            <w:pPr>
              <w:pStyle w:val="Tab1LastColNonGrasBordureDown"/>
              <w:rPr>
                <w:lang w:val="fr-FR"/>
              </w:rPr>
            </w:pPr>
            <w:r>
              <w:rPr>
                <w:lang w:val="fr-FR"/>
              </w:rPr>
              <w:t>0,08</w:t>
            </w:r>
          </w:p>
        </w:tc>
      </w:tr>
      <w:tr w14:paraId="4AB849B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13E46B07" w14:textId="77777777">
            <w:pPr>
              <w:pStyle w:val="Tab1FirstColNonGrasBordureDown"/>
              <w:rPr>
                <w:lang w:val="fr-FR"/>
              </w:rPr>
            </w:pPr>
            <w:r>
              <w:rPr>
                <w:lang w:val="fr-FR"/>
              </w:rPr>
              <w:t>AUSTRALIE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CEA962D" w14:textId="77777777">
            <w:pPr>
              <w:pStyle w:val="Tab1MiddleColNonGrasBordureDown"/>
              <w:rPr>
                <w:lang w:val="fr-FR"/>
              </w:rPr>
            </w:pPr>
            <w:r>
              <w:rPr>
                <w:lang w:val="fr-FR"/>
              </w:rPr>
              <w:t>0,08</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E9023C1" w14:textId="77777777">
            <w:pPr>
              <w:pStyle w:val="Tab1LastColNonGrasBordureDown"/>
              <w:rPr>
                <w:lang w:val="fr-FR"/>
              </w:rPr>
            </w:pPr>
            <w:r>
              <w:rPr>
                <w:lang w:val="fr-FR"/>
              </w:rPr>
              <w:t>0,08</w:t>
            </w:r>
          </w:p>
        </w:tc>
      </w:tr>
      <w:tr w14:paraId="1DF90D83"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1AF046C6" w14:textId="77777777">
            <w:pPr>
              <w:pStyle w:val="Tab1FirstColNonGrasBordureDown"/>
              <w:rPr>
                <w:lang w:val="fr-FR"/>
              </w:rPr>
            </w:pPr>
            <w:r>
              <w:rPr>
                <w:lang w:val="fr-FR"/>
              </w:rPr>
              <w:t>ESPAGNE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ED7DF3E" w14:textId="77777777">
            <w:pPr>
              <w:pStyle w:val="Tab1MiddleColNonGrasBordureDown"/>
              <w:rPr>
                <w:lang w:val="fr-FR"/>
              </w:rPr>
            </w:pPr>
            <w:r>
              <w:rPr>
                <w:lang w:val="fr-FR"/>
              </w:rPr>
              <w:t>0,03</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A9C01AD" w14:textId="77777777">
            <w:pPr>
              <w:pStyle w:val="Tab1LastColNonGrasBordureDown"/>
              <w:rPr>
                <w:lang w:val="fr-FR"/>
              </w:rPr>
            </w:pPr>
            <w:r>
              <w:rPr>
                <w:lang w:val="fr-FR"/>
              </w:rPr>
              <w:t>0,03</w:t>
            </w:r>
          </w:p>
        </w:tc>
      </w:tr>
      <w:tr w14:paraId="7A201C08"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76880EE3" w14:textId="77777777">
            <w:pPr>
              <w:pStyle w:val="Tab1FirstColNonGrasBordureDown"/>
              <w:rPr>
                <w:lang w:val="fr-FR"/>
              </w:rPr>
            </w:pPr>
            <w:r>
              <w:rPr>
                <w:lang w:val="fr-FR"/>
              </w:rPr>
              <w:t>COREE DU SUD</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5CB0126C" w14:textId="77777777">
            <w:pPr>
              <w:pStyle w:val="Tab1MiddleColNonGrasBordureDown"/>
              <w:rPr>
                <w:lang w:val="fr-FR"/>
              </w:rPr>
            </w:pPr>
            <w:r>
              <w:rPr>
                <w:lang w:val="fr-FR"/>
              </w:rPr>
              <w:t>0,03</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69BFB217" w14:textId="77777777">
            <w:pPr>
              <w:pStyle w:val="Tab1LastColNonGrasBordureDown"/>
              <w:rPr>
                <w:lang w:val="fr-FR"/>
              </w:rPr>
            </w:pPr>
            <w:r>
              <w:rPr>
                <w:lang w:val="fr-FR"/>
              </w:rPr>
              <w:t>0,03</w:t>
            </w:r>
          </w:p>
        </w:tc>
      </w:tr>
      <w:tr w14:paraId="4149AEC0"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3CE04C87" w14:textId="77777777">
            <w:pPr>
              <w:pStyle w:val="Tab1FirstColNonGrasBordureDown"/>
              <w:rPr>
                <w:lang w:val="fr-FR"/>
              </w:rPr>
            </w:pPr>
            <w:r>
              <w:rPr>
                <w:lang w:val="fr-FR"/>
              </w:rPr>
              <w:t>REPUBLIQUE TCHEQUE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3E4A6FF" w14:textId="77777777">
            <w:pPr>
              <w:pStyle w:val="Tab1MiddleColNonGrasBordureDown"/>
              <w:rPr>
                <w:lang w:val="fr-FR"/>
              </w:rPr>
            </w:pPr>
            <w:r>
              <w:rPr>
                <w:lang w:val="fr-FR"/>
              </w:rPr>
              <w:t>0,01</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75E730D7" w14:textId="77777777">
            <w:pPr>
              <w:pStyle w:val="Tab1LastColNonGrasBordureDown"/>
              <w:rPr>
                <w:lang w:val="fr-FR"/>
              </w:rPr>
            </w:pPr>
            <w:r>
              <w:rPr>
                <w:lang w:val="fr-FR"/>
              </w:rPr>
              <w:t>0,01</w:t>
            </w:r>
          </w:p>
        </w:tc>
      </w:tr>
      <w:tr w14:paraId="66E32A21" w14:textId="77777777">
        <w:tblPrEx>
          <w:tblW w:w="5000" w:type="pct"/>
          <w:tblLayout w:type="fixed"/>
          <w:tblLook w:val="04A0"/>
        </w:tblPrEx>
        <w:trPr>
          <w:trHeight w:val="281"/>
        </w:trPr>
        <w:tc>
          <w:tcPr>
            <w:tcW w:w="5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DD045C" w14:paraId="42C1E553" w14:textId="77777777">
            <w:pPr>
              <w:pStyle w:val="TotalTabFirstColBordure"/>
              <w:rPr>
                <w:lang w:val="fr-FR"/>
              </w:rPr>
            </w:pPr>
            <w:r>
              <w:rPr>
                <w:lang w:val="fr-FR"/>
              </w:rPr>
              <w:t>TOTAL</w:t>
            </w:r>
          </w:p>
        </w:tc>
        <w:tc>
          <w:tcPr>
            <w:tcW w:w="19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2387785F" w14:textId="77777777">
            <w:pPr>
              <w:pStyle w:val="TotalTabMiddleColBordure"/>
              <w:rPr>
                <w:lang w:val="fr-FR"/>
              </w:rPr>
            </w:pPr>
            <w:r>
              <w:rPr>
                <w:lang w:val="fr-FR"/>
              </w:rPr>
              <w:t>89,52</w:t>
            </w:r>
          </w:p>
        </w:tc>
        <w:tc>
          <w:tcPr>
            <w:tcW w:w="19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DD045C" w14:paraId="1F219879" w14:textId="77777777">
            <w:pPr>
              <w:pStyle w:val="TotalTabLastColBordure"/>
              <w:rPr>
                <w:lang w:val="fr-FR"/>
              </w:rPr>
            </w:pPr>
            <w:r>
              <w:rPr>
                <w:lang w:val="fr-FR"/>
              </w:rPr>
              <w:t>87,62</w:t>
            </w:r>
          </w:p>
        </w:tc>
      </w:tr>
    </w:tbl>
    <w:p w:rsidR="00DD045C" w14:paraId="33D41B77" w14:textId="77777777">
      <w:pPr>
        <w:pStyle w:val="TechnicalBookmark"/>
        <w:rPr>
          <w:lang w:val="fr-FR"/>
        </w:rPr>
      </w:pPr>
    </w:p>
    <w:p w:rsidR="00DD045C" w14:paraId="6B2E7826" w14:textId="77777777">
      <w:pPr>
        <w:pStyle w:val="TableNote"/>
        <w:spacing w:before="60" w:after="60"/>
        <w:rPr>
          <w:lang w:val="fr-FR"/>
        </w:rPr>
      </w:pPr>
      <w:r>
        <w:rPr>
          <w:lang w:val="fr-FR"/>
        </w:rPr>
        <w:t>(*) Se reporter au f) de l’état du patrimoine</w:t>
      </w:r>
    </w:p>
    <w:p w:rsidR="00DD045C" w14:paraId="70C4346D" w14:textId="77777777">
      <w:pPr>
        <w:pStyle w:val="TableNote"/>
        <w:spacing w:before="60"/>
        <w:rPr>
          <w:lang w:val="fr-FR"/>
        </w:rPr>
        <w:sectPr>
          <w:headerReference w:type="default" r:id="rId13"/>
          <w:footerReference w:type="default" r:id="rId14"/>
          <w:pgSz w:w="11900" w:h="16840"/>
          <w:pgMar w:top="2154" w:right="1134" w:bottom="1134" w:left="1134" w:header="400" w:footer="400" w:gutter="0"/>
          <w:cols w:space="720"/>
        </w:sectPr>
      </w:pPr>
      <w:r>
        <w:rPr>
          <w:lang w:val="fr-FR"/>
        </w:rPr>
        <w:t>(**) Se reporter au d) de l’état du patrimoine</w:t>
      </w:r>
      <w:r>
        <w:rPr>
          <w:lang w:val="fr-FR"/>
        </w:rPr>
        <w:cr/>
      </w:r>
    </w:p>
    <w:p w:rsidR="00DD045C" w:rsidRPr="00055BAB" w14:paraId="321C25B8" w14:textId="77777777">
      <w:pPr>
        <w:spacing w:line="15" w:lineRule="exact"/>
        <w:rPr>
          <w:sz w:val="2"/>
          <w:lang w:val="fr-FR"/>
        </w:rPr>
      </w:pPr>
    </w:p>
    <w:p w:rsidR="00DD045C" w14:paraId="7CDFE1E0" w14:textId="77777777">
      <w:pPr>
        <w:pStyle w:val="TechnicalBookmark"/>
        <w:rPr>
          <w:lang w:val="fr-FR"/>
        </w:rPr>
      </w:pPr>
      <w:r>
        <w:rPr>
          <w:lang w:val="fr-FR"/>
        </w:rPr>
        <w:fldChar w:fldCharType="begin"/>
      </w:r>
      <w:r>
        <w:rPr>
          <w:lang w:val="fr-FR"/>
        </w:rPr>
        <w:instrText xml:space="preserve"> SET D3A65BF9C764FABED0744A24BF6CE959 "" </w:instrText>
      </w:r>
      <w:r>
        <w:rPr>
          <w:lang w:val="fr-FR"/>
        </w:rPr>
        <w:fldChar w:fldCharType="separate"/>
      </w:r>
      <w:bookmarkStart w:id="21" w:name="D3A65BF9C764FABED0744A24BF6CE959"/>
      <w:bookmarkEnd w:id="21"/>
      <w:r>
        <w:rPr>
          <w:lang w:val="fr-FR"/>
        </w:rPr>
        <w:fldChar w:fldCharType="end"/>
      </w:r>
    </w:p>
    <w:p w:rsidR="00DD045C" w14:paraId="33E94D01" w14:textId="77777777">
      <w:pPr>
        <w:pStyle w:val="H1"/>
        <w:rPr>
          <w:lang w:val="fr-FR"/>
        </w:rPr>
      </w:pPr>
      <w:bookmarkStart w:id="22" w:name="Répartition_des_autres_actifs_du_E)_du_p"/>
      <w:bookmarkEnd w:id="22"/>
      <w:r>
        <w:rPr>
          <w:lang w:val="fr-FR"/>
        </w:rPr>
        <w:t>Répartition des autres actifs du E) du portefeuille titres, par nature</w:t>
      </w:r>
    </w:p>
    <w:p w:rsidR="00DD045C" w14:paraId="183BF84E" w14:textId="77777777">
      <w:pPr>
        <w:pStyle w:val="RefToc1"/>
        <w:rPr>
          <w:lang w:val="fr-FR"/>
        </w:rPr>
      </w:pPr>
      <w:bookmarkStart w:id="23" w:name="BK_074E5BC1BB1FAC0B9D91EB8BA3C1F1B7"/>
      <w:bookmarkEnd w:id="23"/>
      <w:r>
        <w:rPr>
          <w:lang w:val="fr-FR"/>
        </w:rPr>
        <w:t>Répartition des autres actifs du E) du portefeuille titres, par nature</w:t>
      </w:r>
    </w:p>
    <w:p w:rsidR="00DD045C" w14:paraId="4FB1931D" w14:textId="77777777">
      <w:pPr>
        <w:pStyle w:val="TechnicalBookmark"/>
        <w:rPr>
          <w:lang w:val="fr-FR"/>
        </w:rPr>
      </w:pPr>
      <w:r>
        <w:rPr>
          <w:lang w:val="fr-FR"/>
        </w:rPr>
        <w:fldChar w:fldCharType="begin"/>
      </w:r>
      <w:r>
        <w:rPr>
          <w:lang w:val="fr-FR"/>
        </w:rPr>
        <w:instrText xml:space="preserve"> SET 97738BC3E36F10C46AA8184E586BDF7C "" </w:instrText>
      </w:r>
      <w:r>
        <w:rPr>
          <w:lang w:val="fr-FR"/>
        </w:rPr>
        <w:fldChar w:fldCharType="separate"/>
      </w:r>
      <w:bookmarkStart w:id="24" w:name="97738BC3E36F10C46AA8184E586BDF7C"/>
      <w:bookmarkEnd w:id="24"/>
      <w:r>
        <w:rPr>
          <w:lang w:val="fr-FR"/>
        </w:rPr>
        <w:fldChar w:fldCharType="end"/>
      </w:r>
    </w:p>
    <w:p w:rsidR="00DD045C" w14:paraId="6A65A403" w14:textId="77777777">
      <w:pPr>
        <w:pStyle w:val="TechnicalBookmark"/>
        <w:rPr>
          <w:lang w:val="fr-FR"/>
        </w:rPr>
      </w:pPr>
    </w:p>
    <w:tbl>
      <w:tblPr>
        <w:tblW w:w="5000" w:type="pct"/>
        <w:tblLayout w:type="fixed"/>
        <w:tblLook w:val="04A0"/>
      </w:tblPr>
      <w:tblGrid>
        <w:gridCol w:w="5717"/>
        <w:gridCol w:w="1953"/>
        <w:gridCol w:w="1952"/>
      </w:tblGrid>
      <w:tr w14:paraId="67339C78" w14:textId="77777777">
        <w:tblPrEx>
          <w:tblW w:w="5000" w:type="pct"/>
          <w:tblLayout w:type="fixed"/>
          <w:tblLook w:val="04A0"/>
        </w:tblPrEx>
        <w:trPr>
          <w:trHeight w:val="385"/>
        </w:trPr>
        <w:tc>
          <w:tcPr>
            <w:tcW w:w="574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5851F72E" w14:textId="77777777">
            <w:pPr>
              <w:pStyle w:val="EnteteTabFirstColBordureCentre"/>
              <w:rPr>
                <w:lang w:val="fr-FR"/>
              </w:rPr>
            </w:pPr>
            <w:r>
              <w:rPr>
                <w:lang w:val="fr-FR"/>
              </w:rPr>
              <w:t>Nature d'actifs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B8495B9" w14:textId="77777777">
            <w:pPr>
              <w:pStyle w:val="EnteteTabMiddleColBordure"/>
              <w:spacing w:line="184" w:lineRule="exact"/>
              <w:rPr>
                <w:lang w:val="fr-FR"/>
              </w:rPr>
            </w:pPr>
            <w:r>
              <w:rPr>
                <w:lang w:val="fr-FR"/>
              </w:rPr>
              <w:t>Pourcentage actif net (*)</w:t>
            </w:r>
          </w:p>
        </w:tc>
        <w:tc>
          <w:tcPr>
            <w:tcW w:w="19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0870B746" w14:textId="77777777">
            <w:pPr>
              <w:pStyle w:val="EnteteTabLastColBordure"/>
              <w:spacing w:line="184" w:lineRule="exact"/>
              <w:rPr>
                <w:lang w:val="fr-FR"/>
              </w:rPr>
            </w:pPr>
            <w:r>
              <w:rPr>
                <w:lang w:val="fr-FR"/>
              </w:rPr>
              <w:t>Pourcentage total des actifs (**)</w:t>
            </w:r>
          </w:p>
        </w:tc>
      </w:tr>
      <w:tr w14:paraId="0740B118"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42068F98" w14:textId="77777777">
            <w:pPr>
              <w:pStyle w:val="Tab1FirstColNonGrasBordureDown"/>
              <w:rPr>
                <w:lang w:val="fr-FR"/>
              </w:rPr>
            </w:pPr>
            <w:r>
              <w:rPr>
                <w:lang w:val="fr-FR"/>
              </w:rPr>
              <w:t>OPCVM et équivalents d'autres Etats membres de l'Union Européenne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10BF988F" w14:textId="77777777">
            <w:pPr>
              <w:pStyle w:val="Tab1MiddleColNonGrasBordureDown"/>
              <w:rPr>
                <w:lang w:val="fr-FR"/>
              </w:rPr>
            </w:pPr>
            <w:r>
              <w:rPr>
                <w:lang w:val="fr-FR"/>
              </w:rPr>
              <w:t>4,10</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214C4D5D" w14:textId="77777777">
            <w:pPr>
              <w:pStyle w:val="Tab1LastColNonGrasBordureDown"/>
              <w:rPr>
                <w:lang w:val="fr-FR"/>
              </w:rPr>
            </w:pPr>
            <w:r>
              <w:rPr>
                <w:lang w:val="fr-FR"/>
              </w:rPr>
              <w:t>4,02</w:t>
            </w:r>
          </w:p>
        </w:tc>
      </w:tr>
      <w:tr w14:paraId="2F7CB6FB"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57D6A40F" w14:textId="77777777">
            <w:pPr>
              <w:pStyle w:val="Tab1FirstColNonGrasBordureDown"/>
              <w:rPr>
                <w:lang w:val="fr-FR"/>
              </w:rPr>
            </w:pPr>
            <w:r>
              <w:rPr>
                <w:lang w:val="fr-FR"/>
              </w:rPr>
              <w:t>Autres OPC et fonds d'investissements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6060B215"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789CB946" w14:textId="77777777">
            <w:pPr>
              <w:pStyle w:val="Tab1LastColNonGrasBordureDown"/>
              <w:rPr>
                <w:lang w:val="fr-FR"/>
              </w:rPr>
            </w:pPr>
            <w:r>
              <w:rPr>
                <w:lang w:val="fr-FR"/>
              </w:rPr>
              <w:t xml:space="preserve"> </w:t>
            </w:r>
          </w:p>
        </w:tc>
      </w:tr>
      <w:tr w14:paraId="69FE6E8F"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5E847B19" w14:textId="77777777">
            <w:pPr>
              <w:pStyle w:val="Tab1FirstColNonGrasBordureDown"/>
              <w:rPr>
                <w:lang w:val="fr-FR"/>
              </w:rPr>
            </w:pPr>
            <w:r>
              <w:rPr>
                <w:lang w:val="fr-FR"/>
              </w:rPr>
              <w:t>FIA et équivalents d'autres Etats membres de l'Union Européenne</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1B73459A"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041DE6B" w14:textId="77777777">
            <w:pPr>
              <w:pStyle w:val="Tab1LastColNonGrasBordureDown"/>
              <w:rPr>
                <w:lang w:val="fr-FR"/>
              </w:rPr>
            </w:pPr>
            <w:r>
              <w:rPr>
                <w:lang w:val="fr-FR"/>
              </w:rPr>
              <w:t xml:space="preserve"> </w:t>
            </w:r>
          </w:p>
        </w:tc>
      </w:tr>
      <w:tr w14:paraId="0A9D8982" w14:textId="77777777">
        <w:tblPrEx>
          <w:tblW w:w="5000" w:type="pct"/>
          <w:tblLayout w:type="fixed"/>
          <w:tblLook w:val="04A0"/>
        </w:tblPrEx>
        <w:trPr>
          <w:trHeight w:val="362"/>
        </w:trPr>
        <w:tc>
          <w:tcPr>
            <w:tcW w:w="5740" w:type="dxa"/>
            <w:tcBorders>
              <w:left w:val="single" w:sz="4" w:space="0" w:color="000000"/>
              <w:bottom w:val="single" w:sz="4" w:space="0" w:color="000000"/>
            </w:tcBorders>
            <w:tcMar>
              <w:top w:w="0" w:type="dxa"/>
              <w:left w:w="0" w:type="dxa"/>
              <w:bottom w:w="22" w:type="dxa"/>
              <w:right w:w="0" w:type="dxa"/>
            </w:tcMar>
            <w:vAlign w:val="center"/>
          </w:tcPr>
          <w:p w:rsidR="00DD045C" w14:paraId="60E44CEC" w14:textId="77777777">
            <w:pPr>
              <w:pStyle w:val="Tab1FirstColNonGrasBordureDown"/>
              <w:rPr>
                <w:lang w:val="fr-FR"/>
              </w:rPr>
            </w:pPr>
            <w:r>
              <w:rPr>
                <w:lang w:val="fr-FR"/>
              </w:rPr>
              <w:t>Autres</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167E5EF" w14:textId="77777777">
            <w:pPr>
              <w:pStyle w:val="Tab1MiddleColNonGrasBordureDown"/>
              <w:rPr>
                <w:lang w:val="fr-FR"/>
              </w:rPr>
            </w:pPr>
            <w:r>
              <w:rPr>
                <w:lang w:val="fr-FR"/>
              </w:rPr>
              <w:t xml:space="preserve"> </w:t>
            </w:r>
          </w:p>
        </w:tc>
        <w:tc>
          <w:tcPr>
            <w:tcW w:w="19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79ECC063" w14:textId="77777777">
            <w:pPr>
              <w:pStyle w:val="Tab1LastColNonGrasBordureDown"/>
              <w:rPr>
                <w:lang w:val="fr-FR"/>
              </w:rPr>
            </w:pPr>
            <w:r>
              <w:rPr>
                <w:lang w:val="fr-FR"/>
              </w:rPr>
              <w:t xml:space="preserve"> </w:t>
            </w:r>
          </w:p>
        </w:tc>
      </w:tr>
      <w:tr w14:paraId="3BB1A7D9" w14:textId="77777777">
        <w:tblPrEx>
          <w:tblW w:w="5000" w:type="pct"/>
          <w:tblLayout w:type="fixed"/>
          <w:tblLook w:val="04A0"/>
        </w:tblPrEx>
        <w:trPr>
          <w:trHeight w:val="340"/>
        </w:trPr>
        <w:tc>
          <w:tcPr>
            <w:tcW w:w="5740" w:type="dxa"/>
            <w:tcBorders>
              <w:left w:val="single" w:sz="4" w:space="0" w:color="000000"/>
              <w:bottom w:val="single" w:sz="4" w:space="0" w:color="000000"/>
            </w:tcBorders>
            <w:tcMar>
              <w:top w:w="0" w:type="dxa"/>
              <w:left w:w="0" w:type="dxa"/>
              <w:bottom w:w="45" w:type="dxa"/>
              <w:right w:w="0" w:type="dxa"/>
            </w:tcMar>
            <w:vAlign w:val="center"/>
          </w:tcPr>
          <w:p w:rsidR="00DD045C" w14:paraId="58B0F74C" w14:textId="77777777">
            <w:pPr>
              <w:pStyle w:val="TotalTabFirstColNoBordureUp"/>
              <w:rPr>
                <w:lang w:val="fr-FR"/>
              </w:rPr>
            </w:pPr>
            <w:r>
              <w:rPr>
                <w:lang w:val="fr-FR"/>
              </w:rPr>
              <w:t>TOTAL</w:t>
            </w:r>
          </w:p>
        </w:tc>
        <w:tc>
          <w:tcPr>
            <w:tcW w:w="196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DD045C" w14:paraId="180C0BDC" w14:textId="77777777">
            <w:pPr>
              <w:pStyle w:val="TotalTabMiddleColNoBordureUp"/>
              <w:rPr>
                <w:lang w:val="fr-FR"/>
              </w:rPr>
            </w:pPr>
            <w:r>
              <w:rPr>
                <w:lang w:val="fr-FR"/>
              </w:rPr>
              <w:t>4,10</w:t>
            </w:r>
          </w:p>
        </w:tc>
        <w:tc>
          <w:tcPr>
            <w:tcW w:w="1960" w:type="dxa"/>
            <w:tcBorders>
              <w:left w:val="single" w:sz="4" w:space="0" w:color="000000"/>
              <w:bottom w:val="single" w:sz="4" w:space="0" w:color="000000"/>
              <w:right w:val="single" w:sz="4" w:space="0" w:color="000000"/>
            </w:tcBorders>
            <w:tcMar>
              <w:top w:w="0" w:type="dxa"/>
              <w:left w:w="0" w:type="dxa"/>
              <w:bottom w:w="45" w:type="dxa"/>
              <w:right w:w="0" w:type="dxa"/>
            </w:tcMar>
            <w:vAlign w:val="center"/>
          </w:tcPr>
          <w:p w:rsidR="00DD045C" w14:paraId="212FA3F5" w14:textId="77777777">
            <w:pPr>
              <w:pStyle w:val="TotalTabLastColNoBordureUp"/>
              <w:rPr>
                <w:lang w:val="fr-FR"/>
              </w:rPr>
            </w:pPr>
            <w:r>
              <w:rPr>
                <w:lang w:val="fr-FR"/>
              </w:rPr>
              <w:t>4,02</w:t>
            </w:r>
          </w:p>
        </w:tc>
      </w:tr>
    </w:tbl>
    <w:p w:rsidR="00DD045C" w14:paraId="2981125D" w14:textId="77777777">
      <w:pPr>
        <w:pStyle w:val="TechnicalBookmark"/>
        <w:rPr>
          <w:lang w:val="fr-FR"/>
        </w:rPr>
      </w:pPr>
    </w:p>
    <w:p w:rsidR="00DD045C" w14:paraId="57AA4E27" w14:textId="77777777">
      <w:pPr>
        <w:pStyle w:val="TableNote"/>
        <w:spacing w:before="60" w:after="60"/>
        <w:rPr>
          <w:lang w:val="fr-FR"/>
        </w:rPr>
      </w:pPr>
      <w:r>
        <w:rPr>
          <w:lang w:val="fr-FR"/>
        </w:rPr>
        <w:t>(*) Se reporter au f) de l’état du patrimoine</w:t>
      </w:r>
    </w:p>
    <w:p w:rsidR="00DD045C" w14:paraId="3B851C3D" w14:textId="77777777">
      <w:pPr>
        <w:pStyle w:val="TableNote"/>
        <w:spacing w:before="60"/>
        <w:rPr>
          <w:lang w:val="fr-FR"/>
        </w:rPr>
        <w:sectPr>
          <w:headerReference w:type="default" r:id="rId15"/>
          <w:footerReference w:type="default" r:id="rId16"/>
          <w:pgSz w:w="11900" w:h="16840"/>
          <w:pgMar w:top="2154" w:right="1134" w:bottom="1134" w:left="1134" w:header="400" w:footer="400" w:gutter="0"/>
          <w:cols w:space="720"/>
        </w:sectPr>
      </w:pPr>
      <w:r>
        <w:rPr>
          <w:lang w:val="fr-FR"/>
        </w:rPr>
        <w:t>(**) Se reporter au d) de l’état du patrimoine</w:t>
      </w:r>
      <w:r>
        <w:rPr>
          <w:lang w:val="fr-FR"/>
        </w:rPr>
        <w:cr/>
      </w:r>
    </w:p>
    <w:p w:rsidR="00DD045C" w:rsidRPr="00055BAB" w14:paraId="7C99237A" w14:textId="77777777">
      <w:pPr>
        <w:spacing w:line="15" w:lineRule="exact"/>
        <w:rPr>
          <w:sz w:val="2"/>
          <w:lang w:val="fr-FR"/>
        </w:rPr>
      </w:pPr>
    </w:p>
    <w:p w:rsidR="00DD045C" w14:paraId="19F2FEED" w14:textId="77777777">
      <w:pPr>
        <w:pStyle w:val="TechnicalBookmark"/>
        <w:rPr>
          <w:lang w:val="fr-FR"/>
        </w:rPr>
      </w:pPr>
      <w:r>
        <w:rPr>
          <w:lang w:val="fr-FR"/>
        </w:rPr>
        <w:fldChar w:fldCharType="begin"/>
      </w:r>
      <w:r>
        <w:rPr>
          <w:lang w:val="fr-FR"/>
        </w:rPr>
        <w:instrText xml:space="preserve"> SET 9070425EFA3A335ABE47B3E3751593CE "" </w:instrText>
      </w:r>
      <w:r>
        <w:rPr>
          <w:lang w:val="fr-FR"/>
        </w:rPr>
        <w:fldChar w:fldCharType="separate"/>
      </w:r>
      <w:bookmarkStart w:id="25" w:name="9070425EFA3A335ABE47B3E3751593CE"/>
      <w:bookmarkEnd w:id="25"/>
      <w:r>
        <w:rPr>
          <w:lang w:val="fr-FR"/>
        </w:rPr>
        <w:fldChar w:fldCharType="end"/>
      </w:r>
    </w:p>
    <w:p w:rsidR="00DD045C" w14:paraId="1A2A8A77" w14:textId="77777777">
      <w:pPr>
        <w:pStyle w:val="H1"/>
        <w:rPr>
          <w:lang w:val="fr-FR"/>
        </w:rPr>
      </w:pPr>
      <w:bookmarkStart w:id="26" w:name="Mouvements_dans_le_portefeuille_titres_e"/>
      <w:bookmarkEnd w:id="26"/>
      <w:r>
        <w:rPr>
          <w:lang w:val="fr-FR"/>
        </w:rPr>
        <w:t>Mouvements dans le portefeuille titres en cours de période en EUR</w:t>
      </w:r>
    </w:p>
    <w:p w:rsidR="00DD045C" w14:paraId="6D0EABD4" w14:textId="77777777">
      <w:pPr>
        <w:pStyle w:val="RefToc1"/>
        <w:rPr>
          <w:lang w:val="fr-FR"/>
        </w:rPr>
      </w:pPr>
      <w:bookmarkStart w:id="27" w:name="BK_88BAB0DB3077DA9204A1C2DDCB25B492"/>
      <w:bookmarkEnd w:id="27"/>
      <w:r>
        <w:rPr>
          <w:lang w:val="fr-FR"/>
        </w:rPr>
        <w:t>Mouvements dans le portefeuille titres en cours de période en EUR</w:t>
      </w:r>
    </w:p>
    <w:p w:rsidR="00DD045C" w14:paraId="66E2D17C" w14:textId="77777777">
      <w:pPr>
        <w:pStyle w:val="TechnicalBookmark"/>
        <w:rPr>
          <w:lang w:val="fr-FR"/>
        </w:rPr>
      </w:pPr>
      <w:r>
        <w:rPr>
          <w:lang w:val="fr-FR"/>
        </w:rPr>
        <w:fldChar w:fldCharType="begin"/>
      </w:r>
      <w:r>
        <w:rPr>
          <w:lang w:val="fr-FR"/>
        </w:rPr>
        <w:instrText xml:space="preserve"> SET 4BE96212D272B266303029B512CC6D0A "" </w:instrText>
      </w:r>
      <w:r>
        <w:rPr>
          <w:lang w:val="fr-FR"/>
        </w:rPr>
        <w:fldChar w:fldCharType="separate"/>
      </w:r>
      <w:bookmarkStart w:id="28" w:name="4BE96212D272B266303029B512CC6D0A"/>
      <w:bookmarkEnd w:id="28"/>
      <w:r>
        <w:rPr>
          <w:lang w:val="fr-FR"/>
        </w:rPr>
        <w:fldChar w:fldCharType="end"/>
      </w:r>
    </w:p>
    <w:p w:rsidR="00DD045C" w14:paraId="268B6A6D" w14:textId="77777777">
      <w:pPr>
        <w:pStyle w:val="TechnicalBookmark"/>
        <w:rPr>
          <w:lang w:val="fr-FR"/>
        </w:rPr>
      </w:pPr>
    </w:p>
    <w:tbl>
      <w:tblPr>
        <w:tblW w:w="5000" w:type="pct"/>
        <w:tblLayout w:type="fixed"/>
        <w:tblLook w:val="04A0"/>
      </w:tblPr>
      <w:tblGrid>
        <w:gridCol w:w="6434"/>
        <w:gridCol w:w="1594"/>
        <w:gridCol w:w="1594"/>
      </w:tblGrid>
      <w:tr w14:paraId="569D265F" w14:textId="77777777">
        <w:tblPrEx>
          <w:tblW w:w="5000" w:type="pct"/>
          <w:tblLayout w:type="fixed"/>
          <w:tblLook w:val="04A0"/>
        </w:tblPrEx>
        <w:trPr>
          <w:trHeight w:val="385"/>
        </w:trPr>
        <w:tc>
          <w:tcPr>
            <w:tcW w:w="646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4D7E8C0C" w14:textId="77777777">
            <w:pPr>
              <w:pStyle w:val="EnteteTabFirstColBordureCentre"/>
              <w:rPr>
                <w:lang w:val="fr-FR"/>
              </w:rPr>
            </w:pPr>
            <w:r>
              <w:rPr>
                <w:lang w:val="fr-FR"/>
              </w:rPr>
              <w:t>Eléments du portefeuille titres</w:t>
            </w:r>
          </w:p>
        </w:tc>
        <w:tc>
          <w:tcPr>
            <w:tcW w:w="3200" w:type="dxa"/>
            <w:gridSpan w:val="2"/>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0ACF87E6" w14:textId="77777777">
            <w:pPr>
              <w:pStyle w:val="EnteteTabLastColBordure"/>
              <w:rPr>
                <w:lang w:val="fr-FR"/>
              </w:rPr>
            </w:pPr>
            <w:r>
              <w:rPr>
                <w:lang w:val="fr-FR"/>
              </w:rPr>
              <w:t>Mouvements (en montant)</w:t>
            </w:r>
          </w:p>
        </w:tc>
      </w:tr>
      <w:tr w14:paraId="331ACF1C" w14:textId="77777777">
        <w:tblPrEx>
          <w:tblW w:w="5000" w:type="pct"/>
          <w:tblLayout w:type="fixed"/>
          <w:tblLook w:val="04A0"/>
        </w:tblPrEx>
        <w:trPr>
          <w:trHeight w:val="385"/>
        </w:trPr>
        <w:tc>
          <w:tcPr>
            <w:tcW w:w="646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DD045C" w14:paraId="65D5DD9B" w14:textId="77777777">
            <w:pPr>
              <w:pStyle w:val="NormalNoContent"/>
            </w:pP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58A36E01" w14:textId="77777777">
            <w:pPr>
              <w:pStyle w:val="EnteteTabLastColBordure"/>
              <w:rPr>
                <w:lang w:val="fr-FR"/>
              </w:rPr>
            </w:pPr>
            <w:r>
              <w:rPr>
                <w:lang w:val="fr-FR"/>
              </w:rPr>
              <w:t>Acquisitions</w:t>
            </w: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10C00F62" w14:textId="77777777">
            <w:pPr>
              <w:pStyle w:val="EnteteTabLastColBordure"/>
              <w:rPr>
                <w:lang w:val="fr-FR"/>
              </w:rPr>
            </w:pPr>
            <w:r>
              <w:rPr>
                <w:lang w:val="fr-FR"/>
              </w:rPr>
              <w:t>Cessions</w:t>
            </w:r>
          </w:p>
        </w:tc>
      </w:tr>
      <w:tr w14:paraId="6970E3B5" w14:textId="77777777">
        <w:tblPrEx>
          <w:tblW w:w="5000" w:type="pct"/>
          <w:tblLayout w:type="fixed"/>
          <w:tblLook w:val="04A0"/>
        </w:tblPrEx>
        <w:trPr>
          <w:trHeight w:val="562"/>
        </w:trPr>
        <w:tc>
          <w:tcPr>
            <w:tcW w:w="6460" w:type="dxa"/>
            <w:tcBorders>
              <w:left w:val="single" w:sz="4" w:space="0" w:color="000000"/>
            </w:tcBorders>
            <w:tcMar>
              <w:top w:w="0" w:type="dxa"/>
              <w:left w:w="0" w:type="dxa"/>
              <w:bottom w:w="22" w:type="dxa"/>
              <w:right w:w="0" w:type="dxa"/>
            </w:tcMar>
            <w:vAlign w:val="center"/>
          </w:tcPr>
          <w:p w:rsidR="00DD045C" w14:paraId="26883AF7" w14:textId="77777777">
            <w:pPr>
              <w:pStyle w:val="Tab1FirstColNonGras"/>
              <w:rPr>
                <w:lang w:val="fr-FR"/>
              </w:rPr>
            </w:pPr>
            <w:r>
              <w:rPr>
                <w:lang w:val="fr-FR"/>
              </w:rPr>
              <w:t>A) Les titres financiers éligibles et les instruments du marché monétaire admis à la négociation sur un marché réglementé au sens de l'article L. 422-1 du code monétaire et financier.</w:t>
            </w:r>
          </w:p>
        </w:tc>
        <w:tc>
          <w:tcPr>
            <w:tcW w:w="1600" w:type="dxa"/>
            <w:tcBorders>
              <w:left w:val="single" w:sz="4" w:space="0" w:color="000000"/>
              <w:right w:val="single" w:sz="4" w:space="0" w:color="000000"/>
            </w:tcBorders>
            <w:tcMar>
              <w:top w:w="0" w:type="dxa"/>
              <w:left w:w="0" w:type="dxa"/>
              <w:bottom w:w="0" w:type="dxa"/>
              <w:right w:w="0" w:type="dxa"/>
            </w:tcMar>
            <w:vAlign w:val="center"/>
          </w:tcPr>
          <w:p w:rsidR="00DD045C" w14:paraId="534AEEBF" w14:textId="77777777">
            <w:pPr>
              <w:pStyle w:val="Tab1MiddleColNonGras"/>
              <w:rPr>
                <w:lang w:val="fr-FR"/>
              </w:rPr>
            </w:pPr>
            <w:r>
              <w:rPr>
                <w:lang w:val="fr-FR"/>
              </w:rPr>
              <w:t>4 210 799 665,35</w:t>
            </w:r>
          </w:p>
        </w:tc>
        <w:tc>
          <w:tcPr>
            <w:tcW w:w="1600" w:type="dxa"/>
            <w:tcBorders>
              <w:left w:val="single" w:sz="4" w:space="0" w:color="000000"/>
              <w:right w:val="single" w:sz="4" w:space="0" w:color="000000"/>
            </w:tcBorders>
            <w:tcMar>
              <w:top w:w="0" w:type="dxa"/>
              <w:left w:w="0" w:type="dxa"/>
              <w:bottom w:w="0" w:type="dxa"/>
              <w:right w:w="0" w:type="dxa"/>
            </w:tcMar>
            <w:vAlign w:val="center"/>
          </w:tcPr>
          <w:p w:rsidR="00DD045C" w14:paraId="7CB5E721" w14:textId="77777777">
            <w:pPr>
              <w:pStyle w:val="Tab1LastColNonGras"/>
              <w:rPr>
                <w:lang w:val="fr-FR"/>
              </w:rPr>
            </w:pPr>
            <w:r>
              <w:rPr>
                <w:lang w:val="fr-FR"/>
              </w:rPr>
              <w:t>4 494 033 523,17</w:t>
            </w:r>
          </w:p>
        </w:tc>
      </w:tr>
      <w:tr w14:paraId="3C596C36" w14:textId="77777777">
        <w:tblPrEx>
          <w:tblW w:w="5000" w:type="pct"/>
          <w:tblLayout w:type="fixed"/>
          <w:tblLook w:val="04A0"/>
        </w:tblPrEx>
        <w:trPr>
          <w:trHeight w:hRule="exact" w:val="62"/>
        </w:trPr>
        <w:tc>
          <w:tcPr>
            <w:tcW w:w="6460" w:type="dxa"/>
            <w:tcBorders>
              <w:left w:val="single" w:sz="4" w:space="0" w:color="000000"/>
            </w:tcBorders>
            <w:tcMar>
              <w:top w:w="0" w:type="dxa"/>
              <w:left w:w="0" w:type="dxa"/>
              <w:bottom w:w="22" w:type="dxa"/>
              <w:right w:w="0" w:type="dxa"/>
            </w:tcMar>
            <w:vAlign w:val="center"/>
          </w:tcPr>
          <w:p w:rsidR="00DD045C" w14:paraId="2ADC875F" w14:textId="77777777">
            <w:pPr>
              <w:pStyle w:val="Tab1FirstColNonGrasNoContent"/>
              <w:rPr>
                <w:sz w:val="16"/>
                <w:lang w:val="fr-FR"/>
              </w:rPr>
            </w:pPr>
          </w:p>
        </w:tc>
        <w:tc>
          <w:tcPr>
            <w:tcW w:w="1600" w:type="dxa"/>
            <w:tcBorders>
              <w:left w:val="single" w:sz="4" w:space="0" w:color="000000"/>
              <w:right w:val="single" w:sz="4" w:space="0" w:color="000000"/>
            </w:tcBorders>
            <w:tcMar>
              <w:top w:w="0" w:type="dxa"/>
              <w:left w:w="0" w:type="dxa"/>
              <w:bottom w:w="0" w:type="dxa"/>
              <w:right w:w="0" w:type="dxa"/>
            </w:tcMar>
            <w:vAlign w:val="center"/>
          </w:tcPr>
          <w:p w:rsidR="00DD045C" w14:paraId="69422193" w14:textId="77777777">
            <w:pPr>
              <w:pStyle w:val="Tab1MiddleColNonGrasNoContent"/>
              <w:rPr>
                <w:sz w:val="16"/>
                <w:lang w:val="fr-FR"/>
              </w:rPr>
            </w:pPr>
          </w:p>
        </w:tc>
        <w:tc>
          <w:tcPr>
            <w:tcW w:w="1600" w:type="dxa"/>
            <w:tcBorders>
              <w:left w:val="single" w:sz="4" w:space="0" w:color="000000"/>
              <w:right w:val="single" w:sz="4" w:space="0" w:color="000000"/>
            </w:tcBorders>
            <w:tcMar>
              <w:top w:w="0" w:type="dxa"/>
              <w:left w:w="0" w:type="dxa"/>
              <w:bottom w:w="0" w:type="dxa"/>
              <w:right w:w="0" w:type="dxa"/>
            </w:tcMar>
            <w:vAlign w:val="center"/>
          </w:tcPr>
          <w:p w:rsidR="00DD045C" w14:paraId="290EEAFB" w14:textId="77777777">
            <w:pPr>
              <w:pStyle w:val="Tab1LastColNonGrasNoContent"/>
              <w:rPr>
                <w:sz w:val="16"/>
                <w:lang w:val="fr-FR"/>
              </w:rPr>
            </w:pPr>
          </w:p>
        </w:tc>
      </w:tr>
      <w:tr w14:paraId="2B61AA80" w14:textId="77777777">
        <w:tblPrEx>
          <w:tblW w:w="5000" w:type="pct"/>
          <w:tblLayout w:type="fixed"/>
          <w:tblLook w:val="04A0"/>
        </w:tblPrEx>
        <w:trPr>
          <w:trHeight w:val="742"/>
        </w:trPr>
        <w:tc>
          <w:tcPr>
            <w:tcW w:w="6460" w:type="dxa"/>
            <w:tcBorders>
              <w:left w:val="single" w:sz="4" w:space="0" w:color="000000"/>
              <w:bottom w:val="single" w:sz="4" w:space="0" w:color="000000"/>
            </w:tcBorders>
            <w:tcMar>
              <w:top w:w="0" w:type="dxa"/>
              <w:left w:w="0" w:type="dxa"/>
              <w:bottom w:w="22" w:type="dxa"/>
              <w:right w:w="0" w:type="dxa"/>
            </w:tcMar>
            <w:vAlign w:val="center"/>
          </w:tcPr>
          <w:p w:rsidR="00DD045C" w14:paraId="4D9922F7" w14:textId="77777777">
            <w:pPr>
              <w:pStyle w:val="Tab1FirstColNonGrasBordureDown"/>
              <w:rPr>
                <w:lang w:val="fr-FR"/>
              </w:rPr>
            </w:pPr>
            <w:r>
              <w:rPr>
                <w:lang w:val="fr-FR"/>
              </w:rPr>
              <w:t>Et B) Les titres financiers éligibles et les instruments du marché monétaire admis à la négociation sur un autre marché réglementé, en fonctionnement régulier, reconnu, ouvert au public et dont le siège est situé dans un Etat membre de l'Union européenne ou dans un autre Etat partie à l'accord sur l'Espace économique européen.</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6DF4549" w14:textId="77777777">
            <w:pPr>
              <w:pStyle w:val="Tab1MiddleColNonGrasBordureDownNoContent"/>
              <w:rPr>
                <w:sz w:val="16"/>
                <w:lang w:val="fr-FR"/>
              </w:rPr>
            </w:pP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E71B60B" w14:textId="77777777">
            <w:pPr>
              <w:pStyle w:val="Tab1LastColNonGrasBordureDownNoContent"/>
              <w:rPr>
                <w:sz w:val="16"/>
                <w:lang w:val="fr-FR"/>
              </w:rPr>
            </w:pPr>
          </w:p>
        </w:tc>
      </w:tr>
      <w:tr w14:paraId="677571C4" w14:textId="77777777">
        <w:tblPrEx>
          <w:tblW w:w="5000" w:type="pct"/>
          <w:tblLayout w:type="fixed"/>
          <w:tblLook w:val="04A0"/>
        </w:tblPrEx>
        <w:trPr>
          <w:trHeight w:val="1302"/>
        </w:trPr>
        <w:tc>
          <w:tcPr>
            <w:tcW w:w="6460" w:type="dxa"/>
            <w:tcBorders>
              <w:left w:val="single" w:sz="4" w:space="0" w:color="000000"/>
              <w:bottom w:val="single" w:sz="4" w:space="0" w:color="000000"/>
            </w:tcBorders>
            <w:tcMar>
              <w:top w:w="0" w:type="dxa"/>
              <w:left w:w="0" w:type="dxa"/>
              <w:bottom w:w="22" w:type="dxa"/>
              <w:right w:w="0" w:type="dxa"/>
            </w:tcMar>
            <w:vAlign w:val="center"/>
          </w:tcPr>
          <w:p w:rsidR="00DD045C" w14:paraId="5CD6B68E" w14:textId="77777777">
            <w:pPr>
              <w:pStyle w:val="Tab1FirstColNonGrasBordureDown"/>
              <w:rPr>
                <w:lang w:val="fr-FR"/>
              </w:rPr>
            </w:pPr>
            <w:r>
              <w:rPr>
                <w:lang w:val="fr-FR"/>
              </w:rPr>
              <w:t>C) Les titres financiers éligibles et les instruments du marché monétaire admis à la cote officielle d'une bourse de valeurs d'un pays tiers ou négociés sur un autre marché d'un pays tiers, réglementé, en fonctionnement régulier, reconnu et ouvert au public, pour autant que cette bourse ou ce marché ne figure pas sur une liste établie par l'Autorité des marchés financiers ou que le choix de cette bourse ou de ce marché soit prévu par la loi ou par le règlement ou les statuts de l'organisme de placement collectif en valeurs mobilières.</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4265F6C" w14:textId="77777777">
            <w:pPr>
              <w:pStyle w:val="Tab1MiddleColNonGrasBordureDown"/>
              <w:rPr>
                <w:lang w:val="fr-FR"/>
              </w:rPr>
            </w:pPr>
            <w:r>
              <w:rPr>
                <w:lang w:val="fr-FR"/>
              </w:rPr>
              <w:t>88 137 828,12</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F27730C" w14:textId="77777777">
            <w:pPr>
              <w:pStyle w:val="Tab1LastColNonGrasBordureDown"/>
              <w:rPr>
                <w:lang w:val="fr-FR"/>
              </w:rPr>
            </w:pPr>
            <w:r>
              <w:rPr>
                <w:lang w:val="fr-FR"/>
              </w:rPr>
              <w:t>76 009 110,40</w:t>
            </w:r>
          </w:p>
        </w:tc>
      </w:tr>
      <w:tr w14:paraId="72554BD7" w14:textId="77777777">
        <w:tblPrEx>
          <w:tblW w:w="5000" w:type="pct"/>
          <w:tblLayout w:type="fixed"/>
          <w:tblLook w:val="04A0"/>
        </w:tblPrEx>
        <w:trPr>
          <w:trHeight w:val="462"/>
        </w:trPr>
        <w:tc>
          <w:tcPr>
            <w:tcW w:w="6460" w:type="dxa"/>
            <w:tcBorders>
              <w:left w:val="single" w:sz="4" w:space="0" w:color="000000"/>
              <w:bottom w:val="single" w:sz="4" w:space="0" w:color="000000"/>
            </w:tcBorders>
            <w:tcMar>
              <w:top w:w="0" w:type="dxa"/>
              <w:left w:w="0" w:type="dxa"/>
              <w:bottom w:w="22" w:type="dxa"/>
              <w:right w:w="0" w:type="dxa"/>
            </w:tcMar>
            <w:vAlign w:val="center"/>
          </w:tcPr>
          <w:p w:rsidR="00DD045C" w14:paraId="1F9A6750" w14:textId="77777777">
            <w:pPr>
              <w:pStyle w:val="Tab1FirstColNonGrasBordureDown"/>
              <w:rPr>
                <w:lang w:val="fr-FR"/>
              </w:rPr>
            </w:pPr>
            <w:r>
              <w:rPr>
                <w:lang w:val="fr-FR"/>
              </w:rPr>
              <w:t>D) Les titres financiers éligibles nouvellement émis mentionnés au 4° du I de l'article R. 214-11 du code monétaire et financier.</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17A2C40" w14:textId="77777777">
            <w:pPr>
              <w:pStyle w:val="Tab1MiddleColNonGrasBordureDown"/>
              <w:rPr>
                <w:lang w:val="fr-FR"/>
              </w:rPr>
            </w:pPr>
            <w:r>
              <w:rPr>
                <w:lang w:val="fr-FR"/>
              </w:rPr>
              <w:t xml:space="preserve"> </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70051F7" w14:textId="77777777">
            <w:pPr>
              <w:pStyle w:val="Tab1LastColNonGrasBordureDown"/>
              <w:rPr>
                <w:lang w:val="fr-FR"/>
              </w:rPr>
            </w:pPr>
            <w:r>
              <w:rPr>
                <w:lang w:val="fr-FR"/>
              </w:rPr>
              <w:t xml:space="preserve"> </w:t>
            </w:r>
          </w:p>
        </w:tc>
      </w:tr>
      <w:tr w14:paraId="7D812A30" w14:textId="77777777">
        <w:tblPrEx>
          <w:tblW w:w="5000" w:type="pct"/>
          <w:tblLayout w:type="fixed"/>
          <w:tblLook w:val="04A0"/>
        </w:tblPrEx>
        <w:trPr>
          <w:trHeight w:val="362"/>
        </w:trPr>
        <w:tc>
          <w:tcPr>
            <w:tcW w:w="6460" w:type="dxa"/>
            <w:tcBorders>
              <w:left w:val="single" w:sz="4" w:space="0" w:color="000000"/>
              <w:bottom w:val="single" w:sz="4" w:space="0" w:color="000000"/>
            </w:tcBorders>
            <w:tcMar>
              <w:top w:w="0" w:type="dxa"/>
              <w:left w:w="0" w:type="dxa"/>
              <w:bottom w:w="22" w:type="dxa"/>
              <w:right w:w="0" w:type="dxa"/>
            </w:tcMar>
            <w:vAlign w:val="center"/>
          </w:tcPr>
          <w:p w:rsidR="00DD045C" w14:paraId="4D4B7DFA" w14:textId="77777777">
            <w:pPr>
              <w:pStyle w:val="Tab1FirstColNonGrasBordureDown"/>
              <w:rPr>
                <w:lang w:val="fr-FR"/>
              </w:rPr>
            </w:pPr>
            <w:r>
              <w:rPr>
                <w:lang w:val="fr-FR"/>
              </w:rPr>
              <w:t>E) Les autres actifs.</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642CB7DC" w14:textId="77777777">
            <w:pPr>
              <w:pStyle w:val="Tab1MiddleColNonGrasBordureDown"/>
              <w:rPr>
                <w:lang w:val="fr-FR"/>
              </w:rPr>
            </w:pPr>
            <w:r>
              <w:rPr>
                <w:lang w:val="fr-FR"/>
              </w:rPr>
              <w:t>191 417 862,40</w:t>
            </w:r>
          </w:p>
        </w:tc>
        <w:tc>
          <w:tcPr>
            <w:tcW w:w="16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22965D2C" w14:textId="77777777">
            <w:pPr>
              <w:pStyle w:val="Tab1LastColNonGrasBordureDown"/>
              <w:rPr>
                <w:lang w:val="fr-FR"/>
              </w:rPr>
            </w:pPr>
            <w:r>
              <w:rPr>
                <w:lang w:val="fr-FR"/>
              </w:rPr>
              <w:t>47 766 092,80</w:t>
            </w:r>
          </w:p>
        </w:tc>
      </w:tr>
    </w:tbl>
    <w:p w:rsidR="00DD045C" w14:paraId="5F3C5F08" w14:textId="77777777">
      <w:pPr>
        <w:pStyle w:val="TechnicalBookmark"/>
        <w:rPr>
          <w:lang w:val="fr-FR"/>
        </w:rPr>
      </w:pPr>
    </w:p>
    <w:p w:rsidR="00DD045C" w14:paraId="2A16AFD1" w14:textId="77777777">
      <w:pPr>
        <w:pStyle w:val="BreakLine"/>
        <w:rPr>
          <w:lang w:val="fr-FR"/>
        </w:rPr>
      </w:pPr>
      <w:r>
        <w:rPr>
          <w:lang w:val="fr-FR"/>
        </w:rPr>
        <w:t xml:space="preserve"> </w:t>
      </w:r>
    </w:p>
    <w:p w:rsidR="00DD045C" w14:paraId="4363ACB5" w14:textId="77777777">
      <w:pPr>
        <w:pStyle w:val="TechnicalBookmark"/>
        <w:rPr>
          <w:lang w:val="fr-FR"/>
        </w:rPr>
      </w:pPr>
      <w:r>
        <w:rPr>
          <w:lang w:val="fr-FR"/>
        </w:rPr>
        <w:fldChar w:fldCharType="begin"/>
      </w:r>
      <w:r>
        <w:rPr>
          <w:lang w:val="fr-FR"/>
        </w:rPr>
        <w:instrText xml:space="preserve"> SET 21522D9BD016B4803AAF305E5F317A81 "" </w:instrText>
      </w:r>
      <w:r>
        <w:rPr>
          <w:lang w:val="fr-FR"/>
        </w:rPr>
        <w:fldChar w:fldCharType="separate"/>
      </w:r>
      <w:bookmarkStart w:id="29" w:name="21522D9BD016B4803AAF305E5F317A81"/>
      <w:bookmarkEnd w:id="29"/>
      <w:r>
        <w:rPr>
          <w:lang w:val="fr-FR"/>
        </w:rPr>
        <w:fldChar w:fldCharType="end"/>
      </w:r>
    </w:p>
    <w:p w:rsidR="00DD045C" w14:paraId="61E5760A" w14:textId="77777777">
      <w:pPr>
        <w:pStyle w:val="H1SPACEBEFORE"/>
        <w:ind w:right="2400"/>
        <w:rPr>
          <w:lang w:val="fr-FR"/>
        </w:rPr>
      </w:pPr>
      <w:r>
        <w:rPr>
          <w:lang w:val="fr-FR"/>
        </w:rPr>
        <w:t>|</w:t>
      </w:r>
    </w:p>
    <w:p w:rsidR="00DD045C" w14:paraId="3AEE591E" w14:textId="77777777">
      <w:pPr>
        <w:pStyle w:val="H1"/>
        <w:rPr>
          <w:lang w:val="fr-FR"/>
        </w:rPr>
      </w:pPr>
      <w:bookmarkStart w:id="30" w:name="Distribution_en_cours_de_période"/>
      <w:bookmarkEnd w:id="30"/>
      <w:r>
        <w:rPr>
          <w:lang w:val="fr-FR"/>
        </w:rPr>
        <w:t>Distribution en cours de période</w:t>
      </w:r>
    </w:p>
    <w:p w:rsidR="00DD045C" w14:paraId="64DD948F" w14:textId="77777777">
      <w:pPr>
        <w:pStyle w:val="RefToc1"/>
        <w:rPr>
          <w:lang w:val="fr-FR"/>
        </w:rPr>
      </w:pPr>
      <w:bookmarkStart w:id="31" w:name="BK_4CDB799183FBAB0E82D8CF05EF16FE8E"/>
      <w:bookmarkEnd w:id="31"/>
      <w:r>
        <w:rPr>
          <w:lang w:val="fr-FR"/>
        </w:rPr>
        <w:t>Distribution en cours de période</w:t>
      </w:r>
    </w:p>
    <w:p w:rsidR="00DD045C" w14:paraId="239928CA" w14:textId="77777777">
      <w:pPr>
        <w:pStyle w:val="TechnicalBookmark"/>
        <w:rPr>
          <w:lang w:val="fr-FR"/>
        </w:rPr>
      </w:pPr>
      <w:r>
        <w:rPr>
          <w:lang w:val="fr-FR"/>
        </w:rPr>
        <w:fldChar w:fldCharType="begin"/>
      </w:r>
      <w:r>
        <w:rPr>
          <w:lang w:val="fr-FR"/>
        </w:rPr>
        <w:instrText xml:space="preserve"> SET B37A8ADBD017F3AF9DFB3F76D64A5433 "" </w:instrText>
      </w:r>
      <w:r>
        <w:rPr>
          <w:lang w:val="fr-FR"/>
        </w:rPr>
        <w:fldChar w:fldCharType="separate"/>
      </w:r>
      <w:bookmarkStart w:id="32" w:name="B37A8ADBD017F3AF9DFB3F76D64A5433"/>
      <w:bookmarkEnd w:id="32"/>
      <w:r>
        <w:rPr>
          <w:lang w:val="fr-FR"/>
        </w:rPr>
        <w:fldChar w:fldCharType="end"/>
      </w:r>
    </w:p>
    <w:p w:rsidR="00DD045C" w14:paraId="45BE8401" w14:textId="77777777">
      <w:pPr>
        <w:pStyle w:val="TechnicalBookmark"/>
        <w:rPr>
          <w:lang w:val="fr-FR"/>
        </w:rPr>
      </w:pPr>
    </w:p>
    <w:tbl>
      <w:tblPr>
        <w:tblW w:w="5000" w:type="pct"/>
        <w:tblLayout w:type="fixed"/>
        <w:tblLook w:val="04A0"/>
      </w:tblPr>
      <w:tblGrid>
        <w:gridCol w:w="1115"/>
        <w:gridCol w:w="3725"/>
        <w:gridCol w:w="1594"/>
        <w:gridCol w:w="1594"/>
        <w:gridCol w:w="1594"/>
      </w:tblGrid>
      <w:tr w14:paraId="65296C10" w14:textId="77777777">
        <w:tblPrEx>
          <w:tblW w:w="5000" w:type="pct"/>
          <w:tblLayout w:type="fixed"/>
          <w:tblLook w:val="04A0"/>
        </w:tblPrEx>
        <w:trPr>
          <w:trHeight w:val="545"/>
        </w:trPr>
        <w:tc>
          <w:tcPr>
            <w:tcW w:w="112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38DB042A" w14:textId="77777777">
            <w:pPr>
              <w:pStyle w:val="EnteteTabFirstColBordureCentreNoContent"/>
              <w:rPr>
                <w:sz w:val="16"/>
                <w:lang w:val="fr-FR"/>
              </w:rPr>
            </w:pPr>
          </w:p>
        </w:tc>
        <w:tc>
          <w:tcPr>
            <w:tcW w:w="37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53B8504" w14:textId="77777777">
            <w:pPr>
              <w:pStyle w:val="EnteteTabMiddleColBordure"/>
              <w:rPr>
                <w:lang w:val="fr-FR"/>
              </w:rPr>
            </w:pPr>
            <w:r>
              <w:rPr>
                <w:lang w:val="fr-FR"/>
              </w:rPr>
              <w:t>Part</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76AC86A" w14:textId="77777777">
            <w:pPr>
              <w:pStyle w:val="EnteteTabMiddleColBordure"/>
              <w:spacing w:line="184" w:lineRule="exact"/>
              <w:rPr>
                <w:lang w:val="fr-FR"/>
              </w:rPr>
            </w:pPr>
            <w:r>
              <w:rPr>
                <w:lang w:val="fr-FR"/>
              </w:rPr>
              <w:t xml:space="preserve">Montant net unitaire </w:t>
            </w:r>
          </w:p>
          <w:p w:rsidR="00DD045C" w14:paraId="76975BCD" w14:textId="77777777">
            <w:pPr>
              <w:pStyle w:val="EnteteTabMiddleColBordure"/>
              <w:spacing w:line="184" w:lineRule="exact"/>
              <w:rPr>
                <w:lang w:val="fr-FR"/>
              </w:rPr>
            </w:pPr>
            <w:r>
              <w:rPr>
                <w:lang w:val="fr-FR"/>
              </w:rPr>
              <w:t xml:space="preserve"> EUR</w:t>
            </w:r>
          </w:p>
        </w:tc>
        <w:tc>
          <w:tcPr>
            <w:tcW w:w="16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7A9CAC0" w14:textId="77777777">
            <w:pPr>
              <w:pStyle w:val="EnteteTabMiddleColBordure"/>
              <w:spacing w:line="184" w:lineRule="exact"/>
              <w:rPr>
                <w:lang w:val="fr-FR"/>
              </w:rPr>
            </w:pPr>
            <w:r>
              <w:rPr>
                <w:lang w:val="fr-FR"/>
              </w:rPr>
              <w:t xml:space="preserve">Crédit d'impôt </w:t>
            </w:r>
          </w:p>
          <w:p w:rsidR="00DD045C" w14:paraId="37D3E438" w14:textId="77777777">
            <w:pPr>
              <w:pStyle w:val="EnteteTabMiddleColBordure"/>
              <w:spacing w:line="184" w:lineRule="exact"/>
              <w:rPr>
                <w:lang w:val="fr-FR"/>
              </w:rPr>
            </w:pPr>
            <w:r>
              <w:rPr>
                <w:lang w:val="fr-FR"/>
              </w:rPr>
              <w:t xml:space="preserve"> EUR</w:t>
            </w:r>
          </w:p>
        </w:tc>
        <w:tc>
          <w:tcPr>
            <w:tcW w:w="16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56E70239" w14:textId="77777777">
            <w:pPr>
              <w:pStyle w:val="EnteteTabLastColBordure"/>
              <w:spacing w:line="184" w:lineRule="exact"/>
              <w:rPr>
                <w:lang w:val="fr-FR"/>
              </w:rPr>
            </w:pPr>
            <w:r>
              <w:rPr>
                <w:lang w:val="fr-FR"/>
              </w:rPr>
              <w:t xml:space="preserve">Montant brut unitaire </w:t>
            </w:r>
          </w:p>
          <w:p w:rsidR="00DD045C" w14:paraId="774D224A" w14:textId="77777777">
            <w:pPr>
              <w:pStyle w:val="EnteteTabLastColBordure"/>
              <w:spacing w:line="184" w:lineRule="exact"/>
              <w:rPr>
                <w:lang w:val="fr-FR"/>
              </w:rPr>
            </w:pPr>
            <w:r>
              <w:rPr>
                <w:lang w:val="fr-FR"/>
              </w:rPr>
              <w:t xml:space="preserve"> EUR</w:t>
            </w:r>
          </w:p>
        </w:tc>
      </w:tr>
      <w:tr w14:paraId="107EA373" w14:textId="77777777">
        <w:tblPrEx>
          <w:tblW w:w="5000" w:type="pct"/>
          <w:tblLayout w:type="fixed"/>
          <w:tblLook w:val="04A0"/>
        </w:tblPrEx>
        <w:trPr>
          <w:trHeight w:val="385"/>
        </w:trPr>
        <w:tc>
          <w:tcPr>
            <w:tcW w:w="6460" w:type="dxa"/>
            <w:gridSpan w:val="3"/>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01239355" w14:textId="77777777">
            <w:pPr>
              <w:pStyle w:val="Tab1BordureGras"/>
              <w:rPr>
                <w:lang w:val="fr-FR"/>
              </w:rPr>
            </w:pPr>
            <w:r>
              <w:rPr>
                <w:lang w:val="fr-FR"/>
              </w:rPr>
              <w:t>Dividendes versés</w:t>
            </w:r>
          </w:p>
        </w:tc>
        <w:tc>
          <w:tcPr>
            <w:tcW w:w="3200" w:type="dxa"/>
            <w:gridSpan w:val="2"/>
            <w:tcBorders>
              <w:top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4CD7DE79" w14:textId="77777777">
            <w:pPr>
              <w:pStyle w:val="Tab1LastBordureGrasNoContent"/>
              <w:rPr>
                <w:sz w:val="16"/>
                <w:lang w:val="fr-FR"/>
              </w:rPr>
            </w:pPr>
          </w:p>
        </w:tc>
      </w:tr>
      <w:tr w14:paraId="11CF7F25" w14:textId="77777777">
        <w:tblPrEx>
          <w:tblW w:w="5000" w:type="pct"/>
          <w:tblLayout w:type="fixed"/>
          <w:tblLook w:val="04A0"/>
        </w:tblPrEx>
        <w:trPr>
          <w:trHeight w:val="281"/>
        </w:trPr>
        <w:tc>
          <w:tcPr>
            <w:tcW w:w="112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DD045C" w14:paraId="65512966" w14:textId="77777777">
            <w:pPr>
              <w:pStyle w:val="TotalTabFirstColBordureNonGras"/>
              <w:rPr>
                <w:lang w:val="fr-FR"/>
              </w:rPr>
            </w:pPr>
            <w:r>
              <w:rPr>
                <w:lang w:val="fr-FR"/>
              </w:rPr>
              <w:t>27/07/2026</w:t>
            </w:r>
          </w:p>
        </w:tc>
        <w:tc>
          <w:tcPr>
            <w:tcW w:w="3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DD045C" w:rsidRPr="00055BAB" w14:paraId="75AE17DA" w14:textId="77777777">
            <w:pPr>
              <w:pStyle w:val="TotalTabFirstColBordureNonGras"/>
              <w:rPr>
                <w:lang w:val="it-IT"/>
              </w:rPr>
            </w:pPr>
            <w:r w:rsidRPr="00055BAB">
              <w:rPr>
                <w:lang w:val="it-IT"/>
              </w:rPr>
              <w:t>AMUNDI SERENITE PEA I-D</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32D5F251" w14:textId="77777777">
            <w:pPr>
              <w:pStyle w:val="TotalTabMiddleColBordureNonGras"/>
              <w:rPr>
                <w:lang w:val="fr-FR"/>
              </w:rPr>
            </w:pPr>
            <w:r>
              <w:rPr>
                <w:lang w:val="fr-FR"/>
              </w:rPr>
              <w:t>74,37</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54BDEB76" w14:textId="77777777">
            <w:pPr>
              <w:pStyle w:val="TotalTabMiddleColBordureNonGras"/>
              <w:rPr>
                <w:lang w:val="fr-FR"/>
              </w:rPr>
            </w:pPr>
            <w:r>
              <w:rPr>
                <w:lang w:val="fr-FR"/>
              </w:rPr>
              <w:t xml:space="preserve"> </w:t>
            </w:r>
          </w:p>
        </w:tc>
        <w:tc>
          <w:tcPr>
            <w:tcW w:w="16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DD045C" w14:paraId="14FEE623" w14:textId="77777777">
            <w:pPr>
              <w:pStyle w:val="TotalTabLastColBordureNonGras"/>
              <w:rPr>
                <w:lang w:val="fr-FR"/>
              </w:rPr>
            </w:pPr>
            <w:r>
              <w:rPr>
                <w:lang w:val="fr-FR"/>
              </w:rPr>
              <w:t>74,37</w:t>
            </w:r>
          </w:p>
        </w:tc>
      </w:tr>
      <w:tr w14:paraId="1197A1B9" w14:textId="77777777">
        <w:tblPrEx>
          <w:tblW w:w="5000" w:type="pct"/>
          <w:tblLayout w:type="fixed"/>
          <w:tblLook w:val="04A0"/>
        </w:tblPrEx>
        <w:trPr>
          <w:trHeight w:val="385"/>
        </w:trPr>
        <w:tc>
          <w:tcPr>
            <w:tcW w:w="6460" w:type="dxa"/>
            <w:gridSpan w:val="3"/>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604D6B48" w14:textId="77777777">
            <w:pPr>
              <w:pStyle w:val="Tab1BordureGras"/>
              <w:rPr>
                <w:lang w:val="fr-FR"/>
              </w:rPr>
            </w:pPr>
            <w:r>
              <w:rPr>
                <w:lang w:val="fr-FR"/>
              </w:rPr>
              <w:t>Dividendes à verser</w:t>
            </w:r>
          </w:p>
        </w:tc>
        <w:tc>
          <w:tcPr>
            <w:tcW w:w="3200" w:type="dxa"/>
            <w:gridSpan w:val="2"/>
            <w:tcBorders>
              <w:top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151995E1" w14:textId="77777777">
            <w:pPr>
              <w:pStyle w:val="Tab1LastBordureGrasNoContent"/>
              <w:rPr>
                <w:sz w:val="16"/>
                <w:lang w:val="fr-FR"/>
              </w:rPr>
            </w:pPr>
          </w:p>
        </w:tc>
      </w:tr>
      <w:tr w14:paraId="167AFF17" w14:textId="77777777">
        <w:tblPrEx>
          <w:tblW w:w="5000" w:type="pct"/>
          <w:tblLayout w:type="fixed"/>
          <w:tblLook w:val="04A0"/>
        </w:tblPrEx>
        <w:trPr>
          <w:trHeight w:val="281"/>
        </w:trPr>
        <w:tc>
          <w:tcPr>
            <w:tcW w:w="112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DD045C" w14:paraId="0123E68A" w14:textId="77777777">
            <w:pPr>
              <w:pStyle w:val="TotalTabFirstColBordureNonGrasNoContent"/>
              <w:rPr>
                <w:sz w:val="16"/>
                <w:lang w:val="fr-FR"/>
              </w:rPr>
            </w:pPr>
          </w:p>
        </w:tc>
        <w:tc>
          <w:tcPr>
            <w:tcW w:w="3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DD045C" w:rsidRPr="00055BAB" w14:paraId="594FF5AD" w14:textId="77777777">
            <w:pPr>
              <w:pStyle w:val="TotalTabFirstColBordureNonGras"/>
              <w:rPr>
                <w:lang w:val="it-IT"/>
              </w:rPr>
            </w:pPr>
            <w:r w:rsidRPr="00055BAB">
              <w:rPr>
                <w:lang w:val="it-IT"/>
              </w:rPr>
              <w:t>AMUNDI SERENITE PEA I-D</w:t>
            </w: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rsidRPr="00055BAB" w14:paraId="6B90DADE" w14:textId="77777777">
            <w:pPr>
              <w:pStyle w:val="TotalTabMiddleColBordureNonGrasNoContent"/>
              <w:rPr>
                <w:sz w:val="16"/>
                <w:lang w:val="it-IT"/>
              </w:rPr>
            </w:pPr>
          </w:p>
        </w:tc>
        <w:tc>
          <w:tcPr>
            <w:tcW w:w="16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rsidRPr="00055BAB" w14:paraId="2F2966F8" w14:textId="77777777">
            <w:pPr>
              <w:pStyle w:val="TotalTabMiddleColBordureNonGrasNoContent"/>
              <w:rPr>
                <w:sz w:val="16"/>
                <w:lang w:val="it-IT"/>
              </w:rPr>
            </w:pPr>
          </w:p>
        </w:tc>
        <w:tc>
          <w:tcPr>
            <w:tcW w:w="16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DD045C" w:rsidRPr="00055BAB" w14:paraId="625FF65B" w14:textId="77777777">
            <w:pPr>
              <w:pStyle w:val="TotalTabLastColBordureNonGrasNoContent"/>
              <w:rPr>
                <w:sz w:val="16"/>
                <w:lang w:val="it-IT"/>
              </w:rPr>
            </w:pPr>
          </w:p>
        </w:tc>
      </w:tr>
    </w:tbl>
    <w:p w:rsidR="00DD045C" w:rsidRPr="00055BAB" w14:paraId="0798DCC4" w14:textId="77777777">
      <w:pPr>
        <w:pStyle w:val="TechnicalBookmark"/>
        <w:rPr>
          <w:lang w:val="it-IT"/>
        </w:rPr>
        <w:sectPr>
          <w:headerReference w:type="default" r:id="rId17"/>
          <w:footerReference w:type="default" r:id="rId18"/>
          <w:pgSz w:w="11900" w:h="16840"/>
          <w:pgMar w:top="2154" w:right="1134" w:bottom="1134" w:left="1134" w:header="400" w:footer="400" w:gutter="0"/>
          <w:cols w:space="720"/>
        </w:sectPr>
      </w:pPr>
    </w:p>
    <w:p w:rsidR="00DD045C" w:rsidRPr="00055BAB" w14:paraId="0E5A02A7" w14:textId="77777777">
      <w:pPr>
        <w:spacing w:line="15" w:lineRule="exact"/>
        <w:rPr>
          <w:sz w:val="2"/>
          <w:lang w:val="it-IT"/>
        </w:rPr>
      </w:pPr>
    </w:p>
    <w:p w:rsidR="00DD045C" w:rsidRPr="00055BAB" w14:paraId="2E248408" w14:textId="77777777">
      <w:pPr>
        <w:pStyle w:val="TechnicalBookmark"/>
        <w:rPr>
          <w:lang w:val="it-IT"/>
        </w:rPr>
      </w:pPr>
      <w:r>
        <w:rPr>
          <w:lang w:val="fr-FR"/>
        </w:rPr>
        <w:fldChar w:fldCharType="begin"/>
      </w:r>
      <w:r w:rsidRPr="00055BAB">
        <w:rPr>
          <w:lang w:val="it-IT"/>
        </w:rPr>
        <w:instrText xml:space="preserve"> SET 68A20743300371FB61277C934A726763 "" </w:instrText>
      </w:r>
      <w:r>
        <w:rPr>
          <w:lang w:val="fr-FR"/>
        </w:rPr>
        <w:fldChar w:fldCharType="separate"/>
      </w:r>
      <w:bookmarkStart w:id="33" w:name="68A20743300371FB61277C934A726763"/>
      <w:bookmarkEnd w:id="33"/>
      <w:r>
        <w:rPr>
          <w:lang w:val="fr-FR"/>
        </w:rPr>
        <w:fldChar w:fldCharType="end"/>
      </w:r>
    </w:p>
    <w:p w:rsidR="00DD045C" w14:paraId="49E9E5B2" w14:textId="77777777">
      <w:pPr>
        <w:pStyle w:val="Heading5"/>
        <w:rPr>
          <w:i w:val="0"/>
          <w:lang w:val="fr-FR"/>
        </w:rPr>
      </w:pPr>
      <w:bookmarkStart w:id="34" w:name="&lt;font_size=&quot;5&quot;&gt;Transparence_des_opératio"/>
      <w:bookmarkEnd w:id="34"/>
      <w:r>
        <w:rPr>
          <w:i w:val="0"/>
          <w:sz w:val="36"/>
          <w:lang w:val="fr-FR"/>
        </w:rPr>
        <w:t>Transparence des opérations de financement sur titres et de la réutilisation des instruments financiers</w:t>
      </w:r>
      <w:r>
        <w:rPr>
          <w:i w:val="0"/>
          <w:lang w:val="fr-FR"/>
        </w:rPr>
        <w:t xml:space="preserve"> - Règlement SFTR - en devise de comptabilité de l’OPC (EUR)</w:t>
      </w:r>
    </w:p>
    <w:p w:rsidR="00DD045C" w14:paraId="2D1DBFBF" w14:textId="77777777">
      <w:pPr>
        <w:pStyle w:val="RefToc1"/>
        <w:rPr>
          <w:lang w:val="fr-FR"/>
        </w:rPr>
      </w:pPr>
      <w:bookmarkStart w:id="35" w:name="BK_47E35F0C3B607B01680CE9F078661A0E"/>
      <w:bookmarkEnd w:id="35"/>
    </w:p>
    <w:p w:rsidR="00DD045C" w14:paraId="6951D34F" w14:textId="77777777">
      <w:pPr>
        <w:pStyle w:val="TechnicalBookmark"/>
        <w:rPr>
          <w:lang w:val="fr-FR"/>
        </w:rPr>
      </w:pPr>
      <w:r>
        <w:rPr>
          <w:lang w:val="fr-FR"/>
        </w:rPr>
        <w:fldChar w:fldCharType="begin"/>
      </w:r>
      <w:r>
        <w:rPr>
          <w:lang w:val="fr-FR"/>
        </w:rPr>
        <w:instrText xml:space="preserve"> SET 8B89A748144C5B01CBC680A235F682CA "" </w:instrText>
      </w:r>
      <w:r>
        <w:rPr>
          <w:lang w:val="fr-FR"/>
        </w:rPr>
        <w:fldChar w:fldCharType="separate"/>
      </w:r>
      <w:bookmarkStart w:id="36" w:name="8B89A748144C5B01CBC680A235F682CA"/>
      <w:bookmarkEnd w:id="36"/>
      <w:r>
        <w:rPr>
          <w:lang w:val="fr-FR"/>
        </w:rPr>
        <w:fldChar w:fldCharType="end"/>
      </w:r>
    </w:p>
    <w:p w:rsidR="00DD045C" w14:paraId="03245E23" w14:textId="77777777">
      <w:pPr>
        <w:pStyle w:val="TechnicalBookmark"/>
        <w:rPr>
          <w:lang w:val="fr-FR"/>
        </w:rPr>
      </w:pPr>
    </w:p>
    <w:tbl>
      <w:tblPr>
        <w:tblW w:w="5000" w:type="pct"/>
        <w:tblLayout w:type="fixed"/>
        <w:tblLook w:val="04A0"/>
      </w:tblPr>
      <w:tblGrid>
        <w:gridCol w:w="2789"/>
        <w:gridCol w:w="1355"/>
        <w:gridCol w:w="1376"/>
        <w:gridCol w:w="1356"/>
        <w:gridCol w:w="1376"/>
        <w:gridCol w:w="1375"/>
      </w:tblGrid>
      <w:tr w14:paraId="7234A93D" w14:textId="77777777">
        <w:tblPrEx>
          <w:tblW w:w="5000" w:type="pct"/>
          <w:tblLayout w:type="fixed"/>
          <w:tblLook w:val="04A0"/>
        </w:tblPrEx>
        <w:trPr>
          <w:trHeight w:val="485"/>
        </w:trPr>
        <w:tc>
          <w:tcPr>
            <w:tcW w:w="2800" w:type="dxa"/>
            <w:tcMar>
              <w:top w:w="0" w:type="dxa"/>
              <w:left w:w="0" w:type="dxa"/>
              <w:bottom w:w="0" w:type="dxa"/>
              <w:right w:w="0" w:type="dxa"/>
            </w:tcMar>
          </w:tcPr>
          <w:p w:rsidR="00DD045C" w14:paraId="253C0F6D" w14:textId="77777777">
            <w:pPr>
              <w:pStyle w:val="SimpleStyleNoContent"/>
              <w:rPr>
                <w:sz w:val="18"/>
                <w:lang w:val="fr-FR"/>
              </w:rPr>
            </w:pPr>
          </w:p>
        </w:tc>
        <w:tc>
          <w:tcPr>
            <w:tcW w:w="13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0C28909C" w14:textId="77777777">
            <w:pPr>
              <w:pStyle w:val="EnteteTabFirstColBordureCentre"/>
              <w:rPr>
                <w:lang w:val="fr-FR"/>
              </w:rPr>
            </w:pPr>
            <w:r>
              <w:rPr>
                <w:lang w:val="fr-FR"/>
              </w:rPr>
              <w:t>Prêts de titres</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B406A25" w14:textId="77777777">
            <w:pPr>
              <w:pStyle w:val="EnteteTabMiddleColBordure"/>
              <w:spacing w:line="184" w:lineRule="exact"/>
              <w:rPr>
                <w:lang w:val="fr-FR"/>
              </w:rPr>
            </w:pPr>
            <w:r>
              <w:rPr>
                <w:lang w:val="fr-FR"/>
              </w:rPr>
              <w:t>Emprunts de titres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134CD21" w14:textId="77777777">
            <w:pPr>
              <w:pStyle w:val="EnteteTabMiddleColBordure"/>
              <w:spacing w:line="184" w:lineRule="exact"/>
              <w:rPr>
                <w:lang w:val="fr-FR"/>
              </w:rPr>
            </w:pPr>
            <w:r>
              <w:rPr>
                <w:lang w:val="fr-FR"/>
              </w:rPr>
              <w:t>Mise en pension</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1AE53F7" w14:textId="77777777">
            <w:pPr>
              <w:pStyle w:val="EnteteTabMiddleColBordure"/>
              <w:spacing w:line="184" w:lineRule="exact"/>
              <w:rPr>
                <w:lang w:val="fr-FR"/>
              </w:rPr>
            </w:pPr>
            <w:r>
              <w:rPr>
                <w:lang w:val="fr-FR"/>
              </w:rPr>
              <w:t>Prise en pension</w:t>
            </w:r>
          </w:p>
        </w:tc>
        <w:tc>
          <w:tcPr>
            <w:tcW w:w="138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37D7F091" w14:textId="77777777">
            <w:pPr>
              <w:pStyle w:val="EnteteTabLastColBordure"/>
              <w:rPr>
                <w:lang w:val="fr-FR"/>
              </w:rPr>
            </w:pPr>
            <w:r>
              <w:rPr>
                <w:lang w:val="fr-FR"/>
              </w:rPr>
              <w:t>TRS</w:t>
            </w:r>
          </w:p>
        </w:tc>
      </w:tr>
    </w:tbl>
    <w:p w:rsidR="00DD045C" w14:paraId="694D7CB3" w14:textId="77777777">
      <w:pPr>
        <w:spacing w:line="90" w:lineRule="exact"/>
        <w:rPr>
          <w:sz w:val="9"/>
        </w:rPr>
      </w:pPr>
      <w:r>
        <w:t xml:space="preserve"> </w:t>
      </w:r>
    </w:p>
    <w:p w:rsidR="00DD045C" w14:paraId="5CB5BC76" w14:textId="77777777">
      <w:pPr>
        <w:pStyle w:val="TextBold"/>
        <w:rPr>
          <w:lang w:val="fr-FR"/>
        </w:rPr>
      </w:pPr>
      <w:r>
        <w:rPr>
          <w:lang w:val="fr-FR"/>
        </w:rPr>
        <w:t>a) Titres et matières premières prêtés</w:t>
      </w:r>
    </w:p>
    <w:tbl>
      <w:tblPr>
        <w:tblW w:w="5000" w:type="pct"/>
        <w:tblLayout w:type="fixed"/>
        <w:tblLook w:val="04A0"/>
      </w:tblPr>
      <w:tblGrid>
        <w:gridCol w:w="2777"/>
        <w:gridCol w:w="20"/>
        <w:gridCol w:w="1359"/>
        <w:gridCol w:w="1359"/>
        <w:gridCol w:w="1379"/>
        <w:gridCol w:w="1359"/>
        <w:gridCol w:w="1379"/>
      </w:tblGrid>
      <w:tr w14:paraId="18D545EE" w14:textId="77777777">
        <w:tblPrEx>
          <w:tblW w:w="5000" w:type="pct"/>
          <w:tblLayout w:type="fixed"/>
          <w:tblLook w:val="04A0"/>
        </w:tblPrEx>
        <w:trPr>
          <w:trHeight w:hRule="exact" w:val="20"/>
        </w:trPr>
        <w:tc>
          <w:tcPr>
            <w:tcW w:w="2800" w:type="dxa"/>
            <w:gridSpan w:val="2"/>
            <w:tcBorders>
              <w:bottom w:val="single" w:sz="4" w:space="0" w:color="232323"/>
            </w:tcBorders>
            <w:tcMar>
              <w:top w:w="0" w:type="dxa"/>
              <w:left w:w="0" w:type="dxa"/>
              <w:bottom w:w="0" w:type="dxa"/>
              <w:right w:w="0" w:type="dxa"/>
            </w:tcMar>
          </w:tcPr>
          <w:p w:rsidR="00DD045C" w14:paraId="430BE81D"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DD045C" w:rsidRPr="00055BAB" w14:paraId="3AD473EE" w14:textId="77777777">
            <w:pPr>
              <w:rPr>
                <w:sz w:val="2"/>
                <w:lang w:val="fr-FR"/>
              </w:rPr>
            </w:pPr>
          </w:p>
        </w:tc>
        <w:tc>
          <w:tcPr>
            <w:tcW w:w="1360" w:type="dxa"/>
            <w:tcMar>
              <w:top w:w="0" w:type="dxa"/>
              <w:left w:w="0" w:type="dxa"/>
              <w:bottom w:w="0" w:type="dxa"/>
              <w:right w:w="0" w:type="dxa"/>
            </w:tcMar>
          </w:tcPr>
          <w:p w:rsidR="00DD045C" w:rsidRPr="00055BAB" w14:paraId="037051AC" w14:textId="77777777">
            <w:pPr>
              <w:rPr>
                <w:sz w:val="2"/>
                <w:lang w:val="fr-FR"/>
              </w:rPr>
            </w:pPr>
          </w:p>
        </w:tc>
        <w:tc>
          <w:tcPr>
            <w:tcW w:w="1380" w:type="dxa"/>
            <w:tcMar>
              <w:top w:w="0" w:type="dxa"/>
              <w:left w:w="0" w:type="dxa"/>
              <w:bottom w:w="0" w:type="dxa"/>
              <w:right w:w="0" w:type="dxa"/>
            </w:tcMar>
          </w:tcPr>
          <w:p w:rsidR="00DD045C" w:rsidRPr="00055BAB" w14:paraId="06F9EFA8" w14:textId="77777777">
            <w:pPr>
              <w:rPr>
                <w:sz w:val="2"/>
                <w:lang w:val="fr-FR"/>
              </w:rPr>
            </w:pPr>
          </w:p>
        </w:tc>
        <w:tc>
          <w:tcPr>
            <w:tcW w:w="1360" w:type="dxa"/>
            <w:tcMar>
              <w:top w:w="0" w:type="dxa"/>
              <w:left w:w="0" w:type="dxa"/>
              <w:bottom w:w="0" w:type="dxa"/>
              <w:right w:w="0" w:type="dxa"/>
            </w:tcMar>
          </w:tcPr>
          <w:p w:rsidR="00DD045C" w:rsidRPr="00055BAB" w14:paraId="3D6BAE0A" w14:textId="77777777">
            <w:pPr>
              <w:rPr>
                <w:sz w:val="2"/>
                <w:lang w:val="fr-FR"/>
              </w:rPr>
            </w:pPr>
          </w:p>
        </w:tc>
        <w:tc>
          <w:tcPr>
            <w:tcW w:w="1380" w:type="dxa"/>
            <w:tcMar>
              <w:top w:w="0" w:type="dxa"/>
              <w:left w:w="0" w:type="dxa"/>
              <w:bottom w:w="0" w:type="dxa"/>
              <w:right w:w="0" w:type="dxa"/>
            </w:tcMar>
          </w:tcPr>
          <w:p w:rsidR="00DD045C" w:rsidRPr="00055BAB" w14:paraId="67007D56" w14:textId="77777777">
            <w:pPr>
              <w:rPr>
                <w:sz w:val="2"/>
                <w:lang w:val="fr-FR"/>
              </w:rPr>
            </w:pPr>
          </w:p>
        </w:tc>
      </w:tr>
      <w:tr w14:paraId="2EB5BC52" w14:textId="77777777">
        <w:tblPrEx>
          <w:tblW w:w="5000" w:type="pct"/>
          <w:tblLayout w:type="fixed"/>
          <w:tblLook w:val="04A0"/>
        </w:tblPrEx>
        <w:trPr>
          <w:trHeight w:val="161"/>
        </w:trPr>
        <w:tc>
          <w:tcPr>
            <w:tcW w:w="2780" w:type="dxa"/>
            <w:tcBorders>
              <w:left w:val="single" w:sz="4" w:space="0" w:color="000000"/>
              <w:bottom w:val="single" w:sz="4" w:space="0" w:color="000000"/>
            </w:tcBorders>
            <w:tcMar>
              <w:top w:w="0" w:type="dxa"/>
              <w:left w:w="0" w:type="dxa"/>
              <w:bottom w:w="22" w:type="dxa"/>
              <w:right w:w="0" w:type="dxa"/>
            </w:tcMar>
            <w:vAlign w:val="center"/>
          </w:tcPr>
          <w:p w:rsidR="00DD045C" w14:paraId="48E86E56" w14:textId="77777777">
            <w:pPr>
              <w:pStyle w:val="Tab1FirstColNonGrasBordureDown"/>
              <w:rPr>
                <w:lang w:val="fr-FR"/>
              </w:rPr>
            </w:pPr>
            <w:r>
              <w:rPr>
                <w:lang w:val="fr-FR"/>
              </w:rPr>
              <w:t>Montant</w:t>
            </w:r>
          </w:p>
        </w:tc>
        <w:tc>
          <w:tcPr>
            <w:tcW w:w="138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7DDBFE6"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31178830"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6ED064AA"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4BB2B5AF" w14:textId="77777777">
            <w:pPr>
              <w:pStyle w:val="TotalTabMiddleColBordureNonGras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DD045C" w14:paraId="21F0D205" w14:textId="77777777">
            <w:pPr>
              <w:pStyle w:val="TotalTabLastColBordureNonGrasNoContent"/>
              <w:rPr>
                <w:sz w:val="16"/>
                <w:lang w:val="fr-FR"/>
              </w:rPr>
            </w:pPr>
          </w:p>
        </w:tc>
      </w:tr>
      <w:tr w14:paraId="1CF7118F" w14:textId="77777777">
        <w:tblPrEx>
          <w:tblW w:w="5000" w:type="pct"/>
          <w:tblLayout w:type="fixed"/>
          <w:tblLook w:val="04A0"/>
        </w:tblPrEx>
        <w:trPr>
          <w:trHeight w:val="161"/>
        </w:trPr>
        <w:tc>
          <w:tcPr>
            <w:tcW w:w="2780" w:type="dxa"/>
            <w:tcBorders>
              <w:left w:val="single" w:sz="4" w:space="0" w:color="000000"/>
              <w:bottom w:val="single" w:sz="4" w:space="0" w:color="000000"/>
            </w:tcBorders>
            <w:tcMar>
              <w:top w:w="0" w:type="dxa"/>
              <w:left w:w="0" w:type="dxa"/>
              <w:bottom w:w="22" w:type="dxa"/>
              <w:right w:w="0" w:type="dxa"/>
            </w:tcMar>
            <w:vAlign w:val="center"/>
          </w:tcPr>
          <w:p w:rsidR="00DD045C" w14:paraId="0D06599A" w14:textId="77777777">
            <w:pPr>
              <w:pStyle w:val="Tab1FirstColNonGrasBordureDown"/>
              <w:rPr>
                <w:lang w:val="fr-FR"/>
              </w:rPr>
            </w:pPr>
            <w:r>
              <w:rPr>
                <w:lang w:val="fr-FR"/>
              </w:rPr>
              <w:t>% de l'Actif Net (*)</w:t>
            </w:r>
          </w:p>
        </w:tc>
        <w:tc>
          <w:tcPr>
            <w:tcW w:w="1380" w:type="dxa"/>
            <w:gridSpan w:val="2"/>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7A82B2F" w14:textId="77777777">
            <w:pPr>
              <w:pStyle w:val="Tab1MiddleColNonGrasBordureDown"/>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198D736F"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62921621"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1967E1A8" w14:textId="77777777">
            <w:pPr>
              <w:pStyle w:val="TotalTabMiddleColBordureNonGras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DD045C" w14:paraId="4148B290" w14:textId="77777777">
            <w:pPr>
              <w:pStyle w:val="TotalTabLastColBordureNonGrasNoContent"/>
              <w:rPr>
                <w:sz w:val="16"/>
                <w:lang w:val="fr-FR"/>
              </w:rPr>
            </w:pPr>
          </w:p>
        </w:tc>
      </w:tr>
    </w:tbl>
    <w:p w:rsidR="00DD045C" w14:paraId="4D696D38" w14:textId="77777777">
      <w:pPr>
        <w:pStyle w:val="TableNote"/>
        <w:spacing w:before="60" w:after="240"/>
        <w:rPr>
          <w:lang w:val="fr-FR"/>
        </w:rPr>
      </w:pPr>
      <w:r>
        <w:rPr>
          <w:lang w:val="fr-FR"/>
        </w:rPr>
        <w:t>(*) % hors trésorerie et équivalent de trésorerie</w:t>
      </w:r>
    </w:p>
    <w:p w:rsidR="00DD045C" w14:paraId="608FE81D" w14:textId="77777777">
      <w:pPr>
        <w:pStyle w:val="TextBold"/>
        <w:rPr>
          <w:lang w:val="fr-FR"/>
        </w:rPr>
      </w:pPr>
      <w:r>
        <w:rPr>
          <w:lang w:val="fr-FR"/>
        </w:rPr>
        <w:t>b) Actifs engagés pour chaque type d’opérations de financement sur titres et TRS exprimés en valeur absolue</w:t>
      </w:r>
    </w:p>
    <w:tbl>
      <w:tblPr>
        <w:tblW w:w="5000" w:type="pct"/>
        <w:tblLayout w:type="fixed"/>
        <w:tblLook w:val="04A0"/>
      </w:tblPr>
      <w:tblGrid>
        <w:gridCol w:w="2792"/>
        <w:gridCol w:w="1356"/>
        <w:gridCol w:w="1376"/>
        <w:gridCol w:w="1356"/>
        <w:gridCol w:w="1376"/>
        <w:gridCol w:w="1376"/>
      </w:tblGrid>
      <w:tr w14:paraId="0B7AFDF6"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DD045C" w14:paraId="0BC89A86"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DD045C" w:rsidRPr="00055BAB" w14:paraId="29DCAF11" w14:textId="77777777">
            <w:pPr>
              <w:rPr>
                <w:sz w:val="2"/>
                <w:lang w:val="fr-FR"/>
              </w:rPr>
            </w:pPr>
          </w:p>
        </w:tc>
        <w:tc>
          <w:tcPr>
            <w:tcW w:w="1380" w:type="dxa"/>
            <w:tcMar>
              <w:top w:w="0" w:type="dxa"/>
              <w:left w:w="0" w:type="dxa"/>
              <w:bottom w:w="0" w:type="dxa"/>
              <w:right w:w="0" w:type="dxa"/>
            </w:tcMar>
          </w:tcPr>
          <w:p w:rsidR="00DD045C" w:rsidRPr="00055BAB" w14:paraId="1234F559" w14:textId="77777777">
            <w:pPr>
              <w:rPr>
                <w:sz w:val="2"/>
                <w:lang w:val="fr-FR"/>
              </w:rPr>
            </w:pPr>
          </w:p>
        </w:tc>
        <w:tc>
          <w:tcPr>
            <w:tcW w:w="1360" w:type="dxa"/>
            <w:tcMar>
              <w:top w:w="0" w:type="dxa"/>
              <w:left w:w="0" w:type="dxa"/>
              <w:bottom w:w="0" w:type="dxa"/>
              <w:right w:w="0" w:type="dxa"/>
            </w:tcMar>
          </w:tcPr>
          <w:p w:rsidR="00DD045C" w:rsidRPr="00055BAB" w14:paraId="14B50677" w14:textId="77777777">
            <w:pPr>
              <w:rPr>
                <w:sz w:val="2"/>
                <w:lang w:val="fr-FR"/>
              </w:rPr>
            </w:pPr>
          </w:p>
        </w:tc>
        <w:tc>
          <w:tcPr>
            <w:tcW w:w="1380" w:type="dxa"/>
            <w:tcMar>
              <w:top w:w="0" w:type="dxa"/>
              <w:left w:w="0" w:type="dxa"/>
              <w:bottom w:w="0" w:type="dxa"/>
              <w:right w:w="0" w:type="dxa"/>
            </w:tcMar>
          </w:tcPr>
          <w:p w:rsidR="00DD045C" w:rsidRPr="00055BAB" w14:paraId="7FC5C05E" w14:textId="77777777">
            <w:pPr>
              <w:rPr>
                <w:sz w:val="2"/>
                <w:lang w:val="fr-FR"/>
              </w:rPr>
            </w:pPr>
          </w:p>
        </w:tc>
        <w:tc>
          <w:tcPr>
            <w:tcW w:w="1380" w:type="dxa"/>
            <w:tcMar>
              <w:top w:w="0" w:type="dxa"/>
              <w:left w:w="0" w:type="dxa"/>
              <w:bottom w:w="0" w:type="dxa"/>
              <w:right w:w="0" w:type="dxa"/>
            </w:tcMar>
          </w:tcPr>
          <w:p w:rsidR="00DD045C" w:rsidRPr="00055BAB" w14:paraId="6071DEBE" w14:textId="77777777">
            <w:pPr>
              <w:rPr>
                <w:sz w:val="2"/>
                <w:lang w:val="fr-FR"/>
              </w:rPr>
            </w:pPr>
          </w:p>
        </w:tc>
      </w:tr>
      <w:tr w14:paraId="6FC60311"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086D7F2B" w14:textId="77777777">
            <w:pPr>
              <w:pStyle w:val="Tab1FirstColNonGrasBordureDown"/>
              <w:rPr>
                <w:lang w:val="fr-FR"/>
              </w:rPr>
            </w:pPr>
            <w:r>
              <w:rPr>
                <w:lang w:val="fr-FR"/>
              </w:rPr>
              <w:t>Montant</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BB43BF5"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C6D0DB4"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EB39B36"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B566B51"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D5FD047" w14:textId="77777777">
            <w:pPr>
              <w:pStyle w:val="Tab1MiddleColBordure"/>
              <w:rPr>
                <w:lang w:val="fr-FR"/>
              </w:rPr>
            </w:pPr>
            <w:r>
              <w:rPr>
                <w:lang w:val="fr-FR"/>
              </w:rPr>
              <w:t>3 001 467 977,84</w:t>
            </w:r>
          </w:p>
        </w:tc>
      </w:tr>
      <w:tr w14:paraId="57284E71"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1A7083C3" w14:textId="77777777">
            <w:pPr>
              <w:pStyle w:val="Tab1FirstColNonGrasBordureDown"/>
              <w:rPr>
                <w:lang w:val="fr-FR"/>
              </w:rPr>
            </w:pPr>
            <w:r>
              <w:rPr>
                <w:lang w:val="fr-FR"/>
              </w:rPr>
              <w:t>% de l'Actif Net</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697B888F"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332C30C"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D7168D2"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52CF0260"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6A9AFEA7" w14:textId="77777777">
            <w:pPr>
              <w:pStyle w:val="Tab1MiddleColNonGrasBordureDown"/>
              <w:rPr>
                <w:lang w:val="fr-FR"/>
              </w:rPr>
            </w:pPr>
            <w:r>
              <w:rPr>
                <w:lang w:val="fr-FR"/>
              </w:rPr>
              <w:t>84,66</w:t>
            </w:r>
          </w:p>
        </w:tc>
      </w:tr>
    </w:tbl>
    <w:p w:rsidR="00DD045C" w14:paraId="405635F8" w14:textId="77777777">
      <w:pPr>
        <w:spacing w:line="240" w:lineRule="exact"/>
      </w:pPr>
      <w:r>
        <w:t xml:space="preserve"> </w:t>
      </w:r>
    </w:p>
    <w:p w:rsidR="00DD045C" w14:paraId="46613AAB" w14:textId="77777777">
      <w:pPr>
        <w:pStyle w:val="TextBold"/>
        <w:rPr>
          <w:lang w:val="fr-FR"/>
        </w:rPr>
      </w:pPr>
      <w:r>
        <w:rPr>
          <w:lang w:val="fr-FR"/>
        </w:rPr>
        <w:t>c) 10 principaux émetteurs de garanties reçues (hors cash) pour tous les types d'opérations de financement</w:t>
      </w:r>
    </w:p>
    <w:tbl>
      <w:tblPr>
        <w:tblW w:w="5000" w:type="pct"/>
        <w:tblLayout w:type="fixed"/>
        <w:tblLook w:val="04A0"/>
      </w:tblPr>
      <w:tblGrid>
        <w:gridCol w:w="2767"/>
        <w:gridCol w:w="1375"/>
        <w:gridCol w:w="1355"/>
        <w:gridCol w:w="1375"/>
        <w:gridCol w:w="1355"/>
        <w:gridCol w:w="1395"/>
      </w:tblGrid>
      <w:tr w14:paraId="28DFC5A4" w14:textId="77777777">
        <w:tblPrEx>
          <w:tblW w:w="5000" w:type="pct"/>
          <w:tblLayout w:type="fixed"/>
          <w:tblLook w:val="04A0"/>
        </w:tblPrEx>
        <w:trPr>
          <w:trHeight w:hRule="exact" w:val="261"/>
        </w:trPr>
        <w:tc>
          <w:tcPr>
            <w:tcW w:w="278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DD045C" w14:paraId="1B148837" w14:textId="77777777">
            <w:pPr>
              <w:pStyle w:val="TotalTabFirstColBordureNoColor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DBA7480"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DD045C" w14:paraId="7514607C" w14:textId="77777777">
            <w:pPr>
              <w:pStyle w:val="EnteteTab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DD045C" w14:paraId="29C67D58" w14:textId="77777777">
            <w:pPr>
              <w:pStyle w:val="EnteteTabMiddleColBordure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EC35C08" w14:textId="77777777">
            <w:pPr>
              <w:pStyle w:val="Tab1MiddleColBordure"/>
              <w:rPr>
                <w:lang w:val="fr-FR"/>
              </w:rPr>
            </w:pPr>
            <w:r>
              <w:rPr>
                <w:lang w:val="fr-FR"/>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7AE682F" w14:textId="77777777">
            <w:pPr>
              <w:pStyle w:val="Tab1MiddleColBordure"/>
              <w:rPr>
                <w:lang w:val="fr-FR"/>
              </w:rPr>
            </w:pPr>
            <w:r>
              <w:rPr>
                <w:lang w:val="fr-FR"/>
              </w:rPr>
              <w:t xml:space="preserve"> </w:t>
            </w:r>
          </w:p>
        </w:tc>
      </w:tr>
    </w:tbl>
    <w:p w:rsidR="00DD045C" w:rsidRPr="00055BAB" w14:paraId="2BADF401" w14:textId="77777777">
      <w:pPr>
        <w:spacing w:line="165" w:lineRule="exact"/>
        <w:rPr>
          <w:sz w:val="17"/>
          <w:lang w:val="fr-FR"/>
        </w:rPr>
      </w:pPr>
      <w:r w:rsidRPr="00055BAB">
        <w:rPr>
          <w:lang w:val="fr-FR"/>
        </w:rPr>
        <w:t xml:space="preserve"> </w:t>
      </w:r>
    </w:p>
    <w:p w:rsidR="00DD045C" w14:paraId="4B769285" w14:textId="77777777">
      <w:pPr>
        <w:pStyle w:val="TextBold"/>
        <w:rPr>
          <w:lang w:val="fr-FR"/>
        </w:rPr>
      </w:pPr>
      <w:r>
        <w:rPr>
          <w:lang w:val="fr-FR"/>
        </w:rPr>
        <w:t>d) 10 principales contreparties en valeur absolue des actifs et des passifs sans compensation</w:t>
      </w:r>
    </w:p>
    <w:tbl>
      <w:tblPr>
        <w:tblW w:w="5000" w:type="pct"/>
        <w:tblLayout w:type="fixed"/>
        <w:tblLook w:val="04A0"/>
      </w:tblPr>
      <w:tblGrid>
        <w:gridCol w:w="2768"/>
        <w:gridCol w:w="1374"/>
        <w:gridCol w:w="1355"/>
        <w:gridCol w:w="1375"/>
        <w:gridCol w:w="1355"/>
        <w:gridCol w:w="1395"/>
      </w:tblGrid>
      <w:tr w14:paraId="62E447E4" w14:textId="77777777">
        <w:tblPrEx>
          <w:tblW w:w="5000" w:type="pct"/>
          <w:tblLayout w:type="fixed"/>
          <w:tblLook w:val="04A0"/>
        </w:tblPrEx>
        <w:trPr>
          <w:trHeight w:val="382"/>
        </w:trPr>
        <w:tc>
          <w:tcPr>
            <w:tcW w:w="2780" w:type="dxa"/>
            <w:tcBorders>
              <w:top w:val="single" w:sz="4" w:space="0" w:color="000000"/>
              <w:left w:val="single" w:sz="4" w:space="0" w:color="000000"/>
            </w:tcBorders>
            <w:tcMar>
              <w:top w:w="0" w:type="dxa"/>
              <w:left w:w="0" w:type="dxa"/>
              <w:bottom w:w="22" w:type="dxa"/>
              <w:right w:w="0" w:type="dxa"/>
            </w:tcMar>
            <w:vAlign w:val="center"/>
          </w:tcPr>
          <w:p w:rsidR="00DD045C" w:rsidRPr="00055BAB" w14:paraId="1EDFCF16" w14:textId="77777777">
            <w:pPr>
              <w:pStyle w:val="Tab1FirstColNonGrasBordureUp"/>
              <w:rPr>
                <w:lang w:val="de-DE"/>
              </w:rPr>
            </w:pPr>
            <w:r w:rsidRPr="00055BAB">
              <w:rPr>
                <w:lang w:val="de-DE"/>
              </w:rPr>
              <w:t>GOLDMAN SACHS BANK EUROPE SE</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DD045C" w:rsidRPr="00055BAB" w14:paraId="0B183F82" w14:textId="77777777">
            <w:pPr>
              <w:pStyle w:val="Tab1MiddleColNonGrasBordureUp"/>
              <w:rPr>
                <w:lang w:val="de-DE"/>
              </w:rPr>
            </w:pPr>
            <w:r w:rsidRPr="00055BAB">
              <w:rPr>
                <w:lang w:val="de-DE"/>
              </w:rPr>
              <w:t xml:space="preserve"> </w:t>
            </w: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DD045C" w:rsidRPr="00055BAB" w14:paraId="3C4920C3" w14:textId="77777777">
            <w:pPr>
              <w:pStyle w:val="Tab1MiddleColNonGrasBordureUp"/>
              <w:rPr>
                <w:lang w:val="de-DE"/>
              </w:rPr>
            </w:pPr>
            <w:r w:rsidRPr="00055BAB">
              <w:rPr>
                <w:lang w:val="de-DE"/>
              </w:rPr>
              <w:t xml:space="preserve"> </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DD045C" w:rsidRPr="00055BAB" w14:paraId="5C7ABE11" w14:textId="77777777">
            <w:pPr>
              <w:pStyle w:val="Tab1MiddleColNonGrasBordureUp"/>
              <w:rPr>
                <w:lang w:val="de-DE"/>
              </w:rPr>
            </w:pPr>
            <w:r w:rsidRPr="00055BAB">
              <w:rPr>
                <w:lang w:val="de-DE"/>
              </w:rPr>
              <w:t xml:space="preserve"> </w:t>
            </w: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DD045C" w:rsidRPr="00055BAB" w14:paraId="6BDA7B39" w14:textId="77777777">
            <w:pPr>
              <w:pStyle w:val="Tab1MiddleColNonGrasBordureUp"/>
              <w:rPr>
                <w:lang w:val="de-DE"/>
              </w:rPr>
            </w:pPr>
            <w:r w:rsidRPr="00055BAB">
              <w:rPr>
                <w:lang w:val="de-DE"/>
              </w:rPr>
              <w:t xml:space="preserve"> </w:t>
            </w:r>
          </w:p>
        </w:tc>
        <w:tc>
          <w:tcPr>
            <w:tcW w:w="140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DD045C" w14:paraId="37B62CDF" w14:textId="77777777">
            <w:pPr>
              <w:pStyle w:val="Tab1LastColNonGrasBordureUp"/>
              <w:rPr>
                <w:lang w:val="fr-FR"/>
              </w:rPr>
            </w:pPr>
            <w:r>
              <w:rPr>
                <w:lang w:val="fr-FR"/>
              </w:rPr>
              <w:t>1 400 000 000,00</w:t>
            </w:r>
          </w:p>
        </w:tc>
      </w:tr>
      <w:tr w14:paraId="3BB4ADF4" w14:textId="77777777">
        <w:tblPrEx>
          <w:tblW w:w="5000" w:type="pct"/>
          <w:tblLayout w:type="fixed"/>
          <w:tblLook w:val="04A0"/>
        </w:tblPrEx>
        <w:trPr>
          <w:trHeight w:val="262"/>
        </w:trPr>
        <w:tc>
          <w:tcPr>
            <w:tcW w:w="2780" w:type="dxa"/>
            <w:tcBorders>
              <w:left w:val="single" w:sz="4" w:space="0" w:color="000000"/>
              <w:bottom w:val="single" w:sz="4" w:space="0" w:color="000000"/>
            </w:tcBorders>
            <w:tcMar>
              <w:top w:w="0" w:type="dxa"/>
              <w:left w:w="0" w:type="dxa"/>
              <w:bottom w:w="22" w:type="dxa"/>
              <w:right w:w="0" w:type="dxa"/>
            </w:tcMar>
            <w:vAlign w:val="center"/>
          </w:tcPr>
          <w:p w:rsidR="00DD045C" w14:paraId="6AA6F0B5" w14:textId="77777777">
            <w:pPr>
              <w:pStyle w:val="Tab1FirstColNonGrasBordureDown"/>
              <w:rPr>
                <w:lang w:val="fr-FR"/>
              </w:rPr>
            </w:pPr>
            <w:r>
              <w:rPr>
                <w:lang w:val="fr-FR"/>
              </w:rPr>
              <w:t>ALLEMAGNE</w:t>
            </w:r>
          </w:p>
        </w:tc>
        <w:tc>
          <w:tcPr>
            <w:tcW w:w="1380" w:type="dxa"/>
            <w:tcBorders>
              <w:left w:val="single" w:sz="4" w:space="0" w:color="000000"/>
              <w:bottom w:val="single" w:sz="4" w:space="0" w:color="000000"/>
            </w:tcBorders>
            <w:tcMar>
              <w:top w:w="0" w:type="dxa"/>
              <w:left w:w="0" w:type="dxa"/>
              <w:bottom w:w="22" w:type="dxa"/>
              <w:right w:w="0" w:type="dxa"/>
            </w:tcMar>
            <w:vAlign w:val="center"/>
          </w:tcPr>
          <w:p w:rsidR="00DD045C" w14:paraId="216D4BC3" w14:textId="77777777">
            <w:pPr>
              <w:pStyle w:val="Tab1FirstColNonGrasBordureDown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DD045C" w14:paraId="790042EA" w14:textId="77777777">
            <w:pPr>
              <w:pStyle w:val="Tab1FirstColNonGrasBordureDownNoContent"/>
              <w:rPr>
                <w:sz w:val="16"/>
                <w:lang w:val="fr-FR"/>
              </w:rPr>
            </w:pPr>
          </w:p>
        </w:tc>
        <w:tc>
          <w:tcPr>
            <w:tcW w:w="1380" w:type="dxa"/>
            <w:tcBorders>
              <w:left w:val="single" w:sz="4" w:space="0" w:color="000000"/>
              <w:bottom w:val="single" w:sz="4" w:space="0" w:color="000000"/>
            </w:tcBorders>
            <w:tcMar>
              <w:top w:w="0" w:type="dxa"/>
              <w:left w:w="0" w:type="dxa"/>
              <w:bottom w:w="22" w:type="dxa"/>
              <w:right w:w="0" w:type="dxa"/>
            </w:tcMar>
            <w:vAlign w:val="center"/>
          </w:tcPr>
          <w:p w:rsidR="00DD045C" w14:paraId="1A140B5D" w14:textId="77777777">
            <w:pPr>
              <w:pStyle w:val="Tab1FirstColNonGrasBordureDown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DD045C" w14:paraId="0E04A81C" w14:textId="77777777">
            <w:pPr>
              <w:pStyle w:val="Tab1FirstColNonGrasBordureDownNoContent"/>
              <w:rPr>
                <w:sz w:val="16"/>
                <w:lang w:val="fr-FR"/>
              </w:rPr>
            </w:pPr>
          </w:p>
        </w:tc>
        <w:tc>
          <w:tcPr>
            <w:tcW w:w="14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63B1EBEC" w14:textId="77777777">
            <w:pPr>
              <w:pStyle w:val="Tab1LastColNonGrasBordureDownNoContent"/>
              <w:rPr>
                <w:sz w:val="16"/>
                <w:lang w:val="fr-FR"/>
              </w:rPr>
            </w:pPr>
          </w:p>
        </w:tc>
      </w:tr>
      <w:tr w14:paraId="49D86437" w14:textId="77777777">
        <w:tblPrEx>
          <w:tblW w:w="5000" w:type="pct"/>
          <w:tblLayout w:type="fixed"/>
          <w:tblLook w:val="04A0"/>
        </w:tblPrEx>
        <w:trPr>
          <w:trHeight w:val="382"/>
        </w:trPr>
        <w:tc>
          <w:tcPr>
            <w:tcW w:w="2780" w:type="dxa"/>
            <w:tcBorders>
              <w:top w:val="single" w:sz="4" w:space="0" w:color="000000"/>
              <w:left w:val="single" w:sz="4" w:space="0" w:color="000000"/>
            </w:tcBorders>
            <w:tcMar>
              <w:top w:w="0" w:type="dxa"/>
              <w:left w:w="0" w:type="dxa"/>
              <w:bottom w:w="22" w:type="dxa"/>
              <w:right w:w="0" w:type="dxa"/>
            </w:tcMar>
            <w:vAlign w:val="center"/>
          </w:tcPr>
          <w:p w:rsidR="00DD045C" w14:paraId="1D822EBA" w14:textId="77777777">
            <w:pPr>
              <w:pStyle w:val="Tab1FirstColNonGrasBordureUp"/>
              <w:rPr>
                <w:lang w:val="fr-FR"/>
              </w:rPr>
            </w:pPr>
            <w:r>
              <w:rPr>
                <w:lang w:val="fr-FR"/>
              </w:rPr>
              <w:t>BOFA SECURITIES EUROPE S.A. - BOFAFRP3</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DD045C" w14:paraId="26475B2E" w14:textId="77777777">
            <w:pPr>
              <w:pStyle w:val="Tab1MiddleColNonGrasBordureUp"/>
              <w:rPr>
                <w:lang w:val="fr-FR"/>
              </w:rPr>
            </w:pPr>
            <w:r>
              <w:rPr>
                <w:lang w:val="fr-FR"/>
              </w:rPr>
              <w:t xml:space="preserve"> </w:t>
            </w: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DD045C" w14:paraId="1A81C3BD" w14:textId="77777777">
            <w:pPr>
              <w:pStyle w:val="Tab1MiddleColNonGrasBordureUp"/>
              <w:rPr>
                <w:lang w:val="fr-FR"/>
              </w:rPr>
            </w:pPr>
            <w:r>
              <w:rPr>
                <w:lang w:val="fr-FR"/>
              </w:rPr>
              <w:t xml:space="preserve"> </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DD045C" w14:paraId="7F3EDCD5" w14:textId="77777777">
            <w:pPr>
              <w:pStyle w:val="Tab1MiddleColNonGrasBordureUp"/>
              <w:rPr>
                <w:lang w:val="fr-FR"/>
              </w:rPr>
            </w:pPr>
            <w:r>
              <w:rPr>
                <w:lang w:val="fr-FR"/>
              </w:rPr>
              <w:t xml:space="preserve"> </w:t>
            </w: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DD045C" w14:paraId="29AAD9E8" w14:textId="77777777">
            <w:pPr>
              <w:pStyle w:val="Tab1MiddleColNonGrasBordureUp"/>
              <w:rPr>
                <w:lang w:val="fr-FR"/>
              </w:rPr>
            </w:pPr>
            <w:r>
              <w:rPr>
                <w:lang w:val="fr-FR"/>
              </w:rPr>
              <w:t xml:space="preserve"> </w:t>
            </w:r>
          </w:p>
        </w:tc>
        <w:tc>
          <w:tcPr>
            <w:tcW w:w="140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DD045C" w14:paraId="1A765CF2" w14:textId="77777777">
            <w:pPr>
              <w:pStyle w:val="Tab1LastColNonGrasBordureUp"/>
              <w:rPr>
                <w:lang w:val="fr-FR"/>
              </w:rPr>
            </w:pPr>
            <w:r>
              <w:rPr>
                <w:lang w:val="fr-FR"/>
              </w:rPr>
              <w:t>1 381 467 914,81</w:t>
            </w:r>
          </w:p>
        </w:tc>
      </w:tr>
      <w:tr w14:paraId="1F089EC4" w14:textId="77777777">
        <w:tblPrEx>
          <w:tblW w:w="5000" w:type="pct"/>
          <w:tblLayout w:type="fixed"/>
          <w:tblLook w:val="04A0"/>
        </w:tblPrEx>
        <w:trPr>
          <w:trHeight w:val="262"/>
        </w:trPr>
        <w:tc>
          <w:tcPr>
            <w:tcW w:w="2780" w:type="dxa"/>
            <w:tcBorders>
              <w:left w:val="single" w:sz="4" w:space="0" w:color="000000"/>
              <w:bottom w:val="single" w:sz="4" w:space="0" w:color="000000"/>
            </w:tcBorders>
            <w:tcMar>
              <w:top w:w="0" w:type="dxa"/>
              <w:left w:w="0" w:type="dxa"/>
              <w:bottom w:w="22" w:type="dxa"/>
              <w:right w:w="0" w:type="dxa"/>
            </w:tcMar>
            <w:vAlign w:val="center"/>
          </w:tcPr>
          <w:p w:rsidR="00DD045C" w14:paraId="0D896395" w14:textId="77777777">
            <w:pPr>
              <w:pStyle w:val="Tab1FirstColNonGrasBordureDown"/>
              <w:rPr>
                <w:lang w:val="fr-FR"/>
              </w:rPr>
            </w:pPr>
            <w:r>
              <w:rPr>
                <w:lang w:val="fr-FR"/>
              </w:rPr>
              <w:t>FRANCE</w:t>
            </w:r>
          </w:p>
        </w:tc>
        <w:tc>
          <w:tcPr>
            <w:tcW w:w="1380" w:type="dxa"/>
            <w:tcBorders>
              <w:left w:val="single" w:sz="4" w:space="0" w:color="000000"/>
              <w:bottom w:val="single" w:sz="4" w:space="0" w:color="000000"/>
            </w:tcBorders>
            <w:tcMar>
              <w:top w:w="0" w:type="dxa"/>
              <w:left w:w="0" w:type="dxa"/>
              <w:bottom w:w="22" w:type="dxa"/>
              <w:right w:w="0" w:type="dxa"/>
            </w:tcMar>
            <w:vAlign w:val="center"/>
          </w:tcPr>
          <w:p w:rsidR="00DD045C" w14:paraId="6ABDF72F" w14:textId="77777777">
            <w:pPr>
              <w:pStyle w:val="Tab1FirstColNonGrasBordureDown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DD045C" w14:paraId="14C0BEC9" w14:textId="77777777">
            <w:pPr>
              <w:pStyle w:val="Tab1FirstColNonGrasBordureDownNoContent"/>
              <w:rPr>
                <w:sz w:val="16"/>
                <w:lang w:val="fr-FR"/>
              </w:rPr>
            </w:pPr>
          </w:p>
        </w:tc>
        <w:tc>
          <w:tcPr>
            <w:tcW w:w="1380" w:type="dxa"/>
            <w:tcBorders>
              <w:left w:val="single" w:sz="4" w:space="0" w:color="000000"/>
              <w:bottom w:val="single" w:sz="4" w:space="0" w:color="000000"/>
            </w:tcBorders>
            <w:tcMar>
              <w:top w:w="0" w:type="dxa"/>
              <w:left w:w="0" w:type="dxa"/>
              <w:bottom w:w="22" w:type="dxa"/>
              <w:right w:w="0" w:type="dxa"/>
            </w:tcMar>
            <w:vAlign w:val="center"/>
          </w:tcPr>
          <w:p w:rsidR="00DD045C" w14:paraId="4163F066" w14:textId="77777777">
            <w:pPr>
              <w:pStyle w:val="Tab1FirstColNonGrasBordureDown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DD045C" w14:paraId="320A488E" w14:textId="77777777">
            <w:pPr>
              <w:pStyle w:val="Tab1FirstColNonGrasBordureDownNoContent"/>
              <w:rPr>
                <w:sz w:val="16"/>
                <w:lang w:val="fr-FR"/>
              </w:rPr>
            </w:pPr>
          </w:p>
        </w:tc>
        <w:tc>
          <w:tcPr>
            <w:tcW w:w="14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F8E3EB6" w14:textId="77777777">
            <w:pPr>
              <w:pStyle w:val="Tab1LastColNonGrasBordureDownNoContent"/>
              <w:rPr>
                <w:sz w:val="16"/>
                <w:lang w:val="fr-FR"/>
              </w:rPr>
            </w:pPr>
          </w:p>
        </w:tc>
      </w:tr>
      <w:tr w14:paraId="227B8CE3" w14:textId="77777777">
        <w:tblPrEx>
          <w:tblW w:w="5000" w:type="pct"/>
          <w:tblLayout w:type="fixed"/>
          <w:tblLook w:val="04A0"/>
        </w:tblPrEx>
        <w:trPr>
          <w:trHeight w:val="262"/>
        </w:trPr>
        <w:tc>
          <w:tcPr>
            <w:tcW w:w="2780" w:type="dxa"/>
            <w:tcBorders>
              <w:top w:val="single" w:sz="4" w:space="0" w:color="000000"/>
              <w:left w:val="single" w:sz="4" w:space="0" w:color="000000"/>
            </w:tcBorders>
            <w:tcMar>
              <w:top w:w="0" w:type="dxa"/>
              <w:left w:w="0" w:type="dxa"/>
              <w:bottom w:w="22" w:type="dxa"/>
              <w:right w:w="0" w:type="dxa"/>
            </w:tcMar>
            <w:vAlign w:val="center"/>
          </w:tcPr>
          <w:p w:rsidR="00DD045C" w14:paraId="28BF8618" w14:textId="77777777">
            <w:pPr>
              <w:pStyle w:val="Tab1FirstColNonGrasBordureUp"/>
              <w:rPr>
                <w:lang w:val="fr-FR"/>
              </w:rPr>
            </w:pPr>
            <w:r>
              <w:rPr>
                <w:lang w:val="fr-FR"/>
              </w:rPr>
              <w:t>BOFA SECURITIES EUROPE SA</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DD045C" w14:paraId="568805BB" w14:textId="77777777">
            <w:pPr>
              <w:pStyle w:val="Tab1MiddleColNonGrasBordureUp"/>
              <w:rPr>
                <w:lang w:val="fr-FR"/>
              </w:rPr>
            </w:pPr>
            <w:r>
              <w:rPr>
                <w:lang w:val="fr-FR"/>
              </w:rPr>
              <w:t xml:space="preserve"> </w:t>
            </w: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DD045C" w14:paraId="3B50CDEC" w14:textId="77777777">
            <w:pPr>
              <w:pStyle w:val="Tab1MiddleColNonGrasBordureUp"/>
              <w:rPr>
                <w:lang w:val="fr-FR"/>
              </w:rPr>
            </w:pPr>
            <w:r>
              <w:rPr>
                <w:lang w:val="fr-FR"/>
              </w:rPr>
              <w:t xml:space="preserve"> </w:t>
            </w:r>
          </w:p>
        </w:tc>
        <w:tc>
          <w:tcPr>
            <w:tcW w:w="138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DD045C" w14:paraId="25F89B4C" w14:textId="77777777">
            <w:pPr>
              <w:pStyle w:val="Tab1MiddleColNonGrasBordureUp"/>
              <w:rPr>
                <w:lang w:val="fr-FR"/>
              </w:rPr>
            </w:pPr>
            <w:r>
              <w:rPr>
                <w:lang w:val="fr-FR"/>
              </w:rPr>
              <w:t xml:space="preserve"> </w:t>
            </w:r>
          </w:p>
        </w:tc>
        <w:tc>
          <w:tcPr>
            <w:tcW w:w="136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DD045C" w14:paraId="4D6A6DCD" w14:textId="77777777">
            <w:pPr>
              <w:pStyle w:val="Tab1MiddleColNonGrasBordureUp"/>
              <w:rPr>
                <w:lang w:val="fr-FR"/>
              </w:rPr>
            </w:pPr>
            <w:r>
              <w:rPr>
                <w:lang w:val="fr-FR"/>
              </w:rPr>
              <w:t xml:space="preserve"> </w:t>
            </w:r>
          </w:p>
        </w:tc>
        <w:tc>
          <w:tcPr>
            <w:tcW w:w="1400" w:type="dxa"/>
            <w:tcBorders>
              <w:top w:val="single" w:sz="4" w:space="0" w:color="000000"/>
              <w:left w:val="single" w:sz="4" w:space="0" w:color="000000"/>
              <w:right w:val="single" w:sz="4" w:space="0" w:color="000000"/>
            </w:tcBorders>
            <w:tcMar>
              <w:top w:w="0" w:type="dxa"/>
              <w:left w:w="0" w:type="dxa"/>
              <w:bottom w:w="0" w:type="dxa"/>
              <w:right w:w="0" w:type="dxa"/>
            </w:tcMar>
            <w:vAlign w:val="bottom"/>
          </w:tcPr>
          <w:p w:rsidR="00DD045C" w14:paraId="07033E59" w14:textId="77777777">
            <w:pPr>
              <w:pStyle w:val="Tab1LastColNonGrasBordureUp"/>
              <w:rPr>
                <w:lang w:val="fr-FR"/>
              </w:rPr>
            </w:pPr>
            <w:r>
              <w:rPr>
                <w:lang w:val="fr-FR"/>
              </w:rPr>
              <w:t>220 000 063,03</w:t>
            </w:r>
          </w:p>
        </w:tc>
      </w:tr>
      <w:tr w14:paraId="7BD2311F" w14:textId="77777777">
        <w:tblPrEx>
          <w:tblW w:w="5000" w:type="pct"/>
          <w:tblLayout w:type="fixed"/>
          <w:tblLook w:val="04A0"/>
        </w:tblPrEx>
        <w:trPr>
          <w:trHeight w:val="262"/>
        </w:trPr>
        <w:tc>
          <w:tcPr>
            <w:tcW w:w="2780" w:type="dxa"/>
            <w:tcBorders>
              <w:left w:val="single" w:sz="4" w:space="0" w:color="000000"/>
              <w:bottom w:val="single" w:sz="4" w:space="0" w:color="000000"/>
            </w:tcBorders>
            <w:tcMar>
              <w:top w:w="0" w:type="dxa"/>
              <w:left w:w="0" w:type="dxa"/>
              <w:bottom w:w="22" w:type="dxa"/>
              <w:right w:w="0" w:type="dxa"/>
            </w:tcMar>
            <w:vAlign w:val="center"/>
          </w:tcPr>
          <w:p w:rsidR="00DD045C" w14:paraId="78D8AEE9" w14:textId="77777777">
            <w:pPr>
              <w:pStyle w:val="Tab1FirstColNonGrasBordureDown"/>
              <w:rPr>
                <w:lang w:val="fr-FR"/>
              </w:rPr>
            </w:pPr>
            <w:r>
              <w:rPr>
                <w:lang w:val="fr-FR"/>
              </w:rPr>
              <w:t>FRANCE</w:t>
            </w:r>
          </w:p>
        </w:tc>
        <w:tc>
          <w:tcPr>
            <w:tcW w:w="1380" w:type="dxa"/>
            <w:tcBorders>
              <w:left w:val="single" w:sz="4" w:space="0" w:color="000000"/>
              <w:bottom w:val="single" w:sz="4" w:space="0" w:color="000000"/>
            </w:tcBorders>
            <w:tcMar>
              <w:top w:w="0" w:type="dxa"/>
              <w:left w:w="0" w:type="dxa"/>
              <w:bottom w:w="22" w:type="dxa"/>
              <w:right w:w="0" w:type="dxa"/>
            </w:tcMar>
            <w:vAlign w:val="center"/>
          </w:tcPr>
          <w:p w:rsidR="00DD045C" w14:paraId="2BBB27AB" w14:textId="77777777">
            <w:pPr>
              <w:pStyle w:val="Tab1FirstColNonGrasBordureDown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DD045C" w14:paraId="45ED8AE3" w14:textId="77777777">
            <w:pPr>
              <w:pStyle w:val="Tab1FirstColNonGrasBordureDownNoContent"/>
              <w:rPr>
                <w:sz w:val="16"/>
                <w:lang w:val="fr-FR"/>
              </w:rPr>
            </w:pPr>
          </w:p>
        </w:tc>
        <w:tc>
          <w:tcPr>
            <w:tcW w:w="1380" w:type="dxa"/>
            <w:tcBorders>
              <w:left w:val="single" w:sz="4" w:space="0" w:color="000000"/>
              <w:bottom w:val="single" w:sz="4" w:space="0" w:color="000000"/>
            </w:tcBorders>
            <w:tcMar>
              <w:top w:w="0" w:type="dxa"/>
              <w:left w:w="0" w:type="dxa"/>
              <w:bottom w:w="22" w:type="dxa"/>
              <w:right w:w="0" w:type="dxa"/>
            </w:tcMar>
            <w:vAlign w:val="center"/>
          </w:tcPr>
          <w:p w:rsidR="00DD045C" w14:paraId="44F5F00B" w14:textId="77777777">
            <w:pPr>
              <w:pStyle w:val="Tab1FirstColNonGrasBordureDownNoContent"/>
              <w:rPr>
                <w:sz w:val="16"/>
                <w:lang w:val="fr-FR"/>
              </w:rPr>
            </w:pPr>
          </w:p>
        </w:tc>
        <w:tc>
          <w:tcPr>
            <w:tcW w:w="1360" w:type="dxa"/>
            <w:tcBorders>
              <w:left w:val="single" w:sz="4" w:space="0" w:color="000000"/>
              <w:bottom w:val="single" w:sz="4" w:space="0" w:color="000000"/>
            </w:tcBorders>
            <w:tcMar>
              <w:top w:w="0" w:type="dxa"/>
              <w:left w:w="0" w:type="dxa"/>
              <w:bottom w:w="22" w:type="dxa"/>
              <w:right w:w="0" w:type="dxa"/>
            </w:tcMar>
            <w:vAlign w:val="center"/>
          </w:tcPr>
          <w:p w:rsidR="00DD045C" w14:paraId="2A06BE13" w14:textId="77777777">
            <w:pPr>
              <w:pStyle w:val="Tab1FirstColNonGrasBordureDownNoContent"/>
              <w:rPr>
                <w:sz w:val="16"/>
                <w:lang w:val="fr-FR"/>
              </w:rPr>
            </w:pPr>
          </w:p>
        </w:tc>
        <w:tc>
          <w:tcPr>
            <w:tcW w:w="140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5FB69DD7" w14:textId="77777777">
            <w:pPr>
              <w:pStyle w:val="Tab1LastColNonGrasBordureDownNoContent"/>
              <w:rPr>
                <w:sz w:val="16"/>
                <w:lang w:val="fr-FR"/>
              </w:rPr>
            </w:pPr>
          </w:p>
        </w:tc>
      </w:tr>
    </w:tbl>
    <w:p w:rsidR="00DD045C" w14:paraId="49B3614E" w14:textId="77777777">
      <w:pPr>
        <w:spacing w:line="90" w:lineRule="exact"/>
        <w:rPr>
          <w:sz w:val="9"/>
        </w:rPr>
      </w:pPr>
      <w:r>
        <w:t xml:space="preserve"> </w:t>
      </w:r>
    </w:p>
    <w:p w:rsidR="00DD045C" w14:paraId="01A8CEAC" w14:textId="77777777">
      <w:pPr>
        <w:pStyle w:val="TextBold"/>
        <w:rPr>
          <w:lang w:val="fr-FR"/>
        </w:rPr>
      </w:pPr>
      <w:r>
        <w:rPr>
          <w:lang w:val="fr-FR"/>
        </w:rPr>
        <w:t>e) Type et qualité des garanties (collatéral)</w:t>
      </w:r>
    </w:p>
    <w:tbl>
      <w:tblPr>
        <w:tblW w:w="5000" w:type="pct"/>
        <w:tblLayout w:type="fixed"/>
        <w:tblLook w:val="04A0"/>
      </w:tblPr>
      <w:tblGrid>
        <w:gridCol w:w="2787"/>
        <w:gridCol w:w="1355"/>
        <w:gridCol w:w="1375"/>
        <w:gridCol w:w="1355"/>
        <w:gridCol w:w="1375"/>
        <w:gridCol w:w="1375"/>
      </w:tblGrid>
      <w:tr w14:paraId="25FFAADE" w14:textId="77777777">
        <w:tblPrEx>
          <w:tblW w:w="5000" w:type="pct"/>
          <w:tblLayout w:type="fixed"/>
          <w:tblLook w:val="04A0"/>
        </w:tblPrEx>
        <w:trPr>
          <w:trHeight w:val="281"/>
        </w:trPr>
        <w:tc>
          <w:tcPr>
            <w:tcW w:w="2800" w:type="dxa"/>
            <w:tcBorders>
              <w:top w:val="single" w:sz="4" w:space="0" w:color="000000"/>
              <w:left w:val="single" w:sz="4" w:space="0" w:color="000000"/>
              <w:bottom w:val="single" w:sz="4" w:space="0" w:color="000000"/>
            </w:tcBorders>
            <w:shd w:val="clear" w:color="BEBEBE" w:fill="BEBEBE"/>
            <w:tcMar>
              <w:top w:w="79" w:type="dxa"/>
              <w:left w:w="0" w:type="dxa"/>
              <w:bottom w:w="45" w:type="dxa"/>
              <w:right w:w="0" w:type="dxa"/>
            </w:tcMar>
            <w:vAlign w:val="center"/>
          </w:tcPr>
          <w:p w:rsidR="00DD045C" w14:paraId="440D4E16" w14:textId="77777777">
            <w:pPr>
              <w:pStyle w:val="TotalTabFirstColBordureNoColor"/>
              <w:rPr>
                <w:lang w:val="fr-FR"/>
              </w:rPr>
            </w:pPr>
            <w:r>
              <w:rPr>
                <w:lang w:val="fr-FR"/>
              </w:rPr>
              <w:t>Type</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DD045C" w14:paraId="4D798546" w14:textId="77777777">
            <w:pPr>
              <w:pStyle w:val="EnteteTab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DD045C" w14:paraId="49FAA738" w14:textId="77777777">
            <w:pPr>
              <w:pStyle w:val="EnteteTabMiddleColBordure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DD045C" w14:paraId="2FEDF28D" w14:textId="77777777">
            <w:pPr>
              <w:pStyle w:val="EnteteTab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DD045C" w14:paraId="567ED194" w14:textId="77777777">
            <w:pPr>
              <w:pStyle w:val="EnteteTabMiddleColBordure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0" w:type="dxa"/>
              <w:left w:w="0" w:type="dxa"/>
              <w:bottom w:w="0" w:type="dxa"/>
              <w:right w:w="0" w:type="dxa"/>
            </w:tcMar>
            <w:vAlign w:val="center"/>
          </w:tcPr>
          <w:p w:rsidR="00DD045C" w14:paraId="5A3B0A1C" w14:textId="77777777">
            <w:pPr>
              <w:pStyle w:val="EnteteTabLastColBordureNoContent"/>
              <w:rPr>
                <w:sz w:val="16"/>
                <w:lang w:val="fr-FR"/>
              </w:rPr>
            </w:pPr>
          </w:p>
        </w:tc>
      </w:tr>
      <w:tr w14:paraId="0A8A01F6"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5C4AC031" w14:textId="77777777">
            <w:pPr>
              <w:pStyle w:val="Tab1FirstColNonGrasBordureDown"/>
              <w:rPr>
                <w:lang w:val="fr-FR"/>
              </w:rPr>
            </w:pPr>
            <w:r>
              <w:rPr>
                <w:lang w:val="fr-FR"/>
              </w:rPr>
              <w:t>- Actions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ABC04D2"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5A11D124"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78913EA5"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71D47B5"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954F00D" w14:textId="77777777">
            <w:pPr>
              <w:pStyle w:val="Tab1MiddleColBordure"/>
              <w:rPr>
                <w:lang w:val="fr-FR"/>
              </w:rPr>
            </w:pPr>
            <w:r>
              <w:rPr>
                <w:lang w:val="fr-FR"/>
              </w:rPr>
              <w:t xml:space="preserve"> </w:t>
            </w:r>
          </w:p>
        </w:tc>
      </w:tr>
      <w:tr w14:paraId="473EAEFF"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6B79E8AC" w14:textId="77777777">
            <w:pPr>
              <w:pStyle w:val="Tab1FirstColNonGrasBordureDown"/>
              <w:rPr>
                <w:lang w:val="fr-FR"/>
              </w:rPr>
            </w:pPr>
            <w:r>
              <w:rPr>
                <w:lang w:val="fr-FR"/>
              </w:rPr>
              <w:t>- Obligations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EDFF211"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30563917"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76D8E2B2"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97DC178"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8740DB4" w14:textId="77777777">
            <w:pPr>
              <w:pStyle w:val="Tab1MiddleColBordure"/>
              <w:rPr>
                <w:lang w:val="fr-FR"/>
              </w:rPr>
            </w:pPr>
            <w:r>
              <w:rPr>
                <w:lang w:val="fr-FR"/>
              </w:rPr>
              <w:t xml:space="preserve"> </w:t>
            </w:r>
          </w:p>
        </w:tc>
      </w:tr>
      <w:tr w14:paraId="0A87B976"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4ACC4919" w14:textId="77777777">
            <w:pPr>
              <w:pStyle w:val="Tab1FirstColNonGrasBordureDown"/>
              <w:rPr>
                <w:lang w:val="fr-FR"/>
              </w:rPr>
            </w:pPr>
            <w:r>
              <w:rPr>
                <w:lang w:val="fr-FR"/>
              </w:rPr>
              <w:t>- OPC</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A1D2378"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6AE66ED5"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2536E315"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5B2604A"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724D18B" w14:textId="77777777">
            <w:pPr>
              <w:pStyle w:val="Tab1MiddleColBordure"/>
              <w:rPr>
                <w:lang w:val="fr-FR"/>
              </w:rPr>
            </w:pPr>
            <w:r>
              <w:rPr>
                <w:lang w:val="fr-FR"/>
              </w:rPr>
              <w:t xml:space="preserve"> </w:t>
            </w:r>
          </w:p>
        </w:tc>
      </w:tr>
      <w:tr w14:paraId="6635A0F4"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13E28FEE" w14:textId="77777777">
            <w:pPr>
              <w:pStyle w:val="Tab1FirstColNonGrasBordureDown"/>
              <w:rPr>
                <w:lang w:val="fr-FR"/>
              </w:rPr>
            </w:pPr>
            <w:r>
              <w:rPr>
                <w:lang w:val="fr-FR"/>
              </w:rPr>
              <w:t>- TCN</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5B84971"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39E665CB"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56DBEC65"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E08BBC0"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017A584" w14:textId="77777777">
            <w:pPr>
              <w:pStyle w:val="Tab1MiddleColBordure"/>
              <w:rPr>
                <w:lang w:val="fr-FR"/>
              </w:rPr>
            </w:pPr>
            <w:r>
              <w:rPr>
                <w:lang w:val="fr-FR"/>
              </w:rPr>
              <w:t xml:space="preserve"> </w:t>
            </w:r>
          </w:p>
        </w:tc>
      </w:tr>
      <w:tr w14:paraId="17B48787"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326C8EFA" w14:textId="77777777">
            <w:pPr>
              <w:pStyle w:val="Tab1FirstColNonGrasBordureDown"/>
              <w:rPr>
                <w:lang w:val="fr-FR"/>
              </w:rPr>
            </w:pPr>
            <w:r>
              <w:rPr>
                <w:lang w:val="fr-FR"/>
              </w:rPr>
              <w:t>- Cash</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9B5DA99"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208FE7E4"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BBFD42B"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193B5442"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41C2B44" w14:textId="77777777">
            <w:pPr>
              <w:pStyle w:val="Tab1MiddleColBordure"/>
              <w:rPr>
                <w:lang w:val="fr-FR"/>
              </w:rPr>
            </w:pPr>
            <w:r>
              <w:rPr>
                <w:lang w:val="fr-FR"/>
              </w:rPr>
              <w:t xml:space="preserve"> </w:t>
            </w:r>
          </w:p>
        </w:tc>
      </w:tr>
      <w:tr w14:paraId="7D5FF01F"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03C005E3" w14:textId="77777777">
            <w:pPr>
              <w:pStyle w:val="Tab1FirstColNonGrasBordureDown"/>
              <w:rPr>
                <w:lang w:val="fr-FR"/>
              </w:rPr>
            </w:pPr>
            <w:r>
              <w:rPr>
                <w:lang w:val="fr-FR"/>
              </w:rPr>
              <w:t>Rating</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8AE7FA5"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963E742"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8ABB4CD"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E4416E8"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52F947B" w14:textId="77777777">
            <w:pPr>
              <w:pStyle w:val="Tab1MiddleColBordure"/>
              <w:rPr>
                <w:lang w:val="fr-FR"/>
              </w:rPr>
            </w:pPr>
            <w:r>
              <w:rPr>
                <w:lang w:val="fr-FR"/>
              </w:rPr>
              <w:t xml:space="preserve"> </w:t>
            </w:r>
          </w:p>
        </w:tc>
      </w:tr>
    </w:tbl>
    <w:p w:rsidR="00DD045C" w14:paraId="648BD35D" w14:textId="77777777">
      <w:pPr>
        <w:sectPr>
          <w:headerReference w:type="default" r:id="rId19"/>
          <w:footerReference w:type="default" r:id="rId20"/>
          <w:pgSz w:w="11900" w:h="16840"/>
          <w:pgMar w:top="2154" w:right="1134" w:bottom="1134" w:left="1134" w:header="400" w:footer="400" w:gutter="0"/>
          <w:cols w:space="720"/>
        </w:sectPr>
      </w:pPr>
    </w:p>
    <w:p w:rsidR="00DD045C" w14:paraId="63388B99" w14:textId="77777777">
      <w:pPr>
        <w:spacing w:line="15" w:lineRule="exact"/>
        <w:rPr>
          <w:sz w:val="2"/>
        </w:rPr>
      </w:pPr>
    </w:p>
    <w:p w:rsidR="00DD045C" w14:paraId="0B504D3E" w14:textId="77777777">
      <w:pPr>
        <w:pStyle w:val="TechnicalBookmark"/>
        <w:rPr>
          <w:lang w:val="fr-FR"/>
        </w:rPr>
      </w:pPr>
    </w:p>
    <w:tbl>
      <w:tblPr>
        <w:tblW w:w="5000" w:type="pct"/>
        <w:tblLayout w:type="fixed"/>
        <w:tblLook w:val="04A0"/>
      </w:tblPr>
      <w:tblGrid>
        <w:gridCol w:w="2791"/>
        <w:gridCol w:w="1356"/>
        <w:gridCol w:w="1375"/>
        <w:gridCol w:w="1355"/>
        <w:gridCol w:w="1375"/>
        <w:gridCol w:w="1375"/>
      </w:tblGrid>
      <w:tr w14:paraId="3DD3C045" w14:textId="77777777">
        <w:tblPrEx>
          <w:tblW w:w="5000" w:type="pct"/>
          <w:tblLayout w:type="fixed"/>
          <w:tblLook w:val="04A0"/>
        </w:tblPrEx>
        <w:trPr>
          <w:trHeight w:val="485"/>
        </w:trPr>
        <w:tc>
          <w:tcPr>
            <w:tcW w:w="2800" w:type="dxa"/>
            <w:tcMar>
              <w:top w:w="0" w:type="dxa"/>
              <w:left w:w="0" w:type="dxa"/>
              <w:bottom w:w="0" w:type="dxa"/>
              <w:right w:w="0" w:type="dxa"/>
            </w:tcMar>
          </w:tcPr>
          <w:p w:rsidR="00DD045C" w14:paraId="22B00324" w14:textId="77777777">
            <w:pPr>
              <w:pStyle w:val="SimpleStyleNoContent"/>
              <w:rPr>
                <w:sz w:val="18"/>
                <w:lang w:val="fr-FR"/>
              </w:rPr>
            </w:pPr>
          </w:p>
        </w:tc>
        <w:tc>
          <w:tcPr>
            <w:tcW w:w="13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557537B8" w14:textId="77777777">
            <w:pPr>
              <w:pStyle w:val="EnteteTabFirstColBordureCentre"/>
              <w:rPr>
                <w:lang w:val="fr-FR"/>
              </w:rPr>
            </w:pPr>
            <w:r>
              <w:rPr>
                <w:lang w:val="fr-FR"/>
              </w:rPr>
              <w:t>Prêts de titres</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CE77E2A" w14:textId="77777777">
            <w:pPr>
              <w:pStyle w:val="EnteteTabMiddleColBordure"/>
              <w:spacing w:line="184" w:lineRule="exact"/>
              <w:rPr>
                <w:lang w:val="fr-FR"/>
              </w:rPr>
            </w:pPr>
            <w:r>
              <w:rPr>
                <w:lang w:val="fr-FR"/>
              </w:rPr>
              <w:t>Emprunts de titres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7DFCF73" w14:textId="77777777">
            <w:pPr>
              <w:pStyle w:val="EnteteTabMiddleColBordure"/>
              <w:spacing w:line="184" w:lineRule="exact"/>
              <w:rPr>
                <w:lang w:val="fr-FR"/>
              </w:rPr>
            </w:pPr>
            <w:r>
              <w:rPr>
                <w:lang w:val="fr-FR"/>
              </w:rPr>
              <w:t>Mise en pension</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0263F79" w14:textId="77777777">
            <w:pPr>
              <w:pStyle w:val="EnteteTabMiddleColBordure"/>
              <w:spacing w:line="184" w:lineRule="exact"/>
              <w:rPr>
                <w:lang w:val="fr-FR"/>
              </w:rPr>
            </w:pPr>
            <w:r>
              <w:rPr>
                <w:lang w:val="fr-FR"/>
              </w:rPr>
              <w:t>Prise en pension</w:t>
            </w:r>
          </w:p>
        </w:tc>
        <w:tc>
          <w:tcPr>
            <w:tcW w:w="138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665DF6D9" w14:textId="77777777">
            <w:pPr>
              <w:pStyle w:val="EnteteTabLastColBordure"/>
              <w:rPr>
                <w:lang w:val="fr-FR"/>
              </w:rPr>
            </w:pPr>
            <w:r>
              <w:rPr>
                <w:lang w:val="fr-FR"/>
              </w:rPr>
              <w:t>TRS</w:t>
            </w:r>
          </w:p>
        </w:tc>
      </w:tr>
      <w:tr w14:paraId="5E517D69" w14:textId="77777777">
        <w:tblPrEx>
          <w:tblW w:w="5000" w:type="pct"/>
          <w:tblLayout w:type="fixed"/>
          <w:tblLook w:val="04A0"/>
        </w:tblPrEx>
        <w:trPr>
          <w:trHeight w:val="361"/>
        </w:trPr>
        <w:tc>
          <w:tcPr>
            <w:tcW w:w="2800" w:type="dxa"/>
            <w:tcBorders>
              <w:top w:val="single" w:sz="4" w:space="0" w:color="000000"/>
              <w:left w:val="single" w:sz="4" w:space="0" w:color="000000"/>
              <w:bottom w:val="single" w:sz="4" w:space="0" w:color="000000"/>
            </w:tcBorders>
            <w:shd w:val="clear" w:color="BEBEBE" w:fill="BEBEBE"/>
            <w:tcMar>
              <w:top w:w="79" w:type="dxa"/>
              <w:left w:w="0" w:type="dxa"/>
              <w:bottom w:w="45" w:type="dxa"/>
              <w:right w:w="0" w:type="dxa"/>
            </w:tcMar>
            <w:vAlign w:val="center"/>
          </w:tcPr>
          <w:p w:rsidR="00DD045C" w14:paraId="7F83DDF2" w14:textId="77777777">
            <w:pPr>
              <w:pStyle w:val="TotalTabFirstColBordureNoColor"/>
              <w:rPr>
                <w:lang w:val="fr-FR"/>
              </w:rPr>
            </w:pPr>
            <w:r>
              <w:rPr>
                <w:lang w:val="fr-FR"/>
              </w:rPr>
              <w:t>Monnaie de la garantie</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DD045C" w14:paraId="00E686AD" w14:textId="77777777">
            <w:pPr>
              <w:pStyle w:val="EnteteTab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DD045C" w14:paraId="26C954C5" w14:textId="77777777">
            <w:pPr>
              <w:pStyle w:val="EnteteTabMiddleColBordure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DD045C" w14:paraId="14C5CCB5" w14:textId="77777777">
            <w:pPr>
              <w:pStyle w:val="EnteteTab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0" w:type="dxa"/>
              <w:left w:w="60" w:type="dxa"/>
              <w:bottom w:w="0" w:type="dxa"/>
              <w:right w:w="60" w:type="dxa"/>
            </w:tcMar>
            <w:vAlign w:val="center"/>
          </w:tcPr>
          <w:p w:rsidR="00DD045C" w14:paraId="034AF125" w14:textId="77777777">
            <w:pPr>
              <w:pStyle w:val="EnteteTabMiddleColBordure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0" w:type="dxa"/>
              <w:left w:w="0" w:type="dxa"/>
              <w:bottom w:w="0" w:type="dxa"/>
              <w:right w:w="0" w:type="dxa"/>
            </w:tcMar>
            <w:vAlign w:val="center"/>
          </w:tcPr>
          <w:p w:rsidR="00DD045C" w14:paraId="6D11C8CE" w14:textId="77777777">
            <w:pPr>
              <w:pStyle w:val="EnteteTabLastColBordureNoContent"/>
              <w:rPr>
                <w:sz w:val="16"/>
                <w:lang w:val="fr-FR"/>
              </w:rPr>
            </w:pPr>
          </w:p>
        </w:tc>
      </w:tr>
      <w:tr w14:paraId="559C88D7" w14:textId="77777777">
        <w:tblPrEx>
          <w:tblW w:w="5000" w:type="pct"/>
          <w:tblLayout w:type="fixed"/>
          <w:tblLook w:val="04A0"/>
        </w:tblPrEx>
        <w:trPr>
          <w:trHeight w:hRule="exact" w:val="361"/>
        </w:trPr>
        <w:tc>
          <w:tcPr>
            <w:tcW w:w="28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DD045C" w14:paraId="774513F6" w14:textId="77777777">
            <w:pPr>
              <w:pStyle w:val="TotalTabFirst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01BB702"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32489E45"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6EC8F0A"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C384188"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536E282" w14:textId="77777777">
            <w:pPr>
              <w:pStyle w:val="Tab1MiddleColBordure"/>
              <w:rPr>
                <w:lang w:val="fr-FR"/>
              </w:rPr>
            </w:pPr>
            <w:r>
              <w:rPr>
                <w:lang w:val="fr-FR"/>
              </w:rPr>
              <w:t xml:space="preserve"> </w:t>
            </w:r>
          </w:p>
        </w:tc>
      </w:tr>
    </w:tbl>
    <w:p w:rsidR="00DD045C" w14:paraId="713A846F" w14:textId="77777777">
      <w:pPr>
        <w:spacing w:line="165" w:lineRule="exact"/>
        <w:rPr>
          <w:sz w:val="17"/>
        </w:rPr>
      </w:pPr>
      <w:r>
        <w:t xml:space="preserve"> </w:t>
      </w:r>
    </w:p>
    <w:p w:rsidR="00DD045C" w14:paraId="6CF7787A" w14:textId="77777777">
      <w:pPr>
        <w:pStyle w:val="TextBold"/>
        <w:rPr>
          <w:lang w:val="fr-FR"/>
        </w:rPr>
      </w:pPr>
      <w:r>
        <w:rPr>
          <w:lang w:val="fr-FR"/>
        </w:rPr>
        <w:t>f) Règlement et compensation des contrats</w:t>
      </w:r>
    </w:p>
    <w:tbl>
      <w:tblPr>
        <w:tblW w:w="5000" w:type="pct"/>
        <w:tblLayout w:type="fixed"/>
        <w:tblLook w:val="04A0"/>
      </w:tblPr>
      <w:tblGrid>
        <w:gridCol w:w="2792"/>
        <w:gridCol w:w="1356"/>
        <w:gridCol w:w="1376"/>
        <w:gridCol w:w="1356"/>
        <w:gridCol w:w="1376"/>
        <w:gridCol w:w="1376"/>
      </w:tblGrid>
      <w:tr w14:paraId="2262BFAF"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DD045C" w14:paraId="6CD5DEB9"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DD045C" w:rsidRPr="00055BAB" w14:paraId="63CE4987" w14:textId="77777777">
            <w:pPr>
              <w:rPr>
                <w:sz w:val="2"/>
                <w:lang w:val="fr-FR"/>
              </w:rPr>
            </w:pPr>
          </w:p>
        </w:tc>
        <w:tc>
          <w:tcPr>
            <w:tcW w:w="1380" w:type="dxa"/>
            <w:tcMar>
              <w:top w:w="0" w:type="dxa"/>
              <w:left w:w="0" w:type="dxa"/>
              <w:bottom w:w="0" w:type="dxa"/>
              <w:right w:w="0" w:type="dxa"/>
            </w:tcMar>
          </w:tcPr>
          <w:p w:rsidR="00DD045C" w:rsidRPr="00055BAB" w14:paraId="7BE7B6A7" w14:textId="77777777">
            <w:pPr>
              <w:rPr>
                <w:sz w:val="2"/>
                <w:lang w:val="fr-FR"/>
              </w:rPr>
            </w:pPr>
          </w:p>
        </w:tc>
        <w:tc>
          <w:tcPr>
            <w:tcW w:w="1360" w:type="dxa"/>
            <w:tcMar>
              <w:top w:w="0" w:type="dxa"/>
              <w:left w:w="0" w:type="dxa"/>
              <w:bottom w:w="0" w:type="dxa"/>
              <w:right w:w="0" w:type="dxa"/>
            </w:tcMar>
          </w:tcPr>
          <w:p w:rsidR="00DD045C" w:rsidRPr="00055BAB" w14:paraId="0357131E" w14:textId="77777777">
            <w:pPr>
              <w:rPr>
                <w:sz w:val="2"/>
                <w:lang w:val="fr-FR"/>
              </w:rPr>
            </w:pPr>
          </w:p>
        </w:tc>
        <w:tc>
          <w:tcPr>
            <w:tcW w:w="1380" w:type="dxa"/>
            <w:tcMar>
              <w:top w:w="0" w:type="dxa"/>
              <w:left w:w="0" w:type="dxa"/>
              <w:bottom w:w="0" w:type="dxa"/>
              <w:right w:w="0" w:type="dxa"/>
            </w:tcMar>
          </w:tcPr>
          <w:p w:rsidR="00DD045C" w:rsidRPr="00055BAB" w14:paraId="3E850F7C" w14:textId="77777777">
            <w:pPr>
              <w:rPr>
                <w:sz w:val="2"/>
                <w:lang w:val="fr-FR"/>
              </w:rPr>
            </w:pPr>
          </w:p>
        </w:tc>
        <w:tc>
          <w:tcPr>
            <w:tcW w:w="1380" w:type="dxa"/>
            <w:tcMar>
              <w:top w:w="0" w:type="dxa"/>
              <w:left w:w="0" w:type="dxa"/>
              <w:bottom w:w="0" w:type="dxa"/>
              <w:right w:w="0" w:type="dxa"/>
            </w:tcMar>
          </w:tcPr>
          <w:p w:rsidR="00DD045C" w:rsidRPr="00055BAB" w14:paraId="11AFDA9F" w14:textId="77777777">
            <w:pPr>
              <w:rPr>
                <w:sz w:val="2"/>
                <w:lang w:val="fr-FR"/>
              </w:rPr>
            </w:pPr>
          </w:p>
        </w:tc>
      </w:tr>
      <w:tr w14:paraId="3DF749CC"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41605FB6" w14:textId="77777777">
            <w:pPr>
              <w:pStyle w:val="Tab1FirstColNonGrasBordureDown"/>
              <w:rPr>
                <w:lang w:val="fr-FR"/>
              </w:rPr>
            </w:pPr>
            <w:r>
              <w:rPr>
                <w:lang w:val="fr-FR"/>
              </w:rPr>
              <w:t>Triparties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944995E" w14:textId="77777777">
            <w:pPr>
              <w:pStyle w:val="Tab1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47BC733B"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239D6E3C"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99AB86E" w14:textId="77777777">
            <w:pPr>
              <w:pStyle w:val="Tab1MiddleColBordure"/>
              <w:jc w:val="center"/>
              <w:rPr>
                <w:lang w:val="fr-FR"/>
              </w:rPr>
            </w:pPr>
            <w:r>
              <w:rPr>
                <w:lang w:val="fr-FR"/>
              </w:rPr>
              <w:t>X</w:t>
            </w:r>
          </w:p>
        </w:tc>
        <w:tc>
          <w:tcPr>
            <w:tcW w:w="138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DD045C" w14:paraId="6FA23C7C" w14:textId="77777777">
            <w:pPr>
              <w:pStyle w:val="TotalTabLastColBordureNonGrasNoContent"/>
              <w:rPr>
                <w:sz w:val="16"/>
                <w:lang w:val="fr-FR"/>
              </w:rPr>
            </w:pPr>
          </w:p>
        </w:tc>
      </w:tr>
      <w:tr w14:paraId="563FDAE7"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52D6EE8D" w14:textId="77777777">
            <w:pPr>
              <w:pStyle w:val="Tab1FirstColNonGrasBordureDown"/>
              <w:rPr>
                <w:lang w:val="fr-FR"/>
              </w:rPr>
            </w:pPr>
            <w:r>
              <w:rPr>
                <w:lang w:val="fr-FR"/>
              </w:rPr>
              <w:t>Contrepartie centrale</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A8A7017" w14:textId="77777777">
            <w:pPr>
              <w:pStyle w:val="Tab1MiddleColBordure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4BFAE62A"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735CC1DB"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4885DE47" w14:textId="77777777">
            <w:pPr>
              <w:pStyle w:val="TotalTabMiddleColBordureNonGras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DD045C" w14:paraId="52AD1D0A" w14:textId="77777777">
            <w:pPr>
              <w:pStyle w:val="TotalTabLastColBordureNonGrasNoContent"/>
              <w:rPr>
                <w:sz w:val="16"/>
                <w:lang w:val="fr-FR"/>
              </w:rPr>
            </w:pPr>
          </w:p>
        </w:tc>
      </w:tr>
      <w:tr w14:paraId="00EEB2E2"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6ABDBAB0" w14:textId="77777777">
            <w:pPr>
              <w:pStyle w:val="Tab1FirstColNonGrasBordureDown"/>
              <w:rPr>
                <w:lang w:val="fr-FR"/>
              </w:rPr>
            </w:pPr>
            <w:r>
              <w:rPr>
                <w:lang w:val="fr-FR"/>
              </w:rPr>
              <w:t>Bilatéraux</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BAFEBED" w14:textId="77777777">
            <w:pPr>
              <w:pStyle w:val="Tab1MiddleColBordure"/>
              <w:jc w:val="center"/>
              <w:rPr>
                <w:lang w:val="fr-FR"/>
              </w:rPr>
            </w:pPr>
            <w:r>
              <w:rPr>
                <w:lang w:val="fr-FR"/>
              </w:rPr>
              <w:t>X</w:t>
            </w: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76FA8B7B"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04C5EA38"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7B715A0" w14:textId="77777777">
            <w:pPr>
              <w:pStyle w:val="Tab1MiddleColBordure"/>
              <w:jc w:val="center"/>
              <w:rPr>
                <w:lang w:val="fr-FR"/>
              </w:rPr>
            </w:pPr>
            <w:r>
              <w:rPr>
                <w:lang w:val="fr-FR"/>
              </w:rPr>
              <w:t>X</w:t>
            </w:r>
          </w:p>
        </w:tc>
        <w:tc>
          <w:tcPr>
            <w:tcW w:w="138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DD045C" w14:paraId="05C56635" w14:textId="77777777">
            <w:pPr>
              <w:pStyle w:val="TotalTabLastColBordureNonGrasNoContent"/>
              <w:rPr>
                <w:sz w:val="16"/>
                <w:lang w:val="fr-FR"/>
              </w:rPr>
            </w:pPr>
          </w:p>
        </w:tc>
      </w:tr>
    </w:tbl>
    <w:p w:rsidR="00DD045C" w14:paraId="60514158" w14:textId="77777777">
      <w:pPr>
        <w:spacing w:line="240" w:lineRule="exact"/>
      </w:pPr>
      <w:r>
        <w:t xml:space="preserve"> </w:t>
      </w:r>
    </w:p>
    <w:p w:rsidR="00DD045C" w14:paraId="2844C47B" w14:textId="77777777">
      <w:pPr>
        <w:pStyle w:val="TextBold"/>
        <w:rPr>
          <w:lang w:val="fr-FR"/>
        </w:rPr>
      </w:pPr>
      <w:r>
        <w:rPr>
          <w:lang w:val="fr-FR"/>
        </w:rPr>
        <w:t>g) Échéance de la garantie ventilée en fonction des tranches</w:t>
      </w:r>
    </w:p>
    <w:tbl>
      <w:tblPr>
        <w:tblW w:w="5000" w:type="pct"/>
        <w:tblLayout w:type="fixed"/>
        <w:tblLook w:val="04A0"/>
      </w:tblPr>
      <w:tblGrid>
        <w:gridCol w:w="2792"/>
        <w:gridCol w:w="1356"/>
        <w:gridCol w:w="1376"/>
        <w:gridCol w:w="1356"/>
        <w:gridCol w:w="1376"/>
        <w:gridCol w:w="1376"/>
      </w:tblGrid>
      <w:tr w14:paraId="7B00AC16"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DD045C" w14:paraId="71327D1F"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DD045C" w:rsidRPr="00055BAB" w14:paraId="38F6F151" w14:textId="77777777">
            <w:pPr>
              <w:rPr>
                <w:sz w:val="2"/>
                <w:lang w:val="fr-FR"/>
              </w:rPr>
            </w:pPr>
          </w:p>
        </w:tc>
        <w:tc>
          <w:tcPr>
            <w:tcW w:w="1380" w:type="dxa"/>
            <w:tcMar>
              <w:top w:w="0" w:type="dxa"/>
              <w:left w:w="0" w:type="dxa"/>
              <w:bottom w:w="0" w:type="dxa"/>
              <w:right w:w="0" w:type="dxa"/>
            </w:tcMar>
          </w:tcPr>
          <w:p w:rsidR="00DD045C" w:rsidRPr="00055BAB" w14:paraId="74948F5B" w14:textId="77777777">
            <w:pPr>
              <w:rPr>
                <w:sz w:val="2"/>
                <w:lang w:val="fr-FR"/>
              </w:rPr>
            </w:pPr>
          </w:p>
        </w:tc>
        <w:tc>
          <w:tcPr>
            <w:tcW w:w="1360" w:type="dxa"/>
            <w:tcMar>
              <w:top w:w="0" w:type="dxa"/>
              <w:left w:w="0" w:type="dxa"/>
              <w:bottom w:w="0" w:type="dxa"/>
              <w:right w:w="0" w:type="dxa"/>
            </w:tcMar>
          </w:tcPr>
          <w:p w:rsidR="00DD045C" w:rsidRPr="00055BAB" w14:paraId="024C9B96" w14:textId="77777777">
            <w:pPr>
              <w:rPr>
                <w:sz w:val="2"/>
                <w:lang w:val="fr-FR"/>
              </w:rPr>
            </w:pPr>
          </w:p>
        </w:tc>
        <w:tc>
          <w:tcPr>
            <w:tcW w:w="1380" w:type="dxa"/>
            <w:tcMar>
              <w:top w:w="0" w:type="dxa"/>
              <w:left w:w="0" w:type="dxa"/>
              <w:bottom w:w="0" w:type="dxa"/>
              <w:right w:w="0" w:type="dxa"/>
            </w:tcMar>
          </w:tcPr>
          <w:p w:rsidR="00DD045C" w:rsidRPr="00055BAB" w14:paraId="4FF970FB" w14:textId="77777777">
            <w:pPr>
              <w:rPr>
                <w:sz w:val="2"/>
                <w:lang w:val="fr-FR"/>
              </w:rPr>
            </w:pPr>
          </w:p>
        </w:tc>
        <w:tc>
          <w:tcPr>
            <w:tcW w:w="1380" w:type="dxa"/>
            <w:tcMar>
              <w:top w:w="0" w:type="dxa"/>
              <w:left w:w="0" w:type="dxa"/>
              <w:bottom w:w="0" w:type="dxa"/>
              <w:right w:w="0" w:type="dxa"/>
            </w:tcMar>
          </w:tcPr>
          <w:p w:rsidR="00DD045C" w:rsidRPr="00055BAB" w14:paraId="2F701C76" w14:textId="77777777">
            <w:pPr>
              <w:rPr>
                <w:sz w:val="2"/>
                <w:lang w:val="fr-FR"/>
              </w:rPr>
            </w:pPr>
          </w:p>
        </w:tc>
      </w:tr>
      <w:tr w14:paraId="109E7002"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63D6C44C" w14:textId="77777777">
            <w:pPr>
              <w:pStyle w:val="Tab1FirstColNonGrasBordureDown"/>
              <w:rPr>
                <w:lang w:val="fr-FR"/>
              </w:rPr>
            </w:pPr>
            <w:r>
              <w:rPr>
                <w:lang w:val="fr-FR"/>
              </w:rPr>
              <w:t>Moins d'1 jour</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1357EA3"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3C4803B0"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31C253ED"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71A6E89"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C0F4388" w14:textId="77777777">
            <w:pPr>
              <w:pStyle w:val="Tab1MiddleColBordure"/>
              <w:rPr>
                <w:lang w:val="fr-FR"/>
              </w:rPr>
            </w:pPr>
            <w:r>
              <w:rPr>
                <w:lang w:val="fr-FR"/>
              </w:rPr>
              <w:t xml:space="preserve"> </w:t>
            </w:r>
          </w:p>
        </w:tc>
      </w:tr>
      <w:tr w14:paraId="60E9FBA8"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293BA7AA" w14:textId="77777777">
            <w:pPr>
              <w:pStyle w:val="Tab1FirstColNonGrasBordureDown"/>
              <w:rPr>
                <w:lang w:val="fr-FR"/>
              </w:rPr>
            </w:pPr>
            <w:r>
              <w:rPr>
                <w:lang w:val="fr-FR"/>
              </w:rPr>
              <w:t>1 jour à 1 semaine</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09BDB4E"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2639222B"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78E09592"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AD70CF4"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718E3DB" w14:textId="77777777">
            <w:pPr>
              <w:pStyle w:val="Tab1MiddleColBordure"/>
              <w:rPr>
                <w:lang w:val="fr-FR"/>
              </w:rPr>
            </w:pPr>
            <w:r>
              <w:rPr>
                <w:lang w:val="fr-FR"/>
              </w:rPr>
              <w:t xml:space="preserve"> </w:t>
            </w:r>
          </w:p>
        </w:tc>
      </w:tr>
      <w:tr w14:paraId="001A4088"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0B685797" w14:textId="77777777">
            <w:pPr>
              <w:pStyle w:val="Tab1FirstColNonGrasBordureDown"/>
              <w:rPr>
                <w:lang w:val="fr-FR"/>
              </w:rPr>
            </w:pPr>
            <w:r>
              <w:rPr>
                <w:lang w:val="fr-FR"/>
              </w:rPr>
              <w:t>1 semaine à 1 mois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CF5037D"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1E939EC4"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203E7C34"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82F96CF"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4B93459" w14:textId="77777777">
            <w:pPr>
              <w:pStyle w:val="Tab1MiddleColBordure"/>
              <w:rPr>
                <w:lang w:val="fr-FR"/>
              </w:rPr>
            </w:pPr>
            <w:r>
              <w:rPr>
                <w:lang w:val="fr-FR"/>
              </w:rPr>
              <w:t xml:space="preserve"> </w:t>
            </w:r>
          </w:p>
        </w:tc>
      </w:tr>
      <w:tr w14:paraId="2742A070"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0A2A612D" w14:textId="77777777">
            <w:pPr>
              <w:pStyle w:val="Tab1FirstColNonGrasBordureDown"/>
              <w:rPr>
                <w:lang w:val="fr-FR"/>
              </w:rPr>
            </w:pPr>
            <w:r>
              <w:rPr>
                <w:lang w:val="fr-FR"/>
              </w:rPr>
              <w:t>1 à 3 mois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6DE9E91"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7575F0C3"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48A26076"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85B7B97"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8A118D7" w14:textId="77777777">
            <w:pPr>
              <w:pStyle w:val="Tab1MiddleColBordure"/>
              <w:rPr>
                <w:lang w:val="fr-FR"/>
              </w:rPr>
            </w:pPr>
            <w:r>
              <w:rPr>
                <w:lang w:val="fr-FR"/>
              </w:rPr>
              <w:t xml:space="preserve"> </w:t>
            </w:r>
          </w:p>
        </w:tc>
      </w:tr>
      <w:tr w14:paraId="68169EBF"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4211A23C" w14:textId="77777777">
            <w:pPr>
              <w:pStyle w:val="Tab1FirstColNonGrasBordureDown"/>
              <w:rPr>
                <w:lang w:val="fr-FR"/>
              </w:rPr>
            </w:pPr>
            <w:r>
              <w:rPr>
                <w:lang w:val="fr-FR"/>
              </w:rPr>
              <w:t>3 mois à 1 an</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9899E74"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6F90ACFE"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1C4978D9"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9ADD7F3"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D426B2E" w14:textId="77777777">
            <w:pPr>
              <w:pStyle w:val="Tab1MiddleColBordure"/>
              <w:rPr>
                <w:lang w:val="fr-FR"/>
              </w:rPr>
            </w:pPr>
            <w:r>
              <w:rPr>
                <w:lang w:val="fr-FR"/>
              </w:rPr>
              <w:t xml:space="preserve"> </w:t>
            </w:r>
          </w:p>
        </w:tc>
      </w:tr>
      <w:tr w14:paraId="6AE46BBD"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46D4F9D3" w14:textId="77777777">
            <w:pPr>
              <w:pStyle w:val="Tab1FirstColNonGrasBordureDown"/>
              <w:rPr>
                <w:lang w:val="fr-FR"/>
              </w:rPr>
            </w:pPr>
            <w:r>
              <w:rPr>
                <w:lang w:val="fr-FR"/>
              </w:rPr>
              <w:t>Plus d'1 an</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380F7D4"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35B07A99"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4E5C1FB7"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F398B0B"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D97FD7D" w14:textId="77777777">
            <w:pPr>
              <w:pStyle w:val="Tab1MiddleColBordure"/>
              <w:rPr>
                <w:lang w:val="fr-FR"/>
              </w:rPr>
            </w:pPr>
            <w:r>
              <w:rPr>
                <w:lang w:val="fr-FR"/>
              </w:rPr>
              <w:t xml:space="preserve"> </w:t>
            </w:r>
          </w:p>
        </w:tc>
      </w:tr>
      <w:tr w14:paraId="12BA1E91"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58062EDD" w14:textId="77777777">
            <w:pPr>
              <w:pStyle w:val="Tab1FirstColNonGrasBordureDown"/>
              <w:rPr>
                <w:lang w:val="fr-FR"/>
              </w:rPr>
            </w:pPr>
            <w:r>
              <w:rPr>
                <w:lang w:val="fr-FR"/>
              </w:rPr>
              <w:t>Ouvertes</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040C236" w14:textId="77777777">
            <w:pPr>
              <w:pStyle w:val="Tab1MiddleColNonGrasBordureDown"/>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4F6730A3"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44C1BEB3" w14:textId="77777777">
            <w:pPr>
              <w:pStyle w:val="TotalTabMiddleColBordureNonGrasNoContent"/>
              <w:rPr>
                <w:sz w:val="16"/>
                <w:lang w:val="fr-FR"/>
              </w:rPr>
            </w:pP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57BDA6F4"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21BAB4E3" w14:textId="77777777">
            <w:pPr>
              <w:pStyle w:val="Tab1MiddleColNonGrasBordureDown"/>
              <w:rPr>
                <w:lang w:val="fr-FR"/>
              </w:rPr>
            </w:pPr>
            <w:r>
              <w:rPr>
                <w:lang w:val="fr-FR"/>
              </w:rPr>
              <w:t xml:space="preserve"> </w:t>
            </w:r>
          </w:p>
        </w:tc>
      </w:tr>
    </w:tbl>
    <w:p w:rsidR="00DD045C" w14:paraId="093359B3" w14:textId="77777777">
      <w:pPr>
        <w:spacing w:line="240" w:lineRule="exact"/>
      </w:pPr>
      <w:r>
        <w:t xml:space="preserve"> </w:t>
      </w:r>
    </w:p>
    <w:p w:rsidR="00DD045C" w14:paraId="1204E446" w14:textId="77777777">
      <w:pPr>
        <w:pStyle w:val="TextBold"/>
        <w:rPr>
          <w:lang w:val="fr-FR"/>
        </w:rPr>
      </w:pPr>
      <w:r>
        <w:rPr>
          <w:lang w:val="fr-FR"/>
        </w:rPr>
        <w:t>h) Échéance des opérations de financement sur titres et TRS ventilée en fonction des tranches</w:t>
      </w:r>
    </w:p>
    <w:tbl>
      <w:tblPr>
        <w:tblW w:w="5000" w:type="pct"/>
        <w:tblLayout w:type="fixed"/>
        <w:tblLook w:val="04A0"/>
      </w:tblPr>
      <w:tblGrid>
        <w:gridCol w:w="2792"/>
        <w:gridCol w:w="1356"/>
        <w:gridCol w:w="1376"/>
        <w:gridCol w:w="1356"/>
        <w:gridCol w:w="1376"/>
        <w:gridCol w:w="1376"/>
      </w:tblGrid>
      <w:tr w14:paraId="0BBD05FF"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DD045C" w14:paraId="60B60667"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DD045C" w:rsidRPr="00055BAB" w14:paraId="4220875E" w14:textId="77777777">
            <w:pPr>
              <w:rPr>
                <w:sz w:val="2"/>
                <w:lang w:val="fr-FR"/>
              </w:rPr>
            </w:pPr>
          </w:p>
        </w:tc>
        <w:tc>
          <w:tcPr>
            <w:tcW w:w="1380" w:type="dxa"/>
            <w:tcMar>
              <w:top w:w="0" w:type="dxa"/>
              <w:left w:w="0" w:type="dxa"/>
              <w:bottom w:w="0" w:type="dxa"/>
              <w:right w:w="0" w:type="dxa"/>
            </w:tcMar>
          </w:tcPr>
          <w:p w:rsidR="00DD045C" w:rsidRPr="00055BAB" w14:paraId="74F5F4D7" w14:textId="77777777">
            <w:pPr>
              <w:rPr>
                <w:sz w:val="2"/>
                <w:lang w:val="fr-FR"/>
              </w:rPr>
            </w:pPr>
          </w:p>
        </w:tc>
        <w:tc>
          <w:tcPr>
            <w:tcW w:w="1360" w:type="dxa"/>
            <w:tcMar>
              <w:top w:w="0" w:type="dxa"/>
              <w:left w:w="0" w:type="dxa"/>
              <w:bottom w:w="0" w:type="dxa"/>
              <w:right w:w="0" w:type="dxa"/>
            </w:tcMar>
          </w:tcPr>
          <w:p w:rsidR="00DD045C" w:rsidRPr="00055BAB" w14:paraId="1ABED830" w14:textId="77777777">
            <w:pPr>
              <w:rPr>
                <w:sz w:val="2"/>
                <w:lang w:val="fr-FR"/>
              </w:rPr>
            </w:pPr>
          </w:p>
        </w:tc>
        <w:tc>
          <w:tcPr>
            <w:tcW w:w="1380" w:type="dxa"/>
            <w:tcMar>
              <w:top w:w="0" w:type="dxa"/>
              <w:left w:w="0" w:type="dxa"/>
              <w:bottom w:w="0" w:type="dxa"/>
              <w:right w:w="0" w:type="dxa"/>
            </w:tcMar>
          </w:tcPr>
          <w:p w:rsidR="00DD045C" w:rsidRPr="00055BAB" w14:paraId="26787B7C" w14:textId="77777777">
            <w:pPr>
              <w:rPr>
                <w:sz w:val="2"/>
                <w:lang w:val="fr-FR"/>
              </w:rPr>
            </w:pPr>
          </w:p>
        </w:tc>
        <w:tc>
          <w:tcPr>
            <w:tcW w:w="1380" w:type="dxa"/>
            <w:tcMar>
              <w:top w:w="0" w:type="dxa"/>
              <w:left w:w="0" w:type="dxa"/>
              <w:bottom w:w="0" w:type="dxa"/>
              <w:right w:w="0" w:type="dxa"/>
            </w:tcMar>
          </w:tcPr>
          <w:p w:rsidR="00DD045C" w:rsidRPr="00055BAB" w14:paraId="772619E9" w14:textId="77777777">
            <w:pPr>
              <w:rPr>
                <w:sz w:val="2"/>
                <w:lang w:val="fr-FR"/>
              </w:rPr>
            </w:pPr>
          </w:p>
        </w:tc>
      </w:tr>
      <w:tr w14:paraId="56FF450E"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6D9BAEF9" w14:textId="77777777">
            <w:pPr>
              <w:pStyle w:val="Tab1FirstColNonGrasBordureDown"/>
              <w:rPr>
                <w:lang w:val="fr-FR"/>
              </w:rPr>
            </w:pPr>
            <w:r>
              <w:rPr>
                <w:lang w:val="fr-FR"/>
              </w:rPr>
              <w:t>Moins d'1 jour</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8946E29"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152DD5B"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302CA52"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D187299"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DF12402" w14:textId="77777777">
            <w:pPr>
              <w:pStyle w:val="Tab1MiddleColBordure"/>
              <w:rPr>
                <w:lang w:val="fr-FR"/>
              </w:rPr>
            </w:pPr>
            <w:r>
              <w:rPr>
                <w:lang w:val="fr-FR"/>
              </w:rPr>
              <w:t xml:space="preserve"> </w:t>
            </w:r>
          </w:p>
        </w:tc>
      </w:tr>
      <w:tr w14:paraId="491A0BB0"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1A090C52" w14:textId="77777777">
            <w:pPr>
              <w:pStyle w:val="Tab1FirstColNonGrasBordureDown"/>
              <w:rPr>
                <w:lang w:val="fr-FR"/>
              </w:rPr>
            </w:pPr>
            <w:r>
              <w:rPr>
                <w:lang w:val="fr-FR"/>
              </w:rPr>
              <w:t>1 jour à 1 semaine</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82A5E48"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C6FEEB6"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D258DF1"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4C31784"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B69E8F0" w14:textId="77777777">
            <w:pPr>
              <w:pStyle w:val="Tab1MiddleColBordure"/>
              <w:rPr>
                <w:lang w:val="fr-FR"/>
              </w:rPr>
            </w:pPr>
            <w:r>
              <w:rPr>
                <w:lang w:val="fr-FR"/>
              </w:rPr>
              <w:t xml:space="preserve"> </w:t>
            </w:r>
          </w:p>
        </w:tc>
      </w:tr>
      <w:tr w14:paraId="586727AB"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073F4A3D" w14:textId="77777777">
            <w:pPr>
              <w:pStyle w:val="Tab1FirstColNonGrasBordureDown"/>
              <w:rPr>
                <w:lang w:val="fr-FR"/>
              </w:rPr>
            </w:pPr>
            <w:r>
              <w:rPr>
                <w:lang w:val="fr-FR"/>
              </w:rPr>
              <w:t>1 semaine à 1 mois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20FBDD6"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0F26CA5"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F3ECEBA"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78DBF24"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3EA8E71" w14:textId="77777777">
            <w:pPr>
              <w:pStyle w:val="Tab1MiddleColBordure"/>
              <w:rPr>
                <w:lang w:val="fr-FR"/>
              </w:rPr>
            </w:pPr>
            <w:r>
              <w:rPr>
                <w:lang w:val="fr-FR"/>
              </w:rPr>
              <w:t xml:space="preserve"> </w:t>
            </w:r>
          </w:p>
        </w:tc>
      </w:tr>
      <w:tr w14:paraId="5E955DA7"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0869A1D1" w14:textId="77777777">
            <w:pPr>
              <w:pStyle w:val="Tab1FirstColNonGrasBordureDown"/>
              <w:rPr>
                <w:lang w:val="fr-FR"/>
              </w:rPr>
            </w:pPr>
            <w:r>
              <w:rPr>
                <w:lang w:val="fr-FR"/>
              </w:rPr>
              <w:t>1 à 3 mois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7718878"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98D509D"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D5A7BE3"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34FA00A"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0BB5AC0" w14:textId="77777777">
            <w:pPr>
              <w:pStyle w:val="Tab1MiddleColBordure"/>
              <w:rPr>
                <w:lang w:val="fr-FR"/>
              </w:rPr>
            </w:pPr>
            <w:r>
              <w:rPr>
                <w:lang w:val="fr-FR"/>
              </w:rPr>
              <w:t>904 009 078,00</w:t>
            </w:r>
          </w:p>
        </w:tc>
      </w:tr>
      <w:tr w14:paraId="1E2A34D9"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2336AAB5" w14:textId="77777777">
            <w:pPr>
              <w:pStyle w:val="Tab1FirstColNonGrasBordureDown"/>
              <w:rPr>
                <w:lang w:val="fr-FR"/>
              </w:rPr>
            </w:pPr>
            <w:r>
              <w:rPr>
                <w:lang w:val="fr-FR"/>
              </w:rPr>
              <w:t>3 mois à 1 an</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33FAFD5"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D493C32"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D971E63"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9758CBC"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DA50128" w14:textId="77777777">
            <w:pPr>
              <w:pStyle w:val="Tab1MiddleColBordure"/>
              <w:rPr>
                <w:lang w:val="fr-FR"/>
              </w:rPr>
            </w:pPr>
            <w:r>
              <w:rPr>
                <w:lang w:val="fr-FR"/>
              </w:rPr>
              <w:t>2 097 458 899,84</w:t>
            </w:r>
          </w:p>
        </w:tc>
      </w:tr>
      <w:tr w14:paraId="32F124BD"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543A3017" w14:textId="77777777">
            <w:pPr>
              <w:pStyle w:val="Tab1FirstColNonGrasBordureDown"/>
              <w:rPr>
                <w:lang w:val="fr-FR"/>
              </w:rPr>
            </w:pPr>
            <w:r>
              <w:rPr>
                <w:lang w:val="fr-FR"/>
              </w:rPr>
              <w:t>Plus d'1 an</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753B23A"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0E94D09"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13D36AC"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4674D9C"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A192D70" w14:textId="77777777">
            <w:pPr>
              <w:pStyle w:val="Tab1MiddleColBordure"/>
              <w:rPr>
                <w:lang w:val="fr-FR"/>
              </w:rPr>
            </w:pPr>
            <w:r>
              <w:rPr>
                <w:lang w:val="fr-FR"/>
              </w:rPr>
              <w:t xml:space="preserve"> </w:t>
            </w:r>
          </w:p>
        </w:tc>
      </w:tr>
      <w:tr w14:paraId="09E20C8C"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681B34A9" w14:textId="77777777">
            <w:pPr>
              <w:pStyle w:val="Tab1FirstColNonGrasBordureDown"/>
              <w:rPr>
                <w:lang w:val="fr-FR"/>
              </w:rPr>
            </w:pPr>
            <w:r>
              <w:rPr>
                <w:lang w:val="fr-FR"/>
              </w:rPr>
              <w:t>Ouvertes</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76C0149A"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1E356A6"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97FFE23"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E456AC4"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581DCA2D" w14:textId="77777777">
            <w:pPr>
              <w:pStyle w:val="Tab1MiddleColNonGrasBordureDown"/>
              <w:rPr>
                <w:lang w:val="fr-FR"/>
              </w:rPr>
            </w:pPr>
            <w:r>
              <w:rPr>
                <w:lang w:val="fr-FR"/>
              </w:rPr>
              <w:t xml:space="preserve"> </w:t>
            </w:r>
          </w:p>
        </w:tc>
      </w:tr>
    </w:tbl>
    <w:p w:rsidR="00DD045C" w14:paraId="4008156D" w14:textId="77777777">
      <w:pPr>
        <w:spacing w:line="240" w:lineRule="exact"/>
      </w:pPr>
      <w:r>
        <w:t xml:space="preserve"> </w:t>
      </w:r>
    </w:p>
    <w:p w:rsidR="00DD045C" w14:paraId="112AC3C7" w14:textId="77777777">
      <w:pPr>
        <w:pStyle w:val="TextBold"/>
        <w:rPr>
          <w:lang w:val="fr-FR"/>
        </w:rPr>
      </w:pPr>
      <w:r>
        <w:rPr>
          <w:lang w:val="fr-FR"/>
        </w:rPr>
        <w:t>i) Données sur la réutilisation des garanties</w:t>
      </w:r>
    </w:p>
    <w:tbl>
      <w:tblPr>
        <w:tblW w:w="5000" w:type="pct"/>
        <w:tblLayout w:type="fixed"/>
        <w:tblLook w:val="04A0"/>
      </w:tblPr>
      <w:tblGrid>
        <w:gridCol w:w="2792"/>
        <w:gridCol w:w="1356"/>
        <w:gridCol w:w="1376"/>
        <w:gridCol w:w="1356"/>
        <w:gridCol w:w="1376"/>
        <w:gridCol w:w="1376"/>
      </w:tblGrid>
      <w:tr w14:paraId="6FF9825E"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DD045C" w14:paraId="30A56037"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DD045C" w:rsidRPr="00055BAB" w14:paraId="5368FD4A" w14:textId="77777777">
            <w:pPr>
              <w:rPr>
                <w:sz w:val="2"/>
                <w:lang w:val="fr-FR"/>
              </w:rPr>
            </w:pPr>
          </w:p>
        </w:tc>
        <w:tc>
          <w:tcPr>
            <w:tcW w:w="1380" w:type="dxa"/>
            <w:tcMar>
              <w:top w:w="0" w:type="dxa"/>
              <w:left w:w="0" w:type="dxa"/>
              <w:bottom w:w="0" w:type="dxa"/>
              <w:right w:w="0" w:type="dxa"/>
            </w:tcMar>
          </w:tcPr>
          <w:p w:rsidR="00DD045C" w:rsidRPr="00055BAB" w14:paraId="7DC9DB84" w14:textId="77777777">
            <w:pPr>
              <w:rPr>
                <w:sz w:val="2"/>
                <w:lang w:val="fr-FR"/>
              </w:rPr>
            </w:pPr>
          </w:p>
        </w:tc>
        <w:tc>
          <w:tcPr>
            <w:tcW w:w="1360" w:type="dxa"/>
            <w:tcMar>
              <w:top w:w="0" w:type="dxa"/>
              <w:left w:w="0" w:type="dxa"/>
              <w:bottom w:w="0" w:type="dxa"/>
              <w:right w:w="0" w:type="dxa"/>
            </w:tcMar>
          </w:tcPr>
          <w:p w:rsidR="00DD045C" w:rsidRPr="00055BAB" w14:paraId="43F75CC6" w14:textId="77777777">
            <w:pPr>
              <w:rPr>
                <w:sz w:val="2"/>
                <w:lang w:val="fr-FR"/>
              </w:rPr>
            </w:pPr>
          </w:p>
        </w:tc>
        <w:tc>
          <w:tcPr>
            <w:tcW w:w="1380" w:type="dxa"/>
            <w:tcMar>
              <w:top w:w="0" w:type="dxa"/>
              <w:left w:w="0" w:type="dxa"/>
              <w:bottom w:w="0" w:type="dxa"/>
              <w:right w:w="0" w:type="dxa"/>
            </w:tcMar>
          </w:tcPr>
          <w:p w:rsidR="00DD045C" w:rsidRPr="00055BAB" w14:paraId="03AF01A8" w14:textId="77777777">
            <w:pPr>
              <w:rPr>
                <w:sz w:val="2"/>
                <w:lang w:val="fr-FR"/>
              </w:rPr>
            </w:pPr>
          </w:p>
        </w:tc>
        <w:tc>
          <w:tcPr>
            <w:tcW w:w="1380" w:type="dxa"/>
            <w:tcMar>
              <w:top w:w="0" w:type="dxa"/>
              <w:left w:w="0" w:type="dxa"/>
              <w:bottom w:w="0" w:type="dxa"/>
              <w:right w:w="0" w:type="dxa"/>
            </w:tcMar>
          </w:tcPr>
          <w:p w:rsidR="00DD045C" w:rsidRPr="00055BAB" w14:paraId="6BDF48D2" w14:textId="77777777">
            <w:pPr>
              <w:rPr>
                <w:sz w:val="2"/>
                <w:lang w:val="fr-FR"/>
              </w:rPr>
            </w:pPr>
          </w:p>
        </w:tc>
      </w:tr>
      <w:tr w14:paraId="52151B9B"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520B4782" w14:textId="77777777">
            <w:pPr>
              <w:pStyle w:val="Tab1FirstColNonGrasBordureDown"/>
              <w:rPr>
                <w:lang w:val="fr-FR"/>
              </w:rPr>
            </w:pPr>
            <w:r>
              <w:rPr>
                <w:lang w:val="fr-FR"/>
              </w:rPr>
              <w:t>Montant maximal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5C32DB5"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BBD264F"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2738F53"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64E28E9"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F84509B" w14:textId="77777777">
            <w:pPr>
              <w:pStyle w:val="Tab1MiddleColBordure"/>
              <w:rPr>
                <w:lang w:val="fr-FR"/>
              </w:rPr>
            </w:pPr>
            <w:r>
              <w:rPr>
                <w:lang w:val="fr-FR"/>
              </w:rPr>
              <w:t xml:space="preserve"> </w:t>
            </w:r>
          </w:p>
        </w:tc>
      </w:tr>
      <w:tr w14:paraId="5E717DB1"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0ED0E639" w14:textId="77777777">
            <w:pPr>
              <w:pStyle w:val="Tab1FirstColNonGrasBordureDown"/>
              <w:rPr>
                <w:lang w:val="fr-FR"/>
              </w:rPr>
            </w:pPr>
            <w:r>
              <w:rPr>
                <w:lang w:val="fr-FR"/>
              </w:rPr>
              <w:t>Montant utilisé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F1CD52C"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02AE93B"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94233CE"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BCA4897"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A4FB220" w14:textId="77777777">
            <w:pPr>
              <w:pStyle w:val="Tab1MiddleColBordure"/>
              <w:rPr>
                <w:lang w:val="fr-FR"/>
              </w:rPr>
            </w:pPr>
            <w:r>
              <w:rPr>
                <w:lang w:val="fr-FR"/>
              </w:rPr>
              <w:t xml:space="preserve"> </w:t>
            </w:r>
          </w:p>
        </w:tc>
      </w:tr>
      <w:tr w14:paraId="440930B9" w14:textId="77777777">
        <w:tblPrEx>
          <w:tblW w:w="5000" w:type="pct"/>
          <w:tblLayout w:type="fixed"/>
          <w:tblLook w:val="04A0"/>
        </w:tblPrEx>
        <w:trPr>
          <w:trHeight w:val="742"/>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42EFEA1C" w14:textId="77777777">
            <w:pPr>
              <w:pStyle w:val="Tab1FirstColNonGrasBordureDown"/>
              <w:rPr>
                <w:lang w:val="fr-FR"/>
              </w:rPr>
            </w:pPr>
            <w:r>
              <w:rPr>
                <w:lang w:val="fr-FR"/>
              </w:rPr>
              <w:t>Revenus pour l'OPC suite au réinvestissement des garanties espèces en euros</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8F502DA"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A7B0E08"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1DD62286"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AF72B72"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74A9A2B" w14:textId="77777777">
            <w:pPr>
              <w:pStyle w:val="Tab1MiddleColNonGrasBordureDown"/>
              <w:rPr>
                <w:lang w:val="fr-FR"/>
              </w:rPr>
            </w:pPr>
            <w:r>
              <w:rPr>
                <w:lang w:val="fr-FR"/>
              </w:rPr>
              <w:t xml:space="preserve"> </w:t>
            </w:r>
          </w:p>
        </w:tc>
      </w:tr>
    </w:tbl>
    <w:p w:rsidR="00DD045C" w:rsidRPr="00055BAB" w14:paraId="2F9EFF87" w14:textId="77777777">
      <w:pPr>
        <w:spacing w:line="240" w:lineRule="exact"/>
        <w:rPr>
          <w:lang w:val="fr-FR"/>
        </w:rPr>
      </w:pPr>
      <w:r w:rsidRPr="00055BAB">
        <w:rPr>
          <w:lang w:val="fr-FR"/>
        </w:rPr>
        <w:t xml:space="preserve"> </w:t>
      </w:r>
    </w:p>
    <w:p w:rsidR="00DD045C" w14:paraId="01BD9B1D" w14:textId="77777777">
      <w:pPr>
        <w:pStyle w:val="TextBold"/>
        <w:rPr>
          <w:lang w:val="fr-FR"/>
        </w:rPr>
      </w:pPr>
      <w:r>
        <w:rPr>
          <w:lang w:val="fr-FR"/>
        </w:rPr>
        <w:t>j) Données sur la conservation des garanties reçues par l'OPC</w:t>
      </w:r>
    </w:p>
    <w:tbl>
      <w:tblPr>
        <w:tblW w:w="5000" w:type="pct"/>
        <w:tblLayout w:type="fixed"/>
        <w:tblLook w:val="04A0"/>
      </w:tblPr>
      <w:tblGrid>
        <w:gridCol w:w="2777"/>
        <w:gridCol w:w="20"/>
        <w:gridCol w:w="1359"/>
        <w:gridCol w:w="1359"/>
        <w:gridCol w:w="1379"/>
        <w:gridCol w:w="1359"/>
        <w:gridCol w:w="1379"/>
      </w:tblGrid>
      <w:tr w14:paraId="0BEA34F6" w14:textId="77777777">
        <w:tblPrEx>
          <w:tblW w:w="5000" w:type="pct"/>
          <w:tblLayout w:type="fixed"/>
          <w:tblLook w:val="04A0"/>
        </w:tblPrEx>
        <w:trPr>
          <w:trHeight w:hRule="exact" w:val="20"/>
        </w:trPr>
        <w:tc>
          <w:tcPr>
            <w:tcW w:w="2800" w:type="dxa"/>
            <w:gridSpan w:val="2"/>
            <w:tcBorders>
              <w:bottom w:val="single" w:sz="4" w:space="0" w:color="232323"/>
            </w:tcBorders>
            <w:tcMar>
              <w:top w:w="0" w:type="dxa"/>
              <w:left w:w="0" w:type="dxa"/>
              <w:bottom w:w="0" w:type="dxa"/>
              <w:right w:w="0" w:type="dxa"/>
            </w:tcMar>
          </w:tcPr>
          <w:p w:rsidR="00DD045C" w14:paraId="61F45C6F"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DD045C" w:rsidRPr="00055BAB" w14:paraId="768AF14E" w14:textId="77777777">
            <w:pPr>
              <w:rPr>
                <w:sz w:val="2"/>
                <w:lang w:val="fr-FR"/>
              </w:rPr>
            </w:pPr>
          </w:p>
        </w:tc>
        <w:tc>
          <w:tcPr>
            <w:tcW w:w="1360" w:type="dxa"/>
            <w:tcMar>
              <w:top w:w="0" w:type="dxa"/>
              <w:left w:w="0" w:type="dxa"/>
              <w:bottom w:w="0" w:type="dxa"/>
              <w:right w:w="0" w:type="dxa"/>
            </w:tcMar>
          </w:tcPr>
          <w:p w:rsidR="00DD045C" w:rsidRPr="00055BAB" w14:paraId="4B582C28" w14:textId="77777777">
            <w:pPr>
              <w:rPr>
                <w:sz w:val="2"/>
                <w:lang w:val="fr-FR"/>
              </w:rPr>
            </w:pPr>
          </w:p>
        </w:tc>
        <w:tc>
          <w:tcPr>
            <w:tcW w:w="1380" w:type="dxa"/>
            <w:tcMar>
              <w:top w:w="0" w:type="dxa"/>
              <w:left w:w="0" w:type="dxa"/>
              <w:bottom w:w="0" w:type="dxa"/>
              <w:right w:w="0" w:type="dxa"/>
            </w:tcMar>
          </w:tcPr>
          <w:p w:rsidR="00DD045C" w:rsidRPr="00055BAB" w14:paraId="10A2C6E3" w14:textId="77777777">
            <w:pPr>
              <w:rPr>
                <w:sz w:val="2"/>
                <w:lang w:val="fr-FR"/>
              </w:rPr>
            </w:pPr>
          </w:p>
        </w:tc>
        <w:tc>
          <w:tcPr>
            <w:tcW w:w="1360" w:type="dxa"/>
            <w:tcMar>
              <w:top w:w="0" w:type="dxa"/>
              <w:left w:w="0" w:type="dxa"/>
              <w:bottom w:w="0" w:type="dxa"/>
              <w:right w:w="0" w:type="dxa"/>
            </w:tcMar>
          </w:tcPr>
          <w:p w:rsidR="00DD045C" w:rsidRPr="00055BAB" w14:paraId="4FB4A976" w14:textId="77777777">
            <w:pPr>
              <w:rPr>
                <w:sz w:val="2"/>
                <w:lang w:val="fr-FR"/>
              </w:rPr>
            </w:pPr>
          </w:p>
        </w:tc>
        <w:tc>
          <w:tcPr>
            <w:tcW w:w="1380" w:type="dxa"/>
            <w:tcMar>
              <w:top w:w="0" w:type="dxa"/>
              <w:left w:w="0" w:type="dxa"/>
              <w:bottom w:w="0" w:type="dxa"/>
              <w:right w:w="0" w:type="dxa"/>
            </w:tcMar>
          </w:tcPr>
          <w:p w:rsidR="00DD045C" w:rsidRPr="00055BAB" w14:paraId="60D5FA25" w14:textId="77777777">
            <w:pPr>
              <w:rPr>
                <w:sz w:val="2"/>
                <w:lang w:val="fr-FR"/>
              </w:rPr>
            </w:pPr>
          </w:p>
        </w:tc>
      </w:tr>
      <w:tr w14:paraId="304FFDD9" w14:textId="77777777">
        <w:tblPrEx>
          <w:tblW w:w="5000" w:type="pct"/>
          <w:tblLayout w:type="fixed"/>
          <w:tblLook w:val="04A0"/>
        </w:tblPrEx>
        <w:trPr>
          <w:trHeight w:val="161"/>
        </w:trPr>
        <w:tc>
          <w:tcPr>
            <w:tcW w:w="2780" w:type="dxa"/>
            <w:tcBorders>
              <w:left w:val="single" w:sz="4" w:space="0" w:color="000000"/>
              <w:bottom w:val="single" w:sz="4" w:space="0" w:color="000000"/>
            </w:tcBorders>
            <w:tcMar>
              <w:top w:w="0" w:type="dxa"/>
              <w:left w:w="0" w:type="dxa"/>
              <w:bottom w:w="22" w:type="dxa"/>
              <w:right w:w="0" w:type="dxa"/>
            </w:tcMar>
            <w:vAlign w:val="center"/>
          </w:tcPr>
          <w:p w:rsidR="00DD045C" w14:paraId="32FE7AD7" w14:textId="77777777">
            <w:pPr>
              <w:pStyle w:val="Tab1FirstColNonGrasBordureDown"/>
              <w:rPr>
                <w:lang w:val="fr-FR"/>
              </w:rPr>
            </w:pPr>
            <w:r>
              <w:rPr>
                <w:lang w:val="fr-FR"/>
              </w:rPr>
              <w:t>Caceis</w:t>
            </w:r>
            <w:r>
              <w:rPr>
                <w:lang w:val="fr-FR"/>
              </w:rPr>
              <w:t xml:space="preserve"> Bank</w:t>
            </w:r>
          </w:p>
        </w:tc>
        <w:tc>
          <w:tcPr>
            <w:tcW w:w="138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7BB49CB" w14:textId="77777777">
            <w:pPr>
              <w:pStyle w:val="Tab1MiddleColBordure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170AD9B9"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164F540B"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7C57E88F" w14:textId="77777777">
            <w:pPr>
              <w:pStyle w:val="TotalTabMiddleColBordureNonGras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DD045C" w14:paraId="5381A97D" w14:textId="77777777">
            <w:pPr>
              <w:pStyle w:val="TotalTabLastColBordureNonGrasNoContent"/>
              <w:rPr>
                <w:sz w:val="16"/>
                <w:lang w:val="fr-FR"/>
              </w:rPr>
            </w:pPr>
          </w:p>
        </w:tc>
      </w:tr>
      <w:tr w14:paraId="71A9E0F6" w14:textId="77777777">
        <w:tblPrEx>
          <w:tblW w:w="5000" w:type="pct"/>
          <w:tblLayout w:type="fixed"/>
          <w:tblLook w:val="04A0"/>
        </w:tblPrEx>
        <w:trPr>
          <w:trHeight w:val="161"/>
        </w:trPr>
        <w:tc>
          <w:tcPr>
            <w:tcW w:w="2780" w:type="dxa"/>
            <w:tcBorders>
              <w:left w:val="single" w:sz="4" w:space="0" w:color="000000"/>
              <w:bottom w:val="single" w:sz="4" w:space="0" w:color="000000"/>
            </w:tcBorders>
            <w:tcMar>
              <w:top w:w="0" w:type="dxa"/>
              <w:left w:w="0" w:type="dxa"/>
              <w:bottom w:w="22" w:type="dxa"/>
              <w:right w:w="0" w:type="dxa"/>
            </w:tcMar>
            <w:vAlign w:val="center"/>
          </w:tcPr>
          <w:p w:rsidR="00DD045C" w14:paraId="07CA34B8" w14:textId="77777777">
            <w:pPr>
              <w:pStyle w:val="Tab1FirstColNonGrasBordureDown"/>
              <w:rPr>
                <w:lang w:val="fr-FR"/>
              </w:rPr>
            </w:pPr>
            <w:r>
              <w:rPr>
                <w:lang w:val="fr-FR"/>
              </w:rPr>
              <w:t>Titres</w:t>
            </w:r>
          </w:p>
        </w:tc>
        <w:tc>
          <w:tcPr>
            <w:tcW w:w="138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35523DF"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244E2896"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6577BEA8"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DDA2DC4"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61A7FE8" w14:textId="77777777">
            <w:pPr>
              <w:pStyle w:val="Tab1MiddleColBordure"/>
              <w:rPr>
                <w:lang w:val="fr-FR"/>
              </w:rPr>
            </w:pPr>
            <w:r>
              <w:rPr>
                <w:lang w:val="fr-FR"/>
              </w:rPr>
              <w:t xml:space="preserve"> </w:t>
            </w:r>
          </w:p>
        </w:tc>
      </w:tr>
      <w:tr w14:paraId="7B61ED2C" w14:textId="77777777">
        <w:tblPrEx>
          <w:tblW w:w="5000" w:type="pct"/>
          <w:tblLayout w:type="fixed"/>
          <w:tblLook w:val="04A0"/>
        </w:tblPrEx>
        <w:trPr>
          <w:trHeight w:val="161"/>
        </w:trPr>
        <w:tc>
          <w:tcPr>
            <w:tcW w:w="2780" w:type="dxa"/>
            <w:tcBorders>
              <w:left w:val="single" w:sz="4" w:space="0" w:color="000000"/>
              <w:bottom w:val="single" w:sz="4" w:space="0" w:color="000000"/>
            </w:tcBorders>
            <w:tcMar>
              <w:top w:w="0" w:type="dxa"/>
              <w:left w:w="0" w:type="dxa"/>
              <w:bottom w:w="22" w:type="dxa"/>
              <w:right w:w="0" w:type="dxa"/>
            </w:tcMar>
            <w:vAlign w:val="center"/>
          </w:tcPr>
          <w:p w:rsidR="00DD045C" w14:paraId="1D283CF9" w14:textId="77777777">
            <w:pPr>
              <w:pStyle w:val="Tab1FirstColNonGrasBordureDown"/>
              <w:rPr>
                <w:lang w:val="fr-FR"/>
              </w:rPr>
            </w:pPr>
            <w:r>
              <w:rPr>
                <w:lang w:val="fr-FR"/>
              </w:rPr>
              <w:t>Cash</w:t>
            </w:r>
          </w:p>
        </w:tc>
        <w:tc>
          <w:tcPr>
            <w:tcW w:w="1380" w:type="dxa"/>
            <w:gridSpan w:val="2"/>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2BB7DCD2" w14:textId="77777777">
            <w:pPr>
              <w:pStyle w:val="Tab1MiddleColNonGrasBordureDown"/>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479F3F40" w14:textId="77777777">
            <w:pPr>
              <w:pStyle w:val="TotalTabMiddleColBordureNonGras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434A67B8" w14:textId="77777777">
            <w:pPr>
              <w:pStyle w:val="TotalTabMiddleColBordureNonGras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1879E626" w14:textId="77777777">
            <w:pPr>
              <w:pStyle w:val="TotalTabMiddleColBordureNonGrasNoContent"/>
              <w:rPr>
                <w:sz w:val="16"/>
                <w:lang w:val="fr-FR"/>
              </w:rPr>
            </w:pP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177EED4A" w14:textId="77777777">
            <w:pPr>
              <w:pStyle w:val="Tab1MiddleColNonGrasBordureDown"/>
              <w:rPr>
                <w:lang w:val="fr-FR"/>
              </w:rPr>
            </w:pPr>
            <w:r>
              <w:rPr>
                <w:lang w:val="fr-FR"/>
              </w:rPr>
              <w:t xml:space="preserve"> </w:t>
            </w:r>
          </w:p>
        </w:tc>
      </w:tr>
    </w:tbl>
    <w:p w:rsidR="00DD045C" w14:paraId="76D4A126" w14:textId="77777777">
      <w:pPr>
        <w:sectPr>
          <w:headerReference w:type="default" r:id="rId21"/>
          <w:footerReference w:type="default" r:id="rId22"/>
          <w:pgSz w:w="11900" w:h="16840"/>
          <w:pgMar w:top="2154" w:right="1134" w:bottom="1134" w:left="1134" w:header="400" w:footer="400" w:gutter="0"/>
          <w:cols w:space="720"/>
        </w:sectPr>
      </w:pPr>
    </w:p>
    <w:p w:rsidR="00DD045C" w14:paraId="56372BDC" w14:textId="77777777">
      <w:pPr>
        <w:spacing w:line="15" w:lineRule="exact"/>
        <w:rPr>
          <w:sz w:val="2"/>
        </w:rPr>
      </w:pPr>
    </w:p>
    <w:p w:rsidR="00DD045C" w14:paraId="1D9A76E8" w14:textId="77777777">
      <w:pPr>
        <w:pStyle w:val="TechnicalBookmark"/>
        <w:rPr>
          <w:lang w:val="fr-FR"/>
        </w:rPr>
      </w:pPr>
    </w:p>
    <w:tbl>
      <w:tblPr>
        <w:tblW w:w="5000" w:type="pct"/>
        <w:tblLayout w:type="fixed"/>
        <w:tblLook w:val="04A0"/>
      </w:tblPr>
      <w:tblGrid>
        <w:gridCol w:w="2789"/>
        <w:gridCol w:w="1355"/>
        <w:gridCol w:w="1376"/>
        <w:gridCol w:w="1356"/>
        <w:gridCol w:w="1376"/>
        <w:gridCol w:w="1375"/>
      </w:tblGrid>
      <w:tr w14:paraId="17ECFE19" w14:textId="77777777">
        <w:tblPrEx>
          <w:tblW w:w="5000" w:type="pct"/>
          <w:tblLayout w:type="fixed"/>
          <w:tblLook w:val="04A0"/>
        </w:tblPrEx>
        <w:trPr>
          <w:trHeight w:val="485"/>
        </w:trPr>
        <w:tc>
          <w:tcPr>
            <w:tcW w:w="2800" w:type="dxa"/>
            <w:tcMar>
              <w:top w:w="0" w:type="dxa"/>
              <w:left w:w="0" w:type="dxa"/>
              <w:bottom w:w="0" w:type="dxa"/>
              <w:right w:w="0" w:type="dxa"/>
            </w:tcMar>
          </w:tcPr>
          <w:p w:rsidR="00DD045C" w14:paraId="49D06FE8" w14:textId="77777777">
            <w:pPr>
              <w:pStyle w:val="SimpleStyleNoContent"/>
              <w:rPr>
                <w:sz w:val="18"/>
                <w:lang w:val="fr-FR"/>
              </w:rPr>
            </w:pPr>
          </w:p>
        </w:tc>
        <w:tc>
          <w:tcPr>
            <w:tcW w:w="13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5C61F803" w14:textId="77777777">
            <w:pPr>
              <w:pStyle w:val="EnteteTabFirstColBordureCentre"/>
              <w:rPr>
                <w:lang w:val="fr-FR"/>
              </w:rPr>
            </w:pPr>
            <w:r>
              <w:rPr>
                <w:lang w:val="fr-FR"/>
              </w:rPr>
              <w:t>Prêts de titres</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5747809" w14:textId="77777777">
            <w:pPr>
              <w:pStyle w:val="EnteteTabMiddleColBordure"/>
              <w:spacing w:line="184" w:lineRule="exact"/>
              <w:rPr>
                <w:lang w:val="fr-FR"/>
              </w:rPr>
            </w:pPr>
            <w:r>
              <w:rPr>
                <w:lang w:val="fr-FR"/>
              </w:rPr>
              <w:t>Emprunts de titres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02DCF27" w14:textId="77777777">
            <w:pPr>
              <w:pStyle w:val="EnteteTabMiddleColBordure"/>
              <w:spacing w:line="184" w:lineRule="exact"/>
              <w:rPr>
                <w:lang w:val="fr-FR"/>
              </w:rPr>
            </w:pPr>
            <w:r>
              <w:rPr>
                <w:lang w:val="fr-FR"/>
              </w:rPr>
              <w:t>Mise en pension</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870FBDD" w14:textId="77777777">
            <w:pPr>
              <w:pStyle w:val="EnteteTabMiddleColBordure"/>
              <w:spacing w:line="184" w:lineRule="exact"/>
              <w:rPr>
                <w:lang w:val="fr-FR"/>
              </w:rPr>
            </w:pPr>
            <w:r>
              <w:rPr>
                <w:lang w:val="fr-FR"/>
              </w:rPr>
              <w:t>Prise en pension</w:t>
            </w:r>
          </w:p>
        </w:tc>
        <w:tc>
          <w:tcPr>
            <w:tcW w:w="138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717B07F4" w14:textId="77777777">
            <w:pPr>
              <w:pStyle w:val="EnteteTabLastColBordure"/>
              <w:rPr>
                <w:lang w:val="fr-FR"/>
              </w:rPr>
            </w:pPr>
            <w:r>
              <w:rPr>
                <w:lang w:val="fr-FR"/>
              </w:rPr>
              <w:t>TRS</w:t>
            </w:r>
          </w:p>
        </w:tc>
      </w:tr>
    </w:tbl>
    <w:p w:rsidR="00DD045C" w14:paraId="79DCD2A1" w14:textId="77777777">
      <w:pPr>
        <w:spacing w:line="90" w:lineRule="exact"/>
        <w:rPr>
          <w:sz w:val="9"/>
        </w:rPr>
      </w:pPr>
      <w:r>
        <w:t xml:space="preserve"> </w:t>
      </w:r>
    </w:p>
    <w:p w:rsidR="00DD045C" w14:paraId="27896A9E" w14:textId="77777777">
      <w:pPr>
        <w:pStyle w:val="TextBold"/>
        <w:rPr>
          <w:lang w:val="fr-FR"/>
        </w:rPr>
      </w:pPr>
      <w:r>
        <w:rPr>
          <w:lang w:val="fr-FR"/>
        </w:rPr>
        <w:t>k) Données sur la conservation des garanties fournies par l'OPC</w:t>
      </w:r>
    </w:p>
    <w:tbl>
      <w:tblPr>
        <w:tblW w:w="5000" w:type="pct"/>
        <w:tblLayout w:type="fixed"/>
        <w:tblLook w:val="04A0"/>
      </w:tblPr>
      <w:tblGrid>
        <w:gridCol w:w="2792"/>
        <w:gridCol w:w="1356"/>
        <w:gridCol w:w="1376"/>
        <w:gridCol w:w="1356"/>
        <w:gridCol w:w="1376"/>
        <w:gridCol w:w="1376"/>
      </w:tblGrid>
      <w:tr w14:paraId="6008B083" w14:textId="77777777">
        <w:tblPrEx>
          <w:tblW w:w="5000" w:type="pct"/>
          <w:tblLayout w:type="fixed"/>
          <w:tblLook w:val="04A0"/>
        </w:tblPrEx>
        <w:trPr>
          <w:trHeight w:hRule="exact" w:val="20"/>
        </w:trPr>
        <w:tc>
          <w:tcPr>
            <w:tcW w:w="2800" w:type="dxa"/>
            <w:tcBorders>
              <w:bottom w:val="single" w:sz="4" w:space="0" w:color="232323"/>
            </w:tcBorders>
            <w:tcMar>
              <w:top w:w="0" w:type="dxa"/>
              <w:left w:w="0" w:type="dxa"/>
              <w:bottom w:w="0" w:type="dxa"/>
              <w:right w:w="0" w:type="dxa"/>
            </w:tcMar>
          </w:tcPr>
          <w:p w:rsidR="00DD045C" w14:paraId="5DCBFA40" w14:textId="77777777">
            <w:pPr>
              <w:pStyle w:val="DefaultEmptyStyle"/>
              <w:rPr>
                <w:lang w:val="fr-FR"/>
              </w:rPr>
            </w:pPr>
            <w:r>
              <w:rPr>
                <w:lang w:val="fr-FR"/>
              </w:rPr>
              <w:t xml:space="preserve"> </w:t>
            </w:r>
          </w:p>
        </w:tc>
        <w:tc>
          <w:tcPr>
            <w:tcW w:w="1360" w:type="dxa"/>
            <w:tcMar>
              <w:top w:w="0" w:type="dxa"/>
              <w:left w:w="0" w:type="dxa"/>
              <w:bottom w:w="0" w:type="dxa"/>
              <w:right w:w="0" w:type="dxa"/>
            </w:tcMar>
          </w:tcPr>
          <w:p w:rsidR="00DD045C" w:rsidRPr="00055BAB" w14:paraId="754C54B2" w14:textId="77777777">
            <w:pPr>
              <w:rPr>
                <w:sz w:val="2"/>
                <w:lang w:val="fr-FR"/>
              </w:rPr>
            </w:pPr>
          </w:p>
        </w:tc>
        <w:tc>
          <w:tcPr>
            <w:tcW w:w="1380" w:type="dxa"/>
            <w:tcMar>
              <w:top w:w="0" w:type="dxa"/>
              <w:left w:w="0" w:type="dxa"/>
              <w:bottom w:w="0" w:type="dxa"/>
              <w:right w:w="0" w:type="dxa"/>
            </w:tcMar>
          </w:tcPr>
          <w:p w:rsidR="00DD045C" w:rsidRPr="00055BAB" w14:paraId="0C5A1CA4" w14:textId="77777777">
            <w:pPr>
              <w:rPr>
                <w:sz w:val="2"/>
                <w:lang w:val="fr-FR"/>
              </w:rPr>
            </w:pPr>
          </w:p>
        </w:tc>
        <w:tc>
          <w:tcPr>
            <w:tcW w:w="1360" w:type="dxa"/>
            <w:tcMar>
              <w:top w:w="0" w:type="dxa"/>
              <w:left w:w="0" w:type="dxa"/>
              <w:bottom w:w="0" w:type="dxa"/>
              <w:right w:w="0" w:type="dxa"/>
            </w:tcMar>
          </w:tcPr>
          <w:p w:rsidR="00DD045C" w:rsidRPr="00055BAB" w14:paraId="7809694F" w14:textId="77777777">
            <w:pPr>
              <w:rPr>
                <w:sz w:val="2"/>
                <w:lang w:val="fr-FR"/>
              </w:rPr>
            </w:pPr>
          </w:p>
        </w:tc>
        <w:tc>
          <w:tcPr>
            <w:tcW w:w="1380" w:type="dxa"/>
            <w:tcMar>
              <w:top w:w="0" w:type="dxa"/>
              <w:left w:w="0" w:type="dxa"/>
              <w:bottom w:w="0" w:type="dxa"/>
              <w:right w:w="0" w:type="dxa"/>
            </w:tcMar>
          </w:tcPr>
          <w:p w:rsidR="00DD045C" w:rsidRPr="00055BAB" w14:paraId="1C1A0293" w14:textId="77777777">
            <w:pPr>
              <w:rPr>
                <w:sz w:val="2"/>
                <w:lang w:val="fr-FR"/>
              </w:rPr>
            </w:pPr>
          </w:p>
        </w:tc>
        <w:tc>
          <w:tcPr>
            <w:tcW w:w="1380" w:type="dxa"/>
            <w:tcMar>
              <w:top w:w="0" w:type="dxa"/>
              <w:left w:w="0" w:type="dxa"/>
              <w:bottom w:w="0" w:type="dxa"/>
              <w:right w:w="0" w:type="dxa"/>
            </w:tcMar>
          </w:tcPr>
          <w:p w:rsidR="00DD045C" w:rsidRPr="00055BAB" w14:paraId="2CE17315" w14:textId="77777777">
            <w:pPr>
              <w:rPr>
                <w:sz w:val="2"/>
                <w:lang w:val="fr-FR"/>
              </w:rPr>
            </w:pPr>
          </w:p>
        </w:tc>
      </w:tr>
      <w:tr w14:paraId="6C894CDF"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48688128" w14:textId="77777777">
            <w:pPr>
              <w:pStyle w:val="Tab1FirstColNonGrasBordureDown"/>
              <w:rPr>
                <w:lang w:val="fr-FR"/>
              </w:rPr>
            </w:pPr>
            <w:r>
              <w:rPr>
                <w:lang w:val="fr-FR"/>
              </w:rPr>
              <w:t>Titres</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C2FC720"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FF71088"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4421FA0"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7C41E75"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9D14677" w14:textId="77777777">
            <w:pPr>
              <w:pStyle w:val="Tab1MiddleColBordure"/>
              <w:rPr>
                <w:lang w:val="fr-FR"/>
              </w:rPr>
            </w:pPr>
            <w:r>
              <w:rPr>
                <w:lang w:val="fr-FR"/>
              </w:rPr>
              <w:t xml:space="preserve"> </w:t>
            </w:r>
          </w:p>
        </w:tc>
      </w:tr>
      <w:tr w14:paraId="50B415E2" w14:textId="77777777">
        <w:tblPrEx>
          <w:tblW w:w="5000" w:type="pct"/>
          <w:tblLayout w:type="fixed"/>
          <w:tblLook w:val="04A0"/>
        </w:tblPrEx>
        <w:trPr>
          <w:trHeight w:val="262"/>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6A56FAC6" w14:textId="77777777">
            <w:pPr>
              <w:pStyle w:val="Tab1FirstColNonGrasBordureDown"/>
              <w:rPr>
                <w:lang w:val="fr-FR"/>
              </w:rPr>
            </w:pPr>
            <w:r>
              <w:rPr>
                <w:lang w:val="fr-FR"/>
              </w:rPr>
              <w:t>Cash</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25DF7032"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7E00815"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38A2BFE8"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56A8FC8C"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2BED7BD3" w14:textId="77777777">
            <w:pPr>
              <w:pStyle w:val="Tab1MiddleColNonGrasBordureDown"/>
              <w:rPr>
                <w:lang w:val="fr-FR"/>
              </w:rPr>
            </w:pPr>
            <w:r>
              <w:rPr>
                <w:lang w:val="fr-FR"/>
              </w:rPr>
              <w:t xml:space="preserve"> </w:t>
            </w:r>
          </w:p>
        </w:tc>
      </w:tr>
    </w:tbl>
    <w:p w:rsidR="00DD045C" w14:paraId="27B85CD7" w14:textId="77777777">
      <w:pPr>
        <w:spacing w:line="240" w:lineRule="exact"/>
      </w:pPr>
      <w:r>
        <w:t xml:space="preserve"> </w:t>
      </w:r>
    </w:p>
    <w:p w:rsidR="00DD045C" w14:paraId="66CE607F" w14:textId="77777777">
      <w:pPr>
        <w:pStyle w:val="TextBold"/>
        <w:rPr>
          <w:lang w:val="fr-FR"/>
        </w:rPr>
      </w:pPr>
      <w:r>
        <w:rPr>
          <w:lang w:val="fr-FR"/>
        </w:rPr>
        <w:t>l) Données sur les revenus et les coûts ventilés</w:t>
      </w:r>
    </w:p>
    <w:tbl>
      <w:tblPr>
        <w:tblW w:w="5000" w:type="pct"/>
        <w:tblLayout w:type="fixed"/>
        <w:tblLook w:val="04A0"/>
      </w:tblPr>
      <w:tblGrid>
        <w:gridCol w:w="2788"/>
        <w:gridCol w:w="1355"/>
        <w:gridCol w:w="1375"/>
        <w:gridCol w:w="1355"/>
        <w:gridCol w:w="1375"/>
        <w:gridCol w:w="1374"/>
      </w:tblGrid>
      <w:tr w14:paraId="01ADB97B" w14:textId="77777777">
        <w:tblPrEx>
          <w:tblW w:w="5000" w:type="pct"/>
          <w:tblLayout w:type="fixed"/>
          <w:tblLook w:val="04A0"/>
        </w:tblPrEx>
        <w:trPr>
          <w:trHeight w:val="281"/>
        </w:trPr>
        <w:tc>
          <w:tcPr>
            <w:tcW w:w="2800" w:type="dxa"/>
            <w:tcBorders>
              <w:top w:val="single" w:sz="4" w:space="0" w:color="000000"/>
              <w:left w:val="single" w:sz="4" w:space="0" w:color="000000"/>
              <w:bottom w:val="single" w:sz="4" w:space="0" w:color="000000"/>
            </w:tcBorders>
            <w:shd w:val="clear" w:color="BEBEBE" w:fill="BEBEBE"/>
            <w:tcMar>
              <w:top w:w="79" w:type="dxa"/>
              <w:left w:w="0" w:type="dxa"/>
              <w:bottom w:w="45" w:type="dxa"/>
              <w:right w:w="0" w:type="dxa"/>
            </w:tcMar>
            <w:vAlign w:val="center"/>
          </w:tcPr>
          <w:p w:rsidR="00DD045C" w14:paraId="1658D16A" w14:textId="77777777">
            <w:pPr>
              <w:pStyle w:val="TotalTabFirstColBordureNoColor"/>
              <w:rPr>
                <w:lang w:val="fr-FR"/>
              </w:rPr>
            </w:pPr>
            <w:r>
              <w:rPr>
                <w:lang w:val="fr-FR"/>
              </w:rPr>
              <w:t>Revenus</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68668AD9" w14:textId="77777777">
            <w:pPr>
              <w:pStyle w:val="TotalTabMiddleColBordureNoColor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40E9A1A4" w14:textId="77777777">
            <w:pPr>
              <w:pStyle w:val="TotalTabMiddleColBordureNoColor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5DEADF40" w14:textId="77777777">
            <w:pPr>
              <w:pStyle w:val="TotalTabMiddleColBordureNoColor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16838FD1" w14:textId="77777777">
            <w:pPr>
              <w:pStyle w:val="TotalTabMiddleColBordureNoColor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DD045C" w14:paraId="5030F82D" w14:textId="77777777">
            <w:pPr>
              <w:pStyle w:val="TotalTabLastColBordureNoColorNoContent"/>
              <w:rPr>
                <w:sz w:val="16"/>
                <w:lang w:val="fr-FR"/>
              </w:rPr>
            </w:pPr>
          </w:p>
        </w:tc>
      </w:tr>
      <w:tr w14:paraId="09BC9689"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00B16314" w14:textId="77777777">
            <w:pPr>
              <w:pStyle w:val="Tab1FirstColNonGrasBordureDown"/>
              <w:rPr>
                <w:lang w:val="fr-FR"/>
              </w:rPr>
            </w:pPr>
            <w:r>
              <w:rPr>
                <w:lang w:val="fr-FR"/>
              </w:rPr>
              <w:t>- OPC</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0329D02"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0BE1CAE"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85F066E"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0868989" w14:textId="77777777">
            <w:pPr>
              <w:pStyle w:val="Tab1MiddleColBordure"/>
              <w:rPr>
                <w:lang w:val="fr-FR"/>
              </w:rPr>
            </w:pPr>
            <w:r>
              <w:rPr>
                <w:lang w:val="fr-FR"/>
              </w:rPr>
              <w:t xml:space="preserve"> </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DD045C" w14:paraId="34570737" w14:textId="77777777">
            <w:pPr>
              <w:pStyle w:val="TotalTabLastColBordureNonGrasNoContent"/>
              <w:rPr>
                <w:sz w:val="16"/>
                <w:lang w:val="fr-FR"/>
              </w:rPr>
            </w:pPr>
          </w:p>
        </w:tc>
      </w:tr>
      <w:tr w14:paraId="519D8F3E"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22E7B92C" w14:textId="77777777">
            <w:pPr>
              <w:pStyle w:val="Tab1FirstColNonGrasBordureDown"/>
              <w:rPr>
                <w:lang w:val="fr-FR"/>
              </w:rPr>
            </w:pPr>
            <w:r>
              <w:rPr>
                <w:lang w:val="fr-FR"/>
              </w:rPr>
              <w:t>- Gestionnaire</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EB797B0"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4431872"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D0DC1A1"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3CA0CC4" w14:textId="77777777">
            <w:pPr>
              <w:pStyle w:val="Tab1MiddleColBordure"/>
              <w:rPr>
                <w:lang w:val="fr-FR"/>
              </w:rPr>
            </w:pPr>
            <w:r>
              <w:rPr>
                <w:lang w:val="fr-FR"/>
              </w:rPr>
              <w:t xml:space="preserve"> </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DD045C" w14:paraId="7958756B" w14:textId="77777777">
            <w:pPr>
              <w:pStyle w:val="TotalTabLastColBordureNonGrasNoContent"/>
              <w:rPr>
                <w:sz w:val="16"/>
                <w:lang w:val="fr-FR"/>
              </w:rPr>
            </w:pPr>
          </w:p>
        </w:tc>
      </w:tr>
      <w:tr w14:paraId="793210A9"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248D23A7" w14:textId="77777777">
            <w:pPr>
              <w:pStyle w:val="Tab1FirstColNonGrasBordureDown"/>
              <w:rPr>
                <w:lang w:val="fr-FR"/>
              </w:rPr>
            </w:pPr>
            <w:r>
              <w:rPr>
                <w:lang w:val="fr-FR"/>
              </w:rPr>
              <w:t>- Tiers</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559D873F"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175A63F7"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01B9B9AD"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4D14C523" w14:textId="77777777">
            <w:pPr>
              <w:pStyle w:val="Tab1MiddleColNonGrasBordureDown"/>
              <w:rPr>
                <w:lang w:val="fr-FR"/>
              </w:rPr>
            </w:pPr>
            <w:r>
              <w:rPr>
                <w:lang w:val="fr-FR"/>
              </w:rPr>
              <w:t xml:space="preserve"> </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DD045C" w14:paraId="30DBBEC3" w14:textId="77777777">
            <w:pPr>
              <w:pStyle w:val="TotalTabLastColBordureNonGrasNoContent"/>
              <w:rPr>
                <w:sz w:val="16"/>
                <w:lang w:val="fr-FR"/>
              </w:rPr>
            </w:pPr>
          </w:p>
        </w:tc>
      </w:tr>
      <w:tr w14:paraId="4CC94BB4" w14:textId="77777777">
        <w:tblPrEx>
          <w:tblW w:w="5000" w:type="pct"/>
          <w:tblLayout w:type="fixed"/>
          <w:tblLook w:val="04A0"/>
        </w:tblPrEx>
        <w:trPr>
          <w:trHeight w:val="281"/>
        </w:trPr>
        <w:tc>
          <w:tcPr>
            <w:tcW w:w="2800" w:type="dxa"/>
            <w:tcBorders>
              <w:top w:val="single" w:sz="4" w:space="0" w:color="000000"/>
              <w:left w:val="single" w:sz="4" w:space="0" w:color="000000"/>
              <w:bottom w:val="single" w:sz="4" w:space="0" w:color="000000"/>
            </w:tcBorders>
            <w:shd w:val="clear" w:color="BEBEBE" w:fill="BEBEBE"/>
            <w:tcMar>
              <w:top w:w="79" w:type="dxa"/>
              <w:left w:w="0" w:type="dxa"/>
              <w:bottom w:w="45" w:type="dxa"/>
              <w:right w:w="0" w:type="dxa"/>
            </w:tcMar>
            <w:vAlign w:val="center"/>
          </w:tcPr>
          <w:p w:rsidR="00DD045C" w14:paraId="10B60AB9" w14:textId="77777777">
            <w:pPr>
              <w:pStyle w:val="TotalTabFirstColBordureNoColor"/>
              <w:rPr>
                <w:lang w:val="fr-FR"/>
              </w:rPr>
            </w:pPr>
            <w:r>
              <w:rPr>
                <w:lang w:val="fr-FR"/>
              </w:rPr>
              <w:t>Coûts</w:t>
            </w: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32C62144" w14:textId="77777777">
            <w:pPr>
              <w:pStyle w:val="TotalTabMiddleColBordureNoColor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75F7012C" w14:textId="77777777">
            <w:pPr>
              <w:pStyle w:val="TotalTabMiddleColBordureNoColorNoContent"/>
              <w:rPr>
                <w:sz w:val="16"/>
                <w:lang w:val="fr-FR"/>
              </w:rPr>
            </w:pPr>
          </w:p>
        </w:tc>
        <w:tc>
          <w:tcPr>
            <w:tcW w:w="136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1FF4DC2A" w14:textId="77777777">
            <w:pPr>
              <w:pStyle w:val="TotalTabMiddleColBordureNoColorNoContent"/>
              <w:rPr>
                <w:sz w:val="16"/>
                <w:lang w:val="fr-FR"/>
              </w:rPr>
            </w:pPr>
          </w:p>
        </w:tc>
        <w:tc>
          <w:tcPr>
            <w:tcW w:w="1380" w:type="dxa"/>
            <w:tcBorders>
              <w:top w:val="single" w:sz="4" w:space="0" w:color="000000"/>
              <w:left w:val="single" w:sz="4" w:space="0" w:color="000000"/>
              <w:bottom w:val="single" w:sz="4" w:space="0" w:color="000000"/>
              <w:right w:val="single" w:sz="4" w:space="0" w:color="000000"/>
            </w:tcBorders>
            <w:shd w:val="clear" w:color="BEBEBE" w:fill="BEBEBE"/>
            <w:tcMar>
              <w:top w:w="79" w:type="dxa"/>
              <w:left w:w="0" w:type="dxa"/>
              <w:bottom w:w="45" w:type="dxa"/>
              <w:right w:w="0" w:type="dxa"/>
            </w:tcMar>
            <w:vAlign w:val="center"/>
          </w:tcPr>
          <w:p w:rsidR="00DD045C" w14:paraId="0FAEEF62" w14:textId="77777777">
            <w:pPr>
              <w:pStyle w:val="TotalTabMiddleColBordureNoColorNoContent"/>
              <w:rPr>
                <w:sz w:val="16"/>
                <w:lang w:val="fr-FR"/>
              </w:rPr>
            </w:pP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DD045C" w14:paraId="452237F3" w14:textId="77777777">
            <w:pPr>
              <w:pStyle w:val="TotalTabLastColBordureNoColorNoContent"/>
              <w:rPr>
                <w:sz w:val="16"/>
                <w:lang w:val="fr-FR"/>
              </w:rPr>
            </w:pPr>
          </w:p>
        </w:tc>
      </w:tr>
      <w:tr w14:paraId="603617F2"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616A1DD8" w14:textId="77777777">
            <w:pPr>
              <w:pStyle w:val="Tab1FirstColNonGrasBordureDown"/>
              <w:rPr>
                <w:lang w:val="fr-FR"/>
              </w:rPr>
            </w:pPr>
            <w:r>
              <w:rPr>
                <w:lang w:val="fr-FR"/>
              </w:rPr>
              <w:t>- OPC</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F07BF0F"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7398941"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5533E2E"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585540F" w14:textId="77777777">
            <w:pPr>
              <w:pStyle w:val="Tab1MiddleColBordure"/>
              <w:rPr>
                <w:lang w:val="fr-FR"/>
              </w:rPr>
            </w:pPr>
            <w:r>
              <w:rPr>
                <w:lang w:val="fr-FR"/>
              </w:rPr>
              <w:t xml:space="preserve"> </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DD045C" w14:paraId="26F6AC20" w14:textId="77777777">
            <w:pPr>
              <w:pStyle w:val="TotalTabLastColBordureNonGrasNoContent"/>
              <w:rPr>
                <w:sz w:val="16"/>
                <w:lang w:val="fr-FR"/>
              </w:rPr>
            </w:pPr>
          </w:p>
        </w:tc>
      </w:tr>
      <w:tr w14:paraId="03BA2C24"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16419454" w14:textId="77777777">
            <w:pPr>
              <w:pStyle w:val="Tab1FirstColNonGrasBordureDown"/>
              <w:rPr>
                <w:lang w:val="fr-FR"/>
              </w:rPr>
            </w:pPr>
            <w:r>
              <w:rPr>
                <w:lang w:val="fr-FR"/>
              </w:rPr>
              <w:t>- Gestionnaire</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CE42631"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79A112D" w14:textId="77777777">
            <w:pPr>
              <w:pStyle w:val="Tab1MiddleColBordure"/>
              <w:rPr>
                <w:lang w:val="fr-FR"/>
              </w:rPr>
            </w:pPr>
            <w:r>
              <w:rPr>
                <w:lang w:val="fr-FR"/>
              </w:rPr>
              <w:t xml:space="preserve"> </w:t>
            </w:r>
          </w:p>
        </w:tc>
        <w:tc>
          <w:tcPr>
            <w:tcW w:w="13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C91AA10" w14:textId="77777777">
            <w:pPr>
              <w:pStyle w:val="Tab1MiddleColBordure"/>
              <w:rPr>
                <w:lang w:val="fr-FR"/>
              </w:rPr>
            </w:pPr>
            <w:r>
              <w:rPr>
                <w:lang w:val="fr-FR"/>
              </w:rPr>
              <w:t xml:space="preserve"> </w:t>
            </w:r>
          </w:p>
        </w:tc>
        <w:tc>
          <w:tcPr>
            <w:tcW w:w="13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B3602ED" w14:textId="77777777">
            <w:pPr>
              <w:pStyle w:val="Tab1MiddleColBordure"/>
              <w:rPr>
                <w:lang w:val="fr-FR"/>
              </w:rPr>
            </w:pPr>
            <w:r>
              <w:rPr>
                <w:lang w:val="fr-FR"/>
              </w:rPr>
              <w:t xml:space="preserve"> </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DD045C" w14:paraId="221B1325" w14:textId="77777777">
            <w:pPr>
              <w:pStyle w:val="TotalTabLastColBordureNonGrasNoContent"/>
              <w:rPr>
                <w:sz w:val="16"/>
                <w:lang w:val="fr-FR"/>
              </w:rPr>
            </w:pPr>
          </w:p>
        </w:tc>
      </w:tr>
      <w:tr w14:paraId="0880BF40" w14:textId="77777777">
        <w:tblPrEx>
          <w:tblW w:w="5000" w:type="pct"/>
          <w:tblLayout w:type="fixed"/>
          <w:tblLook w:val="04A0"/>
        </w:tblPrEx>
        <w:trPr>
          <w:trHeight w:val="161"/>
        </w:trPr>
        <w:tc>
          <w:tcPr>
            <w:tcW w:w="2800" w:type="dxa"/>
            <w:tcBorders>
              <w:left w:val="single" w:sz="4" w:space="0" w:color="000000"/>
              <w:bottom w:val="single" w:sz="4" w:space="0" w:color="000000"/>
            </w:tcBorders>
            <w:tcMar>
              <w:top w:w="0" w:type="dxa"/>
              <w:left w:w="0" w:type="dxa"/>
              <w:bottom w:w="22" w:type="dxa"/>
              <w:right w:w="0" w:type="dxa"/>
            </w:tcMar>
            <w:vAlign w:val="center"/>
          </w:tcPr>
          <w:p w:rsidR="00DD045C" w14:paraId="183C0F50" w14:textId="77777777">
            <w:pPr>
              <w:pStyle w:val="Tab1FirstColNonGrasBordureDown"/>
              <w:rPr>
                <w:lang w:val="fr-FR"/>
              </w:rPr>
            </w:pPr>
            <w:r>
              <w:rPr>
                <w:lang w:val="fr-FR"/>
              </w:rPr>
              <w:t>- Tiers</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5324264F"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2CDE9205" w14:textId="77777777">
            <w:pPr>
              <w:pStyle w:val="Tab1MiddleColNonGrasBordureDown"/>
              <w:rPr>
                <w:lang w:val="fr-FR"/>
              </w:rPr>
            </w:pPr>
            <w:r>
              <w:rPr>
                <w:lang w:val="fr-FR"/>
              </w:rPr>
              <w:t xml:space="preserve"> </w:t>
            </w:r>
          </w:p>
        </w:tc>
        <w:tc>
          <w:tcPr>
            <w:tcW w:w="136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7194A42D" w14:textId="77777777">
            <w:pPr>
              <w:pStyle w:val="Tab1MiddleColNonGrasBordureDown"/>
              <w:rPr>
                <w:lang w:val="fr-FR"/>
              </w:rPr>
            </w:pPr>
            <w:r>
              <w:rPr>
                <w:lang w:val="fr-FR"/>
              </w:rPr>
              <w:t xml:space="preserve"> </w:t>
            </w:r>
          </w:p>
        </w:tc>
        <w:tc>
          <w:tcPr>
            <w:tcW w:w="1380" w:type="dxa"/>
            <w:tcBorders>
              <w:left w:val="single" w:sz="4" w:space="0" w:color="000000"/>
              <w:bottom w:val="single" w:sz="4" w:space="0" w:color="000000"/>
              <w:right w:val="single" w:sz="4" w:space="0" w:color="000000"/>
            </w:tcBorders>
            <w:tcMar>
              <w:top w:w="0" w:type="dxa"/>
              <w:left w:w="0" w:type="dxa"/>
              <w:bottom w:w="0" w:type="dxa"/>
              <w:right w:w="0" w:type="dxa"/>
            </w:tcMar>
            <w:vAlign w:val="center"/>
          </w:tcPr>
          <w:p w:rsidR="00DD045C" w14:paraId="6E6B54CC" w14:textId="77777777">
            <w:pPr>
              <w:pStyle w:val="Tab1MiddleColNonGrasBordureDown"/>
              <w:rPr>
                <w:lang w:val="fr-FR"/>
              </w:rPr>
            </w:pPr>
            <w:r>
              <w:rPr>
                <w:lang w:val="fr-FR"/>
              </w:rPr>
              <w:t xml:space="preserve"> </w:t>
            </w:r>
          </w:p>
        </w:tc>
        <w:tc>
          <w:tcPr>
            <w:tcW w:w="1380" w:type="dxa"/>
            <w:tcBorders>
              <w:top w:val="single" w:sz="4" w:space="0" w:color="232323"/>
              <w:left w:val="single" w:sz="4" w:space="0" w:color="232323"/>
              <w:bottom w:val="single" w:sz="4" w:space="0" w:color="232323"/>
              <w:right w:val="single" w:sz="4" w:space="0" w:color="232323"/>
            </w:tcBorders>
            <w:shd w:val="clear" w:color="BEBEBE" w:fill="BEBEBE"/>
            <w:tcMar>
              <w:top w:w="79" w:type="dxa"/>
              <w:left w:w="0" w:type="dxa"/>
              <w:bottom w:w="45" w:type="dxa"/>
              <w:right w:w="0" w:type="dxa"/>
            </w:tcMar>
            <w:vAlign w:val="center"/>
          </w:tcPr>
          <w:p w:rsidR="00DD045C" w14:paraId="26A0F917" w14:textId="77777777">
            <w:pPr>
              <w:pStyle w:val="TotalTabLastColBordureNonGrasNoContent"/>
              <w:rPr>
                <w:sz w:val="16"/>
                <w:lang w:val="fr-FR"/>
              </w:rPr>
            </w:pPr>
          </w:p>
        </w:tc>
      </w:tr>
    </w:tbl>
    <w:p w:rsidR="00DD045C" w14:paraId="4E35B033" w14:textId="77777777">
      <w:pPr>
        <w:spacing w:line="150" w:lineRule="exact"/>
        <w:rPr>
          <w:sz w:val="15"/>
        </w:rPr>
      </w:pPr>
      <w:r>
        <w:t xml:space="preserve"> </w:t>
      </w:r>
    </w:p>
    <w:p w:rsidR="00DD045C" w14:paraId="7CB565F9" w14:textId="77777777">
      <w:pPr>
        <w:pStyle w:val="TechnicalBookmark"/>
        <w:rPr>
          <w:lang w:val="fr-FR"/>
        </w:rPr>
      </w:pPr>
    </w:p>
    <w:p w:rsidR="00DD045C" w14:paraId="5615EC4E" w14:textId="77777777">
      <w:pPr>
        <w:pStyle w:val="TechnicalBookmark"/>
        <w:rPr>
          <w:lang w:val="fr-FR"/>
        </w:rPr>
      </w:pPr>
      <w:r>
        <w:rPr>
          <w:lang w:val="fr-FR"/>
        </w:rPr>
        <w:fldChar w:fldCharType="begin"/>
      </w:r>
      <w:r>
        <w:rPr>
          <w:lang w:val="fr-FR"/>
        </w:rPr>
        <w:instrText xml:space="preserve"> SET C734A876D8C526564B76D95B0957F752 "" </w:instrText>
      </w:r>
      <w:r>
        <w:rPr>
          <w:lang w:val="fr-FR"/>
        </w:rPr>
        <w:fldChar w:fldCharType="separate"/>
      </w:r>
      <w:bookmarkStart w:id="37" w:name="C734A876D8C526564B76D95B0957F752"/>
      <w:bookmarkEnd w:id="37"/>
      <w:r>
        <w:rPr>
          <w:lang w:val="fr-FR"/>
        </w:rPr>
        <w:fldChar w:fldCharType="end"/>
      </w:r>
    </w:p>
    <w:p w:rsidR="00DD045C" w14:paraId="22174714" w14:textId="77777777">
      <w:pPr>
        <w:pStyle w:val="H3"/>
        <w:rPr>
          <w:lang w:val="fr-FR"/>
        </w:rPr>
      </w:pPr>
      <w:bookmarkStart w:id="38" w:name="e)_Données_Type_et_qualité_des_garanties"/>
      <w:bookmarkEnd w:id="38"/>
      <w:r>
        <w:rPr>
          <w:lang w:val="fr-FR"/>
        </w:rPr>
        <w:t>e) Données Type et qualité des garanties (collatéral)</w:t>
      </w:r>
    </w:p>
    <w:p w:rsidR="00DD045C" w14:paraId="720E7C77" w14:textId="77777777">
      <w:pPr>
        <w:pStyle w:val="RefToc3"/>
        <w:rPr>
          <w:lang w:val="fr-FR"/>
        </w:rPr>
      </w:pPr>
      <w:bookmarkStart w:id="39" w:name="BK_2594B8E69B50549C6ECF0E1380167700"/>
      <w:bookmarkEnd w:id="39"/>
    </w:p>
    <w:p w:rsidR="00DD045C" w14:paraId="30C9D5E5" w14:textId="77777777">
      <w:pPr>
        <w:pStyle w:val="TechnicalBookmark"/>
        <w:rPr>
          <w:lang w:val="fr-FR"/>
        </w:rPr>
      </w:pPr>
      <w:r>
        <w:rPr>
          <w:lang w:val="fr-FR"/>
        </w:rPr>
        <w:fldChar w:fldCharType="begin"/>
      </w:r>
      <w:r>
        <w:rPr>
          <w:lang w:val="fr-FR"/>
        </w:rPr>
        <w:instrText xml:space="preserve"> SET BD005183E0EC079D8390B31C08E70047 "" </w:instrText>
      </w:r>
      <w:r>
        <w:rPr>
          <w:lang w:val="fr-FR"/>
        </w:rPr>
        <w:fldChar w:fldCharType="separate"/>
      </w:r>
      <w:bookmarkStart w:id="40" w:name="BD005183E0EC079D8390B31C08E70047"/>
      <w:bookmarkEnd w:id="40"/>
      <w:r>
        <w:rPr>
          <w:lang w:val="fr-FR"/>
        </w:rPr>
        <w:fldChar w:fldCharType="end"/>
      </w:r>
    </w:p>
    <w:p w:rsidR="0036311A" w:rsidRPr="009F3DBA" w:rsidP="00F70C70" w14:paraId="4A1F84FD" w14:textId="77777777">
      <w:pPr>
        <w:jc w:val="both"/>
        <w:rPr>
          <w:rFonts w:ascii="Arial" w:eastAsia="Arial" w:hAnsi="Arial" w:cs="Arial"/>
          <w:color w:val="232323"/>
          <w:sz w:val="20"/>
          <w:szCs w:val="22"/>
          <w:lang w:val="fr-FR"/>
        </w:rPr>
      </w:pPr>
      <w:bookmarkStart w:id="41" w:name="ce38456c139965d1cd99dabf2496cab66_START"/>
      <w:bookmarkEnd w:id="41"/>
      <w:r>
        <w:rPr>
          <w:rFonts w:ascii="Arial" w:eastAsia="Arial" w:hAnsi="Arial" w:cs="Arial"/>
          <w:color w:val="232323"/>
          <w:sz w:val="20"/>
          <w:szCs w:val="22"/>
          <w:lang w:val="fr-FR"/>
        </w:rPr>
        <w:t>Amundi Asset Management veille à n’accepter que des titres d’une haute qualité de crédit et veille à rehausser la valeur de ses garanties en appliquant des décotes de valorisation sur les titres reçus. Ce dispositif est régulièrement revu et remis à jour.</w:t>
      </w:r>
      <w:bookmarkStart w:id="42" w:name="ce38456c139965d1cd99dabf2496cab66_END"/>
      <w:bookmarkEnd w:id="42"/>
    </w:p>
    <w:p w:rsidR="00DD045C" w14:paraId="363DACBC" w14:textId="77777777">
      <w:pPr>
        <w:pStyle w:val="TechnicalBookmark"/>
        <w:rPr>
          <w:lang w:val="fr-FR"/>
        </w:rPr>
      </w:pPr>
      <w:r>
        <w:rPr>
          <w:lang w:val="fr-FR"/>
        </w:rPr>
        <w:fldChar w:fldCharType="begin"/>
      </w:r>
      <w:r>
        <w:rPr>
          <w:lang w:val="fr-FR"/>
        </w:rPr>
        <w:instrText xml:space="preserve"> SET 8A0442B783EF974A8B52CEEAE29DAFE3 "" </w:instrText>
      </w:r>
      <w:r>
        <w:rPr>
          <w:lang w:val="fr-FR"/>
        </w:rPr>
        <w:fldChar w:fldCharType="separate"/>
      </w:r>
      <w:bookmarkStart w:id="43" w:name="8A0442B783EF974A8B52CEEAE29DAFE3"/>
      <w:bookmarkEnd w:id="43"/>
      <w:r>
        <w:rPr>
          <w:lang w:val="fr-FR"/>
        </w:rPr>
        <w:fldChar w:fldCharType="end"/>
      </w:r>
    </w:p>
    <w:p w:rsidR="00DD045C" w14:paraId="7718856E" w14:textId="77777777">
      <w:pPr>
        <w:pStyle w:val="H3SPACEBEFORE"/>
        <w:ind w:right="2400"/>
        <w:rPr>
          <w:lang w:val="fr-FR"/>
        </w:rPr>
      </w:pPr>
      <w:r>
        <w:rPr>
          <w:lang w:val="fr-FR"/>
        </w:rPr>
        <w:t>|</w:t>
      </w:r>
    </w:p>
    <w:p w:rsidR="00DD045C" w14:paraId="02C3C4B3" w14:textId="77777777">
      <w:pPr>
        <w:pStyle w:val="H3"/>
        <w:rPr>
          <w:lang w:val="fr-FR"/>
        </w:rPr>
      </w:pPr>
      <w:bookmarkStart w:id="44" w:name="i)_Données_sur_la_réutilisation_des_gara"/>
      <w:bookmarkEnd w:id="44"/>
      <w:r>
        <w:rPr>
          <w:lang w:val="fr-FR"/>
        </w:rPr>
        <w:t>i) Données sur la réutilisation des garanties</w:t>
      </w:r>
    </w:p>
    <w:p w:rsidR="00DD045C" w14:paraId="2B5DC4B2" w14:textId="77777777">
      <w:pPr>
        <w:pStyle w:val="RefToc3"/>
        <w:rPr>
          <w:lang w:val="fr-FR"/>
        </w:rPr>
      </w:pPr>
      <w:bookmarkStart w:id="45" w:name="BK_0F461562490689884C1952B5C5C218E2"/>
      <w:bookmarkEnd w:id="45"/>
    </w:p>
    <w:p w:rsidR="00DD045C" w14:paraId="474FA6F3" w14:textId="77777777">
      <w:pPr>
        <w:pStyle w:val="TechnicalBookmark"/>
        <w:rPr>
          <w:lang w:val="fr-FR"/>
        </w:rPr>
      </w:pPr>
      <w:r>
        <w:rPr>
          <w:lang w:val="fr-FR"/>
        </w:rPr>
        <w:fldChar w:fldCharType="begin"/>
      </w:r>
      <w:r>
        <w:rPr>
          <w:lang w:val="fr-FR"/>
        </w:rPr>
        <w:instrText xml:space="preserve"> SET C79EF173E397E28A6BC53C1CA8F210CA "" </w:instrText>
      </w:r>
      <w:r>
        <w:rPr>
          <w:lang w:val="fr-FR"/>
        </w:rPr>
        <w:fldChar w:fldCharType="separate"/>
      </w:r>
      <w:bookmarkStart w:id="46" w:name="C79EF173E397E28A6BC53C1CA8F210CA"/>
      <w:bookmarkEnd w:id="46"/>
      <w:r>
        <w:rPr>
          <w:lang w:val="fr-FR"/>
        </w:rPr>
        <w:fldChar w:fldCharType="end"/>
      </w:r>
    </w:p>
    <w:p w:rsidR="004066DB" w:rsidRPr="00FC3CB5" w:rsidP="004066DB" w14:paraId="55C4914B" w14:textId="77777777">
      <w:pPr>
        <w:jc w:val="both"/>
        <w:rPr>
          <w:rFonts w:ascii="Arial" w:eastAsia="Arial" w:hAnsi="Arial" w:cs="Arial"/>
          <w:color w:val="232323"/>
          <w:sz w:val="20"/>
          <w:szCs w:val="20"/>
          <w:lang w:val="fr-FR"/>
        </w:rPr>
      </w:pPr>
      <w:bookmarkStart w:id="47" w:name="c1420dc5822d3906e57fa5b867f2ea545_START"/>
      <w:bookmarkEnd w:id="47"/>
      <w:r w:rsidRPr="00FC3CB5">
        <w:rPr>
          <w:rFonts w:ascii="Arial" w:eastAsia="Arial" w:hAnsi="Arial" w:cs="Arial"/>
          <w:color w:val="232323"/>
          <w:sz w:val="20"/>
          <w:szCs w:val="20"/>
          <w:lang w:val="fr-FR"/>
        </w:rPr>
        <w:t xml:space="preserve">« La règlementation applicable aux OPCVM interdit la réutilisation par ce dernier des garanties reçues en titres. Les garanties reçues en espèces sont réinvesties dans les 5 supports suivants : </w:t>
      </w:r>
    </w:p>
    <w:p w:rsidR="004066DB" w:rsidRPr="00FC3CB5" w:rsidP="004F5291" w14:paraId="7106BBFD" w14:textId="77777777">
      <w:pPr>
        <w:tabs>
          <w:tab w:val="left" w:pos="426"/>
        </w:tabs>
        <w:jc w:val="both"/>
        <w:rPr>
          <w:rFonts w:ascii="Arial" w:eastAsia="Arial" w:hAnsi="Arial" w:cs="Arial"/>
          <w:color w:val="232323"/>
          <w:sz w:val="20"/>
          <w:szCs w:val="20"/>
          <w:lang w:val="fr-FR"/>
        </w:rPr>
      </w:pPr>
      <w:r w:rsidRPr="00FC3CB5">
        <w:rPr>
          <w:rFonts w:ascii="Arial" w:eastAsia="Arial" w:hAnsi="Arial" w:cs="Arial"/>
          <w:color w:val="232323"/>
          <w:sz w:val="20"/>
          <w:szCs w:val="20"/>
          <w:lang w:val="fr-FR"/>
        </w:rPr>
        <w:t>o</w:t>
      </w:r>
      <w:r w:rsidRPr="00FC3CB5">
        <w:rPr>
          <w:rFonts w:ascii="Arial" w:eastAsia="Arial" w:hAnsi="Arial" w:cs="Arial"/>
          <w:color w:val="232323"/>
          <w:sz w:val="20"/>
          <w:szCs w:val="20"/>
          <w:lang w:val="fr-FR"/>
        </w:rPr>
        <w:tab/>
        <w:t>OPCVM monétaires court terme (tels que définis par l’ESMA dans ses orientations sur les fonds cotés et autres questions liées aux OPCVM)</w:t>
      </w:r>
    </w:p>
    <w:p w:rsidR="004066DB" w:rsidRPr="00FC3CB5" w:rsidP="004F5291" w14:paraId="2A66DFA2" w14:textId="77777777">
      <w:pPr>
        <w:tabs>
          <w:tab w:val="left" w:pos="426"/>
        </w:tabs>
        <w:jc w:val="both"/>
        <w:rPr>
          <w:rFonts w:ascii="Arial" w:eastAsia="Arial" w:hAnsi="Arial" w:cs="Arial"/>
          <w:color w:val="232323"/>
          <w:sz w:val="20"/>
          <w:szCs w:val="20"/>
          <w:lang w:val="fr-FR"/>
        </w:rPr>
      </w:pPr>
      <w:r w:rsidRPr="00FC3CB5">
        <w:rPr>
          <w:rFonts w:ascii="Arial" w:eastAsia="Arial" w:hAnsi="Arial" w:cs="Arial"/>
          <w:color w:val="232323"/>
          <w:sz w:val="20"/>
          <w:szCs w:val="20"/>
          <w:lang w:val="fr-FR"/>
        </w:rPr>
        <w:t>o</w:t>
      </w:r>
      <w:r w:rsidRPr="00FC3CB5">
        <w:rPr>
          <w:rFonts w:ascii="Arial" w:eastAsia="Arial" w:hAnsi="Arial" w:cs="Arial"/>
          <w:color w:val="232323"/>
          <w:sz w:val="20"/>
          <w:szCs w:val="20"/>
          <w:lang w:val="fr-FR"/>
        </w:rPr>
        <w:tab/>
        <w:t>Dépôt</w:t>
      </w:r>
    </w:p>
    <w:p w:rsidR="004066DB" w:rsidRPr="00FC3CB5" w:rsidP="004F5291" w14:paraId="479E141B" w14:textId="77777777">
      <w:pPr>
        <w:tabs>
          <w:tab w:val="left" w:pos="426"/>
        </w:tabs>
        <w:jc w:val="both"/>
        <w:rPr>
          <w:rFonts w:ascii="Arial" w:eastAsia="Arial" w:hAnsi="Arial" w:cs="Arial"/>
          <w:color w:val="232323"/>
          <w:sz w:val="20"/>
          <w:szCs w:val="20"/>
          <w:lang w:val="fr-FR"/>
        </w:rPr>
      </w:pPr>
      <w:r w:rsidRPr="00FC3CB5">
        <w:rPr>
          <w:rFonts w:ascii="Arial" w:eastAsia="Arial" w:hAnsi="Arial" w:cs="Arial"/>
          <w:color w:val="232323"/>
          <w:sz w:val="20"/>
          <w:szCs w:val="20"/>
          <w:lang w:val="fr-FR"/>
        </w:rPr>
        <w:t>o</w:t>
      </w:r>
      <w:r w:rsidRPr="00FC3CB5">
        <w:rPr>
          <w:rFonts w:ascii="Arial" w:eastAsia="Arial" w:hAnsi="Arial" w:cs="Arial"/>
          <w:color w:val="232323"/>
          <w:sz w:val="20"/>
          <w:szCs w:val="20"/>
          <w:lang w:val="fr-FR"/>
        </w:rPr>
        <w:tab/>
        <w:t xml:space="preserve">Titres d`Etats Long Terme de haute qualité </w:t>
      </w:r>
    </w:p>
    <w:p w:rsidR="004066DB" w:rsidRPr="00FC3CB5" w:rsidP="004F5291" w14:paraId="167629E0" w14:textId="77777777">
      <w:pPr>
        <w:tabs>
          <w:tab w:val="left" w:pos="426"/>
        </w:tabs>
        <w:jc w:val="both"/>
        <w:rPr>
          <w:rFonts w:ascii="Arial" w:eastAsia="Arial" w:hAnsi="Arial" w:cs="Arial"/>
          <w:color w:val="232323"/>
          <w:sz w:val="20"/>
          <w:szCs w:val="20"/>
          <w:lang w:val="fr-FR"/>
        </w:rPr>
      </w:pPr>
      <w:r w:rsidRPr="00FC3CB5">
        <w:rPr>
          <w:rFonts w:ascii="Arial" w:eastAsia="Arial" w:hAnsi="Arial" w:cs="Arial"/>
          <w:color w:val="232323"/>
          <w:sz w:val="20"/>
          <w:szCs w:val="20"/>
          <w:lang w:val="fr-FR"/>
        </w:rPr>
        <w:t>o</w:t>
      </w:r>
      <w:r w:rsidRPr="00FC3CB5">
        <w:rPr>
          <w:rFonts w:ascii="Arial" w:eastAsia="Arial" w:hAnsi="Arial" w:cs="Arial"/>
          <w:color w:val="232323"/>
          <w:sz w:val="20"/>
          <w:szCs w:val="20"/>
          <w:lang w:val="fr-FR"/>
        </w:rPr>
        <w:tab/>
        <w:t xml:space="preserve">Titres d`Etats Court Terme de haute qualité </w:t>
      </w:r>
    </w:p>
    <w:p w:rsidR="004066DB" w:rsidRPr="00FC3CB5" w:rsidP="004F5291" w14:paraId="4E313697" w14:textId="77777777">
      <w:pPr>
        <w:tabs>
          <w:tab w:val="left" w:pos="426"/>
        </w:tabs>
        <w:jc w:val="both"/>
        <w:rPr>
          <w:rFonts w:ascii="Arial" w:eastAsia="Arial" w:hAnsi="Arial" w:cs="Arial"/>
          <w:color w:val="232323"/>
          <w:sz w:val="20"/>
          <w:szCs w:val="20"/>
          <w:lang w:val="fr-FR"/>
        </w:rPr>
      </w:pPr>
      <w:r w:rsidRPr="00FC3CB5">
        <w:rPr>
          <w:rFonts w:ascii="Arial" w:eastAsia="Arial" w:hAnsi="Arial" w:cs="Arial"/>
          <w:color w:val="232323"/>
          <w:sz w:val="20"/>
          <w:szCs w:val="20"/>
          <w:lang w:val="fr-FR"/>
        </w:rPr>
        <w:t>o</w:t>
      </w:r>
      <w:r w:rsidRPr="00FC3CB5">
        <w:rPr>
          <w:rFonts w:ascii="Arial" w:eastAsia="Arial" w:hAnsi="Arial" w:cs="Arial"/>
          <w:color w:val="232323"/>
          <w:sz w:val="20"/>
          <w:szCs w:val="20"/>
          <w:lang w:val="fr-FR"/>
        </w:rPr>
        <w:tab/>
        <w:t>Prises en pension »</w:t>
      </w:r>
    </w:p>
    <w:p w:rsidR="004066DB" w:rsidRPr="00FC3CB5" w:rsidP="004066DB" w14:paraId="51080BE2" w14:textId="77777777">
      <w:pPr>
        <w:jc w:val="both"/>
        <w:rPr>
          <w:rFonts w:ascii="Arial" w:eastAsia="Arial" w:hAnsi="Arial" w:cs="Arial"/>
          <w:color w:val="232323"/>
          <w:sz w:val="20"/>
          <w:szCs w:val="20"/>
          <w:lang w:val="fr-FR"/>
        </w:rPr>
      </w:pPr>
      <w:r w:rsidRPr="00FC3CB5">
        <w:rPr>
          <w:rFonts w:ascii="Arial" w:eastAsia="Arial" w:hAnsi="Arial" w:cs="Arial"/>
          <w:color w:val="232323"/>
          <w:sz w:val="20"/>
          <w:szCs w:val="20"/>
          <w:lang w:val="fr-FR"/>
        </w:rPr>
        <w:t>Le montant maximal de réutilisation est de 0% pour les titres et 100% du montant reçu pour les espèces.</w:t>
      </w:r>
    </w:p>
    <w:p w:rsidR="003A565B" w:rsidRPr="003C1793" w:rsidP="004F5291" w14:paraId="3CBCAC73" w14:textId="77777777">
      <w:pPr>
        <w:jc w:val="both"/>
        <w:rPr>
          <w:rFonts w:ascii="Arial" w:eastAsia="Arial" w:hAnsi="Arial" w:cs="Arial"/>
          <w:color w:val="232323"/>
          <w:sz w:val="20"/>
          <w:szCs w:val="20"/>
          <w:lang w:val="fr-FR"/>
        </w:rPr>
      </w:pPr>
      <w:r w:rsidRPr="00FC3CB5">
        <w:rPr>
          <w:rFonts w:ascii="Arial" w:eastAsia="Arial" w:hAnsi="Arial" w:cs="Arial"/>
          <w:color w:val="232323"/>
          <w:sz w:val="20"/>
          <w:szCs w:val="20"/>
          <w:lang w:val="fr-FR"/>
        </w:rPr>
        <w:t xml:space="preserve">Le montant utilisé est de 0% pour les titres </w:t>
      </w:r>
      <w:r w:rsidR="003C1793">
        <w:rPr>
          <w:rFonts w:ascii="Arial" w:eastAsia="Arial" w:hAnsi="Arial" w:cs="Arial"/>
          <w:color w:val="232323"/>
          <w:sz w:val="20"/>
          <w:szCs w:val="20"/>
          <w:lang w:val="fr-FR"/>
        </w:rPr>
        <w:t>et 100% pour les espèces reçus.</w:t>
      </w:r>
      <w:bookmarkStart w:id="48" w:name="c1420dc5822d3906e57fa5b867f2ea545_END"/>
      <w:bookmarkEnd w:id="48"/>
    </w:p>
    <w:p w:rsidR="00DD045C" w14:paraId="2D309F54" w14:textId="77777777">
      <w:pPr>
        <w:pStyle w:val="TechnicalBookmark"/>
        <w:rPr>
          <w:lang w:val="fr-FR"/>
        </w:rPr>
      </w:pPr>
      <w:r>
        <w:rPr>
          <w:lang w:val="fr-FR"/>
        </w:rPr>
        <w:fldChar w:fldCharType="begin"/>
      </w:r>
      <w:r>
        <w:rPr>
          <w:lang w:val="fr-FR"/>
        </w:rPr>
        <w:instrText xml:space="preserve"> SET F61F2091279C0B8CF00CBC87DB050433 "" </w:instrText>
      </w:r>
      <w:r>
        <w:rPr>
          <w:lang w:val="fr-FR"/>
        </w:rPr>
        <w:fldChar w:fldCharType="separate"/>
      </w:r>
      <w:bookmarkStart w:id="49" w:name="F61F2091279C0B8CF00CBC87DB050433"/>
      <w:bookmarkEnd w:id="49"/>
      <w:r>
        <w:rPr>
          <w:lang w:val="fr-FR"/>
        </w:rPr>
        <w:fldChar w:fldCharType="end"/>
      </w:r>
    </w:p>
    <w:p w:rsidR="00DD045C" w14:paraId="3D5D3467" w14:textId="77777777">
      <w:pPr>
        <w:pStyle w:val="H3SPACEBEFORE"/>
        <w:ind w:right="2400"/>
        <w:rPr>
          <w:lang w:val="fr-FR"/>
        </w:rPr>
      </w:pPr>
      <w:r>
        <w:rPr>
          <w:lang w:val="fr-FR"/>
        </w:rPr>
        <w:t>|</w:t>
      </w:r>
    </w:p>
    <w:p w:rsidR="00DD045C" w14:paraId="3BB039EC" w14:textId="77777777">
      <w:pPr>
        <w:pStyle w:val="H3"/>
        <w:rPr>
          <w:lang w:val="fr-FR"/>
        </w:rPr>
      </w:pPr>
      <w:bookmarkStart w:id="50" w:name="k)_Données_sur_la_conservation_des_garan"/>
      <w:bookmarkEnd w:id="50"/>
      <w:r>
        <w:rPr>
          <w:lang w:val="fr-FR"/>
        </w:rPr>
        <w:t>k) Données sur la conservation des garanties fournies par l'OPC</w:t>
      </w:r>
    </w:p>
    <w:p w:rsidR="00DD045C" w14:paraId="72AAD8CA" w14:textId="77777777">
      <w:pPr>
        <w:pStyle w:val="RefToc3"/>
        <w:rPr>
          <w:lang w:val="fr-FR"/>
        </w:rPr>
      </w:pPr>
      <w:bookmarkStart w:id="51" w:name="BK_E2392A88410810A57F0345885C3674BB"/>
      <w:bookmarkEnd w:id="51"/>
    </w:p>
    <w:p w:rsidR="00DD045C" w14:paraId="1F4BB738" w14:textId="77777777">
      <w:pPr>
        <w:pStyle w:val="TechnicalBookmark"/>
        <w:rPr>
          <w:lang w:val="fr-FR"/>
        </w:rPr>
      </w:pPr>
      <w:r>
        <w:rPr>
          <w:lang w:val="fr-FR"/>
        </w:rPr>
        <w:fldChar w:fldCharType="begin"/>
      </w:r>
      <w:r>
        <w:rPr>
          <w:lang w:val="fr-FR"/>
        </w:rPr>
        <w:instrText xml:space="preserve"> SET 942E1327D4124FEA8D50DBD5EA8A03FC "" </w:instrText>
      </w:r>
      <w:r>
        <w:rPr>
          <w:lang w:val="fr-FR"/>
        </w:rPr>
        <w:fldChar w:fldCharType="separate"/>
      </w:r>
      <w:bookmarkStart w:id="52" w:name="942E1327D4124FEA8D50DBD5EA8A03FC"/>
      <w:bookmarkEnd w:id="52"/>
      <w:r>
        <w:rPr>
          <w:lang w:val="fr-FR"/>
        </w:rPr>
        <w:fldChar w:fldCharType="end"/>
      </w:r>
    </w:p>
    <w:p w:rsidR="00F82154" w:rsidRPr="001E21E2" w:rsidP="00B1140A" w14:paraId="36C0A04F" w14:textId="77777777">
      <w:pPr>
        <w:jc w:val="both"/>
        <w:rPr>
          <w:rFonts w:ascii="Arial" w:eastAsia="Arial" w:hAnsi="Arial" w:cs="Arial"/>
          <w:color w:val="232323"/>
          <w:sz w:val="20"/>
          <w:szCs w:val="22"/>
          <w:lang w:val="fr-FR"/>
        </w:rPr>
      </w:pPr>
      <w:bookmarkStart w:id="53" w:name="cbc6439d89dace8cb42e1a0900f4436d2_START"/>
      <w:bookmarkEnd w:id="53"/>
      <w:r>
        <w:rPr>
          <w:rFonts w:ascii="Arial" w:eastAsia="Arial" w:hAnsi="Arial" w:cs="Arial"/>
          <w:color w:val="232323"/>
          <w:sz w:val="20"/>
          <w:szCs w:val="22"/>
          <w:lang w:val="fr-FR"/>
        </w:rPr>
        <w:t>Amundi Asset Management veille à travailler avec un nombre réduit de dépositaires, sélectionnés pour s’assurer de la bonne conservation des titres reçus et du cash.</w:t>
      </w:r>
      <w:bookmarkStart w:id="54" w:name="cbc6439d89dace8cb42e1a0900f4436d2_END"/>
      <w:bookmarkEnd w:id="54"/>
    </w:p>
    <w:p w:rsidR="00DD045C" w14:paraId="16D2BCAF" w14:textId="77777777">
      <w:pPr>
        <w:pStyle w:val="TechnicalBookmark"/>
        <w:rPr>
          <w:lang w:val="fr-FR"/>
        </w:rPr>
      </w:pPr>
      <w:r>
        <w:rPr>
          <w:lang w:val="fr-FR"/>
        </w:rPr>
        <w:fldChar w:fldCharType="begin"/>
      </w:r>
      <w:r>
        <w:rPr>
          <w:lang w:val="fr-FR"/>
        </w:rPr>
        <w:instrText xml:space="preserve"> SET 517EE992F30998F4EF26645BFFB7C34D "" </w:instrText>
      </w:r>
      <w:r>
        <w:rPr>
          <w:lang w:val="fr-FR"/>
        </w:rPr>
        <w:fldChar w:fldCharType="separate"/>
      </w:r>
      <w:bookmarkStart w:id="55" w:name="517EE992F30998F4EF26645BFFB7C34D"/>
      <w:bookmarkEnd w:id="55"/>
      <w:r>
        <w:rPr>
          <w:lang w:val="fr-FR"/>
        </w:rPr>
        <w:fldChar w:fldCharType="end"/>
      </w:r>
    </w:p>
    <w:p w:rsidR="00DD045C" w14:paraId="2D9D5214" w14:textId="77777777">
      <w:pPr>
        <w:pStyle w:val="H3SPACEBEFORE"/>
        <w:ind w:right="2400"/>
        <w:rPr>
          <w:lang w:val="fr-FR"/>
        </w:rPr>
      </w:pPr>
      <w:r>
        <w:rPr>
          <w:lang w:val="fr-FR"/>
        </w:rPr>
        <w:t>|</w:t>
      </w:r>
    </w:p>
    <w:p w:rsidR="00DD045C" w14:paraId="07628E34" w14:textId="77777777">
      <w:pPr>
        <w:pStyle w:val="H3"/>
        <w:rPr>
          <w:lang w:val="fr-FR"/>
        </w:rPr>
      </w:pPr>
      <w:bookmarkStart w:id="56" w:name="l)_Données_sur_les_revenus_et_les_coûts_"/>
      <w:bookmarkEnd w:id="56"/>
      <w:r>
        <w:rPr>
          <w:lang w:val="fr-FR"/>
        </w:rPr>
        <w:t>l) Données sur les revenus et les coûts ventilés</w:t>
      </w:r>
    </w:p>
    <w:p w:rsidR="00DD045C" w14:paraId="6AF6188F" w14:textId="77777777">
      <w:pPr>
        <w:pStyle w:val="RefToc3"/>
        <w:rPr>
          <w:lang w:val="fr-FR"/>
        </w:rPr>
      </w:pPr>
      <w:bookmarkStart w:id="57" w:name="BK_4C86CB0D150317B4C0FF0098162C947F"/>
      <w:bookmarkEnd w:id="57"/>
    </w:p>
    <w:p w:rsidR="00DD045C" w14:paraId="7E192493" w14:textId="77777777">
      <w:pPr>
        <w:pStyle w:val="TechnicalBookmark"/>
        <w:rPr>
          <w:lang w:val="fr-FR"/>
        </w:rPr>
      </w:pPr>
      <w:r>
        <w:rPr>
          <w:lang w:val="fr-FR"/>
        </w:rPr>
        <w:fldChar w:fldCharType="begin"/>
      </w:r>
      <w:r>
        <w:rPr>
          <w:lang w:val="fr-FR"/>
        </w:rPr>
        <w:instrText xml:space="preserve"> SET 4D07B9E39E972C10BC03C3F629902936 "" </w:instrText>
      </w:r>
      <w:r>
        <w:rPr>
          <w:lang w:val="fr-FR"/>
        </w:rPr>
        <w:fldChar w:fldCharType="separate"/>
      </w:r>
      <w:bookmarkStart w:id="58" w:name="4D07B9E39E972C10BC03C3F629902936"/>
      <w:bookmarkEnd w:id="58"/>
      <w:r>
        <w:rPr>
          <w:lang w:val="fr-FR"/>
        </w:rPr>
        <w:fldChar w:fldCharType="end"/>
      </w:r>
    </w:p>
    <w:p w:rsidR="005001FB" w:rsidRPr="00F06268" w:rsidP="005001FB" w14:paraId="259D1AB5" w14:textId="77777777">
      <w:pPr>
        <w:jc w:val="both"/>
        <w:rPr>
          <w:rFonts w:ascii="Arial" w:eastAsia="Arial" w:hAnsi="Arial" w:cs="Arial"/>
          <w:color w:val="232323"/>
          <w:sz w:val="20"/>
          <w:szCs w:val="20"/>
          <w:lang w:val="fr-FR"/>
        </w:rPr>
      </w:pPr>
      <w:bookmarkStart w:id="59" w:name="cbfb2cd3a422e06cd1492dd34c81cbcfe_START"/>
      <w:bookmarkEnd w:id="59"/>
      <w:r w:rsidRPr="00F06268">
        <w:rPr>
          <w:rFonts w:ascii="Arial" w:eastAsia="Arial" w:hAnsi="Arial" w:cs="Arial"/>
          <w:color w:val="232323"/>
          <w:sz w:val="20"/>
          <w:szCs w:val="20"/>
          <w:lang w:val="fr-FR"/>
        </w:rPr>
        <w:t xml:space="preserve">Opérations de prêts de titres et de mise en pension : </w:t>
      </w:r>
    </w:p>
    <w:p w:rsidR="00192A59" w:rsidRPr="00387CC8" w:rsidP="005001FB" w14:paraId="17165C9C" w14:textId="77777777">
      <w:pPr>
        <w:jc w:val="both"/>
        <w:rPr>
          <w:rFonts w:ascii="Arial" w:eastAsia="Arial" w:hAnsi="Arial" w:cs="Arial"/>
          <w:color w:val="232323"/>
          <w:sz w:val="20"/>
          <w:szCs w:val="22"/>
          <w:lang w:val="fr-FR"/>
        </w:rPr>
      </w:pPr>
      <w:r>
        <w:rPr>
          <w:rFonts w:ascii="Arial" w:eastAsia="Arial" w:hAnsi="Arial" w:cs="Arial"/>
          <w:color w:val="232323"/>
          <w:sz w:val="20"/>
          <w:szCs w:val="22"/>
          <w:lang w:val="fr-FR"/>
        </w:rPr>
        <w:t>Dans le cadre des opérations de prêts de titres et de mise en pension, Amundi Asset Management a confié à Amundi Intermédiation, pour le compte de l'OPC, les réalisations suivantes : la sélection des contreparties, la demande de mise en place des contrats de marché, le contrôle du risque de contrepartie, le suivi qualitatif et quantitatif de la collatéralisation (contrôles de dispersion, des notations, des liquidités), des pensions et prêts de titres. Les revenus résultant de ces opérations sont restitués à l'OPC. Ces opérations engendrent des coûts qui sont supportés par l'OPC. La facturation par Amundi Intermédiation ne peut excéder 50% des revenus générés par ces opérations.</w:t>
      </w:r>
    </w:p>
    <w:p w:rsidR="00DD045C" w14:paraId="4FEB91C1" w14:textId="77777777">
      <w:pPr>
        <w:pStyle w:val="ContributionStart"/>
        <w:rPr>
          <w:lang w:val="fr-FR"/>
        </w:rPr>
        <w:sectPr>
          <w:headerReference w:type="default" r:id="rId23"/>
          <w:footerReference w:type="default" r:id="rId24"/>
          <w:pgSz w:w="11900" w:h="16840"/>
          <w:pgMar w:top="2154" w:right="1134" w:bottom="1134" w:left="1134" w:header="400" w:footer="400" w:gutter="0"/>
          <w:cols w:space="720"/>
        </w:sectPr>
      </w:pPr>
      <w:bookmarkStart w:id="60" w:name="cbfb2cd3a422e06cd1492dd34c81cbcfe_END"/>
      <w:bookmarkEnd w:id="60"/>
    </w:p>
    <w:p w:rsidR="00DD045C" w:rsidRPr="00055BAB" w14:paraId="1B438516" w14:textId="77777777">
      <w:pPr>
        <w:spacing w:line="15" w:lineRule="exact"/>
        <w:rPr>
          <w:sz w:val="2"/>
          <w:lang w:val="fr-FR"/>
        </w:rPr>
      </w:pPr>
    </w:p>
    <w:p w:rsidR="00DD045C" w14:paraId="08556D05" w14:textId="77777777">
      <w:pPr>
        <w:pStyle w:val="TechnicalBookmark"/>
        <w:rPr>
          <w:lang w:val="fr-FR"/>
        </w:rPr>
      </w:pPr>
      <w:r>
        <w:rPr>
          <w:lang w:val="fr-FR"/>
        </w:rPr>
        <w:fldChar w:fldCharType="begin"/>
      </w:r>
      <w:r>
        <w:rPr>
          <w:lang w:val="fr-FR"/>
        </w:rPr>
        <w:instrText xml:space="preserve"> SET 99895D747C7B9218F9E464B4FA578E28 "" </w:instrText>
      </w:r>
      <w:r>
        <w:rPr>
          <w:lang w:val="fr-FR"/>
        </w:rPr>
        <w:fldChar w:fldCharType="separate"/>
      </w:r>
      <w:bookmarkStart w:id="61" w:name="99895D747C7B9218F9E464B4FA578E28"/>
      <w:bookmarkEnd w:id="61"/>
      <w:r>
        <w:rPr>
          <w:lang w:val="fr-FR"/>
        </w:rPr>
        <w:fldChar w:fldCharType="end"/>
      </w:r>
    </w:p>
    <w:p w:rsidR="00DD045C" w14:paraId="50440BFE" w14:textId="77777777">
      <w:pPr>
        <w:pStyle w:val="H1"/>
        <w:rPr>
          <w:lang w:val="fr-FR"/>
        </w:rPr>
      </w:pPr>
      <w:bookmarkStart w:id="62" w:name="Inventaire_des_actifs_et_passifs"/>
      <w:bookmarkEnd w:id="62"/>
      <w:r>
        <w:rPr>
          <w:lang w:val="fr-FR"/>
        </w:rPr>
        <w:t>Inventaire des actifs et passifs</w:t>
      </w:r>
    </w:p>
    <w:p w:rsidR="00DD045C" w14:paraId="5D8CEB6F" w14:textId="77777777">
      <w:pPr>
        <w:pStyle w:val="RefToc1"/>
        <w:rPr>
          <w:lang w:val="fr-FR"/>
        </w:rPr>
      </w:pPr>
      <w:bookmarkStart w:id="63" w:name="BK_A15F88A7EC1B9E0062D18CE9F151DF6A"/>
      <w:bookmarkEnd w:id="63"/>
      <w:r>
        <w:rPr>
          <w:lang w:val="fr-FR"/>
        </w:rPr>
        <w:t>Inventaire des actifs et passifs</w:t>
      </w:r>
    </w:p>
    <w:p w:rsidR="00DD045C" w14:paraId="0230EB34" w14:textId="77777777">
      <w:pPr>
        <w:pStyle w:val="TechnicalBookmark"/>
        <w:rPr>
          <w:lang w:val="fr-FR"/>
        </w:rPr>
      </w:pPr>
      <w:r>
        <w:rPr>
          <w:lang w:val="fr-FR"/>
        </w:rPr>
        <w:fldChar w:fldCharType="begin"/>
      </w:r>
      <w:r>
        <w:rPr>
          <w:lang w:val="fr-FR"/>
        </w:rPr>
        <w:instrText xml:space="preserve"> SET 941B72B8A84022791E610CEF8FEF9D59 "" </w:instrText>
      </w:r>
      <w:r>
        <w:rPr>
          <w:lang w:val="fr-FR"/>
        </w:rPr>
        <w:fldChar w:fldCharType="separate"/>
      </w:r>
      <w:bookmarkStart w:id="64" w:name="941B72B8A84022791E610CEF8FEF9D59"/>
      <w:bookmarkEnd w:id="64"/>
      <w:r>
        <w:rPr>
          <w:lang w:val="fr-FR"/>
        </w:rPr>
        <w:fldChar w:fldCharType="end"/>
      </w:r>
    </w:p>
    <w:p w:rsidR="00DD045C" w14:paraId="29BBD041" w14:textId="77777777">
      <w:pPr>
        <w:pStyle w:val="TechnicalBookmark"/>
        <w:rPr>
          <w:lang w:val="fr-FR"/>
        </w:rPr>
      </w:pPr>
      <w:r>
        <w:rPr>
          <w:lang w:val="fr-FR"/>
        </w:rPr>
        <w:fldChar w:fldCharType="begin"/>
      </w:r>
      <w:r>
        <w:rPr>
          <w:lang w:val="fr-FR"/>
        </w:rPr>
        <w:instrText xml:space="preserve"> SET 6BBDFC961E2E73337F6CD92DEE6E5029 "" </w:instrText>
      </w:r>
      <w:r>
        <w:rPr>
          <w:lang w:val="fr-FR"/>
        </w:rPr>
        <w:fldChar w:fldCharType="separate"/>
      </w:r>
      <w:bookmarkStart w:id="65" w:name="6BBDFC961E2E73337F6CD92DEE6E5029"/>
      <w:bookmarkEnd w:id="65"/>
      <w:r>
        <w:rPr>
          <w:lang w:val="fr-FR"/>
        </w:rPr>
        <w:fldChar w:fldCharType="end"/>
      </w:r>
    </w:p>
    <w:p w:rsidR="00DD045C" w14:paraId="25312775" w14:textId="77777777">
      <w:pPr>
        <w:pStyle w:val="H2"/>
        <w:rPr>
          <w:lang w:val="fr-FR"/>
        </w:rPr>
      </w:pPr>
      <w:bookmarkStart w:id="66" w:name="Inventaire_des_éléments_de_bilan"/>
      <w:bookmarkEnd w:id="66"/>
      <w:r>
        <w:rPr>
          <w:lang w:val="fr-FR"/>
        </w:rPr>
        <w:t>Inventaire des éléments de bilan</w:t>
      </w:r>
    </w:p>
    <w:p w:rsidR="00DD045C" w14:paraId="69C375D0" w14:textId="77777777">
      <w:pPr>
        <w:pStyle w:val="RefToc2"/>
        <w:rPr>
          <w:lang w:val="fr-FR"/>
        </w:rPr>
      </w:pPr>
      <w:bookmarkStart w:id="67" w:name="BK_813BDAE825FFA9309F289C5416F9B7EB"/>
      <w:bookmarkEnd w:id="67"/>
      <w:r>
        <w:rPr>
          <w:lang w:val="fr-FR"/>
        </w:rPr>
        <w:t>Inventaire des éléments de bilan</w:t>
      </w:r>
    </w:p>
    <w:p w:rsidR="00DD045C" w14:paraId="0A8BA341" w14:textId="77777777">
      <w:pPr>
        <w:pStyle w:val="TechnicalBookmark"/>
        <w:rPr>
          <w:lang w:val="fr-FR"/>
        </w:rPr>
      </w:pPr>
      <w:r>
        <w:rPr>
          <w:lang w:val="fr-FR"/>
        </w:rPr>
        <w:fldChar w:fldCharType="begin"/>
      </w:r>
      <w:r>
        <w:rPr>
          <w:lang w:val="fr-FR"/>
        </w:rPr>
        <w:instrText xml:space="preserve"> SET FE8C65FBBEFE7EE6095764B924936657 "" </w:instrText>
      </w:r>
      <w:r>
        <w:rPr>
          <w:lang w:val="fr-FR"/>
        </w:rPr>
        <w:fldChar w:fldCharType="separate"/>
      </w:r>
      <w:bookmarkStart w:id="68" w:name="FE8C65FBBEFE7EE6095764B924936657"/>
      <w:bookmarkEnd w:id="68"/>
      <w:r>
        <w:rPr>
          <w:lang w:val="fr-FR"/>
        </w:rPr>
        <w:fldChar w:fldCharType="end"/>
      </w:r>
    </w:p>
    <w:p w:rsidR="00DD045C" w14:paraId="2A029D4D"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0DDA5A19"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41595EA7"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C90F1AE"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F945ED9" w14:textId="77777777">
            <w:pPr>
              <w:pStyle w:val="EnteteTabMiddleColBordure"/>
              <w:spacing w:line="184" w:lineRule="exact"/>
              <w:rPr>
                <w:lang w:val="fr-FR"/>
              </w:rPr>
            </w:pPr>
            <w:r>
              <w:rPr>
                <w:lang w:val="fr-FR"/>
              </w:rPr>
              <w:t>Quantité ou</w:t>
            </w:r>
          </w:p>
          <w:p w:rsidR="00DD045C" w14:paraId="7A07A556"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25ED3D9"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5AF1EC32" w14:textId="77777777">
            <w:pPr>
              <w:pStyle w:val="EnteteTabLastColBordure"/>
              <w:spacing w:line="184" w:lineRule="exact"/>
              <w:rPr>
                <w:lang w:val="fr-FR"/>
              </w:rPr>
            </w:pPr>
            <w:r>
              <w:rPr>
                <w:lang w:val="fr-FR"/>
              </w:rPr>
              <w:t>% Actif</w:t>
            </w:r>
          </w:p>
          <w:p w:rsidR="00DD045C" w14:paraId="0DFF1521" w14:textId="77777777">
            <w:pPr>
              <w:pStyle w:val="EnteteTabLastColBordure"/>
              <w:spacing w:line="184" w:lineRule="exact"/>
              <w:rPr>
                <w:lang w:val="fr-FR"/>
              </w:rPr>
            </w:pPr>
            <w:r>
              <w:rPr>
                <w:lang w:val="fr-FR"/>
              </w:rPr>
              <w:t>Net</w:t>
            </w:r>
          </w:p>
        </w:tc>
      </w:tr>
      <w:tr w14:paraId="46744256" w14:textId="77777777">
        <w:tblPrEx>
          <w:tblW w:w="5000" w:type="pct"/>
          <w:tblLayout w:type="fixed"/>
          <w:tblLook w:val="04A0"/>
        </w:tblPrEx>
        <w:trPr>
          <w:trHeight w:hRule="exact" w:val="45"/>
        </w:trPr>
        <w:tc>
          <w:tcPr>
            <w:tcW w:w="5460" w:type="dxa"/>
            <w:tcBorders>
              <w:left w:val="single" w:sz="4" w:space="0" w:color="000000"/>
            </w:tcBorders>
            <w:tcMar>
              <w:top w:w="0" w:type="dxa"/>
              <w:left w:w="0" w:type="dxa"/>
              <w:bottom w:w="0" w:type="dxa"/>
              <w:right w:w="0" w:type="dxa"/>
            </w:tcMar>
            <w:vAlign w:val="center"/>
          </w:tcPr>
          <w:p w:rsidR="00DD045C" w14:paraId="0CBF3306" w14:textId="77777777">
            <w:pPr>
              <w:pStyle w:val="Tab1FirstColGrasNoContent"/>
              <w:rPr>
                <w:sz w:val="16"/>
                <w:lang w:val="fr-FR"/>
              </w:rPr>
            </w:pP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1E151AA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2AACA90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3CDE2187" w14:textId="77777777">
            <w:pPr>
              <w:pStyle w:val="Tab1MiddleColGrasNoContent"/>
              <w:rPr>
                <w:sz w:val="16"/>
                <w:lang w:val="fr-FR"/>
              </w:rPr>
            </w:pP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0B90EA9" w14:textId="77777777">
            <w:pPr>
              <w:pStyle w:val="Tab1LastColGrasNoContent"/>
              <w:rPr>
                <w:sz w:val="16"/>
                <w:lang w:val="fr-FR"/>
              </w:rPr>
            </w:pPr>
          </w:p>
        </w:tc>
      </w:tr>
      <w:tr w14:paraId="004DA77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7521A805" w14:textId="77777777">
            <w:pPr>
              <w:pStyle w:val="Tab1FirstColGras"/>
              <w:rPr>
                <w:lang w:val="fr-FR"/>
              </w:rPr>
            </w:pPr>
            <w:r>
              <w:rPr>
                <w:lang w:val="fr-FR"/>
              </w:rPr>
              <w:t>ACTIONS ET VALEURS ASSIMILÉES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2737AC4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1DD9A96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42451E20" w14:textId="77777777">
            <w:pPr>
              <w:pStyle w:val="Tab1MiddleColGras"/>
              <w:rPr>
                <w:lang w:val="fr-FR"/>
              </w:rPr>
            </w:pPr>
            <w:r>
              <w:rPr>
                <w:lang w:val="fr-FR"/>
              </w:rPr>
              <w:t>2 996 992 489,38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0A18A90" w14:textId="77777777">
            <w:pPr>
              <w:pStyle w:val="Tab1LastColGras"/>
              <w:rPr>
                <w:lang w:val="fr-FR"/>
              </w:rPr>
            </w:pPr>
            <w:r>
              <w:rPr>
                <w:lang w:val="fr-FR"/>
              </w:rPr>
              <w:t>84,54</w:t>
            </w:r>
          </w:p>
        </w:tc>
      </w:tr>
      <w:tr w14:paraId="4106E8E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3E1DF1C5" w14:textId="77777777">
            <w:pPr>
              <w:pStyle w:val="Tab1FirstColGras"/>
              <w:rPr>
                <w:lang w:val="fr-FR"/>
              </w:rPr>
            </w:pPr>
            <w:r>
              <w:rPr>
                <w:lang w:val="fr-FR"/>
              </w:rPr>
              <w:t>Actions et valeurs assimilées négociées sur un marché réglementé ou assimilé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1DD0EA3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72B6D59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6B2CDADE" w14:textId="77777777">
            <w:pPr>
              <w:pStyle w:val="Tab1MiddleColGras"/>
              <w:rPr>
                <w:lang w:val="fr-FR"/>
              </w:rPr>
            </w:pPr>
            <w:r>
              <w:rPr>
                <w:lang w:val="fr-FR"/>
              </w:rPr>
              <w:t>2 996 992 489,38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2D56EC2" w14:textId="77777777">
            <w:pPr>
              <w:pStyle w:val="Tab1LastColGras"/>
              <w:rPr>
                <w:lang w:val="fr-FR"/>
              </w:rPr>
            </w:pPr>
            <w:r>
              <w:rPr>
                <w:lang w:val="fr-FR"/>
              </w:rPr>
              <w:t>84,54</w:t>
            </w:r>
          </w:p>
        </w:tc>
      </w:tr>
      <w:tr w14:paraId="0C9ADF9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412203B8" w14:textId="77777777">
            <w:pPr>
              <w:pStyle w:val="Tab1FirstColGras"/>
              <w:rPr>
                <w:lang w:val="fr-FR"/>
              </w:rPr>
            </w:pPr>
            <w:r>
              <w:rPr>
                <w:lang w:val="fr-FR"/>
              </w:rPr>
              <w:t>Assurance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50F571D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731D810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4DEBB24C" w14:textId="77777777">
            <w:pPr>
              <w:pStyle w:val="Tab1MiddleColGras"/>
              <w:rPr>
                <w:lang w:val="fr-FR"/>
              </w:rPr>
            </w:pPr>
            <w:r>
              <w:rPr>
                <w:lang w:val="fr-FR"/>
              </w:rPr>
              <w:t>41 950 948,74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623F5D5" w14:textId="77777777">
            <w:pPr>
              <w:pStyle w:val="Tab1LastColGras"/>
              <w:rPr>
                <w:lang w:val="fr-FR"/>
              </w:rPr>
            </w:pPr>
            <w:r>
              <w:rPr>
                <w:lang w:val="fr-FR"/>
              </w:rPr>
              <w:t>1,18</w:t>
            </w:r>
          </w:p>
        </w:tc>
      </w:tr>
      <w:tr w14:paraId="4302D05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C81982D" w14:textId="77777777">
            <w:pPr>
              <w:pStyle w:val="Tab3FirstColNonGras"/>
              <w:rPr>
                <w:lang w:val="fr-FR"/>
              </w:rPr>
            </w:pPr>
            <w:r>
              <w:rPr>
                <w:lang w:val="fr-FR"/>
              </w:rPr>
              <w:t>ASR NEDERLAND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2B7BFC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E450F6E" w14:textId="77777777">
            <w:pPr>
              <w:pStyle w:val="Tab3MiddleColNonGras"/>
              <w:rPr>
                <w:lang w:val="fr-FR"/>
              </w:rPr>
            </w:pPr>
            <w:r>
              <w:rPr>
                <w:lang w:val="fr-FR"/>
              </w:rPr>
              <w:t>316 219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A6DDC83" w14:textId="77777777">
            <w:pPr>
              <w:pStyle w:val="Tab3MiddleColNonGras"/>
              <w:rPr>
                <w:lang w:val="fr-FR"/>
              </w:rPr>
            </w:pPr>
            <w:r>
              <w:rPr>
                <w:lang w:val="fr-FR"/>
              </w:rPr>
              <w:t>22 818 363,04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3B14724" w14:textId="77777777">
            <w:pPr>
              <w:pStyle w:val="Tab3LastColNonGras"/>
              <w:rPr>
                <w:lang w:val="fr-FR"/>
              </w:rPr>
            </w:pPr>
            <w:r>
              <w:rPr>
                <w:lang w:val="fr-FR"/>
              </w:rPr>
              <w:t>0,64</w:t>
            </w:r>
          </w:p>
        </w:tc>
      </w:tr>
      <w:tr w14:paraId="5C04799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E00B15D" w14:textId="77777777">
            <w:pPr>
              <w:pStyle w:val="Tab3FirstColNonGras"/>
              <w:rPr>
                <w:lang w:val="fr-FR"/>
              </w:rPr>
            </w:pPr>
            <w:r>
              <w:rPr>
                <w:lang w:val="fr-FR"/>
              </w:rPr>
              <w:t>AXA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BA1295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0BC6977" w14:textId="77777777">
            <w:pPr>
              <w:pStyle w:val="Tab3MiddleColNonGras"/>
              <w:rPr>
                <w:lang w:val="fr-FR"/>
              </w:rPr>
            </w:pPr>
            <w:r>
              <w:rPr>
                <w:lang w:val="fr-FR"/>
              </w:rPr>
              <w:t>342 080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726D92A" w14:textId="77777777">
            <w:pPr>
              <w:pStyle w:val="Tab3MiddleColNonGras"/>
              <w:rPr>
                <w:lang w:val="fr-FR"/>
              </w:rPr>
            </w:pPr>
            <w:r>
              <w:rPr>
                <w:lang w:val="fr-FR"/>
              </w:rPr>
              <w:t>14 552 083,20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865FF6A" w14:textId="77777777">
            <w:pPr>
              <w:pStyle w:val="Tab3LastColNonGras"/>
              <w:rPr>
                <w:lang w:val="fr-FR"/>
              </w:rPr>
            </w:pPr>
            <w:r>
              <w:rPr>
                <w:lang w:val="fr-FR"/>
              </w:rPr>
              <w:t>0,41</w:t>
            </w:r>
          </w:p>
        </w:tc>
      </w:tr>
      <w:tr w14:paraId="4DE131C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2B8BDBE" w14:textId="77777777">
            <w:pPr>
              <w:pStyle w:val="Tab3FirstColNonGras"/>
              <w:rPr>
                <w:lang w:val="fr-FR"/>
              </w:rPr>
            </w:pPr>
            <w:r>
              <w:rPr>
                <w:lang w:val="fr-FR"/>
              </w:rPr>
              <w:t>TALANX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453E47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171474E" w14:textId="77777777">
            <w:pPr>
              <w:pStyle w:val="Tab3MiddleColNonGras"/>
              <w:rPr>
                <w:lang w:val="fr-FR"/>
              </w:rPr>
            </w:pPr>
            <w:r>
              <w:rPr>
                <w:lang w:val="fr-FR"/>
              </w:rPr>
              <w:t>38 983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1C968A9" w14:textId="77777777">
            <w:pPr>
              <w:pStyle w:val="Tab3MiddleColNonGras"/>
              <w:rPr>
                <w:lang w:val="fr-FR"/>
              </w:rPr>
            </w:pPr>
            <w:r>
              <w:rPr>
                <w:lang w:val="fr-FR"/>
              </w:rPr>
              <w:t>4 580 502,50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6C0CF66" w14:textId="77777777">
            <w:pPr>
              <w:pStyle w:val="Tab3LastColNonGras"/>
              <w:rPr>
                <w:lang w:val="fr-FR"/>
              </w:rPr>
            </w:pPr>
            <w:r>
              <w:rPr>
                <w:lang w:val="fr-FR"/>
              </w:rPr>
              <w:t>0,13</w:t>
            </w:r>
          </w:p>
        </w:tc>
      </w:tr>
      <w:tr w14:paraId="0E27ED8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533F9933" w14:textId="77777777">
            <w:pPr>
              <w:pStyle w:val="Tab1FirstColGras"/>
              <w:rPr>
                <w:lang w:val="fr-FR"/>
              </w:rPr>
            </w:pPr>
            <w:r>
              <w:rPr>
                <w:lang w:val="fr-FR"/>
              </w:rPr>
              <w:t>Automobiles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49E527A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772FCBC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7FA9400B" w14:textId="77777777">
            <w:pPr>
              <w:pStyle w:val="Tab1MiddleColGras"/>
              <w:rPr>
                <w:lang w:val="fr-FR"/>
              </w:rPr>
            </w:pPr>
            <w:r>
              <w:rPr>
                <w:lang w:val="fr-FR"/>
              </w:rPr>
              <w:t>25 499 823,97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B0AF363" w14:textId="77777777">
            <w:pPr>
              <w:pStyle w:val="Tab1LastColGras"/>
              <w:rPr>
                <w:lang w:val="fr-FR"/>
              </w:rPr>
            </w:pPr>
            <w:r>
              <w:rPr>
                <w:lang w:val="fr-FR"/>
              </w:rPr>
              <w:t>0,72</w:t>
            </w:r>
          </w:p>
        </w:tc>
      </w:tr>
      <w:tr w14:paraId="493A6F3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CCF9E8C" w14:textId="77777777">
            <w:pPr>
              <w:pStyle w:val="Tab3FirstColNonGras"/>
              <w:rPr>
                <w:lang w:val="fr-FR"/>
              </w:rPr>
            </w:pPr>
            <w:r>
              <w:rPr>
                <w:lang w:val="fr-FR"/>
              </w:rPr>
              <w:t>BAYERISCHE MOTOREN WERKE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402202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099247B" w14:textId="77777777">
            <w:pPr>
              <w:pStyle w:val="Tab3MiddleColNonGras"/>
              <w:rPr>
                <w:lang w:val="fr-FR"/>
              </w:rPr>
            </w:pPr>
            <w:r>
              <w:rPr>
                <w:lang w:val="fr-FR"/>
              </w:rPr>
              <w:t>9 990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E195D20" w14:textId="77777777">
            <w:pPr>
              <w:pStyle w:val="Tab3MiddleColNonGras"/>
              <w:rPr>
                <w:lang w:val="fr-FR"/>
              </w:rPr>
            </w:pPr>
            <w:r>
              <w:rPr>
                <w:lang w:val="fr-FR"/>
              </w:rPr>
              <w:t>552 646,80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E165151" w14:textId="77777777">
            <w:pPr>
              <w:pStyle w:val="Tab3LastColNonGras"/>
              <w:rPr>
                <w:lang w:val="fr-FR"/>
              </w:rPr>
            </w:pPr>
            <w:r>
              <w:rPr>
                <w:lang w:val="fr-FR"/>
              </w:rPr>
              <w:t>0,02</w:t>
            </w:r>
          </w:p>
        </w:tc>
      </w:tr>
      <w:tr w14:paraId="6B98137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1C93BD6" w14:textId="77777777">
            <w:pPr>
              <w:pStyle w:val="Tab3FirstColNonGras"/>
              <w:rPr>
                <w:lang w:val="fr-FR"/>
              </w:rPr>
            </w:pPr>
            <w:r>
              <w:rPr>
                <w:lang w:val="fr-FR"/>
              </w:rPr>
              <w:t>RENAULT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0097D0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70F1C51" w14:textId="77777777">
            <w:pPr>
              <w:pStyle w:val="Tab3MiddleColNonGras"/>
              <w:rPr>
                <w:lang w:val="fr-FR"/>
              </w:rPr>
            </w:pPr>
            <w:r>
              <w:rPr>
                <w:lang w:val="fr-FR"/>
              </w:rPr>
              <w:t>942 256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9BDF291" w14:textId="77777777">
            <w:pPr>
              <w:pStyle w:val="Tab3MiddleColNonGras"/>
              <w:rPr>
                <w:lang w:val="fr-FR"/>
              </w:rPr>
            </w:pPr>
            <w:r>
              <w:rPr>
                <w:lang w:val="fr-FR"/>
              </w:rPr>
              <w:t>24 404 430,40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70F9370" w14:textId="77777777">
            <w:pPr>
              <w:pStyle w:val="Tab3LastColNonGras"/>
              <w:rPr>
                <w:lang w:val="fr-FR"/>
              </w:rPr>
            </w:pPr>
            <w:r>
              <w:rPr>
                <w:lang w:val="fr-FR"/>
              </w:rPr>
              <w:t>0,68</w:t>
            </w:r>
          </w:p>
        </w:tc>
      </w:tr>
      <w:tr w14:paraId="34F5525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430A084" w14:textId="77777777">
            <w:pPr>
              <w:pStyle w:val="Tab3FirstColNonGras"/>
              <w:rPr>
                <w:lang w:val="fr-FR"/>
              </w:rPr>
            </w:pPr>
            <w:r>
              <w:rPr>
                <w:lang w:val="fr-FR"/>
              </w:rPr>
              <w:t>STELLANTIS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88AB66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C846E14" w14:textId="77777777">
            <w:pPr>
              <w:pStyle w:val="Tab3MiddleColNonGras"/>
              <w:rPr>
                <w:lang w:val="fr-FR"/>
              </w:rPr>
            </w:pPr>
            <w:r>
              <w:rPr>
                <w:lang w:val="fr-FR"/>
              </w:rPr>
              <w:t>139 148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F7FB4E2" w14:textId="77777777">
            <w:pPr>
              <w:pStyle w:val="Tab3MiddleColNonGras"/>
              <w:rPr>
                <w:lang w:val="fr-FR"/>
              </w:rPr>
            </w:pPr>
            <w:r>
              <w:rPr>
                <w:lang w:val="fr-FR"/>
              </w:rPr>
              <w:t>542 746,77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14AFDC0" w14:textId="77777777">
            <w:pPr>
              <w:pStyle w:val="Tab3LastColNonGras"/>
              <w:rPr>
                <w:lang w:val="fr-FR"/>
              </w:rPr>
            </w:pPr>
            <w:r>
              <w:rPr>
                <w:lang w:val="fr-FR"/>
              </w:rPr>
              <w:t>0,02</w:t>
            </w:r>
          </w:p>
        </w:tc>
      </w:tr>
      <w:tr w14:paraId="45A2EA6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4264B829" w14:textId="77777777">
            <w:pPr>
              <w:pStyle w:val="Tab1FirstColGras"/>
              <w:rPr>
                <w:lang w:val="fr-FR"/>
              </w:rPr>
            </w:pPr>
            <w:r>
              <w:rPr>
                <w:lang w:val="fr-FR"/>
              </w:rPr>
              <w:t>Banques commerciales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2CF9D91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080A47F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0D7669FA" w14:textId="77777777">
            <w:pPr>
              <w:pStyle w:val="Tab1MiddleColGras"/>
              <w:rPr>
                <w:lang w:val="fr-FR"/>
              </w:rPr>
            </w:pPr>
            <w:r>
              <w:rPr>
                <w:lang w:val="fr-FR"/>
              </w:rPr>
              <w:t>474 888 362,39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2CC609C" w14:textId="77777777">
            <w:pPr>
              <w:pStyle w:val="Tab1LastColGras"/>
              <w:rPr>
                <w:lang w:val="fr-FR"/>
              </w:rPr>
            </w:pPr>
            <w:r>
              <w:rPr>
                <w:lang w:val="fr-FR"/>
              </w:rPr>
              <w:t>13,40</w:t>
            </w:r>
          </w:p>
        </w:tc>
      </w:tr>
      <w:tr w14:paraId="7E502BE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607784B" w14:textId="77777777">
            <w:pPr>
              <w:pStyle w:val="Tab3FirstColNonGras"/>
              <w:rPr>
                <w:lang w:val="fr-FR"/>
              </w:rPr>
            </w:pPr>
            <w:r>
              <w:rPr>
                <w:lang w:val="fr-FR"/>
              </w:rPr>
              <w:t>BNP PARIBAS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79E86E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7AAF5FB" w14:textId="77777777">
            <w:pPr>
              <w:pStyle w:val="Tab3MiddleColNonGras"/>
              <w:rPr>
                <w:lang w:val="fr-FR"/>
              </w:rPr>
            </w:pPr>
            <w:r>
              <w:rPr>
                <w:lang w:val="fr-FR"/>
              </w:rPr>
              <w:t>2 985 407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4AB8DC0" w14:textId="77777777">
            <w:pPr>
              <w:pStyle w:val="Tab3MiddleColNonGras"/>
              <w:rPr>
                <w:lang w:val="fr-FR"/>
              </w:rPr>
            </w:pPr>
            <w:r>
              <w:rPr>
                <w:lang w:val="fr-FR"/>
              </w:rPr>
              <w:t>283 613 665,00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469EA59" w14:textId="77777777">
            <w:pPr>
              <w:pStyle w:val="Tab3LastColNonGras"/>
              <w:rPr>
                <w:lang w:val="fr-FR"/>
              </w:rPr>
            </w:pPr>
            <w:r>
              <w:rPr>
                <w:lang w:val="fr-FR"/>
              </w:rPr>
              <w:t>8,01</w:t>
            </w:r>
          </w:p>
        </w:tc>
      </w:tr>
      <w:tr w14:paraId="75BA504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4B01E85" w14:textId="77777777">
            <w:pPr>
              <w:pStyle w:val="Tab3FirstColNonGras"/>
              <w:rPr>
                <w:lang w:val="fr-FR"/>
              </w:rPr>
            </w:pPr>
            <w:r>
              <w:rPr>
                <w:lang w:val="fr-FR"/>
              </w:rPr>
              <w:t>DEUTSCHE BANK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38FAEC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A30052B" w14:textId="77777777">
            <w:pPr>
              <w:pStyle w:val="Tab3MiddleColNonGras"/>
              <w:rPr>
                <w:lang w:val="fr-FR"/>
              </w:rPr>
            </w:pPr>
            <w:r>
              <w:rPr>
                <w:lang w:val="fr-FR"/>
              </w:rPr>
              <w:t>3 175 235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F432168" w14:textId="77777777">
            <w:pPr>
              <w:pStyle w:val="Tab3MiddleColNonGras"/>
              <w:rPr>
                <w:lang w:val="fr-FR"/>
              </w:rPr>
            </w:pPr>
            <w:r>
              <w:rPr>
                <w:lang w:val="fr-FR"/>
              </w:rPr>
              <w:t>101 178 863,28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D656401" w14:textId="77777777">
            <w:pPr>
              <w:pStyle w:val="Tab3LastColNonGras"/>
              <w:rPr>
                <w:lang w:val="fr-FR"/>
              </w:rPr>
            </w:pPr>
            <w:r>
              <w:rPr>
                <w:lang w:val="fr-FR"/>
              </w:rPr>
              <w:t>2,85</w:t>
            </w:r>
          </w:p>
        </w:tc>
      </w:tr>
      <w:tr w14:paraId="4B7E280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7A7A74B" w14:textId="77777777">
            <w:pPr>
              <w:pStyle w:val="Tab3FirstColNonGras"/>
              <w:rPr>
                <w:lang w:val="fr-FR"/>
              </w:rPr>
            </w:pPr>
            <w:r>
              <w:rPr>
                <w:lang w:val="fr-FR"/>
              </w:rPr>
              <w:t>ING GROEP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5C98B8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FFAF5D0" w14:textId="77777777">
            <w:pPr>
              <w:pStyle w:val="Tab3MiddleColNonGras"/>
              <w:rPr>
                <w:lang w:val="fr-FR"/>
              </w:rPr>
            </w:pPr>
            <w:r>
              <w:rPr>
                <w:lang w:val="fr-FR"/>
              </w:rPr>
              <w:t>988 781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9B50DBF" w14:textId="77777777">
            <w:pPr>
              <w:pStyle w:val="Tab3MiddleColNonGras"/>
              <w:rPr>
                <w:lang w:val="fr-FR"/>
              </w:rPr>
            </w:pPr>
            <w:r>
              <w:rPr>
                <w:lang w:val="fr-FR"/>
              </w:rPr>
              <w:t>31 131 769,79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1DD226A" w14:textId="77777777">
            <w:pPr>
              <w:pStyle w:val="Tab3LastColNonGras"/>
              <w:rPr>
                <w:lang w:val="fr-FR"/>
              </w:rPr>
            </w:pPr>
            <w:r>
              <w:rPr>
                <w:lang w:val="fr-FR"/>
              </w:rPr>
              <w:t>0,88</w:t>
            </w:r>
          </w:p>
        </w:tc>
      </w:tr>
      <w:tr w14:paraId="450FEE5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1D2878F" w14:textId="77777777">
            <w:pPr>
              <w:pStyle w:val="Tab3FirstColNonGras"/>
              <w:rPr>
                <w:lang w:val="fr-FR"/>
              </w:rPr>
            </w:pPr>
            <w:r>
              <w:rPr>
                <w:lang w:val="fr-FR"/>
              </w:rPr>
              <w:t>SOCIETE GENERALE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4A74BD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1148D15" w14:textId="77777777">
            <w:pPr>
              <w:pStyle w:val="Tab3MiddleColNonGras"/>
              <w:rPr>
                <w:lang w:val="fr-FR"/>
              </w:rPr>
            </w:pPr>
            <w:r>
              <w:rPr>
                <w:lang w:val="fr-FR"/>
              </w:rPr>
              <w:t>847 672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C7537A4" w14:textId="77777777">
            <w:pPr>
              <w:pStyle w:val="Tab3MiddleColNonGras"/>
              <w:rPr>
                <w:lang w:val="fr-FR"/>
              </w:rPr>
            </w:pPr>
            <w:r>
              <w:rPr>
                <w:lang w:val="fr-FR"/>
              </w:rPr>
              <w:t>58 964 064,32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7E486B0" w14:textId="77777777">
            <w:pPr>
              <w:pStyle w:val="Tab3LastColNonGras"/>
              <w:rPr>
                <w:lang w:val="fr-FR"/>
              </w:rPr>
            </w:pPr>
            <w:r>
              <w:rPr>
                <w:lang w:val="fr-FR"/>
              </w:rPr>
              <w:t>1,66</w:t>
            </w:r>
          </w:p>
        </w:tc>
      </w:tr>
      <w:tr w14:paraId="2437684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0F388396" w14:textId="77777777">
            <w:pPr>
              <w:pStyle w:val="Tab1FirstColGras"/>
              <w:rPr>
                <w:lang w:val="fr-FR"/>
              </w:rPr>
            </w:pPr>
            <w:r>
              <w:rPr>
                <w:lang w:val="fr-FR"/>
              </w:rPr>
              <w:t>Boissons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061CD98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1BD0CC5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343BA1A3" w14:textId="77777777">
            <w:pPr>
              <w:pStyle w:val="Tab1MiddleColGras"/>
              <w:rPr>
                <w:lang w:val="fr-FR"/>
              </w:rPr>
            </w:pPr>
            <w:r>
              <w:rPr>
                <w:lang w:val="fr-FR"/>
              </w:rPr>
              <w:t>38 686 092,58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EB4AC00" w14:textId="77777777">
            <w:pPr>
              <w:pStyle w:val="Tab1LastColGras"/>
              <w:rPr>
                <w:lang w:val="fr-FR"/>
              </w:rPr>
            </w:pPr>
            <w:r>
              <w:rPr>
                <w:lang w:val="fr-FR"/>
              </w:rPr>
              <w:t>1,09</w:t>
            </w:r>
          </w:p>
        </w:tc>
      </w:tr>
      <w:tr w14:paraId="2603032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rsidRPr="00055BAB" w14:paraId="7CA80B09" w14:textId="77777777">
            <w:pPr>
              <w:pStyle w:val="Tab3FirstColNonGras"/>
              <w:rPr>
                <w:lang w:val="de-DE"/>
              </w:rPr>
            </w:pPr>
            <w:r w:rsidRPr="00055BAB">
              <w:rPr>
                <w:lang w:val="de-DE"/>
              </w:rPr>
              <w:t>ANHEUSER-BUSCH INBEV SA/NV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5BC4EA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4225C92" w14:textId="77777777">
            <w:pPr>
              <w:pStyle w:val="Tab3MiddleColNonGras"/>
              <w:rPr>
                <w:lang w:val="fr-FR"/>
              </w:rPr>
            </w:pPr>
            <w:r>
              <w:rPr>
                <w:lang w:val="fr-FR"/>
              </w:rPr>
              <w:t>90 157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5462934" w14:textId="77777777">
            <w:pPr>
              <w:pStyle w:val="Tab3MiddleColNonGras"/>
              <w:rPr>
                <w:lang w:val="fr-FR"/>
              </w:rPr>
            </w:pPr>
            <w:r>
              <w:rPr>
                <w:lang w:val="fr-FR"/>
              </w:rPr>
              <w:t>5 889 055,24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FA77367" w14:textId="77777777">
            <w:pPr>
              <w:pStyle w:val="Tab3LastColNonGras"/>
              <w:rPr>
                <w:lang w:val="fr-FR"/>
              </w:rPr>
            </w:pPr>
            <w:r>
              <w:rPr>
                <w:lang w:val="fr-FR"/>
              </w:rPr>
              <w:t>0,17</w:t>
            </w:r>
          </w:p>
        </w:tc>
      </w:tr>
      <w:tr w14:paraId="34B64D8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C9C7C47" w14:textId="77777777">
            <w:pPr>
              <w:pStyle w:val="Tab3FirstColNonGras"/>
              <w:rPr>
                <w:lang w:val="fr-FR"/>
              </w:rPr>
            </w:pPr>
            <w:r>
              <w:rPr>
                <w:lang w:val="fr-FR"/>
              </w:rPr>
              <w:t>HEINEKEN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A58A7D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62B4968" w14:textId="77777777">
            <w:pPr>
              <w:pStyle w:val="Tab3MiddleColNonGras"/>
              <w:rPr>
                <w:lang w:val="fr-FR"/>
              </w:rPr>
            </w:pPr>
            <w:r>
              <w:rPr>
                <w:lang w:val="fr-FR"/>
              </w:rPr>
              <w:t>469 737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5ABE915" w14:textId="77777777">
            <w:pPr>
              <w:pStyle w:val="Tab3MiddleColNonGras"/>
              <w:rPr>
                <w:lang w:val="fr-FR"/>
              </w:rPr>
            </w:pPr>
            <w:r>
              <w:rPr>
                <w:lang w:val="fr-FR"/>
              </w:rPr>
              <w:t>32 797 037,34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F199D5A" w14:textId="77777777">
            <w:pPr>
              <w:pStyle w:val="Tab3LastColNonGras"/>
              <w:rPr>
                <w:lang w:val="fr-FR"/>
              </w:rPr>
            </w:pPr>
            <w:r>
              <w:rPr>
                <w:lang w:val="fr-FR"/>
              </w:rPr>
              <w:t>0,92</w:t>
            </w:r>
          </w:p>
        </w:tc>
      </w:tr>
      <w:tr w14:paraId="69FA878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50C9FB7B" w14:textId="77777777">
            <w:pPr>
              <w:pStyle w:val="Tab1FirstColGras"/>
              <w:rPr>
                <w:lang w:val="fr-FR"/>
              </w:rPr>
            </w:pPr>
            <w:r>
              <w:rPr>
                <w:lang w:val="fr-FR"/>
              </w:rPr>
              <w:t>Composants automobiles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6FC16EA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6ABFF09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607E83FC" w14:textId="77777777">
            <w:pPr>
              <w:pStyle w:val="Tab1MiddleColGras"/>
              <w:rPr>
                <w:lang w:val="fr-FR"/>
              </w:rPr>
            </w:pPr>
            <w:r>
              <w:rPr>
                <w:lang w:val="fr-FR"/>
              </w:rPr>
              <w:t>49 729 932,13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09A494A" w14:textId="77777777">
            <w:pPr>
              <w:pStyle w:val="Tab1LastColGras"/>
              <w:rPr>
                <w:lang w:val="fr-FR"/>
              </w:rPr>
            </w:pPr>
            <w:r>
              <w:rPr>
                <w:lang w:val="fr-FR"/>
              </w:rPr>
              <w:t>1,40</w:t>
            </w:r>
          </w:p>
        </w:tc>
      </w:tr>
      <w:tr w14:paraId="3E0328D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B2F2D2D" w14:textId="77777777">
            <w:pPr>
              <w:pStyle w:val="Tab3FirstColNonGras"/>
              <w:rPr>
                <w:lang w:val="fr-FR"/>
              </w:rPr>
            </w:pPr>
            <w:r>
              <w:rPr>
                <w:lang w:val="fr-FR"/>
              </w:rPr>
              <w:t>AUMOVIO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BE4E1F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6BE0A5D" w14:textId="77777777">
            <w:pPr>
              <w:pStyle w:val="Tab3MiddleColNonGras"/>
              <w:rPr>
                <w:lang w:val="fr-FR"/>
              </w:rPr>
            </w:pPr>
            <w:r>
              <w:rPr>
                <w:lang w:val="fr-FR"/>
              </w:rPr>
              <w:t>40 442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3A063D6" w14:textId="77777777">
            <w:pPr>
              <w:pStyle w:val="Tab3MiddleColNonGras"/>
              <w:rPr>
                <w:lang w:val="fr-FR"/>
              </w:rPr>
            </w:pPr>
            <w:r>
              <w:rPr>
                <w:lang w:val="fr-FR"/>
              </w:rPr>
              <w:t>1 466 022,50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B22B83F" w14:textId="77777777">
            <w:pPr>
              <w:pStyle w:val="Tab3LastColNonGras"/>
              <w:rPr>
                <w:lang w:val="fr-FR"/>
              </w:rPr>
            </w:pPr>
            <w:r>
              <w:rPr>
                <w:lang w:val="fr-FR"/>
              </w:rPr>
              <w:t>0,04</w:t>
            </w:r>
          </w:p>
        </w:tc>
      </w:tr>
      <w:tr w14:paraId="75A0191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A43C0A4" w14:textId="77777777">
            <w:pPr>
              <w:pStyle w:val="Tab3FirstColNonGras"/>
              <w:rPr>
                <w:lang w:val="fr-FR"/>
              </w:rPr>
            </w:pPr>
            <w:r>
              <w:rPr>
                <w:lang w:val="fr-FR"/>
              </w:rPr>
              <w:t>CONTINENTAL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4420DF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51DE9DC" w14:textId="77777777">
            <w:pPr>
              <w:pStyle w:val="Tab3MiddleColNonGras"/>
              <w:rPr>
                <w:lang w:val="fr-FR"/>
              </w:rPr>
            </w:pPr>
            <w:r>
              <w:rPr>
                <w:lang w:val="fr-FR"/>
              </w:rPr>
              <w:t>101 044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7A17ACF" w14:textId="77777777">
            <w:pPr>
              <w:pStyle w:val="Tab3MiddleColNonGras"/>
              <w:rPr>
                <w:lang w:val="fr-FR"/>
              </w:rPr>
            </w:pPr>
            <w:r>
              <w:rPr>
                <w:lang w:val="fr-FR"/>
              </w:rPr>
              <w:t>6 782 073,28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8F12188" w14:textId="77777777">
            <w:pPr>
              <w:pStyle w:val="Tab3LastColNonGras"/>
              <w:rPr>
                <w:lang w:val="fr-FR"/>
              </w:rPr>
            </w:pPr>
            <w:r>
              <w:rPr>
                <w:lang w:val="fr-FR"/>
              </w:rPr>
              <w:t>0,19</w:t>
            </w:r>
          </w:p>
        </w:tc>
      </w:tr>
      <w:tr w14:paraId="2AFCF8A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9EED05C" w14:textId="77777777">
            <w:pPr>
              <w:pStyle w:val="Tab3FirstColNonGras"/>
              <w:rPr>
                <w:lang w:val="fr-FR"/>
              </w:rPr>
            </w:pPr>
            <w:r>
              <w:rPr>
                <w:lang w:val="fr-FR"/>
              </w:rPr>
              <w:t>HELLA GMBH &amp; CO KGAA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9BC26F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22FF839" w14:textId="77777777">
            <w:pPr>
              <w:pStyle w:val="Tab3MiddleColNonGras"/>
              <w:rPr>
                <w:lang w:val="fr-FR"/>
              </w:rPr>
            </w:pPr>
            <w:r>
              <w:rPr>
                <w:lang w:val="fr-FR"/>
              </w:rPr>
              <w:t>10 492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5526D8F" w14:textId="77777777">
            <w:pPr>
              <w:pStyle w:val="Tab3MiddleColNonGras"/>
              <w:rPr>
                <w:lang w:val="fr-FR"/>
              </w:rPr>
            </w:pPr>
            <w:r>
              <w:rPr>
                <w:lang w:val="fr-FR"/>
              </w:rPr>
              <w:t>737 587,60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641F266" w14:textId="77777777">
            <w:pPr>
              <w:pStyle w:val="Tab3LastColNonGras"/>
              <w:rPr>
                <w:lang w:val="fr-FR"/>
              </w:rPr>
            </w:pPr>
            <w:r>
              <w:rPr>
                <w:lang w:val="fr-FR"/>
              </w:rPr>
              <w:t>0,02</w:t>
            </w:r>
          </w:p>
        </w:tc>
      </w:tr>
      <w:tr w14:paraId="5819B0E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5DC61C8" w14:textId="77777777">
            <w:pPr>
              <w:pStyle w:val="Tab3FirstColNonGras"/>
              <w:rPr>
                <w:lang w:val="fr-FR"/>
              </w:rPr>
            </w:pPr>
            <w:r>
              <w:rPr>
                <w:lang w:val="fr-FR"/>
              </w:rPr>
              <w:t>MICHELIN (CGDE)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2A00F3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173CD53" w14:textId="77777777">
            <w:pPr>
              <w:pStyle w:val="Tab3MiddleColNonGras"/>
              <w:rPr>
                <w:lang w:val="fr-FR"/>
              </w:rPr>
            </w:pPr>
            <w:r>
              <w:rPr>
                <w:lang w:val="fr-FR"/>
              </w:rPr>
              <w:t>1 207 237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298D307" w14:textId="77777777">
            <w:pPr>
              <w:pStyle w:val="Tab3MiddleColNonGras"/>
              <w:rPr>
                <w:lang w:val="fr-FR"/>
              </w:rPr>
            </w:pPr>
            <w:r>
              <w:rPr>
                <w:lang w:val="fr-FR"/>
              </w:rPr>
              <w:t>40 744 248,75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BE48046" w14:textId="77777777">
            <w:pPr>
              <w:pStyle w:val="Tab3LastColNonGras"/>
              <w:rPr>
                <w:lang w:val="fr-FR"/>
              </w:rPr>
            </w:pPr>
            <w:r>
              <w:rPr>
                <w:lang w:val="fr-FR"/>
              </w:rPr>
              <w:t>1,15</w:t>
            </w:r>
          </w:p>
        </w:tc>
      </w:tr>
      <w:tr w14:paraId="602C88FE"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6CA485F3" w14:textId="77777777">
            <w:pPr>
              <w:pStyle w:val="Tab1FirstColGras"/>
              <w:rPr>
                <w:lang w:val="fr-FR"/>
              </w:rPr>
            </w:pPr>
            <w:r>
              <w:rPr>
                <w:lang w:val="fr-FR"/>
              </w:rPr>
              <w:t>Conglomérats industriels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7EB3BB07"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501AF03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347DF40D" w14:textId="77777777">
            <w:pPr>
              <w:pStyle w:val="Tab1MiddleColGras"/>
              <w:rPr>
                <w:lang w:val="fr-FR"/>
              </w:rPr>
            </w:pPr>
            <w:r>
              <w:rPr>
                <w:lang w:val="fr-FR"/>
              </w:rPr>
              <w:t>101 688 703,00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F08658C" w14:textId="77777777">
            <w:pPr>
              <w:pStyle w:val="Tab1LastColGras"/>
              <w:rPr>
                <w:lang w:val="fr-FR"/>
              </w:rPr>
            </w:pPr>
            <w:r>
              <w:rPr>
                <w:lang w:val="fr-FR"/>
              </w:rPr>
              <w:t>2,87</w:t>
            </w:r>
          </w:p>
        </w:tc>
      </w:tr>
      <w:tr w14:paraId="7E5D8D8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7907003" w14:textId="77777777">
            <w:pPr>
              <w:pStyle w:val="Tab3FirstColNonGras"/>
              <w:rPr>
                <w:lang w:val="fr-FR"/>
              </w:rPr>
            </w:pPr>
            <w:r>
              <w:rPr>
                <w:lang w:val="fr-FR"/>
              </w:rPr>
              <w:t>SIEMENS AG-REG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B25E09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27267905" w14:textId="77777777">
            <w:pPr>
              <w:pStyle w:val="Tab3MiddleColNonGras"/>
              <w:rPr>
                <w:lang w:val="fr-FR"/>
              </w:rPr>
            </w:pPr>
            <w:r>
              <w:rPr>
                <w:lang w:val="fr-FR"/>
              </w:rPr>
              <w:t>369 106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9FD7F13" w14:textId="77777777">
            <w:pPr>
              <w:pStyle w:val="Tab3MiddleColNonGras"/>
              <w:rPr>
                <w:lang w:val="fr-FR"/>
              </w:rPr>
            </w:pPr>
            <w:r>
              <w:rPr>
                <w:lang w:val="fr-FR"/>
              </w:rPr>
              <w:t>101 688 703,00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D00AF9A" w14:textId="77777777">
            <w:pPr>
              <w:pStyle w:val="Tab3LastColNonGras"/>
              <w:rPr>
                <w:lang w:val="fr-FR"/>
              </w:rPr>
            </w:pPr>
            <w:r>
              <w:rPr>
                <w:lang w:val="fr-FR"/>
              </w:rPr>
              <w:t>2,87</w:t>
            </w:r>
          </w:p>
        </w:tc>
      </w:tr>
      <w:tr w14:paraId="4BCC8622"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660B1AB4" w14:textId="77777777">
            <w:pPr>
              <w:pStyle w:val="Tab1FirstColGras"/>
              <w:rPr>
                <w:lang w:val="fr-FR"/>
              </w:rPr>
            </w:pPr>
            <w:r>
              <w:rPr>
                <w:lang w:val="fr-FR"/>
              </w:rPr>
              <w:t>Courrier, fret aérien et logistique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530C611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1CF60A0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25EA5687" w14:textId="77777777">
            <w:pPr>
              <w:pStyle w:val="Tab1MiddleColGras"/>
              <w:rPr>
                <w:lang w:val="fr-FR"/>
              </w:rPr>
            </w:pPr>
            <w:r>
              <w:rPr>
                <w:lang w:val="fr-FR"/>
              </w:rPr>
              <w:t>33 912 777,00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A06392F" w14:textId="77777777">
            <w:pPr>
              <w:pStyle w:val="Tab1LastColGras"/>
              <w:rPr>
                <w:lang w:val="fr-FR"/>
              </w:rPr>
            </w:pPr>
            <w:r>
              <w:rPr>
                <w:lang w:val="fr-FR"/>
              </w:rPr>
              <w:t>0,96</w:t>
            </w:r>
          </w:p>
        </w:tc>
      </w:tr>
      <w:tr w14:paraId="6A45D7D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04299D3" w14:textId="77777777">
            <w:pPr>
              <w:pStyle w:val="Tab3FirstColNonGras"/>
              <w:rPr>
                <w:lang w:val="fr-FR"/>
              </w:rPr>
            </w:pPr>
            <w:r>
              <w:rPr>
                <w:lang w:val="fr-FR"/>
              </w:rPr>
              <w:t>DEUTSCHE POST AG NAMEN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613F47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69657A5" w14:textId="77777777">
            <w:pPr>
              <w:pStyle w:val="Tab3MiddleColNonGras"/>
              <w:rPr>
                <w:lang w:val="fr-FR"/>
              </w:rPr>
            </w:pPr>
            <w:r>
              <w:rPr>
                <w:lang w:val="fr-FR"/>
              </w:rPr>
              <w:t>594 961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0AD11B1" w14:textId="77777777">
            <w:pPr>
              <w:pStyle w:val="Tab3MiddleColNonGras"/>
              <w:rPr>
                <w:lang w:val="fr-FR"/>
              </w:rPr>
            </w:pPr>
            <w:r>
              <w:rPr>
                <w:lang w:val="fr-FR"/>
              </w:rPr>
              <w:t>33 912 777,00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A8C7A8A" w14:textId="77777777">
            <w:pPr>
              <w:pStyle w:val="Tab3LastColNonGras"/>
              <w:rPr>
                <w:lang w:val="fr-FR"/>
              </w:rPr>
            </w:pPr>
            <w:r>
              <w:rPr>
                <w:lang w:val="fr-FR"/>
              </w:rPr>
              <w:t>0,96</w:t>
            </w:r>
          </w:p>
        </w:tc>
      </w:tr>
      <w:tr w14:paraId="01DA7D1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14777AC1" w14:textId="77777777">
            <w:pPr>
              <w:pStyle w:val="Tab1FirstColGras"/>
              <w:rPr>
                <w:lang w:val="fr-FR"/>
              </w:rPr>
            </w:pPr>
            <w:r>
              <w:rPr>
                <w:lang w:val="fr-FR"/>
              </w:rPr>
              <w:t>Distribution de produits alimentaires de première nécessité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46ACF17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73B73FC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5816E3A6" w14:textId="77777777">
            <w:pPr>
              <w:pStyle w:val="Tab1MiddleColGras"/>
              <w:rPr>
                <w:lang w:val="fr-FR"/>
              </w:rPr>
            </w:pPr>
            <w:r>
              <w:rPr>
                <w:lang w:val="fr-FR"/>
              </w:rPr>
              <w:t>21 017 082,45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1284B39" w14:textId="77777777">
            <w:pPr>
              <w:pStyle w:val="Tab1LastColGras"/>
              <w:rPr>
                <w:lang w:val="fr-FR"/>
              </w:rPr>
            </w:pPr>
            <w:r>
              <w:rPr>
                <w:lang w:val="fr-FR"/>
              </w:rPr>
              <w:t>0,59</w:t>
            </w:r>
          </w:p>
        </w:tc>
      </w:tr>
      <w:tr w14:paraId="28CBAE8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5FE65E1" w14:textId="77777777">
            <w:pPr>
              <w:pStyle w:val="Tab3FirstColNonGras"/>
              <w:rPr>
                <w:lang w:val="fr-FR"/>
              </w:rPr>
            </w:pPr>
            <w:r>
              <w:rPr>
                <w:lang w:val="fr-FR"/>
              </w:rPr>
              <w:t>KONINKLIJKE AHOLD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B972B6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1683A7F" w14:textId="77777777">
            <w:pPr>
              <w:pStyle w:val="Tab3MiddleColNonGras"/>
              <w:rPr>
                <w:lang w:val="fr-FR"/>
              </w:rPr>
            </w:pPr>
            <w:r>
              <w:rPr>
                <w:lang w:val="fr-FR"/>
              </w:rPr>
              <w:t>659 877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699098E" w14:textId="77777777">
            <w:pPr>
              <w:pStyle w:val="Tab3MiddleColNonGras"/>
              <w:rPr>
                <w:lang w:val="fr-FR"/>
              </w:rPr>
            </w:pPr>
            <w:r>
              <w:rPr>
                <w:lang w:val="fr-FR"/>
              </w:rPr>
              <w:t>21 017 082,45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8106A51" w14:textId="77777777">
            <w:pPr>
              <w:pStyle w:val="Tab3LastColNonGras"/>
              <w:rPr>
                <w:lang w:val="fr-FR"/>
              </w:rPr>
            </w:pPr>
            <w:r>
              <w:rPr>
                <w:lang w:val="fr-FR"/>
              </w:rPr>
              <w:t>0,59</w:t>
            </w:r>
          </w:p>
        </w:tc>
      </w:tr>
      <w:tr w14:paraId="3E5FDD2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28F3F3EC" w14:textId="77777777">
            <w:pPr>
              <w:pStyle w:val="Tab1FirstColGras"/>
              <w:rPr>
                <w:lang w:val="fr-FR"/>
              </w:rPr>
            </w:pPr>
            <w:r>
              <w:rPr>
                <w:lang w:val="fr-FR"/>
              </w:rPr>
              <w:t>Electricité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31E16E0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30465BA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16370B75" w14:textId="77777777">
            <w:pPr>
              <w:pStyle w:val="Tab1MiddleColGras"/>
              <w:rPr>
                <w:lang w:val="fr-FR"/>
              </w:rPr>
            </w:pPr>
            <w:r>
              <w:rPr>
                <w:lang w:val="fr-FR"/>
              </w:rPr>
              <w:t>19 310 275,20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8BF4FA9" w14:textId="77777777">
            <w:pPr>
              <w:pStyle w:val="Tab1LastColGras"/>
              <w:rPr>
                <w:lang w:val="fr-FR"/>
              </w:rPr>
            </w:pPr>
            <w:r>
              <w:rPr>
                <w:lang w:val="fr-FR"/>
              </w:rPr>
              <w:t>0,54</w:t>
            </w:r>
          </w:p>
        </w:tc>
      </w:tr>
      <w:tr w14:paraId="4239E7C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EB454C4" w14:textId="77777777">
            <w:pPr>
              <w:pStyle w:val="Tab3FirstColNonGras"/>
              <w:rPr>
                <w:lang w:val="fr-FR"/>
              </w:rPr>
            </w:pPr>
            <w:r>
              <w:rPr>
                <w:lang w:val="fr-FR"/>
              </w:rPr>
              <w:t>LEGRAND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724F27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F76A476" w14:textId="77777777">
            <w:pPr>
              <w:pStyle w:val="Tab3MiddleColNonGras"/>
              <w:rPr>
                <w:lang w:val="fr-FR"/>
              </w:rPr>
            </w:pPr>
            <w:r>
              <w:rPr>
                <w:lang w:val="fr-FR"/>
              </w:rPr>
              <w:t>136 372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590058D" w14:textId="77777777">
            <w:pPr>
              <w:pStyle w:val="Tab3MiddleColNonGras"/>
              <w:rPr>
                <w:lang w:val="fr-FR"/>
              </w:rPr>
            </w:pPr>
            <w:r>
              <w:rPr>
                <w:lang w:val="fr-FR"/>
              </w:rPr>
              <w:t>19 310 275,20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131E564" w14:textId="77777777">
            <w:pPr>
              <w:pStyle w:val="Tab3LastColNonGras"/>
              <w:rPr>
                <w:lang w:val="fr-FR"/>
              </w:rPr>
            </w:pPr>
            <w:r>
              <w:rPr>
                <w:lang w:val="fr-FR"/>
              </w:rPr>
              <w:t>0,54</w:t>
            </w:r>
          </w:p>
        </w:tc>
      </w:tr>
      <w:tr w14:paraId="53B12AB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427D647B" w14:textId="77777777">
            <w:pPr>
              <w:pStyle w:val="Tab1FirstColGras"/>
              <w:rPr>
                <w:lang w:val="fr-FR"/>
              </w:rPr>
            </w:pPr>
            <w:r>
              <w:rPr>
                <w:lang w:val="fr-FR"/>
              </w:rPr>
              <w:t>Equipements électriques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5F849C7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7D72B27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3435F632" w14:textId="77777777">
            <w:pPr>
              <w:pStyle w:val="Tab1MiddleColGras"/>
              <w:rPr>
                <w:lang w:val="fr-FR"/>
              </w:rPr>
            </w:pPr>
            <w:r>
              <w:rPr>
                <w:lang w:val="fr-FR"/>
              </w:rPr>
              <w:t>19 823 296,00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532AA04" w14:textId="77777777">
            <w:pPr>
              <w:pStyle w:val="Tab1LastColGras"/>
              <w:rPr>
                <w:lang w:val="fr-FR"/>
              </w:rPr>
            </w:pPr>
            <w:r>
              <w:rPr>
                <w:lang w:val="fr-FR"/>
              </w:rPr>
              <w:t>0,56</w:t>
            </w:r>
          </w:p>
        </w:tc>
      </w:tr>
      <w:tr w14:paraId="7CF756D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EC10227" w14:textId="77777777">
            <w:pPr>
              <w:pStyle w:val="Tab3FirstColNonGras"/>
              <w:rPr>
                <w:lang w:val="fr-FR"/>
              </w:rPr>
            </w:pPr>
            <w:r>
              <w:rPr>
                <w:lang w:val="fr-FR"/>
              </w:rPr>
              <w:t>SCHNEIDER ELECTRIC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D7C712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A0EB17B" w14:textId="77777777">
            <w:pPr>
              <w:pStyle w:val="Tab3MiddleColNonGras"/>
              <w:rPr>
                <w:lang w:val="fr-FR"/>
              </w:rPr>
            </w:pPr>
            <w:r>
              <w:rPr>
                <w:lang w:val="fr-FR"/>
              </w:rPr>
              <w:t>67 888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70BB5EE6" w14:textId="77777777">
            <w:pPr>
              <w:pStyle w:val="Tab3MiddleColNonGras"/>
              <w:rPr>
                <w:lang w:val="fr-FR"/>
              </w:rPr>
            </w:pPr>
            <w:r>
              <w:rPr>
                <w:lang w:val="fr-FR"/>
              </w:rPr>
              <w:t>19 823 296,00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F3485A1" w14:textId="77777777">
            <w:pPr>
              <w:pStyle w:val="Tab3LastColNonGras"/>
              <w:rPr>
                <w:lang w:val="fr-FR"/>
              </w:rPr>
            </w:pPr>
            <w:r>
              <w:rPr>
                <w:lang w:val="fr-FR"/>
              </w:rPr>
              <w:t>0,56</w:t>
            </w:r>
          </w:p>
        </w:tc>
      </w:tr>
      <w:tr w14:paraId="6A501B1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37CC5346" w14:textId="77777777">
            <w:pPr>
              <w:pStyle w:val="Tab1FirstColGras"/>
              <w:rPr>
                <w:lang w:val="fr-FR"/>
              </w:rPr>
            </w:pPr>
            <w:r>
              <w:rPr>
                <w:lang w:val="fr-FR"/>
              </w:rPr>
              <w:t>Equipements et instruments électroniques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34A368F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7BFF937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16C9291B" w14:textId="77777777">
            <w:pPr>
              <w:pStyle w:val="Tab1MiddleColGras"/>
              <w:rPr>
                <w:lang w:val="fr-FR"/>
              </w:rPr>
            </w:pPr>
            <w:r>
              <w:rPr>
                <w:lang w:val="fr-FR"/>
              </w:rPr>
              <w:t>23 068 099,34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E3AA170" w14:textId="77777777">
            <w:pPr>
              <w:pStyle w:val="Tab1LastColGras"/>
              <w:rPr>
                <w:lang w:val="fr-FR"/>
              </w:rPr>
            </w:pPr>
            <w:r>
              <w:rPr>
                <w:lang w:val="fr-FR"/>
              </w:rPr>
              <w:t>0,65</w:t>
            </w:r>
          </w:p>
        </w:tc>
      </w:tr>
      <w:tr w14:paraId="3E9E836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E2CB759" w14:textId="77777777">
            <w:pPr>
              <w:pStyle w:val="Tab3FirstColNonGras"/>
              <w:rPr>
                <w:lang w:val="fr-FR"/>
              </w:rPr>
            </w:pPr>
            <w:r>
              <w:rPr>
                <w:lang w:val="fr-FR"/>
              </w:rPr>
              <w:t>JENOPTIK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482915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00DD547" w14:textId="77777777">
            <w:pPr>
              <w:pStyle w:val="Tab3MiddleColNonGras"/>
              <w:rPr>
                <w:lang w:val="fr-FR"/>
              </w:rPr>
            </w:pPr>
            <w:r>
              <w:rPr>
                <w:lang w:val="fr-FR"/>
              </w:rPr>
              <w:t>186 743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7DBBBA23" w14:textId="77777777">
            <w:pPr>
              <w:pStyle w:val="Tab3MiddleColNonGras"/>
              <w:rPr>
                <w:lang w:val="fr-FR"/>
              </w:rPr>
            </w:pPr>
            <w:r>
              <w:rPr>
                <w:lang w:val="fr-FR"/>
              </w:rPr>
              <w:t>7 839 471,14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5E0DD82" w14:textId="77777777">
            <w:pPr>
              <w:pStyle w:val="Tab3LastColNonGras"/>
              <w:rPr>
                <w:lang w:val="fr-FR"/>
              </w:rPr>
            </w:pPr>
            <w:r>
              <w:rPr>
                <w:lang w:val="fr-FR"/>
              </w:rPr>
              <w:t>0,22</w:t>
            </w:r>
          </w:p>
        </w:tc>
      </w:tr>
    </w:tbl>
    <w:p w:rsidR="00DD045C" w14:paraId="622371E3" w14:textId="77777777">
      <w:pPr>
        <w:sectPr>
          <w:headerReference w:type="default" r:id="rId25"/>
          <w:footerReference w:type="default" r:id="rId26"/>
          <w:pgSz w:w="11900" w:h="16840"/>
          <w:pgMar w:top="2154" w:right="1134" w:bottom="1134" w:left="1134" w:header="400" w:footer="400" w:gutter="0"/>
          <w:cols w:space="720"/>
        </w:sectPr>
      </w:pPr>
    </w:p>
    <w:p w:rsidR="00DD045C" w14:paraId="04D4F426" w14:textId="77777777">
      <w:pPr>
        <w:spacing w:line="30" w:lineRule="exact"/>
        <w:rPr>
          <w:sz w:val="3"/>
        </w:rPr>
      </w:pPr>
    </w:p>
    <w:p w:rsidR="00DD045C" w14:paraId="78A711BF" w14:textId="77777777">
      <w:pPr>
        <w:pStyle w:val="TechnicalBookmark"/>
        <w:rPr>
          <w:lang w:val="fr-FR"/>
        </w:rPr>
      </w:pPr>
      <w:r>
        <w:rPr>
          <w:lang w:val="fr-FR"/>
        </w:rPr>
        <w:fldChar w:fldCharType="begin"/>
      </w:r>
      <w:r>
        <w:rPr>
          <w:lang w:val="fr-FR"/>
        </w:rPr>
        <w:instrText xml:space="preserve"> SET 05F6DB9169CF5DB908F21468880B7973 "" </w:instrText>
      </w:r>
      <w:r>
        <w:rPr>
          <w:lang w:val="fr-FR"/>
        </w:rPr>
        <w:fldChar w:fldCharType="separate"/>
      </w:r>
      <w:bookmarkStart w:id="69" w:name="05F6DB9169CF5DB908F21468880B7973"/>
      <w:bookmarkEnd w:id="69"/>
      <w:r>
        <w:rPr>
          <w:lang w:val="fr-FR"/>
        </w:rPr>
        <w:fldChar w:fldCharType="end"/>
      </w:r>
    </w:p>
    <w:p w:rsidR="00DD045C" w14:paraId="3C60B237" w14:textId="77777777">
      <w:pPr>
        <w:pStyle w:val="H2"/>
        <w:rPr>
          <w:lang w:val="fr-FR"/>
        </w:rPr>
      </w:pPr>
      <w:r>
        <w:rPr>
          <w:lang w:val="fr-FR"/>
        </w:rPr>
        <w:t xml:space="preserve">Inventaire des éléments de bilan </w:t>
      </w:r>
    </w:p>
    <w:p w:rsidR="00DD045C" w14:paraId="64A1BC1F" w14:textId="77777777">
      <w:pPr>
        <w:pStyle w:val="NoRefToc"/>
        <w:rPr>
          <w:lang w:val="fr-FR"/>
        </w:rPr>
      </w:pPr>
      <w:r>
        <w:rPr>
          <w:lang w:val="fr-FR"/>
        </w:rPr>
        <w:t>Inventaire des éléments de bilan</w:t>
      </w:r>
    </w:p>
    <w:p w:rsidR="00DD045C" w14:paraId="2BBAF0CB" w14:textId="77777777">
      <w:pPr>
        <w:pStyle w:val="TechnicalBookmark"/>
        <w:rPr>
          <w:lang w:val="fr-FR"/>
        </w:rPr>
      </w:pPr>
      <w:r>
        <w:rPr>
          <w:lang w:val="fr-FR"/>
        </w:rPr>
        <w:fldChar w:fldCharType="begin"/>
      </w:r>
      <w:r>
        <w:rPr>
          <w:lang w:val="fr-FR"/>
        </w:rPr>
        <w:instrText xml:space="preserve"> SET 99533E4F0ACF19A3E359B68EF2E3DDF8 "" </w:instrText>
      </w:r>
      <w:r>
        <w:rPr>
          <w:lang w:val="fr-FR"/>
        </w:rPr>
        <w:fldChar w:fldCharType="separate"/>
      </w:r>
      <w:bookmarkStart w:id="70" w:name="99533E4F0ACF19A3E359B68EF2E3DDF8"/>
      <w:bookmarkEnd w:id="70"/>
      <w:r>
        <w:rPr>
          <w:lang w:val="fr-FR"/>
        </w:rPr>
        <w:fldChar w:fldCharType="end"/>
      </w:r>
    </w:p>
    <w:p w:rsidR="00DD045C" w14:paraId="3DB45511"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3D67B381"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4A30454B"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8DF191A"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1D2BF87" w14:textId="77777777">
            <w:pPr>
              <w:pStyle w:val="EnteteTabMiddleColBordure"/>
              <w:spacing w:line="184" w:lineRule="exact"/>
              <w:rPr>
                <w:lang w:val="fr-FR"/>
              </w:rPr>
            </w:pPr>
            <w:r>
              <w:rPr>
                <w:lang w:val="fr-FR"/>
              </w:rPr>
              <w:t>Quantité ou</w:t>
            </w:r>
          </w:p>
          <w:p w:rsidR="00DD045C" w14:paraId="6D0A8A03"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85D8B7A"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47BCA0DC" w14:textId="77777777">
            <w:pPr>
              <w:pStyle w:val="EnteteTabLastColBordure"/>
              <w:spacing w:line="184" w:lineRule="exact"/>
              <w:rPr>
                <w:lang w:val="fr-FR"/>
              </w:rPr>
            </w:pPr>
            <w:r>
              <w:rPr>
                <w:lang w:val="fr-FR"/>
              </w:rPr>
              <w:t>% Actif</w:t>
            </w:r>
          </w:p>
          <w:p w:rsidR="00DD045C" w14:paraId="2A73F416" w14:textId="77777777">
            <w:pPr>
              <w:pStyle w:val="EnteteTabLastColBordure"/>
              <w:spacing w:line="184" w:lineRule="exact"/>
              <w:rPr>
                <w:lang w:val="fr-FR"/>
              </w:rPr>
            </w:pPr>
            <w:r>
              <w:rPr>
                <w:lang w:val="fr-FR"/>
              </w:rPr>
              <w:t>Net</w:t>
            </w:r>
          </w:p>
        </w:tc>
      </w:tr>
      <w:tr w14:paraId="5074200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E5E2897" w14:textId="77777777">
            <w:pPr>
              <w:pStyle w:val="Tab3FirstColNonGras"/>
              <w:rPr>
                <w:lang w:val="fr-FR"/>
              </w:rPr>
            </w:pPr>
            <w:r>
              <w:rPr>
                <w:lang w:val="fr-FR"/>
              </w:rPr>
              <w:t>SILTRONIC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D4802B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E9C3857" w14:textId="77777777">
            <w:pPr>
              <w:pStyle w:val="Tab3MiddleColNonGras"/>
              <w:rPr>
                <w:lang w:val="fr-FR"/>
              </w:rPr>
            </w:pPr>
            <w:r>
              <w:rPr>
                <w:lang w:val="fr-FR"/>
              </w:rPr>
              <w:t>187 314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A2A14A1" w14:textId="77777777">
            <w:pPr>
              <w:pStyle w:val="Tab3MiddleColNonGras"/>
              <w:rPr>
                <w:lang w:val="fr-FR"/>
              </w:rPr>
            </w:pPr>
            <w:r>
              <w:rPr>
                <w:lang w:val="fr-FR"/>
              </w:rPr>
              <w:t>15 228 628,20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B665913" w14:textId="77777777">
            <w:pPr>
              <w:pStyle w:val="Tab3LastColNonGras"/>
              <w:rPr>
                <w:lang w:val="fr-FR"/>
              </w:rPr>
            </w:pPr>
            <w:r>
              <w:rPr>
                <w:lang w:val="fr-FR"/>
              </w:rPr>
              <w:t>0,43</w:t>
            </w:r>
          </w:p>
        </w:tc>
      </w:tr>
      <w:tr w14:paraId="49D19EC0"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11FD2BDF" w14:textId="77777777">
            <w:pPr>
              <w:pStyle w:val="Tab1FirstColGras"/>
              <w:rPr>
                <w:lang w:val="fr-FR"/>
              </w:rPr>
            </w:pPr>
            <w:r>
              <w:rPr>
                <w:lang w:val="fr-FR"/>
              </w:rPr>
              <w:t>Gestion immobilière et développement</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3888CB8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72F3BDE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0BC8F693" w14:textId="77777777">
            <w:pPr>
              <w:pStyle w:val="Tab1MiddleColGras"/>
              <w:rPr>
                <w:lang w:val="fr-FR"/>
              </w:rPr>
            </w:pPr>
            <w:r>
              <w:rPr>
                <w:lang w:val="fr-FR"/>
              </w:rPr>
              <w:t>1 480 500,00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7A82CF6" w14:textId="77777777">
            <w:pPr>
              <w:pStyle w:val="Tab1LastColGras"/>
              <w:rPr>
                <w:lang w:val="fr-FR"/>
              </w:rPr>
            </w:pPr>
            <w:r>
              <w:rPr>
                <w:lang w:val="fr-FR"/>
              </w:rPr>
              <w:t>0,04</w:t>
            </w:r>
          </w:p>
        </w:tc>
      </w:tr>
      <w:tr w14:paraId="5850AE4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9C40D3C" w14:textId="77777777">
            <w:pPr>
              <w:pStyle w:val="Tab3FirstColNonGras"/>
              <w:rPr>
                <w:lang w:val="fr-FR"/>
              </w:rPr>
            </w:pPr>
            <w:r>
              <w:rPr>
                <w:lang w:val="fr-FR"/>
              </w:rPr>
              <w:t>AROUNDTOWN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13C765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7949C48" w14:textId="77777777">
            <w:pPr>
              <w:pStyle w:val="Tab3MiddleColNonGras"/>
              <w:rPr>
                <w:lang w:val="fr-FR"/>
              </w:rPr>
            </w:pPr>
            <w:r>
              <w:rPr>
                <w:lang w:val="fr-FR"/>
              </w:rPr>
              <w:t>900 000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B3C443C" w14:textId="77777777">
            <w:pPr>
              <w:pStyle w:val="Tab3MiddleColNonGras"/>
              <w:rPr>
                <w:lang w:val="fr-FR"/>
              </w:rPr>
            </w:pPr>
            <w:r>
              <w:rPr>
                <w:lang w:val="fr-FR"/>
              </w:rPr>
              <w:t>1 480 500,00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2126F9D" w14:textId="77777777">
            <w:pPr>
              <w:pStyle w:val="Tab3LastColNonGras"/>
              <w:rPr>
                <w:lang w:val="fr-FR"/>
              </w:rPr>
            </w:pPr>
            <w:r>
              <w:rPr>
                <w:lang w:val="fr-FR"/>
              </w:rPr>
              <w:t>0,04</w:t>
            </w:r>
          </w:p>
        </w:tc>
      </w:tr>
      <w:tr w14:paraId="42264D8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2A39D3BF" w14:textId="77777777">
            <w:pPr>
              <w:pStyle w:val="Tab1FirstColGras"/>
              <w:rPr>
                <w:lang w:val="fr-FR"/>
              </w:rPr>
            </w:pPr>
            <w:r>
              <w:rPr>
                <w:lang w:val="fr-FR"/>
              </w:rPr>
              <w:t>Grands magasins et autres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077D21F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668C3FC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2D772FE6" w14:textId="77777777">
            <w:pPr>
              <w:pStyle w:val="Tab1MiddleColGras"/>
              <w:rPr>
                <w:lang w:val="fr-FR"/>
              </w:rPr>
            </w:pPr>
            <w:r>
              <w:rPr>
                <w:lang w:val="fr-FR"/>
              </w:rPr>
              <w:t>42 744 519,36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0756165" w14:textId="77777777">
            <w:pPr>
              <w:pStyle w:val="Tab1LastColGras"/>
              <w:rPr>
                <w:lang w:val="fr-FR"/>
              </w:rPr>
            </w:pPr>
            <w:r>
              <w:rPr>
                <w:lang w:val="fr-FR"/>
              </w:rPr>
              <w:t>1,21</w:t>
            </w:r>
          </w:p>
        </w:tc>
      </w:tr>
      <w:tr w14:paraId="52998FC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279658C" w14:textId="77777777">
            <w:pPr>
              <w:pStyle w:val="Tab3FirstColNonGras"/>
              <w:rPr>
                <w:lang w:val="fr-FR"/>
              </w:rPr>
            </w:pPr>
            <w:r>
              <w:rPr>
                <w:lang w:val="fr-FR"/>
              </w:rPr>
              <w:t>PROSUS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639917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98E4165" w14:textId="77777777">
            <w:pPr>
              <w:pStyle w:val="Tab3MiddleColNonGras"/>
              <w:rPr>
                <w:lang w:val="fr-FR"/>
              </w:rPr>
            </w:pPr>
            <w:r>
              <w:rPr>
                <w:lang w:val="fr-FR"/>
              </w:rPr>
              <w:t>1 203 393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16F9E41" w14:textId="77777777">
            <w:pPr>
              <w:pStyle w:val="Tab3MiddleColNonGras"/>
              <w:rPr>
                <w:lang w:val="fr-FR"/>
              </w:rPr>
            </w:pPr>
            <w:r>
              <w:rPr>
                <w:lang w:val="fr-FR"/>
              </w:rPr>
              <w:t>42 744 519,36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216DFEE" w14:textId="77777777">
            <w:pPr>
              <w:pStyle w:val="Tab3LastColNonGras"/>
              <w:rPr>
                <w:lang w:val="fr-FR"/>
              </w:rPr>
            </w:pPr>
            <w:r>
              <w:rPr>
                <w:lang w:val="fr-FR"/>
              </w:rPr>
              <w:t>1,21</w:t>
            </w:r>
          </w:p>
        </w:tc>
      </w:tr>
      <w:tr w14:paraId="75E9A03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682D3807" w14:textId="77777777">
            <w:pPr>
              <w:pStyle w:val="Tab1FirstColGras"/>
              <w:rPr>
                <w:lang w:val="fr-FR"/>
              </w:rPr>
            </w:pPr>
            <w:r>
              <w:rPr>
                <w:lang w:val="fr-FR"/>
              </w:rPr>
              <w:t>Grossistes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29CB5EF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7A076F03"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0A3AD043" w14:textId="77777777">
            <w:pPr>
              <w:pStyle w:val="Tab1MiddleColGras"/>
              <w:rPr>
                <w:lang w:val="fr-FR"/>
              </w:rPr>
            </w:pPr>
            <w:r>
              <w:rPr>
                <w:lang w:val="fr-FR"/>
              </w:rPr>
              <w:t>9 696 055,00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D544BB9" w14:textId="77777777">
            <w:pPr>
              <w:pStyle w:val="Tab1LastColGras"/>
              <w:rPr>
                <w:lang w:val="fr-FR"/>
              </w:rPr>
            </w:pPr>
            <w:r>
              <w:rPr>
                <w:lang w:val="fr-FR"/>
              </w:rPr>
              <w:t>0,27</w:t>
            </w:r>
          </w:p>
        </w:tc>
      </w:tr>
      <w:tr w14:paraId="284ADBF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EB45E09" w14:textId="77777777">
            <w:pPr>
              <w:pStyle w:val="Tab3FirstColNonGras"/>
              <w:rPr>
                <w:lang w:val="fr-FR"/>
              </w:rPr>
            </w:pPr>
            <w:r>
              <w:rPr>
                <w:lang w:val="fr-FR"/>
              </w:rPr>
              <w:t>D'IETEREN GROUP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888431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E823EDD" w14:textId="77777777">
            <w:pPr>
              <w:pStyle w:val="Tab3MiddleColNonGras"/>
              <w:rPr>
                <w:lang w:val="fr-FR"/>
              </w:rPr>
            </w:pPr>
            <w:r>
              <w:rPr>
                <w:lang w:val="fr-FR"/>
              </w:rPr>
              <w:t>59 485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5B29402" w14:textId="77777777">
            <w:pPr>
              <w:pStyle w:val="Tab3MiddleColNonGras"/>
              <w:rPr>
                <w:lang w:val="fr-FR"/>
              </w:rPr>
            </w:pPr>
            <w:r>
              <w:rPr>
                <w:lang w:val="fr-FR"/>
              </w:rPr>
              <w:t>9 696 055,00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EE4BD9B" w14:textId="77777777">
            <w:pPr>
              <w:pStyle w:val="Tab3LastColNonGras"/>
              <w:rPr>
                <w:lang w:val="fr-FR"/>
              </w:rPr>
            </w:pPr>
            <w:r>
              <w:rPr>
                <w:lang w:val="fr-FR"/>
              </w:rPr>
              <w:t>0,27</w:t>
            </w:r>
          </w:p>
        </w:tc>
      </w:tr>
      <w:tr w14:paraId="0CA9664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5AE49779" w14:textId="77777777">
            <w:pPr>
              <w:pStyle w:val="Tab1FirstColGras"/>
              <w:rPr>
                <w:lang w:val="fr-FR"/>
              </w:rPr>
            </w:pPr>
            <w:r>
              <w:rPr>
                <w:lang w:val="fr-FR"/>
              </w:rPr>
              <w:t>Hôtels, restaurants et loisirs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0E93DE8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59CC347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0A0569CA" w14:textId="77777777">
            <w:pPr>
              <w:pStyle w:val="Tab1MiddleColGras"/>
              <w:rPr>
                <w:lang w:val="fr-FR"/>
              </w:rPr>
            </w:pPr>
            <w:r>
              <w:rPr>
                <w:lang w:val="fr-FR"/>
              </w:rPr>
              <w:t>21 656 692,15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CB81279" w14:textId="77777777">
            <w:pPr>
              <w:pStyle w:val="Tab1LastColGras"/>
              <w:rPr>
                <w:lang w:val="fr-FR"/>
              </w:rPr>
            </w:pPr>
            <w:r>
              <w:rPr>
                <w:lang w:val="fr-FR"/>
              </w:rPr>
              <w:t>0,61</w:t>
            </w:r>
          </w:p>
        </w:tc>
      </w:tr>
      <w:tr w14:paraId="4EF897E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9C48B3A" w14:textId="77777777">
            <w:pPr>
              <w:pStyle w:val="Tab3FirstColNonGras"/>
              <w:rPr>
                <w:lang w:val="fr-FR"/>
              </w:rPr>
            </w:pPr>
            <w:r>
              <w:rPr>
                <w:lang w:val="fr-FR"/>
              </w:rPr>
              <w:t>ACCOR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41E121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0A85338" w14:textId="77777777">
            <w:pPr>
              <w:pStyle w:val="Tab3MiddleColNonGras"/>
              <w:rPr>
                <w:lang w:val="fr-FR"/>
              </w:rPr>
            </w:pPr>
            <w:r>
              <w:rPr>
                <w:lang w:val="fr-FR"/>
              </w:rPr>
              <w:t>321 579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48D6FE7" w14:textId="77777777">
            <w:pPr>
              <w:pStyle w:val="Tab3MiddleColNonGras"/>
              <w:rPr>
                <w:lang w:val="fr-FR"/>
              </w:rPr>
            </w:pPr>
            <w:r>
              <w:rPr>
                <w:lang w:val="fr-FR"/>
              </w:rPr>
              <w:t>14 744 397,15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10A9B67" w14:textId="77777777">
            <w:pPr>
              <w:pStyle w:val="Tab3LastColNonGras"/>
              <w:rPr>
                <w:lang w:val="fr-FR"/>
              </w:rPr>
            </w:pPr>
            <w:r>
              <w:rPr>
                <w:lang w:val="fr-FR"/>
              </w:rPr>
              <w:t>0,42</w:t>
            </w:r>
          </w:p>
        </w:tc>
      </w:tr>
      <w:tr w14:paraId="28B1C5E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1E78E4C" w14:textId="77777777">
            <w:pPr>
              <w:pStyle w:val="Tab3FirstColNonGras"/>
              <w:rPr>
                <w:lang w:val="fr-FR"/>
              </w:rPr>
            </w:pPr>
            <w:r>
              <w:rPr>
                <w:lang w:val="fr-FR"/>
              </w:rPr>
              <w:t>DELIVERY HERO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B4AC13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DE433E1" w14:textId="77777777">
            <w:pPr>
              <w:pStyle w:val="Tab3MiddleColNonGras"/>
              <w:rPr>
                <w:lang w:val="fr-FR"/>
              </w:rPr>
            </w:pPr>
            <w:r>
              <w:rPr>
                <w:lang w:val="fr-FR"/>
              </w:rPr>
              <w:t>190 684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6A6F5BC" w14:textId="77777777">
            <w:pPr>
              <w:pStyle w:val="Tab3MiddleColNonGras"/>
              <w:rPr>
                <w:lang w:val="fr-FR"/>
              </w:rPr>
            </w:pPr>
            <w:r>
              <w:rPr>
                <w:lang w:val="fr-FR"/>
              </w:rPr>
              <w:t>6 912 295,00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E2E1393" w14:textId="77777777">
            <w:pPr>
              <w:pStyle w:val="Tab3LastColNonGras"/>
              <w:rPr>
                <w:lang w:val="fr-FR"/>
              </w:rPr>
            </w:pPr>
            <w:r>
              <w:rPr>
                <w:lang w:val="fr-FR"/>
              </w:rPr>
              <w:t>0,19</w:t>
            </w:r>
          </w:p>
        </w:tc>
      </w:tr>
      <w:tr w14:paraId="2094B18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4702A834" w14:textId="77777777">
            <w:pPr>
              <w:pStyle w:val="Tab1FirstColGras"/>
              <w:rPr>
                <w:lang w:val="fr-FR"/>
              </w:rPr>
            </w:pPr>
            <w:r>
              <w:rPr>
                <w:lang w:val="fr-FR"/>
              </w:rPr>
              <w:t>Industrie aérospatiale et défense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4BFBB8F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12F2DE8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0A4FA6E1" w14:textId="77777777">
            <w:pPr>
              <w:pStyle w:val="Tab1MiddleColGras"/>
              <w:rPr>
                <w:lang w:val="fr-FR"/>
              </w:rPr>
            </w:pPr>
            <w:r>
              <w:rPr>
                <w:lang w:val="fr-FR"/>
              </w:rPr>
              <w:t>68 485 572,36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CC1C44E" w14:textId="77777777">
            <w:pPr>
              <w:pStyle w:val="Tab1LastColGras"/>
              <w:rPr>
                <w:lang w:val="fr-FR"/>
              </w:rPr>
            </w:pPr>
            <w:r>
              <w:rPr>
                <w:lang w:val="fr-FR"/>
              </w:rPr>
              <w:t>1,93</w:t>
            </w:r>
          </w:p>
        </w:tc>
      </w:tr>
      <w:tr w14:paraId="1D8C508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36ACBE1" w14:textId="77777777">
            <w:pPr>
              <w:pStyle w:val="Tab3FirstColNonGras"/>
              <w:rPr>
                <w:lang w:val="fr-FR"/>
              </w:rPr>
            </w:pPr>
            <w:r>
              <w:rPr>
                <w:lang w:val="fr-FR"/>
              </w:rPr>
              <w:t>AIRBUS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31C2FA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B5E2836" w14:textId="77777777">
            <w:pPr>
              <w:pStyle w:val="Tab3MiddleColNonGras"/>
              <w:rPr>
                <w:lang w:val="fr-FR"/>
              </w:rPr>
            </w:pPr>
            <w:r>
              <w:rPr>
                <w:lang w:val="fr-FR"/>
              </w:rPr>
              <w:t>359 278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6397F13" w14:textId="77777777">
            <w:pPr>
              <w:pStyle w:val="Tab3MiddleColNonGras"/>
              <w:rPr>
                <w:lang w:val="fr-FR"/>
              </w:rPr>
            </w:pPr>
            <w:r>
              <w:rPr>
                <w:lang w:val="fr-FR"/>
              </w:rPr>
              <w:t>68 485 572,36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6CCE57A" w14:textId="77777777">
            <w:pPr>
              <w:pStyle w:val="Tab3LastColNonGras"/>
              <w:rPr>
                <w:lang w:val="fr-FR"/>
              </w:rPr>
            </w:pPr>
            <w:r>
              <w:rPr>
                <w:lang w:val="fr-FR"/>
              </w:rPr>
              <w:t>1,93</w:t>
            </w:r>
          </w:p>
        </w:tc>
      </w:tr>
      <w:tr w14:paraId="1E8F31D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2AFA8218" w14:textId="77777777">
            <w:pPr>
              <w:pStyle w:val="Tab1FirstColGras"/>
              <w:rPr>
                <w:lang w:val="fr-FR"/>
              </w:rPr>
            </w:pPr>
            <w:r>
              <w:rPr>
                <w:lang w:val="fr-FR"/>
              </w:rPr>
              <w:t>Logiciels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675DA2E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0E3EEC4F"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1EFC4042" w14:textId="77777777">
            <w:pPr>
              <w:pStyle w:val="Tab1MiddleColGras"/>
              <w:rPr>
                <w:lang w:val="fr-FR"/>
              </w:rPr>
            </w:pPr>
            <w:r>
              <w:rPr>
                <w:lang w:val="fr-FR"/>
              </w:rPr>
              <w:t>117 302 375,09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E39E83C" w14:textId="77777777">
            <w:pPr>
              <w:pStyle w:val="Tab1LastColGras"/>
              <w:rPr>
                <w:lang w:val="fr-FR"/>
              </w:rPr>
            </w:pPr>
            <w:r>
              <w:rPr>
                <w:lang w:val="fr-FR"/>
              </w:rPr>
              <w:t>3,31</w:t>
            </w:r>
          </w:p>
        </w:tc>
      </w:tr>
      <w:tr w14:paraId="08295E9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6780275" w14:textId="77777777">
            <w:pPr>
              <w:pStyle w:val="Tab3FirstColNonGras"/>
              <w:rPr>
                <w:lang w:val="fr-FR"/>
              </w:rPr>
            </w:pPr>
            <w:r>
              <w:rPr>
                <w:lang w:val="fr-FR"/>
              </w:rPr>
              <w:t>BITTIUM OYJ</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5033E4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879530F" w14:textId="77777777">
            <w:pPr>
              <w:pStyle w:val="Tab3MiddleColNonGras"/>
              <w:rPr>
                <w:lang w:val="fr-FR"/>
              </w:rPr>
            </w:pPr>
            <w:r>
              <w:rPr>
                <w:lang w:val="fr-FR"/>
              </w:rPr>
              <w:t>57 336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1742684" w14:textId="77777777">
            <w:pPr>
              <w:pStyle w:val="Tab3MiddleColNonGras"/>
              <w:rPr>
                <w:lang w:val="fr-FR"/>
              </w:rPr>
            </w:pPr>
            <w:r>
              <w:rPr>
                <w:lang w:val="fr-FR"/>
              </w:rPr>
              <w:t>2 064 096,00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FF6550B" w14:textId="77777777">
            <w:pPr>
              <w:pStyle w:val="Tab3LastColNonGras"/>
              <w:rPr>
                <w:lang w:val="fr-FR"/>
              </w:rPr>
            </w:pPr>
            <w:r>
              <w:rPr>
                <w:lang w:val="fr-FR"/>
              </w:rPr>
              <w:t>0,06</w:t>
            </w:r>
          </w:p>
        </w:tc>
      </w:tr>
      <w:tr w14:paraId="4668D53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61E92C2" w14:textId="77777777">
            <w:pPr>
              <w:pStyle w:val="Tab3FirstColNonGras"/>
              <w:rPr>
                <w:lang w:val="fr-FR"/>
              </w:rPr>
            </w:pPr>
            <w:r>
              <w:rPr>
                <w:lang w:val="fr-FR"/>
              </w:rPr>
              <w:t>BOUYGUES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DF0F66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02932F8" w14:textId="77777777">
            <w:pPr>
              <w:pStyle w:val="Tab3MiddleColNonGras"/>
              <w:rPr>
                <w:lang w:val="fr-FR"/>
              </w:rPr>
            </w:pPr>
            <w:r>
              <w:rPr>
                <w:lang w:val="fr-FR"/>
              </w:rPr>
              <w:t>1 019 811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795295D" w14:textId="77777777">
            <w:pPr>
              <w:pStyle w:val="Tab3MiddleColNonGras"/>
              <w:rPr>
                <w:lang w:val="fr-FR"/>
              </w:rPr>
            </w:pPr>
            <w:r>
              <w:rPr>
                <w:lang w:val="fr-FR"/>
              </w:rPr>
              <w:t>42 454 731,93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060A362" w14:textId="77777777">
            <w:pPr>
              <w:pStyle w:val="Tab3LastColNonGras"/>
              <w:rPr>
                <w:lang w:val="fr-FR"/>
              </w:rPr>
            </w:pPr>
            <w:r>
              <w:rPr>
                <w:lang w:val="fr-FR"/>
              </w:rPr>
              <w:t>1,20</w:t>
            </w:r>
          </w:p>
        </w:tc>
      </w:tr>
      <w:tr w14:paraId="5C928E1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EC7BCE6" w14:textId="77777777">
            <w:pPr>
              <w:pStyle w:val="Tab3FirstColNonGras"/>
              <w:rPr>
                <w:lang w:val="fr-FR"/>
              </w:rPr>
            </w:pPr>
            <w:r>
              <w:rPr>
                <w:lang w:val="fr-FR"/>
              </w:rPr>
              <w:t>SAP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FA6A65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7470DFA" w14:textId="77777777">
            <w:pPr>
              <w:pStyle w:val="Tab3MiddleColNonGras"/>
              <w:rPr>
                <w:lang w:val="fr-FR"/>
              </w:rPr>
            </w:pPr>
            <w:r>
              <w:rPr>
                <w:lang w:val="fr-FR"/>
              </w:rPr>
              <w:t>392 026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BEFEB2A" w14:textId="77777777">
            <w:pPr>
              <w:pStyle w:val="Tab3MiddleColNonGras"/>
              <w:rPr>
                <w:lang w:val="fr-FR"/>
              </w:rPr>
            </w:pPr>
            <w:r>
              <w:rPr>
                <w:lang w:val="fr-FR"/>
              </w:rPr>
              <w:t>72 783 547,16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E1D7EB4" w14:textId="77777777">
            <w:pPr>
              <w:pStyle w:val="Tab3LastColNonGras"/>
              <w:rPr>
                <w:lang w:val="fr-FR"/>
              </w:rPr>
            </w:pPr>
            <w:r>
              <w:rPr>
                <w:lang w:val="fr-FR"/>
              </w:rPr>
              <w:t>2,05</w:t>
            </w:r>
          </w:p>
        </w:tc>
      </w:tr>
      <w:tr w14:paraId="4F3717FE"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7D60F15F" w14:textId="77777777">
            <w:pPr>
              <w:pStyle w:val="Tab1FirstColGras"/>
              <w:rPr>
                <w:lang w:val="fr-FR"/>
              </w:rPr>
            </w:pPr>
            <w:r>
              <w:rPr>
                <w:lang w:val="fr-FR"/>
              </w:rPr>
              <w:t>Machines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0B18C97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50F6A38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20ECCAE3" w14:textId="77777777">
            <w:pPr>
              <w:pStyle w:val="Tab1MiddleColGras"/>
              <w:rPr>
                <w:lang w:val="fr-FR"/>
              </w:rPr>
            </w:pPr>
            <w:r>
              <w:rPr>
                <w:lang w:val="fr-FR"/>
              </w:rPr>
              <w:t>224 007 369,50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7303391" w14:textId="77777777">
            <w:pPr>
              <w:pStyle w:val="Tab1LastColGras"/>
              <w:rPr>
                <w:lang w:val="fr-FR"/>
              </w:rPr>
            </w:pPr>
            <w:r>
              <w:rPr>
                <w:lang w:val="fr-FR"/>
              </w:rPr>
              <w:t>6,32</w:t>
            </w:r>
          </w:p>
        </w:tc>
      </w:tr>
      <w:tr w14:paraId="1154B0E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FA04EB5" w14:textId="77777777">
            <w:pPr>
              <w:pStyle w:val="Tab3FirstColNonGras"/>
              <w:rPr>
                <w:lang w:val="fr-FR"/>
              </w:rPr>
            </w:pPr>
            <w:r>
              <w:rPr>
                <w:lang w:val="fr-FR"/>
              </w:rPr>
              <w:t>GEA GROUP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3F82AA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2892BA6" w14:textId="77777777">
            <w:pPr>
              <w:pStyle w:val="Tab3MiddleColNonGras"/>
              <w:rPr>
                <w:lang w:val="fr-FR"/>
              </w:rPr>
            </w:pPr>
            <w:r>
              <w:rPr>
                <w:lang w:val="fr-FR"/>
              </w:rPr>
              <w:t>432 023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35C571F" w14:textId="77777777">
            <w:pPr>
              <w:pStyle w:val="Tab3MiddleColNonGras"/>
              <w:rPr>
                <w:lang w:val="fr-FR"/>
              </w:rPr>
            </w:pPr>
            <w:r>
              <w:rPr>
                <w:lang w:val="fr-FR"/>
              </w:rPr>
              <w:t>28 643 124,90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887159C" w14:textId="77777777">
            <w:pPr>
              <w:pStyle w:val="Tab3LastColNonGras"/>
              <w:rPr>
                <w:lang w:val="fr-FR"/>
              </w:rPr>
            </w:pPr>
            <w:r>
              <w:rPr>
                <w:lang w:val="fr-FR"/>
              </w:rPr>
              <w:t>0,81</w:t>
            </w:r>
          </w:p>
        </w:tc>
      </w:tr>
      <w:tr w14:paraId="2D66D02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9126BD8" w14:textId="77777777">
            <w:pPr>
              <w:pStyle w:val="Tab3FirstColNonGras"/>
              <w:rPr>
                <w:lang w:val="fr-FR"/>
              </w:rPr>
            </w:pPr>
            <w:r>
              <w:rPr>
                <w:lang w:val="fr-FR"/>
              </w:rPr>
              <w:t>KRONES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2C041F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4AE99C9" w14:textId="77777777">
            <w:pPr>
              <w:pStyle w:val="Tab3MiddleColNonGras"/>
              <w:rPr>
                <w:lang w:val="fr-FR"/>
              </w:rPr>
            </w:pPr>
            <w:r>
              <w:rPr>
                <w:lang w:val="fr-FR"/>
              </w:rPr>
              <w:t>2 041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94E88B1" w14:textId="77777777">
            <w:pPr>
              <w:pStyle w:val="Tab3MiddleColNonGras"/>
              <w:rPr>
                <w:lang w:val="fr-FR"/>
              </w:rPr>
            </w:pPr>
            <w:r>
              <w:rPr>
                <w:lang w:val="fr-FR"/>
              </w:rPr>
              <w:t>217 570,60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4DEAB84" w14:textId="77777777">
            <w:pPr>
              <w:pStyle w:val="Tab3LastColNonGras"/>
              <w:rPr>
                <w:lang w:val="fr-FR"/>
              </w:rPr>
            </w:pPr>
            <w:r>
              <w:rPr>
                <w:lang w:val="fr-FR"/>
              </w:rPr>
              <w:t>0,01</w:t>
            </w:r>
          </w:p>
        </w:tc>
      </w:tr>
      <w:tr w14:paraId="02DC15A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C4C42E8" w14:textId="77777777">
            <w:pPr>
              <w:pStyle w:val="Tab3FirstColNonGras"/>
              <w:rPr>
                <w:lang w:val="fr-FR"/>
              </w:rPr>
            </w:pPr>
            <w:r>
              <w:rPr>
                <w:lang w:val="fr-FR"/>
              </w:rPr>
              <w:t>SIEMENS ENERGY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4AF96D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F3AD123" w14:textId="77777777">
            <w:pPr>
              <w:pStyle w:val="Tab3MiddleColNonGras"/>
              <w:rPr>
                <w:lang w:val="fr-FR"/>
              </w:rPr>
            </w:pPr>
            <w:r>
              <w:rPr>
                <w:lang w:val="fr-FR"/>
              </w:rPr>
              <w:t>1 368 490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E75D825" w14:textId="77777777">
            <w:pPr>
              <w:pStyle w:val="Tab3MiddleColNonGras"/>
              <w:rPr>
                <w:lang w:val="fr-FR"/>
              </w:rPr>
            </w:pPr>
            <w:r>
              <w:rPr>
                <w:lang w:val="fr-FR"/>
              </w:rPr>
              <w:t>195 146 674,00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9F1F8A1" w14:textId="77777777">
            <w:pPr>
              <w:pStyle w:val="Tab3LastColNonGras"/>
              <w:rPr>
                <w:lang w:val="fr-FR"/>
              </w:rPr>
            </w:pPr>
            <w:r>
              <w:rPr>
                <w:lang w:val="fr-FR"/>
              </w:rPr>
              <w:t>5,50</w:t>
            </w:r>
          </w:p>
        </w:tc>
      </w:tr>
      <w:tr w14:paraId="53F4074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50366C7F" w14:textId="77777777">
            <w:pPr>
              <w:pStyle w:val="Tab1FirstColGras"/>
              <w:rPr>
                <w:lang w:val="fr-FR"/>
              </w:rPr>
            </w:pPr>
            <w:r>
              <w:rPr>
                <w:lang w:val="fr-FR"/>
              </w:rPr>
              <w:t>Marchés de capitaux</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52ED280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6F25172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7CF68DCE" w14:textId="77777777">
            <w:pPr>
              <w:pStyle w:val="Tab1MiddleColGras"/>
              <w:rPr>
                <w:lang w:val="fr-FR"/>
              </w:rPr>
            </w:pPr>
            <w:r>
              <w:rPr>
                <w:lang w:val="fr-FR"/>
              </w:rPr>
              <w:t>74 825 748,15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9AB193D" w14:textId="77777777">
            <w:pPr>
              <w:pStyle w:val="Tab1LastColGras"/>
              <w:rPr>
                <w:lang w:val="fr-FR"/>
              </w:rPr>
            </w:pPr>
            <w:r>
              <w:rPr>
                <w:lang w:val="fr-FR"/>
              </w:rPr>
              <w:t>2,11</w:t>
            </w:r>
          </w:p>
        </w:tc>
      </w:tr>
      <w:tr w14:paraId="0C73CB2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3C94CD9" w14:textId="77777777">
            <w:pPr>
              <w:pStyle w:val="Tab3FirstColNonGras"/>
              <w:rPr>
                <w:lang w:val="fr-FR"/>
              </w:rPr>
            </w:pPr>
            <w:r>
              <w:rPr>
                <w:lang w:val="fr-FR"/>
              </w:rPr>
              <w:t>NORDEA BANK ABP</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C95F0E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F48BAF8" w14:textId="77777777">
            <w:pPr>
              <w:pStyle w:val="Tab3MiddleColNonGras"/>
              <w:rPr>
                <w:lang w:val="fr-FR"/>
              </w:rPr>
            </w:pPr>
            <w:r>
              <w:rPr>
                <w:lang w:val="fr-FR"/>
              </w:rPr>
              <w:t>4 281 874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4399423" w14:textId="77777777">
            <w:pPr>
              <w:pStyle w:val="Tab3MiddleColNonGras"/>
              <w:rPr>
                <w:lang w:val="fr-FR"/>
              </w:rPr>
            </w:pPr>
            <w:r>
              <w:rPr>
                <w:lang w:val="fr-FR"/>
              </w:rPr>
              <w:t>74 825 748,15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FF4C69A" w14:textId="77777777">
            <w:pPr>
              <w:pStyle w:val="Tab3LastColNonGras"/>
              <w:rPr>
                <w:lang w:val="fr-FR"/>
              </w:rPr>
            </w:pPr>
            <w:r>
              <w:rPr>
                <w:lang w:val="fr-FR"/>
              </w:rPr>
              <w:t>2,11</w:t>
            </w:r>
          </w:p>
        </w:tc>
      </w:tr>
      <w:tr w14:paraId="01B2005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51455C67" w14:textId="77777777">
            <w:pPr>
              <w:pStyle w:val="Tab1FirstColGras"/>
              <w:rPr>
                <w:lang w:val="fr-FR"/>
              </w:rPr>
            </w:pPr>
            <w:r>
              <w:rPr>
                <w:lang w:val="fr-FR"/>
              </w:rPr>
              <w:t>Métaux et minerais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6CF6AEF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4EA30183"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5E7DD907" w14:textId="77777777">
            <w:pPr>
              <w:pStyle w:val="Tab1MiddleColGras"/>
              <w:rPr>
                <w:lang w:val="fr-FR"/>
              </w:rPr>
            </w:pPr>
            <w:r>
              <w:rPr>
                <w:lang w:val="fr-FR"/>
              </w:rPr>
              <w:t>138 465 697,16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CFBC49A" w14:textId="77777777">
            <w:pPr>
              <w:pStyle w:val="Tab1LastColGras"/>
              <w:rPr>
                <w:lang w:val="fr-FR"/>
              </w:rPr>
            </w:pPr>
            <w:r>
              <w:rPr>
                <w:lang w:val="fr-FR"/>
              </w:rPr>
              <w:t>3,91</w:t>
            </w:r>
          </w:p>
        </w:tc>
      </w:tr>
      <w:tr w14:paraId="51760E3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4C4E75F" w14:textId="77777777">
            <w:pPr>
              <w:pStyle w:val="Tab3FirstColNonGras"/>
              <w:rPr>
                <w:lang w:val="fr-FR"/>
              </w:rPr>
            </w:pPr>
            <w:r>
              <w:rPr>
                <w:lang w:val="fr-FR"/>
              </w:rPr>
              <w:t>THYSSENKRUPP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0ECFD7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EC44919" w14:textId="77777777">
            <w:pPr>
              <w:pStyle w:val="Tab3MiddleColNonGras"/>
              <w:rPr>
                <w:lang w:val="fr-FR"/>
              </w:rPr>
            </w:pPr>
            <w:r>
              <w:rPr>
                <w:lang w:val="fr-FR"/>
              </w:rPr>
              <w:t>9 224 446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B350486" w14:textId="77777777">
            <w:pPr>
              <w:pStyle w:val="Tab3MiddleColNonGras"/>
              <w:rPr>
                <w:lang w:val="fr-FR"/>
              </w:rPr>
            </w:pPr>
            <w:r>
              <w:rPr>
                <w:lang w:val="fr-FR"/>
              </w:rPr>
              <w:t>135 045 889,44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BFB443F" w14:textId="77777777">
            <w:pPr>
              <w:pStyle w:val="Tab3LastColNonGras"/>
              <w:rPr>
                <w:lang w:val="fr-FR"/>
              </w:rPr>
            </w:pPr>
            <w:r>
              <w:rPr>
                <w:lang w:val="fr-FR"/>
              </w:rPr>
              <w:t>3,81</w:t>
            </w:r>
          </w:p>
        </w:tc>
      </w:tr>
      <w:tr w14:paraId="13BF282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90CFC79" w14:textId="77777777">
            <w:pPr>
              <w:pStyle w:val="Tab3FirstColNonGras"/>
              <w:rPr>
                <w:lang w:val="fr-FR"/>
              </w:rPr>
            </w:pPr>
            <w:r>
              <w:rPr>
                <w:lang w:val="fr-FR"/>
              </w:rPr>
              <w:t>VOESTALPINE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23E7E4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27F5F34" w14:textId="77777777">
            <w:pPr>
              <w:pStyle w:val="Tab3MiddleColNonGras"/>
              <w:rPr>
                <w:lang w:val="fr-FR"/>
              </w:rPr>
            </w:pPr>
            <w:r>
              <w:rPr>
                <w:lang w:val="fr-FR"/>
              </w:rPr>
              <w:t>75 626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B743FEF" w14:textId="77777777">
            <w:pPr>
              <w:pStyle w:val="Tab3MiddleColNonGras"/>
              <w:rPr>
                <w:lang w:val="fr-FR"/>
              </w:rPr>
            </w:pPr>
            <w:r>
              <w:rPr>
                <w:lang w:val="fr-FR"/>
              </w:rPr>
              <w:t>3 419 807,72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5C578FB" w14:textId="77777777">
            <w:pPr>
              <w:pStyle w:val="Tab3LastColNonGras"/>
              <w:rPr>
                <w:lang w:val="fr-FR"/>
              </w:rPr>
            </w:pPr>
            <w:r>
              <w:rPr>
                <w:lang w:val="fr-FR"/>
              </w:rPr>
              <w:t>0,10</w:t>
            </w:r>
          </w:p>
        </w:tc>
      </w:tr>
      <w:tr w14:paraId="7BFB9350"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27731F87" w14:textId="77777777">
            <w:pPr>
              <w:pStyle w:val="Tab1FirstColGras"/>
              <w:rPr>
                <w:lang w:val="fr-FR"/>
              </w:rPr>
            </w:pPr>
            <w:r>
              <w:rPr>
                <w:lang w:val="fr-FR"/>
              </w:rPr>
              <w:t>Outils et services appliqués aux sciences biologiques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068D57F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77742AA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3E94D136" w14:textId="77777777">
            <w:pPr>
              <w:pStyle w:val="Tab1MiddleColGras"/>
              <w:rPr>
                <w:lang w:val="fr-FR"/>
              </w:rPr>
            </w:pPr>
            <w:r>
              <w:rPr>
                <w:lang w:val="fr-FR"/>
              </w:rPr>
              <w:t>7 913 625,00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E2AD35D" w14:textId="77777777">
            <w:pPr>
              <w:pStyle w:val="Tab1LastColGras"/>
              <w:rPr>
                <w:lang w:val="fr-FR"/>
              </w:rPr>
            </w:pPr>
            <w:r>
              <w:rPr>
                <w:lang w:val="fr-FR"/>
              </w:rPr>
              <w:t>0,22</w:t>
            </w:r>
          </w:p>
        </w:tc>
      </w:tr>
      <w:tr w14:paraId="4B443CC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D4F6011" w14:textId="77777777">
            <w:pPr>
              <w:pStyle w:val="Tab3FirstColNonGras"/>
              <w:rPr>
                <w:lang w:val="fr-FR"/>
              </w:rPr>
            </w:pPr>
            <w:r>
              <w:rPr>
                <w:lang w:val="fr-FR"/>
              </w:rPr>
              <w:t>EUROFINS SCIENTIFIC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9255DB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9883055" w14:textId="77777777">
            <w:pPr>
              <w:pStyle w:val="Tab3MiddleColNonGras"/>
              <w:rPr>
                <w:lang w:val="fr-FR"/>
              </w:rPr>
            </w:pPr>
            <w:r>
              <w:rPr>
                <w:lang w:val="fr-FR"/>
              </w:rPr>
              <w:t>105 515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8B30F55" w14:textId="77777777">
            <w:pPr>
              <w:pStyle w:val="Tab3MiddleColNonGras"/>
              <w:rPr>
                <w:lang w:val="fr-FR"/>
              </w:rPr>
            </w:pPr>
            <w:r>
              <w:rPr>
                <w:lang w:val="fr-FR"/>
              </w:rPr>
              <w:t>7 913 625,00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86023A4" w14:textId="77777777">
            <w:pPr>
              <w:pStyle w:val="Tab3LastColNonGras"/>
              <w:rPr>
                <w:lang w:val="fr-FR"/>
              </w:rPr>
            </w:pPr>
            <w:r>
              <w:rPr>
                <w:lang w:val="fr-FR"/>
              </w:rPr>
              <w:t>0,22</w:t>
            </w:r>
          </w:p>
        </w:tc>
      </w:tr>
      <w:tr w14:paraId="4246E2C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13DC2484" w14:textId="77777777">
            <w:pPr>
              <w:pStyle w:val="Tab1FirstColGras"/>
              <w:rPr>
                <w:lang w:val="fr-FR"/>
              </w:rPr>
            </w:pPr>
            <w:r>
              <w:rPr>
                <w:lang w:val="fr-FR"/>
              </w:rPr>
              <w:t>Pétrole et gaz</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7F71925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43085B9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32AE820E" w14:textId="77777777">
            <w:pPr>
              <w:pStyle w:val="Tab1MiddleColGras"/>
              <w:rPr>
                <w:lang w:val="fr-FR"/>
              </w:rPr>
            </w:pPr>
            <w:r>
              <w:rPr>
                <w:lang w:val="fr-FR"/>
              </w:rPr>
              <w:t>204 114 470,12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BC01086" w14:textId="77777777">
            <w:pPr>
              <w:pStyle w:val="Tab1LastColGras"/>
              <w:rPr>
                <w:lang w:val="fr-FR"/>
              </w:rPr>
            </w:pPr>
            <w:r>
              <w:rPr>
                <w:lang w:val="fr-FR"/>
              </w:rPr>
              <w:t>5,76</w:t>
            </w:r>
          </w:p>
        </w:tc>
      </w:tr>
      <w:tr w14:paraId="124240E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4770778" w14:textId="77777777">
            <w:pPr>
              <w:pStyle w:val="Tab3FirstColNonGras"/>
              <w:rPr>
                <w:lang w:val="fr-FR"/>
              </w:rPr>
            </w:pPr>
            <w:r>
              <w:rPr>
                <w:lang w:val="fr-FR"/>
              </w:rPr>
              <w:t>NESTE OYJ</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566674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493E83A" w14:textId="77777777">
            <w:pPr>
              <w:pStyle w:val="Tab3MiddleColNonGras"/>
              <w:rPr>
                <w:lang w:val="fr-FR"/>
              </w:rPr>
            </w:pPr>
            <w:r>
              <w:rPr>
                <w:lang w:val="fr-FR"/>
              </w:rPr>
              <w:t>401 238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940DB14" w14:textId="77777777">
            <w:pPr>
              <w:pStyle w:val="Tab3MiddleColNonGras"/>
              <w:rPr>
                <w:lang w:val="fr-FR"/>
              </w:rPr>
            </w:pPr>
            <w:r>
              <w:rPr>
                <w:lang w:val="fr-FR"/>
              </w:rPr>
              <w:t>13 136 532,12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8215838" w14:textId="77777777">
            <w:pPr>
              <w:pStyle w:val="Tab3LastColNonGras"/>
              <w:rPr>
                <w:lang w:val="fr-FR"/>
              </w:rPr>
            </w:pPr>
            <w:r>
              <w:rPr>
                <w:lang w:val="fr-FR"/>
              </w:rPr>
              <w:t>0,37</w:t>
            </w:r>
          </w:p>
        </w:tc>
      </w:tr>
      <w:tr w14:paraId="099942D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2C08841" w14:textId="77777777">
            <w:pPr>
              <w:pStyle w:val="Tab3FirstColNonGras"/>
              <w:rPr>
                <w:lang w:val="fr-FR"/>
              </w:rPr>
            </w:pPr>
            <w:r>
              <w:rPr>
                <w:lang w:val="fr-FR"/>
              </w:rPr>
              <w:t>OMV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F37F12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202ACF84" w14:textId="77777777">
            <w:pPr>
              <w:pStyle w:val="Tab3MiddleColNonGras"/>
              <w:rPr>
                <w:lang w:val="fr-FR"/>
              </w:rPr>
            </w:pPr>
            <w:r>
              <w:rPr>
                <w:lang w:val="fr-FR"/>
              </w:rPr>
              <w:t>263 733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567C1EA" w14:textId="77777777">
            <w:pPr>
              <w:pStyle w:val="Tab3MiddleColNonGras"/>
              <w:rPr>
                <w:lang w:val="fr-FR"/>
              </w:rPr>
            </w:pPr>
            <w:r>
              <w:rPr>
                <w:lang w:val="fr-FR"/>
              </w:rPr>
              <w:t>18 830 536,20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886E203" w14:textId="77777777">
            <w:pPr>
              <w:pStyle w:val="Tab3LastColNonGras"/>
              <w:rPr>
                <w:lang w:val="fr-FR"/>
              </w:rPr>
            </w:pPr>
            <w:r>
              <w:rPr>
                <w:lang w:val="fr-FR"/>
              </w:rPr>
              <w:t>0,53</w:t>
            </w:r>
          </w:p>
        </w:tc>
      </w:tr>
      <w:tr w14:paraId="00907ED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7A50877" w14:textId="77777777">
            <w:pPr>
              <w:pStyle w:val="Tab3FirstColNonGras"/>
              <w:rPr>
                <w:lang w:val="fr-FR"/>
              </w:rPr>
            </w:pPr>
            <w:r>
              <w:rPr>
                <w:lang w:val="fr-FR"/>
              </w:rPr>
              <w:t>TOTALENERGIES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142B47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27112C84" w14:textId="77777777">
            <w:pPr>
              <w:pStyle w:val="Tab3MiddleColNonGras"/>
              <w:rPr>
                <w:lang w:val="fr-FR"/>
              </w:rPr>
            </w:pPr>
            <w:r>
              <w:rPr>
                <w:lang w:val="fr-FR"/>
              </w:rPr>
              <w:t>2 274 074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8E5994C" w14:textId="77777777">
            <w:pPr>
              <w:pStyle w:val="Tab3MiddleColNonGras"/>
              <w:rPr>
                <w:lang w:val="fr-FR"/>
              </w:rPr>
            </w:pPr>
            <w:r>
              <w:rPr>
                <w:lang w:val="fr-FR"/>
              </w:rPr>
              <w:t>172 147 401,80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B36CE2D" w14:textId="77777777">
            <w:pPr>
              <w:pStyle w:val="Tab3LastColNonGras"/>
              <w:rPr>
                <w:lang w:val="fr-FR"/>
              </w:rPr>
            </w:pPr>
            <w:r>
              <w:rPr>
                <w:lang w:val="fr-FR"/>
              </w:rPr>
              <w:t>4,86</w:t>
            </w:r>
          </w:p>
        </w:tc>
      </w:tr>
      <w:tr w14:paraId="0F659F2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425E1C79" w14:textId="77777777">
            <w:pPr>
              <w:pStyle w:val="Tab1FirstColGras"/>
              <w:rPr>
                <w:lang w:val="fr-FR"/>
              </w:rPr>
            </w:pPr>
            <w:r>
              <w:rPr>
                <w:lang w:val="fr-FR"/>
              </w:rPr>
              <w:t>Producteur et commerce d'énergie indépendants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2F77342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0B18E4E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55127438" w14:textId="77777777">
            <w:pPr>
              <w:pStyle w:val="Tab1MiddleColGras"/>
              <w:rPr>
                <w:lang w:val="fr-FR"/>
              </w:rPr>
            </w:pPr>
            <w:r>
              <w:rPr>
                <w:lang w:val="fr-FR"/>
              </w:rPr>
              <w:t>61 887 377,60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0015D50" w14:textId="77777777">
            <w:pPr>
              <w:pStyle w:val="Tab1LastColGras"/>
              <w:rPr>
                <w:lang w:val="fr-FR"/>
              </w:rPr>
            </w:pPr>
            <w:r>
              <w:rPr>
                <w:lang w:val="fr-FR"/>
              </w:rPr>
              <w:t>1,75</w:t>
            </w:r>
          </w:p>
        </w:tc>
      </w:tr>
      <w:tr w14:paraId="736BA83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89773E2" w14:textId="77777777">
            <w:pPr>
              <w:pStyle w:val="Tab3FirstColNonGras"/>
              <w:rPr>
                <w:lang w:val="fr-FR"/>
              </w:rPr>
            </w:pPr>
            <w:r>
              <w:rPr>
                <w:lang w:val="fr-FR"/>
              </w:rPr>
              <w:t>RWE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545815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67FB117" w14:textId="77777777">
            <w:pPr>
              <w:pStyle w:val="Tab3MiddleColNonGras"/>
              <w:rPr>
                <w:lang w:val="fr-FR"/>
              </w:rPr>
            </w:pPr>
            <w:r>
              <w:rPr>
                <w:lang w:val="fr-FR"/>
              </w:rPr>
              <w:t>1 043 632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BB961BF" w14:textId="77777777">
            <w:pPr>
              <w:pStyle w:val="Tab3MiddleColNonGras"/>
              <w:rPr>
                <w:lang w:val="fr-FR"/>
              </w:rPr>
            </w:pPr>
            <w:r>
              <w:rPr>
                <w:lang w:val="fr-FR"/>
              </w:rPr>
              <w:t>61 887 377,60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1E7C48A" w14:textId="77777777">
            <w:pPr>
              <w:pStyle w:val="Tab3LastColNonGras"/>
              <w:rPr>
                <w:lang w:val="fr-FR"/>
              </w:rPr>
            </w:pPr>
            <w:r>
              <w:rPr>
                <w:lang w:val="fr-FR"/>
              </w:rPr>
              <w:t>1,75</w:t>
            </w:r>
          </w:p>
        </w:tc>
      </w:tr>
      <w:tr w14:paraId="2E4E196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04203346" w14:textId="77777777">
            <w:pPr>
              <w:pStyle w:val="Tab1FirstColGras"/>
              <w:rPr>
                <w:lang w:val="fr-FR"/>
              </w:rPr>
            </w:pPr>
            <w:r>
              <w:rPr>
                <w:lang w:val="fr-FR"/>
              </w:rPr>
              <w:t>Produits alimentaires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625BC56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75B079A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0E38AE5A" w14:textId="77777777">
            <w:pPr>
              <w:pStyle w:val="Tab1MiddleColGras"/>
              <w:rPr>
                <w:lang w:val="fr-FR"/>
              </w:rPr>
            </w:pPr>
            <w:r>
              <w:rPr>
                <w:lang w:val="fr-FR"/>
              </w:rPr>
              <w:t>12 914 000,00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F8577B5" w14:textId="77777777">
            <w:pPr>
              <w:pStyle w:val="Tab1LastColGras"/>
              <w:rPr>
                <w:lang w:val="fr-FR"/>
              </w:rPr>
            </w:pPr>
            <w:r>
              <w:rPr>
                <w:lang w:val="fr-FR"/>
              </w:rPr>
              <w:t>0,36</w:t>
            </w:r>
          </w:p>
        </w:tc>
      </w:tr>
      <w:tr w14:paraId="28BD330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5310BD7" w14:textId="77777777">
            <w:pPr>
              <w:pStyle w:val="Tab3FirstColNonGras"/>
              <w:rPr>
                <w:lang w:val="fr-FR"/>
              </w:rPr>
            </w:pPr>
            <w:r>
              <w:rPr>
                <w:lang w:val="fr-FR"/>
              </w:rPr>
              <w:t>DANONE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59FE9E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22DD48F7" w14:textId="77777777">
            <w:pPr>
              <w:pStyle w:val="Tab3MiddleColNonGras"/>
              <w:rPr>
                <w:lang w:val="fr-FR"/>
              </w:rPr>
            </w:pPr>
            <w:r>
              <w:rPr>
                <w:lang w:val="fr-FR"/>
              </w:rPr>
              <w:t>220 000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E4503D9" w14:textId="77777777">
            <w:pPr>
              <w:pStyle w:val="Tab3MiddleColNonGras"/>
              <w:rPr>
                <w:lang w:val="fr-FR"/>
              </w:rPr>
            </w:pPr>
            <w:r>
              <w:rPr>
                <w:lang w:val="fr-FR"/>
              </w:rPr>
              <w:t>12 914 000,00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8B166AF" w14:textId="77777777">
            <w:pPr>
              <w:pStyle w:val="Tab3LastColNonGras"/>
              <w:rPr>
                <w:lang w:val="fr-FR"/>
              </w:rPr>
            </w:pPr>
            <w:r>
              <w:rPr>
                <w:lang w:val="fr-FR"/>
              </w:rPr>
              <w:t>0,36</w:t>
            </w:r>
          </w:p>
        </w:tc>
      </w:tr>
      <w:tr w14:paraId="21958FA3"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7D5B32C9" w14:textId="77777777">
            <w:pPr>
              <w:pStyle w:val="Tab1FirstColGras"/>
              <w:rPr>
                <w:lang w:val="fr-FR"/>
              </w:rPr>
            </w:pPr>
            <w:r>
              <w:rPr>
                <w:lang w:val="fr-FR"/>
              </w:rPr>
              <w:t>Produits chimiques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2EB83F6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6D65525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6313EFF3" w14:textId="77777777">
            <w:pPr>
              <w:pStyle w:val="Tab1MiddleColGras"/>
              <w:rPr>
                <w:lang w:val="fr-FR"/>
              </w:rPr>
            </w:pPr>
            <w:r>
              <w:rPr>
                <w:lang w:val="fr-FR"/>
              </w:rPr>
              <w:t>67 499 558,39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EE9274E" w14:textId="77777777">
            <w:pPr>
              <w:pStyle w:val="Tab1LastColGras"/>
              <w:rPr>
                <w:lang w:val="fr-FR"/>
              </w:rPr>
            </w:pPr>
            <w:r>
              <w:rPr>
                <w:lang w:val="fr-FR"/>
              </w:rPr>
              <w:t>1,90</w:t>
            </w:r>
          </w:p>
        </w:tc>
      </w:tr>
      <w:tr w14:paraId="71DF188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1B431D1" w14:textId="77777777">
            <w:pPr>
              <w:pStyle w:val="Tab3FirstColNonGras"/>
              <w:rPr>
                <w:lang w:val="fr-FR"/>
              </w:rPr>
            </w:pPr>
            <w:r>
              <w:rPr>
                <w:lang w:val="fr-FR"/>
              </w:rPr>
              <w:t>BASF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8E7CAF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F62F7E5" w14:textId="77777777">
            <w:pPr>
              <w:pStyle w:val="Tab3MiddleColNonGras"/>
              <w:rPr>
                <w:lang w:val="fr-FR"/>
              </w:rPr>
            </w:pPr>
            <w:r>
              <w:rPr>
                <w:lang w:val="fr-FR"/>
              </w:rPr>
              <w:t>609 822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2CCEE93" w14:textId="77777777">
            <w:pPr>
              <w:pStyle w:val="Tab3MiddleColNonGras"/>
              <w:rPr>
                <w:lang w:val="fr-FR"/>
              </w:rPr>
            </w:pPr>
            <w:r>
              <w:rPr>
                <w:lang w:val="fr-FR"/>
              </w:rPr>
              <w:t>30 600 867,96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AE943E9" w14:textId="77777777">
            <w:pPr>
              <w:pStyle w:val="Tab3LastColNonGras"/>
              <w:rPr>
                <w:lang w:val="fr-FR"/>
              </w:rPr>
            </w:pPr>
            <w:r>
              <w:rPr>
                <w:lang w:val="fr-FR"/>
              </w:rPr>
              <w:t>0,86</w:t>
            </w:r>
          </w:p>
        </w:tc>
      </w:tr>
      <w:tr w14:paraId="6ED508B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6BE1AC4" w14:textId="77777777">
            <w:pPr>
              <w:pStyle w:val="Tab3FirstColNonGras"/>
              <w:rPr>
                <w:lang w:val="fr-FR"/>
              </w:rPr>
            </w:pPr>
            <w:r>
              <w:rPr>
                <w:lang w:val="fr-FR"/>
              </w:rPr>
              <w:t>K S NOM</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6158B9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3984CFC" w14:textId="77777777">
            <w:pPr>
              <w:pStyle w:val="Tab3MiddleColNonGras"/>
              <w:rPr>
                <w:lang w:val="fr-FR"/>
              </w:rPr>
            </w:pPr>
            <w:r>
              <w:rPr>
                <w:lang w:val="fr-FR"/>
              </w:rPr>
              <w:t>1 268 503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4CE3D6F" w14:textId="77777777">
            <w:pPr>
              <w:pStyle w:val="Tab3MiddleColNonGras"/>
              <w:rPr>
                <w:lang w:val="fr-FR"/>
              </w:rPr>
            </w:pPr>
            <w:r>
              <w:rPr>
                <w:lang w:val="fr-FR"/>
              </w:rPr>
              <w:t>19 433 465,96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71795A7" w14:textId="77777777">
            <w:pPr>
              <w:pStyle w:val="Tab3LastColNonGras"/>
              <w:rPr>
                <w:lang w:val="fr-FR"/>
              </w:rPr>
            </w:pPr>
            <w:r>
              <w:rPr>
                <w:lang w:val="fr-FR"/>
              </w:rPr>
              <w:t>0,55</w:t>
            </w:r>
          </w:p>
        </w:tc>
      </w:tr>
    </w:tbl>
    <w:p w:rsidR="00DD045C" w14:paraId="7DBB9D7B" w14:textId="77777777">
      <w:pPr>
        <w:sectPr>
          <w:headerReference w:type="default" r:id="rId27"/>
          <w:footerReference w:type="default" r:id="rId28"/>
          <w:pgSz w:w="11900" w:h="16840"/>
          <w:pgMar w:top="2154" w:right="1134" w:bottom="1134" w:left="1134" w:header="400" w:footer="400" w:gutter="0"/>
          <w:cols w:space="720"/>
        </w:sectPr>
      </w:pPr>
    </w:p>
    <w:p w:rsidR="00DD045C" w14:paraId="21956B9A" w14:textId="77777777">
      <w:pPr>
        <w:spacing w:line="30" w:lineRule="exact"/>
        <w:rPr>
          <w:sz w:val="3"/>
        </w:rPr>
      </w:pPr>
    </w:p>
    <w:p w:rsidR="00DD045C" w14:paraId="7C4DA66B" w14:textId="77777777">
      <w:pPr>
        <w:pStyle w:val="TechnicalBookmark"/>
        <w:rPr>
          <w:lang w:val="fr-FR"/>
        </w:rPr>
      </w:pPr>
      <w:r>
        <w:rPr>
          <w:lang w:val="fr-FR"/>
        </w:rPr>
        <w:fldChar w:fldCharType="begin"/>
      </w:r>
      <w:r>
        <w:rPr>
          <w:lang w:val="fr-FR"/>
        </w:rPr>
        <w:instrText xml:space="preserve"> SET 039A4530EB2636EB13788FD5DA3B981A "" </w:instrText>
      </w:r>
      <w:r>
        <w:rPr>
          <w:lang w:val="fr-FR"/>
        </w:rPr>
        <w:fldChar w:fldCharType="separate"/>
      </w:r>
      <w:bookmarkStart w:id="71" w:name="039A4530EB2636EB13788FD5DA3B981A"/>
      <w:bookmarkEnd w:id="71"/>
      <w:r>
        <w:rPr>
          <w:lang w:val="fr-FR"/>
        </w:rPr>
        <w:fldChar w:fldCharType="end"/>
      </w:r>
    </w:p>
    <w:p w:rsidR="00DD045C" w14:paraId="49F64EE8" w14:textId="77777777">
      <w:pPr>
        <w:pStyle w:val="H2"/>
        <w:rPr>
          <w:lang w:val="fr-FR"/>
        </w:rPr>
      </w:pPr>
      <w:r>
        <w:rPr>
          <w:lang w:val="fr-FR"/>
        </w:rPr>
        <w:t xml:space="preserve">Inventaire des éléments de bilan </w:t>
      </w:r>
    </w:p>
    <w:p w:rsidR="00DD045C" w14:paraId="093DF3D3" w14:textId="77777777">
      <w:pPr>
        <w:pStyle w:val="NoRefToc"/>
        <w:rPr>
          <w:lang w:val="fr-FR"/>
        </w:rPr>
      </w:pPr>
      <w:r>
        <w:rPr>
          <w:lang w:val="fr-FR"/>
        </w:rPr>
        <w:t>Inventaire des éléments de bilan</w:t>
      </w:r>
    </w:p>
    <w:p w:rsidR="00DD045C" w14:paraId="28BF9B74" w14:textId="77777777">
      <w:pPr>
        <w:pStyle w:val="TechnicalBookmark"/>
        <w:rPr>
          <w:lang w:val="fr-FR"/>
        </w:rPr>
      </w:pPr>
      <w:r>
        <w:rPr>
          <w:lang w:val="fr-FR"/>
        </w:rPr>
        <w:fldChar w:fldCharType="begin"/>
      </w:r>
      <w:r>
        <w:rPr>
          <w:lang w:val="fr-FR"/>
        </w:rPr>
        <w:instrText xml:space="preserve"> SET BF2143B0BD42902BD23301DA1C2059A7 "" </w:instrText>
      </w:r>
      <w:r>
        <w:rPr>
          <w:lang w:val="fr-FR"/>
        </w:rPr>
        <w:fldChar w:fldCharType="separate"/>
      </w:r>
      <w:bookmarkStart w:id="72" w:name="BF2143B0BD42902BD23301DA1C2059A7"/>
      <w:bookmarkEnd w:id="72"/>
      <w:r>
        <w:rPr>
          <w:lang w:val="fr-FR"/>
        </w:rPr>
        <w:fldChar w:fldCharType="end"/>
      </w:r>
    </w:p>
    <w:p w:rsidR="00DD045C" w14:paraId="59BB74A6"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01A22345"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0776F766"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9FDB787"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576AE15" w14:textId="77777777">
            <w:pPr>
              <w:pStyle w:val="EnteteTabMiddleColBordure"/>
              <w:spacing w:line="184" w:lineRule="exact"/>
              <w:rPr>
                <w:lang w:val="fr-FR"/>
              </w:rPr>
            </w:pPr>
            <w:r>
              <w:rPr>
                <w:lang w:val="fr-FR"/>
              </w:rPr>
              <w:t>Quantité ou</w:t>
            </w:r>
          </w:p>
          <w:p w:rsidR="00DD045C" w14:paraId="05010ECF"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4A1D100"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1EDBB083" w14:textId="77777777">
            <w:pPr>
              <w:pStyle w:val="EnteteTabLastColBordure"/>
              <w:spacing w:line="184" w:lineRule="exact"/>
              <w:rPr>
                <w:lang w:val="fr-FR"/>
              </w:rPr>
            </w:pPr>
            <w:r>
              <w:rPr>
                <w:lang w:val="fr-FR"/>
              </w:rPr>
              <w:t>% Actif</w:t>
            </w:r>
          </w:p>
          <w:p w:rsidR="00DD045C" w14:paraId="6D0F5E50" w14:textId="77777777">
            <w:pPr>
              <w:pStyle w:val="EnteteTabLastColBordure"/>
              <w:spacing w:line="184" w:lineRule="exact"/>
              <w:rPr>
                <w:lang w:val="fr-FR"/>
              </w:rPr>
            </w:pPr>
            <w:r>
              <w:rPr>
                <w:lang w:val="fr-FR"/>
              </w:rPr>
              <w:t>Net</w:t>
            </w:r>
          </w:p>
        </w:tc>
      </w:tr>
      <w:tr w14:paraId="3132BF9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42FB973" w14:textId="77777777">
            <w:pPr>
              <w:pStyle w:val="Tab3FirstColNonGras"/>
              <w:rPr>
                <w:lang w:val="fr-FR"/>
              </w:rPr>
            </w:pPr>
            <w:r>
              <w:rPr>
                <w:lang w:val="fr-FR"/>
              </w:rPr>
              <w:t>UMICORE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5EA512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9378149" w14:textId="77777777">
            <w:pPr>
              <w:pStyle w:val="Tab3MiddleColNonGras"/>
              <w:rPr>
                <w:lang w:val="fr-FR"/>
              </w:rPr>
            </w:pPr>
            <w:r>
              <w:rPr>
                <w:lang w:val="fr-FR"/>
              </w:rPr>
              <w:t>778 821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16791C8" w14:textId="77777777">
            <w:pPr>
              <w:pStyle w:val="Tab3MiddleColNonGras"/>
              <w:rPr>
                <w:lang w:val="fr-FR"/>
              </w:rPr>
            </w:pPr>
            <w:r>
              <w:rPr>
                <w:lang w:val="fr-FR"/>
              </w:rPr>
              <w:t>16 448 699,52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D506B58" w14:textId="77777777">
            <w:pPr>
              <w:pStyle w:val="Tab3LastColNonGras"/>
              <w:rPr>
                <w:lang w:val="fr-FR"/>
              </w:rPr>
            </w:pPr>
            <w:r>
              <w:rPr>
                <w:lang w:val="fr-FR"/>
              </w:rPr>
              <w:t>0,46</w:t>
            </w:r>
          </w:p>
        </w:tc>
      </w:tr>
      <w:tr w14:paraId="0E5B1C0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2ED2601" w14:textId="77777777">
            <w:pPr>
              <w:pStyle w:val="Tab3FirstColNonGras"/>
              <w:rPr>
                <w:lang w:val="fr-FR"/>
              </w:rPr>
            </w:pPr>
            <w:r>
              <w:rPr>
                <w:lang w:val="fr-FR"/>
              </w:rPr>
              <w:t>WACKER CHEMIE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ED7AA8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2B63021" w14:textId="77777777">
            <w:pPr>
              <w:pStyle w:val="Tab3MiddleColNonGras"/>
              <w:rPr>
                <w:lang w:val="fr-FR"/>
              </w:rPr>
            </w:pPr>
            <w:r>
              <w:rPr>
                <w:lang w:val="fr-FR"/>
              </w:rPr>
              <w:t>11 301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72610ABF" w14:textId="77777777">
            <w:pPr>
              <w:pStyle w:val="Tab3MiddleColNonGras"/>
              <w:rPr>
                <w:lang w:val="fr-FR"/>
              </w:rPr>
            </w:pPr>
            <w:r>
              <w:rPr>
                <w:lang w:val="fr-FR"/>
              </w:rPr>
              <w:t>1 016 524,95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FE63A66" w14:textId="77777777">
            <w:pPr>
              <w:pStyle w:val="Tab3LastColNonGras"/>
              <w:rPr>
                <w:lang w:val="fr-FR"/>
              </w:rPr>
            </w:pPr>
            <w:r>
              <w:rPr>
                <w:lang w:val="fr-FR"/>
              </w:rPr>
              <w:t>0,03</w:t>
            </w:r>
          </w:p>
        </w:tc>
      </w:tr>
      <w:tr w14:paraId="05C7EF4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584EB1CC" w14:textId="77777777">
            <w:pPr>
              <w:pStyle w:val="Tab1FirstColGras"/>
              <w:rPr>
                <w:lang w:val="fr-FR"/>
              </w:rPr>
            </w:pPr>
            <w:r>
              <w:rPr>
                <w:lang w:val="fr-FR"/>
              </w:rPr>
              <w:t>Produits pharmaceutiques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5E07D1F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6D0F28C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799B5225" w14:textId="77777777">
            <w:pPr>
              <w:pStyle w:val="Tab1MiddleColGras"/>
              <w:rPr>
                <w:lang w:val="fr-FR"/>
              </w:rPr>
            </w:pPr>
            <w:r>
              <w:rPr>
                <w:lang w:val="fr-FR"/>
              </w:rPr>
              <w:t>90 779 384,60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6AB5425" w14:textId="77777777">
            <w:pPr>
              <w:pStyle w:val="Tab1LastColGras"/>
              <w:rPr>
                <w:lang w:val="fr-FR"/>
              </w:rPr>
            </w:pPr>
            <w:r>
              <w:rPr>
                <w:lang w:val="fr-FR"/>
              </w:rPr>
              <w:t>2,56</w:t>
            </w:r>
          </w:p>
        </w:tc>
      </w:tr>
      <w:tr w14:paraId="32C75CA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233367B" w14:textId="77777777">
            <w:pPr>
              <w:pStyle w:val="Tab3FirstColNonGras"/>
              <w:rPr>
                <w:lang w:val="fr-FR"/>
              </w:rPr>
            </w:pPr>
            <w:r>
              <w:rPr>
                <w:lang w:val="fr-FR"/>
              </w:rPr>
              <w:t>BAYER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1BDF5A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F861A3A" w14:textId="77777777">
            <w:pPr>
              <w:pStyle w:val="Tab3MiddleColNonGras"/>
              <w:rPr>
                <w:lang w:val="fr-FR"/>
              </w:rPr>
            </w:pPr>
            <w:r>
              <w:rPr>
                <w:lang w:val="fr-FR"/>
              </w:rPr>
              <w:t>803 988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6A907FF" w14:textId="77777777">
            <w:pPr>
              <w:pStyle w:val="Tab3MiddleColNonGras"/>
              <w:rPr>
                <w:lang w:val="fr-FR"/>
              </w:rPr>
            </w:pPr>
            <w:r>
              <w:rPr>
                <w:lang w:val="fr-FR"/>
              </w:rPr>
              <w:t>38 551 224,60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DA4B52C" w14:textId="77777777">
            <w:pPr>
              <w:pStyle w:val="Tab3LastColNonGras"/>
              <w:rPr>
                <w:lang w:val="fr-FR"/>
              </w:rPr>
            </w:pPr>
            <w:r>
              <w:rPr>
                <w:lang w:val="fr-FR"/>
              </w:rPr>
              <w:t>1,09</w:t>
            </w:r>
          </w:p>
        </w:tc>
      </w:tr>
      <w:tr w14:paraId="15D287F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539923D" w14:textId="77777777">
            <w:pPr>
              <w:pStyle w:val="Tab3FirstColNonGras"/>
              <w:rPr>
                <w:lang w:val="fr-FR"/>
              </w:rPr>
            </w:pPr>
            <w:r>
              <w:rPr>
                <w:lang w:val="fr-FR"/>
              </w:rPr>
              <w:t>SANOFI</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CABEA6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A4C4CC1" w14:textId="77777777">
            <w:pPr>
              <w:pStyle w:val="Tab3MiddleColNonGras"/>
              <w:rPr>
                <w:lang w:val="fr-FR"/>
              </w:rPr>
            </w:pPr>
            <w:r>
              <w:rPr>
                <w:lang w:val="fr-FR"/>
              </w:rPr>
              <w:t>719 000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C297210" w14:textId="77777777">
            <w:pPr>
              <w:pStyle w:val="Tab3MiddleColNonGras"/>
              <w:rPr>
                <w:lang w:val="fr-FR"/>
              </w:rPr>
            </w:pPr>
            <w:r>
              <w:rPr>
                <w:lang w:val="fr-FR"/>
              </w:rPr>
              <w:t>52 228 160,00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D09A383" w14:textId="77777777">
            <w:pPr>
              <w:pStyle w:val="Tab3LastColNonGras"/>
              <w:rPr>
                <w:lang w:val="fr-FR"/>
              </w:rPr>
            </w:pPr>
            <w:r>
              <w:rPr>
                <w:lang w:val="fr-FR"/>
              </w:rPr>
              <w:t>1,47</w:t>
            </w:r>
          </w:p>
        </w:tc>
      </w:tr>
      <w:tr w14:paraId="3E903D69"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48B620F6" w14:textId="77777777">
            <w:pPr>
              <w:pStyle w:val="Tab1FirstColGras"/>
              <w:rPr>
                <w:lang w:val="fr-FR"/>
              </w:rPr>
            </w:pPr>
            <w:r>
              <w:rPr>
                <w:lang w:val="fr-FR"/>
              </w:rPr>
              <w:t>Semi-conducteurs et équipements pour fabrication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0E1B533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495504C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5DA53A48" w14:textId="77777777">
            <w:pPr>
              <w:pStyle w:val="Tab1MiddleColGras"/>
              <w:rPr>
                <w:lang w:val="fr-FR"/>
              </w:rPr>
            </w:pPr>
            <w:r>
              <w:rPr>
                <w:lang w:val="fr-FR"/>
              </w:rPr>
              <w:t>415 519 797,00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6B9BCE4" w14:textId="77777777">
            <w:pPr>
              <w:pStyle w:val="Tab1LastColGras"/>
              <w:rPr>
                <w:lang w:val="fr-FR"/>
              </w:rPr>
            </w:pPr>
            <w:r>
              <w:rPr>
                <w:lang w:val="fr-FR"/>
              </w:rPr>
              <w:t>11,72</w:t>
            </w:r>
          </w:p>
        </w:tc>
      </w:tr>
      <w:tr w14:paraId="267DB0F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E90C308" w14:textId="77777777">
            <w:pPr>
              <w:pStyle w:val="Tab3FirstColNonGras"/>
              <w:rPr>
                <w:lang w:val="fr-FR"/>
              </w:rPr>
            </w:pPr>
            <w:r>
              <w:rPr>
                <w:lang w:val="fr-FR"/>
              </w:rPr>
              <w:t>ASM INTERNATIONAL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296D43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F58E2D3" w14:textId="77777777">
            <w:pPr>
              <w:pStyle w:val="Tab3MiddleColNonGras"/>
              <w:rPr>
                <w:lang w:val="fr-FR"/>
              </w:rPr>
            </w:pPr>
            <w:r>
              <w:rPr>
                <w:lang w:val="fr-FR"/>
              </w:rPr>
              <w:t>9 805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002C17A" w14:textId="77777777">
            <w:pPr>
              <w:pStyle w:val="Tab3MiddleColNonGras"/>
              <w:rPr>
                <w:lang w:val="fr-FR"/>
              </w:rPr>
            </w:pPr>
            <w:r>
              <w:rPr>
                <w:lang w:val="fr-FR"/>
              </w:rPr>
              <w:t>8 706 840,00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4C50C82" w14:textId="77777777">
            <w:pPr>
              <w:pStyle w:val="Tab3LastColNonGras"/>
              <w:rPr>
                <w:lang w:val="fr-FR"/>
              </w:rPr>
            </w:pPr>
            <w:r>
              <w:rPr>
                <w:lang w:val="fr-FR"/>
              </w:rPr>
              <w:t>0,25</w:t>
            </w:r>
          </w:p>
        </w:tc>
      </w:tr>
      <w:tr w14:paraId="1CB779C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EFBCAFA" w14:textId="77777777">
            <w:pPr>
              <w:pStyle w:val="Tab3FirstColNonGras"/>
              <w:rPr>
                <w:lang w:val="fr-FR"/>
              </w:rPr>
            </w:pPr>
            <w:r>
              <w:rPr>
                <w:lang w:val="fr-FR"/>
              </w:rPr>
              <w:t>ASML HOLDING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CA6B65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2ADA8BC" w14:textId="77777777">
            <w:pPr>
              <w:pStyle w:val="Tab3MiddleColNonGras"/>
              <w:rPr>
                <w:lang w:val="fr-FR"/>
              </w:rPr>
            </w:pPr>
            <w:r>
              <w:rPr>
                <w:lang w:val="fr-FR"/>
              </w:rPr>
              <w:t>102 887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B2EDD35" w14:textId="77777777">
            <w:pPr>
              <w:pStyle w:val="Tab3MiddleColNonGras"/>
              <w:rPr>
                <w:lang w:val="fr-FR"/>
              </w:rPr>
            </w:pPr>
            <w:r>
              <w:rPr>
                <w:lang w:val="fr-FR"/>
              </w:rPr>
              <w:t>164 289 961,60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FE91AD7" w14:textId="77777777">
            <w:pPr>
              <w:pStyle w:val="Tab3LastColNonGras"/>
              <w:rPr>
                <w:lang w:val="fr-FR"/>
              </w:rPr>
            </w:pPr>
            <w:r>
              <w:rPr>
                <w:lang w:val="fr-FR"/>
              </w:rPr>
              <w:t>4,63</w:t>
            </w:r>
          </w:p>
        </w:tc>
      </w:tr>
      <w:tr w14:paraId="16A775E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5C6BE2D" w14:textId="77777777">
            <w:pPr>
              <w:pStyle w:val="Tab3FirstColNonGras"/>
              <w:rPr>
                <w:lang w:val="fr-FR"/>
              </w:rPr>
            </w:pPr>
            <w:r>
              <w:rPr>
                <w:lang w:val="fr-FR"/>
              </w:rPr>
              <w:t>BE SEMICONDUCTOR INDUSTRIES</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47A8EC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CC343C1" w14:textId="77777777">
            <w:pPr>
              <w:pStyle w:val="Tab3MiddleColNonGras"/>
              <w:rPr>
                <w:lang w:val="fr-FR"/>
              </w:rPr>
            </w:pPr>
            <w:r>
              <w:rPr>
                <w:lang w:val="fr-FR"/>
              </w:rPr>
              <w:t>34 978</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A0AFB17" w14:textId="77777777">
            <w:pPr>
              <w:pStyle w:val="Tab3MiddleColNonGras"/>
              <w:rPr>
                <w:lang w:val="fr-FR"/>
              </w:rPr>
            </w:pPr>
            <w:r>
              <w:rPr>
                <w:lang w:val="fr-FR"/>
              </w:rPr>
              <w:t>6 708 780,40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24F48C4" w14:textId="77777777">
            <w:pPr>
              <w:pStyle w:val="Tab3LastColNonGras"/>
              <w:rPr>
                <w:lang w:val="fr-FR"/>
              </w:rPr>
            </w:pPr>
            <w:r>
              <w:rPr>
                <w:lang w:val="fr-FR"/>
              </w:rPr>
              <w:t>0,19</w:t>
            </w:r>
          </w:p>
        </w:tc>
      </w:tr>
      <w:tr w14:paraId="38441D4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161D0B7" w14:textId="77777777">
            <w:pPr>
              <w:pStyle w:val="Tab3FirstColNonGras"/>
              <w:rPr>
                <w:lang w:val="fr-FR"/>
              </w:rPr>
            </w:pPr>
            <w:r>
              <w:rPr>
                <w:lang w:val="fr-FR"/>
              </w:rPr>
              <w:t>ELMOS SEMICONDUCTOR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090DB1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2032D130" w14:textId="77777777">
            <w:pPr>
              <w:pStyle w:val="Tab3MiddleColNonGras"/>
              <w:rPr>
                <w:lang w:val="fr-FR"/>
              </w:rPr>
            </w:pPr>
            <w:r>
              <w:rPr>
                <w:lang w:val="fr-FR"/>
              </w:rPr>
              <w:t>5 894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88FD642" w14:textId="77777777">
            <w:pPr>
              <w:pStyle w:val="Tab3MiddleColNonGras"/>
              <w:rPr>
                <w:lang w:val="fr-FR"/>
              </w:rPr>
            </w:pPr>
            <w:r>
              <w:rPr>
                <w:lang w:val="fr-FR"/>
              </w:rPr>
              <w:t>913 570,00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11B882E" w14:textId="77777777">
            <w:pPr>
              <w:pStyle w:val="Tab3LastColNonGras"/>
              <w:rPr>
                <w:lang w:val="fr-FR"/>
              </w:rPr>
            </w:pPr>
            <w:r>
              <w:rPr>
                <w:lang w:val="fr-FR"/>
              </w:rPr>
              <w:t>0,03</w:t>
            </w:r>
          </w:p>
        </w:tc>
      </w:tr>
      <w:tr w14:paraId="4F0428B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82350EF" w14:textId="77777777">
            <w:pPr>
              <w:pStyle w:val="Tab3FirstColNonGras"/>
              <w:rPr>
                <w:lang w:val="fr-FR"/>
              </w:rPr>
            </w:pPr>
            <w:r>
              <w:rPr>
                <w:lang w:val="fr-FR"/>
              </w:rPr>
              <w:t>INFINEON TECHNOLOGIES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DE4A02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6E04B35" w14:textId="77777777">
            <w:pPr>
              <w:pStyle w:val="Tab3MiddleColNonGras"/>
              <w:rPr>
                <w:lang w:val="fr-FR"/>
              </w:rPr>
            </w:pPr>
            <w:r>
              <w:rPr>
                <w:lang w:val="fr-FR"/>
              </w:rPr>
              <w:t>3 947 910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5B2310F" w14:textId="77777777">
            <w:pPr>
              <w:pStyle w:val="Tab3MiddleColNonGras"/>
              <w:rPr>
                <w:lang w:val="fr-FR"/>
              </w:rPr>
            </w:pPr>
            <w:r>
              <w:rPr>
                <w:lang w:val="fr-FR"/>
              </w:rPr>
              <w:t>234 900 645,00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010C937" w14:textId="77777777">
            <w:pPr>
              <w:pStyle w:val="Tab3LastColNonGras"/>
              <w:rPr>
                <w:lang w:val="fr-FR"/>
              </w:rPr>
            </w:pPr>
            <w:r>
              <w:rPr>
                <w:lang w:val="fr-FR"/>
              </w:rPr>
              <w:t>6,62</w:t>
            </w:r>
          </w:p>
        </w:tc>
      </w:tr>
      <w:tr w14:paraId="18796FD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6D9B818C" w14:textId="77777777">
            <w:pPr>
              <w:pStyle w:val="Tab1FirstColGras"/>
              <w:rPr>
                <w:lang w:val="fr-FR"/>
              </w:rPr>
            </w:pPr>
            <w:r>
              <w:rPr>
                <w:lang w:val="fr-FR"/>
              </w:rPr>
              <w:t>Services aux collectivités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01C5BC1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19CE7FE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220C77F7" w14:textId="77777777">
            <w:pPr>
              <w:pStyle w:val="Tab1MiddleColGras"/>
              <w:rPr>
                <w:lang w:val="fr-FR"/>
              </w:rPr>
            </w:pPr>
            <w:r>
              <w:rPr>
                <w:lang w:val="fr-FR"/>
              </w:rPr>
              <w:t>195 172 179,29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3630310" w14:textId="77777777">
            <w:pPr>
              <w:pStyle w:val="Tab1LastColGras"/>
              <w:rPr>
                <w:lang w:val="fr-FR"/>
              </w:rPr>
            </w:pPr>
            <w:r>
              <w:rPr>
                <w:lang w:val="fr-FR"/>
              </w:rPr>
              <w:t>5,51</w:t>
            </w:r>
          </w:p>
        </w:tc>
      </w:tr>
      <w:tr w14:paraId="4A13629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5C3EAE4" w14:textId="77777777">
            <w:pPr>
              <w:pStyle w:val="Tab3FirstColNonGras"/>
              <w:rPr>
                <w:lang w:val="fr-FR"/>
              </w:rPr>
            </w:pPr>
            <w:r>
              <w:rPr>
                <w:lang w:val="fr-FR"/>
              </w:rPr>
              <w:t>E.ON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816DC4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00CA8FE" w14:textId="77777777">
            <w:pPr>
              <w:pStyle w:val="Tab3MiddleColNonGras"/>
              <w:rPr>
                <w:lang w:val="fr-FR"/>
              </w:rPr>
            </w:pPr>
            <w:r>
              <w:rPr>
                <w:lang w:val="fr-FR"/>
              </w:rPr>
              <w:t>619 813</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70BBEA04" w14:textId="77777777">
            <w:pPr>
              <w:pStyle w:val="Tab3MiddleColNonGras"/>
              <w:rPr>
                <w:lang w:val="fr-FR"/>
              </w:rPr>
            </w:pPr>
            <w:r>
              <w:rPr>
                <w:lang w:val="fr-FR"/>
              </w:rPr>
              <w:t>10 450 047,18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40DA22C" w14:textId="77777777">
            <w:pPr>
              <w:pStyle w:val="Tab3LastColNonGras"/>
              <w:rPr>
                <w:lang w:val="fr-FR"/>
              </w:rPr>
            </w:pPr>
            <w:r>
              <w:rPr>
                <w:lang w:val="fr-FR"/>
              </w:rPr>
              <w:t>0,29</w:t>
            </w:r>
          </w:p>
        </w:tc>
      </w:tr>
      <w:tr w14:paraId="0EFA51C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4BA8815" w14:textId="77777777">
            <w:pPr>
              <w:pStyle w:val="Tab3FirstColNonGras"/>
              <w:rPr>
                <w:lang w:val="fr-FR"/>
              </w:rPr>
            </w:pPr>
            <w:r>
              <w:rPr>
                <w:lang w:val="fr-FR"/>
              </w:rPr>
              <w:t>ENGIE SA-PF</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3037B2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7993641" w14:textId="77777777">
            <w:pPr>
              <w:pStyle w:val="Tab3MiddleColNonGras"/>
              <w:rPr>
                <w:lang w:val="fr-FR"/>
              </w:rPr>
            </w:pPr>
            <w:r>
              <w:rPr>
                <w:lang w:val="fr-FR"/>
              </w:rPr>
              <w:t>4 802 531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BC32B56" w14:textId="77777777">
            <w:pPr>
              <w:pStyle w:val="Tab3MiddleColNonGras"/>
              <w:rPr>
                <w:lang w:val="fr-FR"/>
              </w:rPr>
            </w:pPr>
            <w:r>
              <w:rPr>
                <w:lang w:val="fr-FR"/>
              </w:rPr>
              <w:t>109 545 732,11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9626646" w14:textId="77777777">
            <w:pPr>
              <w:pStyle w:val="Tab3LastColNonGras"/>
              <w:rPr>
                <w:lang w:val="fr-FR"/>
              </w:rPr>
            </w:pPr>
            <w:r>
              <w:rPr>
                <w:lang w:val="fr-FR"/>
              </w:rPr>
              <w:t>3,10</w:t>
            </w:r>
          </w:p>
        </w:tc>
      </w:tr>
      <w:tr w14:paraId="2C54D3D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4207B5D" w14:textId="77777777">
            <w:pPr>
              <w:pStyle w:val="Tab3FirstColNonGras"/>
              <w:rPr>
                <w:lang w:val="fr-FR"/>
              </w:rPr>
            </w:pPr>
            <w:r>
              <w:rPr>
                <w:lang w:val="fr-FR"/>
              </w:rPr>
              <w:t>VEOLIA ENVIRONNEMENT</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D29757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A8CA93B" w14:textId="77777777">
            <w:pPr>
              <w:pStyle w:val="Tab3MiddleColNonGras"/>
              <w:rPr>
                <w:lang w:val="fr-FR"/>
              </w:rPr>
            </w:pPr>
            <w:r>
              <w:rPr>
                <w:lang w:val="fr-FR"/>
              </w:rPr>
              <w:t>2 440 000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1450318" w14:textId="77777777">
            <w:pPr>
              <w:pStyle w:val="Tab3MiddleColNonGras"/>
              <w:rPr>
                <w:lang w:val="fr-FR"/>
              </w:rPr>
            </w:pPr>
            <w:r>
              <w:rPr>
                <w:lang w:val="fr-FR"/>
              </w:rPr>
              <w:t>75 176 400,00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F946E35" w14:textId="77777777">
            <w:pPr>
              <w:pStyle w:val="Tab3LastColNonGras"/>
              <w:rPr>
                <w:lang w:val="fr-FR"/>
              </w:rPr>
            </w:pPr>
            <w:r>
              <w:rPr>
                <w:lang w:val="fr-FR"/>
              </w:rPr>
              <w:t>2,12</w:t>
            </w:r>
          </w:p>
        </w:tc>
      </w:tr>
      <w:tr w14:paraId="3765B700"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4D4F2722" w14:textId="77777777">
            <w:pPr>
              <w:pStyle w:val="Tab1FirstColGras"/>
              <w:rPr>
                <w:lang w:val="fr-FR"/>
              </w:rPr>
            </w:pPr>
            <w:r>
              <w:rPr>
                <w:lang w:val="fr-FR"/>
              </w:rPr>
              <w:t>Services aux professionnels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709D294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58447DA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56953DD1" w14:textId="77777777">
            <w:pPr>
              <w:pStyle w:val="Tab1MiddleColGras"/>
              <w:rPr>
                <w:lang w:val="fr-FR"/>
              </w:rPr>
            </w:pPr>
            <w:r>
              <w:rPr>
                <w:lang w:val="fr-FR"/>
              </w:rPr>
              <w:t>49 540 927,44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6716613" w14:textId="77777777">
            <w:pPr>
              <w:pStyle w:val="Tab1LastColGras"/>
              <w:rPr>
                <w:lang w:val="fr-FR"/>
              </w:rPr>
            </w:pPr>
            <w:r>
              <w:rPr>
                <w:lang w:val="fr-FR"/>
              </w:rPr>
              <w:t>1,40</w:t>
            </w:r>
          </w:p>
        </w:tc>
      </w:tr>
      <w:tr w14:paraId="2816860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42A5B82" w14:textId="77777777">
            <w:pPr>
              <w:pStyle w:val="Tab3FirstColNonGras"/>
              <w:rPr>
                <w:lang w:val="fr-FR"/>
              </w:rPr>
            </w:pPr>
            <w:r>
              <w:rPr>
                <w:lang w:val="fr-FR"/>
              </w:rPr>
              <w:t>TELEPERFORMANCE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805624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197B4F5" w14:textId="77777777">
            <w:pPr>
              <w:pStyle w:val="Tab3MiddleColNonGras"/>
              <w:rPr>
                <w:lang w:val="fr-FR"/>
              </w:rPr>
            </w:pPr>
            <w:r>
              <w:rPr>
                <w:lang w:val="fr-FR"/>
              </w:rPr>
              <w:t>80 000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405BDFF" w14:textId="77777777">
            <w:pPr>
              <w:pStyle w:val="Tab3MiddleColNonGras"/>
              <w:rPr>
                <w:lang w:val="fr-FR"/>
              </w:rPr>
            </w:pPr>
            <w:r>
              <w:rPr>
                <w:lang w:val="fr-FR"/>
              </w:rPr>
              <w:t>5 617 600,00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B56B2CF" w14:textId="77777777">
            <w:pPr>
              <w:pStyle w:val="Tab3LastColNonGras"/>
              <w:rPr>
                <w:lang w:val="fr-FR"/>
              </w:rPr>
            </w:pPr>
            <w:r>
              <w:rPr>
                <w:lang w:val="fr-FR"/>
              </w:rPr>
              <w:t>0,16</w:t>
            </w:r>
          </w:p>
        </w:tc>
      </w:tr>
      <w:tr w14:paraId="67B2ABB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31FAB95" w14:textId="77777777">
            <w:pPr>
              <w:pStyle w:val="Tab3FirstColNonGras"/>
              <w:rPr>
                <w:lang w:val="fr-FR"/>
              </w:rPr>
            </w:pPr>
            <w:r>
              <w:rPr>
                <w:lang w:val="fr-FR"/>
              </w:rPr>
              <w:t>WOLTERS KLUWER</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106371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67C3D89" w14:textId="77777777">
            <w:pPr>
              <w:pStyle w:val="Tab3MiddleColNonGras"/>
              <w:rPr>
                <w:lang w:val="fr-FR"/>
              </w:rPr>
            </w:pPr>
            <w:r>
              <w:rPr>
                <w:lang w:val="fr-FR"/>
              </w:rPr>
              <w:t>648 602</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7516299" w14:textId="77777777">
            <w:pPr>
              <w:pStyle w:val="Tab3MiddleColNonGras"/>
              <w:rPr>
                <w:lang w:val="fr-FR"/>
              </w:rPr>
            </w:pPr>
            <w:r>
              <w:rPr>
                <w:lang w:val="fr-FR"/>
              </w:rPr>
              <w:t>43 923 327,44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8405967" w14:textId="77777777">
            <w:pPr>
              <w:pStyle w:val="Tab3LastColNonGras"/>
              <w:rPr>
                <w:lang w:val="fr-FR"/>
              </w:rPr>
            </w:pPr>
            <w:r>
              <w:rPr>
                <w:lang w:val="fr-FR"/>
              </w:rPr>
              <w:t>1,24</w:t>
            </w:r>
          </w:p>
        </w:tc>
      </w:tr>
      <w:tr w14:paraId="47BB387E"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4C73845F" w14:textId="77777777">
            <w:pPr>
              <w:pStyle w:val="Tab1FirstColGras"/>
              <w:rPr>
                <w:lang w:val="fr-FR"/>
              </w:rPr>
            </w:pPr>
            <w:r>
              <w:rPr>
                <w:lang w:val="fr-FR"/>
              </w:rPr>
              <w:t>Services de télécommunication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06A9FD0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425C4763"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692B7EFF" w14:textId="77777777">
            <w:pPr>
              <w:pStyle w:val="Tab1MiddleColGras"/>
              <w:rPr>
                <w:lang w:val="fr-FR"/>
              </w:rPr>
            </w:pPr>
            <w:r>
              <w:rPr>
                <w:lang w:val="fr-FR"/>
              </w:rPr>
              <w:t>243 755 564,84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4B3FB44" w14:textId="77777777">
            <w:pPr>
              <w:pStyle w:val="Tab1LastColGras"/>
              <w:rPr>
                <w:lang w:val="fr-FR"/>
              </w:rPr>
            </w:pPr>
            <w:r>
              <w:rPr>
                <w:lang w:val="fr-FR"/>
              </w:rPr>
              <w:t>6,88</w:t>
            </w:r>
          </w:p>
        </w:tc>
      </w:tr>
      <w:tr w14:paraId="2B83CEC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4731CFA" w14:textId="77777777">
            <w:pPr>
              <w:pStyle w:val="Tab3FirstColNonGras"/>
              <w:rPr>
                <w:lang w:val="fr-FR"/>
              </w:rPr>
            </w:pPr>
            <w:r>
              <w:rPr>
                <w:lang w:val="fr-FR"/>
              </w:rPr>
              <w:t>DEUTSCHE TELEKOM AG-REG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F2B8F8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52E908D" w14:textId="77777777">
            <w:pPr>
              <w:pStyle w:val="Tab3MiddleColNonGras"/>
              <w:rPr>
                <w:lang w:val="fr-FR"/>
              </w:rPr>
            </w:pPr>
            <w:r>
              <w:rPr>
                <w:lang w:val="fr-FR"/>
              </w:rPr>
              <w:t>375 685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66C4EF6" w14:textId="77777777">
            <w:pPr>
              <w:pStyle w:val="Tab3MiddleColNonGras"/>
              <w:rPr>
                <w:lang w:val="fr-FR"/>
              </w:rPr>
            </w:pPr>
            <w:r>
              <w:rPr>
                <w:lang w:val="fr-FR"/>
              </w:rPr>
              <w:t>9 809 135,35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41DEFC3" w14:textId="77777777">
            <w:pPr>
              <w:pStyle w:val="Tab3LastColNonGras"/>
              <w:rPr>
                <w:lang w:val="fr-FR"/>
              </w:rPr>
            </w:pPr>
            <w:r>
              <w:rPr>
                <w:lang w:val="fr-FR"/>
              </w:rPr>
              <w:t>0,28</w:t>
            </w:r>
          </w:p>
        </w:tc>
      </w:tr>
      <w:tr w14:paraId="7636772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A9F7D74" w14:textId="77777777">
            <w:pPr>
              <w:pStyle w:val="Tab3FirstColNonGras"/>
              <w:rPr>
                <w:lang w:val="fr-FR"/>
              </w:rPr>
            </w:pPr>
            <w:r>
              <w:rPr>
                <w:lang w:val="fr-FR"/>
              </w:rPr>
              <w:t>KONINKLIJKE KPN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39CC5F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062CA07" w14:textId="77777777">
            <w:pPr>
              <w:pStyle w:val="Tab3MiddleColNonGras"/>
              <w:rPr>
                <w:lang w:val="fr-FR"/>
              </w:rPr>
            </w:pPr>
            <w:r>
              <w:rPr>
                <w:lang w:val="fr-FR"/>
              </w:rPr>
              <w:t>4 989 751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8ED44B6" w14:textId="77777777">
            <w:pPr>
              <w:pStyle w:val="Tab3MiddleColNonGras"/>
              <w:rPr>
                <w:lang w:val="fr-FR"/>
              </w:rPr>
            </w:pPr>
            <w:r>
              <w:rPr>
                <w:lang w:val="fr-FR"/>
              </w:rPr>
              <w:t>19 744 444,71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171CF9D" w14:textId="77777777">
            <w:pPr>
              <w:pStyle w:val="Tab3LastColNonGras"/>
              <w:rPr>
                <w:lang w:val="fr-FR"/>
              </w:rPr>
            </w:pPr>
            <w:r>
              <w:rPr>
                <w:lang w:val="fr-FR"/>
              </w:rPr>
              <w:t>0,56</w:t>
            </w:r>
          </w:p>
        </w:tc>
      </w:tr>
      <w:tr w14:paraId="4542D55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286DB95" w14:textId="77777777">
            <w:pPr>
              <w:pStyle w:val="Tab3FirstColNonGras"/>
              <w:rPr>
                <w:lang w:val="fr-FR"/>
              </w:rPr>
            </w:pPr>
            <w:r>
              <w:rPr>
                <w:lang w:val="fr-FR"/>
              </w:rPr>
              <w:t>ORANGE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AA29BB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B3C0130" w14:textId="77777777">
            <w:pPr>
              <w:pStyle w:val="Tab3MiddleColNonGras"/>
              <w:rPr>
                <w:lang w:val="fr-FR"/>
              </w:rPr>
            </w:pPr>
            <w:r>
              <w:rPr>
                <w:lang w:val="fr-FR"/>
              </w:rPr>
              <w:t>15 032 056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8065C24" w14:textId="77777777">
            <w:pPr>
              <w:pStyle w:val="Tab3MiddleColNonGras"/>
              <w:rPr>
                <w:lang w:val="fr-FR"/>
              </w:rPr>
            </w:pPr>
            <w:r>
              <w:rPr>
                <w:lang w:val="fr-FR"/>
              </w:rPr>
              <w:t>206 014 327,48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709926A" w14:textId="77777777">
            <w:pPr>
              <w:pStyle w:val="Tab3LastColNonGras"/>
              <w:rPr>
                <w:lang w:val="fr-FR"/>
              </w:rPr>
            </w:pPr>
            <w:r>
              <w:rPr>
                <w:lang w:val="fr-FR"/>
              </w:rPr>
              <w:t>5,81</w:t>
            </w:r>
          </w:p>
        </w:tc>
      </w:tr>
      <w:tr w14:paraId="195A18B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FFEFC37" w14:textId="77777777">
            <w:pPr>
              <w:pStyle w:val="Tab3FirstColNonGras"/>
              <w:rPr>
                <w:lang w:val="fr-FR"/>
              </w:rPr>
            </w:pPr>
            <w:r>
              <w:rPr>
                <w:lang w:val="fr-FR"/>
              </w:rPr>
              <w:t>UNITED INTERNET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41E97C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4B0B5C9" w14:textId="77777777">
            <w:pPr>
              <w:pStyle w:val="Tab3MiddleColNonGras"/>
              <w:rPr>
                <w:lang w:val="fr-FR"/>
              </w:rPr>
            </w:pPr>
            <w:r>
              <w:rPr>
                <w:lang w:val="fr-FR"/>
              </w:rPr>
              <w:t>335 835</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A3A9E5D" w14:textId="77777777">
            <w:pPr>
              <w:pStyle w:val="Tab3MiddleColNonGras"/>
              <w:rPr>
                <w:lang w:val="fr-FR"/>
              </w:rPr>
            </w:pPr>
            <w:r>
              <w:rPr>
                <w:lang w:val="fr-FR"/>
              </w:rPr>
              <w:t>8 187 657,30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5DA0E0F" w14:textId="77777777">
            <w:pPr>
              <w:pStyle w:val="Tab3LastColNonGras"/>
              <w:rPr>
                <w:lang w:val="fr-FR"/>
              </w:rPr>
            </w:pPr>
            <w:r>
              <w:rPr>
                <w:lang w:val="fr-FR"/>
              </w:rPr>
              <w:t>0,23</w:t>
            </w:r>
          </w:p>
        </w:tc>
      </w:tr>
      <w:tr w14:paraId="3E19D7F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3073C27C" w14:textId="77777777">
            <w:pPr>
              <w:pStyle w:val="Tab1FirstColGras"/>
              <w:rPr>
                <w:lang w:val="fr-FR"/>
              </w:rPr>
            </w:pPr>
            <w:r>
              <w:rPr>
                <w:lang w:val="fr-FR"/>
              </w:rPr>
              <w:t>Services financiers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63F8CEE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5B25AB03"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4F1E760B" w14:textId="77777777">
            <w:pPr>
              <w:pStyle w:val="Tab1MiddleColGras"/>
              <w:rPr>
                <w:lang w:val="fr-FR"/>
              </w:rPr>
            </w:pPr>
            <w:r>
              <w:rPr>
                <w:lang w:val="fr-FR"/>
              </w:rPr>
              <w:t>63 624 809,08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EA369AC" w14:textId="77777777">
            <w:pPr>
              <w:pStyle w:val="Tab1LastColGras"/>
              <w:rPr>
                <w:lang w:val="fr-FR"/>
              </w:rPr>
            </w:pPr>
            <w:r>
              <w:rPr>
                <w:lang w:val="fr-FR"/>
              </w:rPr>
              <w:t>1,79</w:t>
            </w:r>
          </w:p>
        </w:tc>
      </w:tr>
      <w:tr w14:paraId="7410CCF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07F92A0" w14:textId="77777777">
            <w:pPr>
              <w:pStyle w:val="Tab3FirstColNonGras"/>
              <w:rPr>
                <w:lang w:val="fr-FR"/>
              </w:rPr>
            </w:pPr>
            <w:r>
              <w:rPr>
                <w:lang w:val="fr-FR"/>
              </w:rPr>
              <w:t>ACKERMANS &amp; VAN HAAREN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928C0D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B79F0B5" w14:textId="77777777">
            <w:pPr>
              <w:pStyle w:val="Tab3MiddleColNonGras"/>
              <w:rPr>
                <w:lang w:val="fr-FR"/>
              </w:rPr>
            </w:pPr>
            <w:r>
              <w:rPr>
                <w:lang w:val="fr-FR"/>
              </w:rPr>
              <w:t>9 986</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01452CE" w14:textId="77777777">
            <w:pPr>
              <w:pStyle w:val="Tab3MiddleColNonGras"/>
              <w:rPr>
                <w:lang w:val="fr-FR"/>
              </w:rPr>
            </w:pPr>
            <w:r>
              <w:rPr>
                <w:lang w:val="fr-FR"/>
              </w:rPr>
              <w:t>2 642 295,60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6B976D6" w14:textId="77777777">
            <w:pPr>
              <w:pStyle w:val="Tab3LastColNonGras"/>
              <w:rPr>
                <w:lang w:val="fr-FR"/>
              </w:rPr>
            </w:pPr>
            <w:r>
              <w:rPr>
                <w:lang w:val="fr-FR"/>
              </w:rPr>
              <w:t>0,07</w:t>
            </w:r>
          </w:p>
        </w:tc>
      </w:tr>
      <w:tr w14:paraId="44F245F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39384FB" w14:textId="77777777">
            <w:pPr>
              <w:pStyle w:val="Tab3FirstColNonGras"/>
              <w:rPr>
                <w:lang w:val="fr-FR"/>
              </w:rPr>
            </w:pPr>
            <w:r>
              <w:rPr>
                <w:lang w:val="fr-FR"/>
              </w:rPr>
              <w:t>ADYEN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D61710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E398C81" w14:textId="77777777">
            <w:pPr>
              <w:pStyle w:val="Tab3MiddleColNonGras"/>
              <w:rPr>
                <w:lang w:val="fr-FR"/>
              </w:rPr>
            </w:pPr>
            <w:r>
              <w:rPr>
                <w:lang w:val="fr-FR"/>
              </w:rPr>
              <w:t>40 260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0D019D7" w14:textId="77777777">
            <w:pPr>
              <w:pStyle w:val="Tab3MiddleColNonGras"/>
              <w:rPr>
                <w:lang w:val="fr-FR"/>
              </w:rPr>
            </w:pPr>
            <w:r>
              <w:rPr>
                <w:lang w:val="fr-FR"/>
              </w:rPr>
              <w:t>35 291 916,00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A7C1304" w14:textId="77777777">
            <w:pPr>
              <w:pStyle w:val="Tab3LastColNonGras"/>
              <w:rPr>
                <w:lang w:val="fr-FR"/>
              </w:rPr>
            </w:pPr>
            <w:r>
              <w:rPr>
                <w:lang w:val="fr-FR"/>
              </w:rPr>
              <w:t>1,00</w:t>
            </w:r>
          </w:p>
        </w:tc>
      </w:tr>
      <w:tr w14:paraId="2123A97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D73C3F8" w14:textId="77777777">
            <w:pPr>
              <w:pStyle w:val="Tab3FirstColNonGras"/>
              <w:rPr>
                <w:lang w:val="fr-FR"/>
              </w:rPr>
            </w:pPr>
            <w:r>
              <w:rPr>
                <w:lang w:val="fr-FR"/>
              </w:rPr>
              <w:t>EURONEXT NV</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D31B86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77BB01D" w14:textId="77777777">
            <w:pPr>
              <w:pStyle w:val="Tab3MiddleColNonGras"/>
              <w:rPr>
                <w:lang w:val="fr-FR"/>
              </w:rPr>
            </w:pPr>
            <w:r>
              <w:rPr>
                <w:lang w:val="fr-FR"/>
              </w:rPr>
              <w:t>25 121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F203601" w14:textId="77777777">
            <w:pPr>
              <w:pStyle w:val="Tab3MiddleColNonGras"/>
              <w:rPr>
                <w:lang w:val="fr-FR"/>
              </w:rPr>
            </w:pPr>
            <w:r>
              <w:rPr>
                <w:lang w:val="fr-FR"/>
              </w:rPr>
              <w:t>3 991 726,90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1C4ACBC" w14:textId="77777777">
            <w:pPr>
              <w:pStyle w:val="Tab3LastColNonGras"/>
              <w:rPr>
                <w:lang w:val="fr-FR"/>
              </w:rPr>
            </w:pPr>
            <w:r>
              <w:rPr>
                <w:lang w:val="fr-FR"/>
              </w:rPr>
              <w:t>0,11</w:t>
            </w:r>
          </w:p>
        </w:tc>
      </w:tr>
      <w:tr w14:paraId="20A3490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029667D" w14:textId="77777777">
            <w:pPr>
              <w:pStyle w:val="Tab3FirstColNonGras"/>
              <w:rPr>
                <w:lang w:val="fr-FR"/>
              </w:rPr>
            </w:pPr>
            <w:r>
              <w:rPr>
                <w:lang w:val="fr-FR"/>
              </w:rPr>
              <w:t>FLATEXDEGIRO AG</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F4DB9F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3E398E2" w14:textId="77777777">
            <w:pPr>
              <w:pStyle w:val="Tab3MiddleColNonGras"/>
              <w:rPr>
                <w:lang w:val="fr-FR"/>
              </w:rPr>
            </w:pPr>
            <w:r>
              <w:rPr>
                <w:lang w:val="fr-FR"/>
              </w:rPr>
              <w:t>636 204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D6D0ED0" w14:textId="77777777">
            <w:pPr>
              <w:pStyle w:val="Tab3MiddleColNonGras"/>
              <w:rPr>
                <w:lang w:val="fr-FR"/>
              </w:rPr>
            </w:pPr>
            <w:r>
              <w:rPr>
                <w:lang w:val="fr-FR"/>
              </w:rPr>
              <w:t>18 589 880,88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BDE0CF1" w14:textId="77777777">
            <w:pPr>
              <w:pStyle w:val="Tab3LastColNonGras"/>
              <w:rPr>
                <w:lang w:val="fr-FR"/>
              </w:rPr>
            </w:pPr>
            <w:r>
              <w:rPr>
                <w:lang w:val="fr-FR"/>
              </w:rPr>
              <w:t>0,52</w:t>
            </w:r>
          </w:p>
        </w:tc>
      </w:tr>
      <w:tr w14:paraId="394BD7B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33646D9" w14:textId="77777777">
            <w:pPr>
              <w:pStyle w:val="Tab3FirstColNonGras"/>
              <w:rPr>
                <w:lang w:val="fr-FR"/>
              </w:rPr>
            </w:pPr>
            <w:r>
              <w:rPr>
                <w:lang w:val="fr-FR"/>
              </w:rPr>
              <w:t>GBL GROUPE BRUXELLES LAMBERT SA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448C57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6CCC093" w14:textId="77777777">
            <w:pPr>
              <w:pStyle w:val="Tab3MiddleColNonGras"/>
              <w:rPr>
                <w:lang w:val="fr-FR"/>
              </w:rPr>
            </w:pPr>
            <w:r>
              <w:rPr>
                <w:lang w:val="fr-FR"/>
              </w:rPr>
              <w:t>43 727</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804866A" w14:textId="77777777">
            <w:pPr>
              <w:pStyle w:val="Tab3MiddleColNonGras"/>
              <w:rPr>
                <w:lang w:val="fr-FR"/>
              </w:rPr>
            </w:pPr>
            <w:r>
              <w:rPr>
                <w:lang w:val="fr-FR"/>
              </w:rPr>
              <w:t>3 108 989,70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0A5877F" w14:textId="77777777">
            <w:pPr>
              <w:pStyle w:val="Tab3LastColNonGras"/>
              <w:rPr>
                <w:lang w:val="fr-FR"/>
              </w:rPr>
            </w:pPr>
            <w:r>
              <w:rPr>
                <w:lang w:val="fr-FR"/>
              </w:rPr>
              <w:t>0,09</w:t>
            </w:r>
          </w:p>
        </w:tc>
      </w:tr>
      <w:tr w14:paraId="3FA520C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2D9EA939" w14:textId="77777777">
            <w:pPr>
              <w:pStyle w:val="Tab1FirstColGras"/>
              <w:rPr>
                <w:lang w:val="fr-FR"/>
              </w:rPr>
            </w:pPr>
            <w:r>
              <w:rPr>
                <w:lang w:val="fr-FR"/>
              </w:rPr>
              <w:t>Soins et autres services médicaux</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3ACEB637"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273132E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257A7002" w14:textId="77777777">
            <w:pPr>
              <w:pStyle w:val="Tab1MiddleColGras"/>
              <w:rPr>
                <w:lang w:val="fr-FR"/>
              </w:rPr>
            </w:pPr>
            <w:r>
              <w:rPr>
                <w:lang w:val="fr-FR"/>
              </w:rPr>
              <w:t>36 011 175,25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527B705" w14:textId="77777777">
            <w:pPr>
              <w:pStyle w:val="Tab1LastColGras"/>
              <w:rPr>
                <w:lang w:val="fr-FR"/>
              </w:rPr>
            </w:pPr>
            <w:r>
              <w:rPr>
                <w:lang w:val="fr-FR"/>
              </w:rPr>
              <w:t>1,02</w:t>
            </w:r>
          </w:p>
        </w:tc>
      </w:tr>
      <w:tr w14:paraId="022425A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CE7EDC1" w14:textId="77777777">
            <w:pPr>
              <w:pStyle w:val="Tab3FirstColNonGras"/>
              <w:rPr>
                <w:lang w:val="fr-FR"/>
              </w:rPr>
            </w:pPr>
            <w:r>
              <w:rPr>
                <w:lang w:val="fr-FR"/>
              </w:rPr>
              <w:t>FRESENIUS SE &amp; CO KGAA</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898CF1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94CA3BC" w14:textId="77777777">
            <w:pPr>
              <w:pStyle w:val="Tab3MiddleColNonGras"/>
              <w:rPr>
                <w:lang w:val="fr-FR"/>
              </w:rPr>
            </w:pPr>
            <w:r>
              <w:rPr>
                <w:lang w:val="fr-FR"/>
              </w:rPr>
              <w:t>804 719</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C320DA1" w14:textId="77777777">
            <w:pPr>
              <w:pStyle w:val="Tab3MiddleColNonGras"/>
              <w:rPr>
                <w:lang w:val="fr-FR"/>
              </w:rPr>
            </w:pPr>
            <w:r>
              <w:rPr>
                <w:lang w:val="fr-FR"/>
              </w:rPr>
              <w:t>36 011 175,25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741CB62" w14:textId="77777777">
            <w:pPr>
              <w:pStyle w:val="Tab3LastColNonGras"/>
              <w:rPr>
                <w:lang w:val="fr-FR"/>
              </w:rPr>
            </w:pPr>
            <w:r>
              <w:rPr>
                <w:lang w:val="fr-FR"/>
              </w:rPr>
              <w:t>1,02</w:t>
            </w:r>
          </w:p>
        </w:tc>
      </w:tr>
      <w:tr w14:paraId="69D6D1DC"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3FC624BB" w14:textId="77777777">
            <w:pPr>
              <w:pStyle w:val="Tab1FirstColGras"/>
              <w:rPr>
                <w:lang w:val="fr-FR"/>
              </w:rPr>
            </w:pPr>
            <w:r>
              <w:rPr>
                <w:lang w:val="fr-FR"/>
              </w:rPr>
              <w:t>Textiles, habillement et produits de luxe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2F7BED5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404CA6B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57A50709" w14:textId="77777777">
            <w:pPr>
              <w:pStyle w:val="Tab1MiddleColGras"/>
              <w:rPr>
                <w:lang w:val="fr-FR"/>
              </w:rPr>
            </w:pPr>
            <w:r>
              <w:rPr>
                <w:lang w:val="fr-FR"/>
              </w:rPr>
              <w:t>19 699,20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10BB976" w14:textId="77777777">
            <w:pPr>
              <w:pStyle w:val="Tab1LastColGras"/>
              <w:rPr>
                <w:lang w:val="fr-FR"/>
              </w:rPr>
            </w:pPr>
            <w:r>
              <w:rPr>
                <w:lang w:val="fr-FR"/>
              </w:rPr>
              <w:t>0,00</w:t>
            </w:r>
          </w:p>
        </w:tc>
      </w:tr>
      <w:tr w14:paraId="10A772B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13DD7A2" w14:textId="77777777">
            <w:pPr>
              <w:pStyle w:val="Tab3FirstColNonGras"/>
              <w:rPr>
                <w:lang w:val="fr-FR"/>
              </w:rPr>
            </w:pPr>
            <w:r>
              <w:rPr>
                <w:lang w:val="fr-FR"/>
              </w:rPr>
              <w:t>PUMA SE</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C86659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AF39ED3" w14:textId="77777777">
            <w:pPr>
              <w:pStyle w:val="Tab3MiddleColNonGras"/>
              <w:rPr>
                <w:lang w:val="fr-FR"/>
              </w:rPr>
            </w:pPr>
            <w:r>
              <w:rPr>
                <w:lang w:val="fr-FR"/>
              </w:rPr>
              <w:t>864</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F21108A" w14:textId="77777777">
            <w:pPr>
              <w:pStyle w:val="Tab3MiddleColNonGras"/>
              <w:rPr>
                <w:lang w:val="fr-FR"/>
              </w:rPr>
            </w:pPr>
            <w:r>
              <w:rPr>
                <w:lang w:val="fr-FR"/>
              </w:rPr>
              <w:t>19 699,20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2848321" w14:textId="77777777">
            <w:pPr>
              <w:pStyle w:val="Tab3LastColNonGras"/>
              <w:rPr>
                <w:lang w:val="fr-FR"/>
              </w:rPr>
            </w:pPr>
            <w:r>
              <w:rPr>
                <w:lang w:val="fr-FR"/>
              </w:rPr>
              <w:t>0,00</w:t>
            </w:r>
          </w:p>
        </w:tc>
      </w:tr>
      <w:tr w14:paraId="403C0C2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02E89546" w14:textId="77777777">
            <w:pPr>
              <w:pStyle w:val="Tab1FirstColGras"/>
              <w:rPr>
                <w:lang w:val="fr-FR"/>
              </w:rPr>
            </w:pPr>
            <w:r>
              <w:rPr>
                <w:lang w:val="fr-FR"/>
              </w:rPr>
              <w:t>OBLIGATIONS ET VALEURS ASSIMILÉES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2FB35A2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0E9634B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3371BB02" w14:textId="77777777">
            <w:pPr>
              <w:pStyle w:val="Tab1MiddleColGras"/>
              <w:rPr>
                <w:lang w:val="fr-FR"/>
              </w:rPr>
            </w:pPr>
            <w:r>
              <w:rPr>
                <w:lang w:val="fr-FR"/>
              </w:rPr>
              <w:t>176 724 879,51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D2003BC" w14:textId="77777777">
            <w:pPr>
              <w:pStyle w:val="Tab1LastColGras"/>
              <w:rPr>
                <w:lang w:val="fr-FR"/>
              </w:rPr>
            </w:pPr>
            <w:r>
              <w:rPr>
                <w:lang w:val="fr-FR"/>
              </w:rPr>
              <w:t>4,98</w:t>
            </w:r>
          </w:p>
        </w:tc>
      </w:tr>
      <w:tr w14:paraId="2D26ED9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5AAA16BE" w14:textId="77777777">
            <w:pPr>
              <w:pStyle w:val="Tab1FirstColGras"/>
              <w:rPr>
                <w:lang w:val="fr-FR"/>
              </w:rPr>
            </w:pPr>
            <w:r>
              <w:rPr>
                <w:lang w:val="fr-FR"/>
              </w:rPr>
              <w:t>Obligations et valeurs assimilées négociées sur un marché réglementé ou assimilé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4A375F2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494B074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5E623482" w14:textId="77777777">
            <w:pPr>
              <w:pStyle w:val="Tab1MiddleColGras"/>
              <w:rPr>
                <w:lang w:val="fr-FR"/>
              </w:rPr>
            </w:pPr>
            <w:r>
              <w:rPr>
                <w:lang w:val="fr-FR"/>
              </w:rPr>
              <w:t>176 724 879,51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8854EA4" w14:textId="77777777">
            <w:pPr>
              <w:pStyle w:val="Tab1LastColGras"/>
              <w:rPr>
                <w:lang w:val="fr-FR"/>
              </w:rPr>
            </w:pPr>
            <w:r>
              <w:rPr>
                <w:lang w:val="fr-FR"/>
              </w:rPr>
              <w:t>4,98</w:t>
            </w:r>
          </w:p>
        </w:tc>
      </w:tr>
      <w:tr w14:paraId="1D692A7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497608E2" w14:textId="77777777">
            <w:pPr>
              <w:pStyle w:val="Tab1FirstColGras"/>
              <w:rPr>
                <w:lang w:val="fr-FR"/>
              </w:rPr>
            </w:pPr>
            <w:r>
              <w:rPr>
                <w:lang w:val="fr-FR"/>
              </w:rPr>
              <w:t>Automobiles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503F9B12"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332CDAA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5ACC2B34" w14:textId="77777777">
            <w:pPr>
              <w:pStyle w:val="Tab1MiddleColGras"/>
              <w:rPr>
                <w:lang w:val="fr-FR"/>
              </w:rPr>
            </w:pPr>
            <w:r>
              <w:rPr>
                <w:lang w:val="fr-FR"/>
              </w:rPr>
              <w:t>4 360 666,96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5A24620" w14:textId="77777777">
            <w:pPr>
              <w:pStyle w:val="Tab1LastColGras"/>
              <w:rPr>
                <w:lang w:val="fr-FR"/>
              </w:rPr>
            </w:pPr>
            <w:r>
              <w:rPr>
                <w:lang w:val="fr-FR"/>
              </w:rPr>
              <w:t>0,12</w:t>
            </w:r>
          </w:p>
        </w:tc>
      </w:tr>
      <w:tr w14:paraId="759C0E4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68F0632" w14:textId="77777777">
            <w:pPr>
              <w:pStyle w:val="Tab3FirstColNonGras"/>
              <w:rPr>
                <w:lang w:val="fr-FR"/>
              </w:rPr>
            </w:pPr>
            <w:r>
              <w:rPr>
                <w:lang w:val="fr-FR"/>
              </w:rPr>
              <w:t>BMW FIN 2.625% 20-05-28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7EDACB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408C32D" w14:textId="77777777">
            <w:pPr>
              <w:pStyle w:val="Tab3MiddleColNonGras"/>
              <w:rPr>
                <w:lang w:val="fr-FR"/>
              </w:rPr>
            </w:pPr>
            <w:r>
              <w:rPr>
                <w:lang w:val="fr-FR"/>
              </w:rPr>
              <w:t>1 400 000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F345A22" w14:textId="77777777">
            <w:pPr>
              <w:pStyle w:val="Tab3MiddleColNonGras"/>
              <w:rPr>
                <w:lang w:val="fr-FR"/>
              </w:rPr>
            </w:pPr>
            <w:r>
              <w:rPr>
                <w:lang w:val="fr-FR"/>
              </w:rPr>
              <w:t>1 388 998,15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6729A74" w14:textId="77777777">
            <w:pPr>
              <w:pStyle w:val="Tab3LastColNonGras"/>
              <w:rPr>
                <w:lang w:val="fr-FR"/>
              </w:rPr>
            </w:pPr>
            <w:r>
              <w:rPr>
                <w:lang w:val="fr-FR"/>
              </w:rPr>
              <w:t>0,04</w:t>
            </w:r>
          </w:p>
        </w:tc>
      </w:tr>
      <w:tr w14:paraId="0DC085E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EDCDE8F" w14:textId="77777777">
            <w:pPr>
              <w:pStyle w:val="Tab3FirstColNonGras"/>
              <w:rPr>
                <w:lang w:val="fr-FR"/>
              </w:rPr>
            </w:pPr>
            <w:r>
              <w:rPr>
                <w:lang w:val="fr-FR"/>
              </w:rPr>
              <w:t>HONDA MOTOR 3.501% 07-07-29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A52FE4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CF193AD" w14:textId="77777777">
            <w:pPr>
              <w:pStyle w:val="Tab3MiddleColNonGras"/>
              <w:rPr>
                <w:lang w:val="fr-FR"/>
              </w:rPr>
            </w:pPr>
            <w:r>
              <w:rPr>
                <w:lang w:val="fr-FR"/>
              </w:rPr>
              <w:t>1 300 000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ABB425E" w14:textId="77777777">
            <w:pPr>
              <w:pStyle w:val="Tab3MiddleColNonGras"/>
              <w:rPr>
                <w:lang w:val="fr-FR"/>
              </w:rPr>
            </w:pPr>
            <w:r>
              <w:rPr>
                <w:lang w:val="fr-FR"/>
              </w:rPr>
              <w:t>1 290 323,46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CEDE6EA" w14:textId="77777777">
            <w:pPr>
              <w:pStyle w:val="Tab3LastColNonGras"/>
              <w:rPr>
                <w:lang w:val="fr-FR"/>
              </w:rPr>
            </w:pPr>
            <w:r>
              <w:rPr>
                <w:lang w:val="fr-FR"/>
              </w:rPr>
              <w:t>0,04</w:t>
            </w:r>
          </w:p>
        </w:tc>
      </w:tr>
      <w:tr w14:paraId="42A9A02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DDD1801" w14:textId="77777777">
            <w:pPr>
              <w:pStyle w:val="Tab3FirstColNonGras"/>
              <w:rPr>
                <w:lang w:val="fr-FR"/>
              </w:rPr>
            </w:pPr>
            <w:r>
              <w:rPr>
                <w:lang w:val="fr-FR"/>
              </w:rPr>
              <w:t>HYUNDAI CAPITAL AMERICA 3.283% 25-06-29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5EE9D3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E12A31E" w14:textId="77777777">
            <w:pPr>
              <w:pStyle w:val="Tab3MiddleColNonGras"/>
              <w:rPr>
                <w:lang w:val="fr-FR"/>
              </w:rPr>
            </w:pPr>
            <w:r>
              <w:rPr>
                <w:lang w:val="fr-FR"/>
              </w:rPr>
              <w:t>1 700 000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C08A911" w14:textId="77777777">
            <w:pPr>
              <w:pStyle w:val="Tab3MiddleColNonGras"/>
              <w:rPr>
                <w:lang w:val="fr-FR"/>
              </w:rPr>
            </w:pPr>
            <w:r>
              <w:rPr>
                <w:lang w:val="fr-FR"/>
              </w:rPr>
              <w:t>1 681 345,35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34AABB1" w14:textId="77777777">
            <w:pPr>
              <w:pStyle w:val="Tab3LastColNonGras"/>
              <w:rPr>
                <w:lang w:val="fr-FR"/>
              </w:rPr>
            </w:pPr>
            <w:r>
              <w:rPr>
                <w:lang w:val="fr-FR"/>
              </w:rPr>
              <w:t>0,04</w:t>
            </w:r>
          </w:p>
        </w:tc>
      </w:tr>
    </w:tbl>
    <w:p w:rsidR="00DD045C" w14:paraId="007300B9" w14:textId="77777777">
      <w:pPr>
        <w:sectPr>
          <w:headerReference w:type="default" r:id="rId29"/>
          <w:footerReference w:type="default" r:id="rId30"/>
          <w:pgSz w:w="11900" w:h="16840"/>
          <w:pgMar w:top="2154" w:right="1134" w:bottom="1134" w:left="1134" w:header="400" w:footer="400" w:gutter="0"/>
          <w:cols w:space="720"/>
        </w:sectPr>
      </w:pPr>
    </w:p>
    <w:p w:rsidR="00DD045C" w14:paraId="56EF5DEC" w14:textId="77777777">
      <w:pPr>
        <w:spacing w:line="30" w:lineRule="exact"/>
        <w:rPr>
          <w:sz w:val="3"/>
        </w:rPr>
      </w:pPr>
    </w:p>
    <w:p w:rsidR="00DD045C" w14:paraId="37F300BA" w14:textId="77777777">
      <w:pPr>
        <w:pStyle w:val="TechnicalBookmark"/>
        <w:rPr>
          <w:lang w:val="fr-FR"/>
        </w:rPr>
      </w:pPr>
      <w:r>
        <w:rPr>
          <w:lang w:val="fr-FR"/>
        </w:rPr>
        <w:fldChar w:fldCharType="begin"/>
      </w:r>
      <w:r>
        <w:rPr>
          <w:lang w:val="fr-FR"/>
        </w:rPr>
        <w:instrText xml:space="preserve"> SET 16D763FE09E92FC7C40ACA3118BDDF0E "" </w:instrText>
      </w:r>
      <w:r>
        <w:rPr>
          <w:lang w:val="fr-FR"/>
        </w:rPr>
        <w:fldChar w:fldCharType="separate"/>
      </w:r>
      <w:bookmarkStart w:id="73" w:name="16D763FE09E92FC7C40ACA3118BDDF0E"/>
      <w:bookmarkEnd w:id="73"/>
      <w:r>
        <w:rPr>
          <w:lang w:val="fr-FR"/>
        </w:rPr>
        <w:fldChar w:fldCharType="end"/>
      </w:r>
    </w:p>
    <w:p w:rsidR="00DD045C" w14:paraId="006FA449" w14:textId="77777777">
      <w:pPr>
        <w:pStyle w:val="H2"/>
        <w:rPr>
          <w:lang w:val="fr-FR"/>
        </w:rPr>
      </w:pPr>
      <w:r>
        <w:rPr>
          <w:lang w:val="fr-FR"/>
        </w:rPr>
        <w:t xml:space="preserve">Inventaire des éléments de bilan </w:t>
      </w:r>
    </w:p>
    <w:p w:rsidR="00DD045C" w14:paraId="55FE2749" w14:textId="77777777">
      <w:pPr>
        <w:pStyle w:val="NoRefToc"/>
        <w:rPr>
          <w:lang w:val="fr-FR"/>
        </w:rPr>
      </w:pPr>
      <w:r>
        <w:rPr>
          <w:lang w:val="fr-FR"/>
        </w:rPr>
        <w:t>Inventaire des éléments de bilan</w:t>
      </w:r>
    </w:p>
    <w:p w:rsidR="00DD045C" w14:paraId="12360027" w14:textId="77777777">
      <w:pPr>
        <w:pStyle w:val="TechnicalBookmark"/>
        <w:rPr>
          <w:lang w:val="fr-FR"/>
        </w:rPr>
      </w:pPr>
      <w:r>
        <w:rPr>
          <w:lang w:val="fr-FR"/>
        </w:rPr>
        <w:fldChar w:fldCharType="begin"/>
      </w:r>
      <w:r>
        <w:rPr>
          <w:lang w:val="fr-FR"/>
        </w:rPr>
        <w:instrText xml:space="preserve"> SET 10B3AA379FF5BBCC568A26AB5EC182BB "" </w:instrText>
      </w:r>
      <w:r>
        <w:rPr>
          <w:lang w:val="fr-FR"/>
        </w:rPr>
        <w:fldChar w:fldCharType="separate"/>
      </w:r>
      <w:bookmarkStart w:id="74" w:name="10B3AA379FF5BBCC568A26AB5EC182BB"/>
      <w:bookmarkEnd w:id="74"/>
      <w:r>
        <w:rPr>
          <w:lang w:val="fr-FR"/>
        </w:rPr>
        <w:fldChar w:fldCharType="end"/>
      </w:r>
    </w:p>
    <w:p w:rsidR="00DD045C" w14:paraId="3CB094EF"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63421E1F"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5D4E7A93"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6C14CDE"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0AEB6F7" w14:textId="77777777">
            <w:pPr>
              <w:pStyle w:val="EnteteTabMiddleColBordure"/>
              <w:spacing w:line="184" w:lineRule="exact"/>
              <w:rPr>
                <w:lang w:val="fr-FR"/>
              </w:rPr>
            </w:pPr>
            <w:r>
              <w:rPr>
                <w:lang w:val="fr-FR"/>
              </w:rPr>
              <w:t>Quantité ou</w:t>
            </w:r>
          </w:p>
          <w:p w:rsidR="00DD045C" w14:paraId="29AE0529"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408D129"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314CCE83" w14:textId="77777777">
            <w:pPr>
              <w:pStyle w:val="EnteteTabLastColBordure"/>
              <w:spacing w:line="184" w:lineRule="exact"/>
              <w:rPr>
                <w:lang w:val="fr-FR"/>
              </w:rPr>
            </w:pPr>
            <w:r>
              <w:rPr>
                <w:lang w:val="fr-FR"/>
              </w:rPr>
              <w:t>% Actif</w:t>
            </w:r>
          </w:p>
          <w:p w:rsidR="00DD045C" w14:paraId="6A9B4F67" w14:textId="77777777">
            <w:pPr>
              <w:pStyle w:val="EnteteTabLastColBordure"/>
              <w:spacing w:line="184" w:lineRule="exact"/>
              <w:rPr>
                <w:lang w:val="fr-FR"/>
              </w:rPr>
            </w:pPr>
            <w:r>
              <w:rPr>
                <w:lang w:val="fr-FR"/>
              </w:rPr>
              <w:t>Net</w:t>
            </w:r>
          </w:p>
        </w:tc>
      </w:tr>
      <w:tr w14:paraId="7473E0B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7A8A8731" w14:textId="77777777">
            <w:pPr>
              <w:pStyle w:val="Tab1FirstColGras"/>
              <w:rPr>
                <w:lang w:val="fr-FR"/>
              </w:rPr>
            </w:pPr>
            <w:r>
              <w:rPr>
                <w:lang w:val="fr-FR"/>
              </w:rPr>
              <w:t>Banques commerciales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2F714D4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28AE549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42F0F13D" w14:textId="77777777">
            <w:pPr>
              <w:pStyle w:val="Tab1MiddleColGras"/>
              <w:rPr>
                <w:lang w:val="fr-FR"/>
              </w:rPr>
            </w:pPr>
            <w:r>
              <w:rPr>
                <w:lang w:val="fr-FR"/>
              </w:rPr>
              <w:t>24 001 125,50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06381B6" w14:textId="77777777">
            <w:pPr>
              <w:pStyle w:val="Tab1LastColGras"/>
              <w:rPr>
                <w:lang w:val="fr-FR"/>
              </w:rPr>
            </w:pPr>
            <w:r>
              <w:rPr>
                <w:lang w:val="fr-FR"/>
              </w:rPr>
              <w:t>0,68</w:t>
            </w:r>
          </w:p>
        </w:tc>
      </w:tr>
      <w:tr w14:paraId="3508A95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C80656F" w14:textId="77777777">
            <w:pPr>
              <w:pStyle w:val="Tab3FirstColNonGras"/>
              <w:rPr>
                <w:lang w:val="fr-FR"/>
              </w:rPr>
            </w:pPr>
            <w:r>
              <w:rPr>
                <w:lang w:val="fr-FR"/>
              </w:rPr>
              <w:t>BANCO BPM 4.875% 18-01-27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4C0198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8A057D0" w14:textId="77777777">
            <w:pPr>
              <w:pStyle w:val="Tab3MiddleColNonGras"/>
              <w:rPr>
                <w:lang w:val="fr-FR"/>
              </w:rPr>
            </w:pPr>
            <w:r>
              <w:rPr>
                <w:lang w:val="fr-FR"/>
              </w:rPr>
              <w:t>900 000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A55A580" w14:textId="77777777">
            <w:pPr>
              <w:pStyle w:val="Tab3MiddleColNonGras"/>
              <w:rPr>
                <w:lang w:val="fr-FR"/>
              </w:rPr>
            </w:pPr>
            <w:r>
              <w:rPr>
                <w:lang w:val="fr-FR"/>
              </w:rPr>
              <w:t>934 930,85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2BAD84B" w14:textId="77777777">
            <w:pPr>
              <w:pStyle w:val="Tab3LastColNonGras"/>
              <w:rPr>
                <w:lang w:val="fr-FR"/>
              </w:rPr>
            </w:pPr>
            <w:r>
              <w:rPr>
                <w:lang w:val="fr-FR"/>
              </w:rPr>
              <w:t>0,03</w:t>
            </w:r>
          </w:p>
        </w:tc>
      </w:tr>
      <w:tr w14:paraId="72B7977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8542367" w14:textId="77777777">
            <w:pPr>
              <w:pStyle w:val="Tab3FirstColNonGras"/>
              <w:rPr>
                <w:lang w:val="fr-FR"/>
              </w:rPr>
            </w:pPr>
            <w:r>
              <w:rPr>
                <w:lang w:val="fr-FR"/>
              </w:rPr>
              <w:t>BARCLAYS BK 3.32% 17-06-29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EDEE8E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898DE00"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B896CCE" w14:textId="77777777">
            <w:pPr>
              <w:pStyle w:val="Tab3MiddleColNonGras"/>
              <w:rPr>
                <w:lang w:val="fr-FR"/>
              </w:rPr>
            </w:pPr>
            <w:r>
              <w:rPr>
                <w:lang w:val="fr-FR"/>
              </w:rPr>
              <w:t>993 739,40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2200DA1" w14:textId="77777777">
            <w:pPr>
              <w:pStyle w:val="Tab3LastColNonGras"/>
              <w:rPr>
                <w:lang w:val="fr-FR"/>
              </w:rPr>
            </w:pPr>
            <w:r>
              <w:rPr>
                <w:lang w:val="fr-FR"/>
              </w:rPr>
              <w:t>0,03</w:t>
            </w:r>
          </w:p>
        </w:tc>
      </w:tr>
      <w:tr w14:paraId="6F3640B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83A1F4D" w14:textId="77777777">
            <w:pPr>
              <w:pStyle w:val="Tab3FirstColNonGras"/>
              <w:rPr>
                <w:lang w:val="fr-FR"/>
              </w:rPr>
            </w:pPr>
            <w:r>
              <w:rPr>
                <w:lang w:val="fr-FR"/>
              </w:rPr>
              <w:t>BBVA 0.5% 14-01-27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8CF7EA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B3A908E"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0C860CA" w14:textId="77777777">
            <w:pPr>
              <w:pStyle w:val="Tab3MiddleColNonGras"/>
              <w:rPr>
                <w:lang w:val="fr-FR"/>
              </w:rPr>
            </w:pPr>
            <w:r>
              <w:rPr>
                <w:lang w:val="fr-FR"/>
              </w:rPr>
              <w:t>995 757,73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23610FC" w14:textId="77777777">
            <w:pPr>
              <w:pStyle w:val="Tab3LastColNonGras"/>
              <w:rPr>
                <w:lang w:val="fr-FR"/>
              </w:rPr>
            </w:pPr>
            <w:r>
              <w:rPr>
                <w:lang w:val="fr-FR"/>
              </w:rPr>
              <w:t>0,03</w:t>
            </w:r>
          </w:p>
        </w:tc>
      </w:tr>
      <w:tr w14:paraId="66A6E88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F5E0DB8" w14:textId="77777777">
            <w:pPr>
              <w:pStyle w:val="Tab3FirstColNonGras"/>
              <w:rPr>
                <w:lang w:val="fr-FR"/>
              </w:rPr>
            </w:pPr>
            <w:r>
              <w:rPr>
                <w:lang w:val="fr-FR"/>
              </w:rPr>
              <w:t>COOPERATIEVE RABOBANK UA E3R+0.53% 12-05-29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64116D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2A1655DB"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5E86FED" w14:textId="77777777">
            <w:pPr>
              <w:pStyle w:val="Tab3MiddleColNonGras"/>
              <w:rPr>
                <w:lang w:val="fr-FR"/>
              </w:rPr>
            </w:pPr>
            <w:r>
              <w:rPr>
                <w:lang w:val="fr-FR"/>
              </w:rPr>
              <w:t>2 011 438,28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11AA7DF" w14:textId="77777777">
            <w:pPr>
              <w:pStyle w:val="Tab3LastColNonGras"/>
              <w:rPr>
                <w:lang w:val="fr-FR"/>
              </w:rPr>
            </w:pPr>
            <w:r>
              <w:rPr>
                <w:lang w:val="fr-FR"/>
              </w:rPr>
              <w:t>0,06</w:t>
            </w:r>
          </w:p>
        </w:tc>
      </w:tr>
      <w:tr w14:paraId="0B52056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C329C8B" w14:textId="77777777">
            <w:pPr>
              <w:pStyle w:val="Tab3FirstColNonGras"/>
              <w:rPr>
                <w:lang w:val="fr-FR"/>
              </w:rPr>
            </w:pPr>
            <w:r>
              <w:rPr>
                <w:lang w:val="fr-FR"/>
              </w:rPr>
              <w:t>DEUTSCHE BK 1.625% 20-01-27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CAC47C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84986FC"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7CC6383" w14:textId="77777777">
            <w:pPr>
              <w:pStyle w:val="Tab3MiddleColNonGras"/>
              <w:rPr>
                <w:lang w:val="fr-FR"/>
              </w:rPr>
            </w:pPr>
            <w:r>
              <w:rPr>
                <w:lang w:val="fr-FR"/>
              </w:rPr>
              <w:t>1 006 340,35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7127CFF" w14:textId="77777777">
            <w:pPr>
              <w:pStyle w:val="Tab3LastColNonGras"/>
              <w:rPr>
                <w:lang w:val="fr-FR"/>
              </w:rPr>
            </w:pPr>
            <w:r>
              <w:rPr>
                <w:lang w:val="fr-FR"/>
              </w:rPr>
              <w:t>0,03</w:t>
            </w:r>
          </w:p>
        </w:tc>
      </w:tr>
      <w:tr w14:paraId="6C68A07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4A5EDD3" w14:textId="77777777">
            <w:pPr>
              <w:pStyle w:val="Tab3FirstColNonGras"/>
              <w:rPr>
                <w:lang w:val="fr-FR"/>
              </w:rPr>
            </w:pPr>
            <w:r>
              <w:rPr>
                <w:lang w:val="fr-FR"/>
              </w:rPr>
              <w:t>ING BANK NEDERLAND NV 4.125% 02-10-26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CA1945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DC49B87"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A8F86A6" w14:textId="77777777">
            <w:pPr>
              <w:pStyle w:val="Tab3MiddleColNonGras"/>
              <w:rPr>
                <w:lang w:val="fr-FR"/>
              </w:rPr>
            </w:pPr>
            <w:r>
              <w:rPr>
                <w:lang w:val="fr-FR"/>
              </w:rPr>
              <w:t>1 041 023,97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F2D6AD7" w14:textId="77777777">
            <w:pPr>
              <w:pStyle w:val="Tab3LastColNonGras"/>
              <w:rPr>
                <w:lang w:val="fr-FR"/>
              </w:rPr>
            </w:pPr>
            <w:r>
              <w:rPr>
                <w:lang w:val="fr-FR"/>
              </w:rPr>
              <w:t>0,03</w:t>
            </w:r>
          </w:p>
        </w:tc>
      </w:tr>
      <w:tr w14:paraId="40224C0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4E086FE" w14:textId="77777777">
            <w:pPr>
              <w:pStyle w:val="Tab3FirstColNonGras"/>
              <w:rPr>
                <w:lang w:val="fr-FR"/>
              </w:rPr>
            </w:pPr>
            <w:r>
              <w:rPr>
                <w:lang w:val="fr-FR"/>
              </w:rPr>
              <w:t>INTE E3R+0.47% 20-03-28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4A773B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70E6110"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DAE5DC9" w14:textId="77777777">
            <w:pPr>
              <w:pStyle w:val="Tab3MiddleColNonGras"/>
              <w:rPr>
                <w:lang w:val="fr-FR"/>
              </w:rPr>
            </w:pPr>
            <w:r>
              <w:rPr>
                <w:lang w:val="fr-FR"/>
              </w:rPr>
              <w:t>3 008 336,68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550999F" w14:textId="77777777">
            <w:pPr>
              <w:pStyle w:val="Tab3LastColNonGras"/>
              <w:rPr>
                <w:lang w:val="fr-FR"/>
              </w:rPr>
            </w:pPr>
            <w:r>
              <w:rPr>
                <w:lang w:val="fr-FR"/>
              </w:rPr>
              <w:t>0,09</w:t>
            </w:r>
          </w:p>
        </w:tc>
      </w:tr>
      <w:tr w14:paraId="1D13F6D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ECC0F52" w14:textId="77777777">
            <w:pPr>
              <w:pStyle w:val="Tab3FirstColNonGras"/>
              <w:rPr>
                <w:lang w:val="fr-FR"/>
              </w:rPr>
            </w:pPr>
            <w:r>
              <w:rPr>
                <w:lang w:val="fr-FR"/>
              </w:rPr>
              <w:t>JPM CHASE E3R+0.53% 18-02-29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574A80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75E523C" w14:textId="77777777">
            <w:pPr>
              <w:pStyle w:val="Tab3MiddleColNonGras"/>
              <w:rPr>
                <w:lang w:val="fr-FR"/>
              </w:rPr>
            </w:pPr>
            <w:r>
              <w:rPr>
                <w:lang w:val="fr-FR"/>
              </w:rPr>
              <w:t>1 300 000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88584DE" w14:textId="77777777">
            <w:pPr>
              <w:pStyle w:val="Tab3MiddleColNonGras"/>
              <w:rPr>
                <w:lang w:val="fr-FR"/>
              </w:rPr>
            </w:pPr>
            <w:r>
              <w:rPr>
                <w:lang w:val="fr-FR"/>
              </w:rPr>
              <w:t>1 306 211,80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546ED8C" w14:textId="77777777">
            <w:pPr>
              <w:pStyle w:val="Tab3LastColNonGras"/>
              <w:rPr>
                <w:lang w:val="fr-FR"/>
              </w:rPr>
            </w:pPr>
            <w:r>
              <w:rPr>
                <w:lang w:val="fr-FR"/>
              </w:rPr>
              <w:t>0,04</w:t>
            </w:r>
          </w:p>
        </w:tc>
      </w:tr>
      <w:tr w14:paraId="7DC9419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1F16DEC" w14:textId="77777777">
            <w:pPr>
              <w:pStyle w:val="Tab3FirstColNonGras"/>
              <w:rPr>
                <w:lang w:val="fr-FR"/>
              </w:rPr>
            </w:pPr>
            <w:r>
              <w:rPr>
                <w:lang w:val="fr-FR"/>
              </w:rPr>
              <w:t>MIZUHO FINANCIAL GROUP 1.631% 08-04-27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612CC1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A2BF0D5"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2C305DA" w14:textId="77777777">
            <w:pPr>
              <w:pStyle w:val="Tab3MiddleColNonGras"/>
              <w:rPr>
                <w:lang w:val="fr-FR"/>
              </w:rPr>
            </w:pPr>
            <w:r>
              <w:rPr>
                <w:lang w:val="fr-FR"/>
              </w:rPr>
              <w:t>2 997 858,49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EC45A4D" w14:textId="77777777">
            <w:pPr>
              <w:pStyle w:val="Tab3LastColNonGras"/>
              <w:rPr>
                <w:lang w:val="fr-FR"/>
              </w:rPr>
            </w:pPr>
            <w:r>
              <w:rPr>
                <w:lang w:val="fr-FR"/>
              </w:rPr>
              <w:t>0,08</w:t>
            </w:r>
          </w:p>
        </w:tc>
      </w:tr>
      <w:tr w14:paraId="5E2971F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CE552C9" w14:textId="77777777">
            <w:pPr>
              <w:pStyle w:val="Tab3FirstColNonGras"/>
              <w:rPr>
                <w:lang w:val="fr-FR"/>
              </w:rPr>
            </w:pPr>
            <w:r>
              <w:rPr>
                <w:lang w:val="fr-FR"/>
              </w:rPr>
              <w:t>MORGAN STANLEY CAPITAL SERVICE 0.406% 29-10-27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4A5AD4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2F568D8"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BC3D73F" w14:textId="77777777">
            <w:pPr>
              <w:pStyle w:val="Tab3MiddleColNonGras"/>
              <w:rPr>
                <w:lang w:val="fr-FR"/>
              </w:rPr>
            </w:pPr>
            <w:r>
              <w:rPr>
                <w:lang w:val="fr-FR"/>
              </w:rPr>
              <w:t>2 003 600,88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3256F3E" w14:textId="77777777">
            <w:pPr>
              <w:pStyle w:val="Tab3LastColNonGras"/>
              <w:rPr>
                <w:lang w:val="fr-FR"/>
              </w:rPr>
            </w:pPr>
            <w:r>
              <w:rPr>
                <w:lang w:val="fr-FR"/>
              </w:rPr>
              <w:t>0,06</w:t>
            </w:r>
          </w:p>
        </w:tc>
      </w:tr>
      <w:tr w14:paraId="13A2856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70605C4" w14:textId="77777777">
            <w:pPr>
              <w:pStyle w:val="Tab3FirstColNonGras"/>
              <w:rPr>
                <w:lang w:val="fr-FR"/>
              </w:rPr>
            </w:pPr>
            <w:r>
              <w:rPr>
                <w:lang w:val="fr-FR"/>
              </w:rPr>
              <w:t>NATIONWIDE BUILDING SOCIETY 4.5% 01-11-26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D1825C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26DA9E4" w14:textId="77777777">
            <w:pPr>
              <w:pStyle w:val="Tab3MiddleColNonGras"/>
              <w:rPr>
                <w:lang w:val="fr-FR"/>
              </w:rPr>
            </w:pPr>
            <w:r>
              <w:rPr>
                <w:lang w:val="fr-FR"/>
              </w:rPr>
              <w:t>1 400 000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41B79EE" w14:textId="77777777">
            <w:pPr>
              <w:pStyle w:val="Tab3MiddleColNonGras"/>
              <w:rPr>
                <w:lang w:val="fr-FR"/>
              </w:rPr>
            </w:pPr>
            <w:r>
              <w:rPr>
                <w:lang w:val="fr-FR"/>
              </w:rPr>
              <w:t>1 459 298,24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D215ABB" w14:textId="77777777">
            <w:pPr>
              <w:pStyle w:val="Tab3LastColNonGras"/>
              <w:rPr>
                <w:lang w:val="fr-FR"/>
              </w:rPr>
            </w:pPr>
            <w:r>
              <w:rPr>
                <w:lang w:val="fr-FR"/>
              </w:rPr>
              <w:t>0,04</w:t>
            </w:r>
          </w:p>
        </w:tc>
      </w:tr>
      <w:tr w14:paraId="5CA24B2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CE4DFF0" w14:textId="77777777">
            <w:pPr>
              <w:pStyle w:val="Tab3FirstColNonGras"/>
              <w:rPr>
                <w:lang w:val="fr-FR"/>
              </w:rPr>
            </w:pPr>
            <w:r>
              <w:rPr>
                <w:lang w:val="fr-FR"/>
              </w:rPr>
              <w:t>NATL WESTMINSTER BANK 2.75% 04-11-27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36FEF6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83F1304" w14:textId="77777777">
            <w:pPr>
              <w:pStyle w:val="Tab3MiddleColNonGras"/>
              <w:rPr>
                <w:lang w:val="fr-FR"/>
              </w:rPr>
            </w:pPr>
            <w:r>
              <w:rPr>
                <w:lang w:val="fr-FR"/>
              </w:rPr>
              <w:t>1 500 000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76C92B75" w14:textId="77777777">
            <w:pPr>
              <w:pStyle w:val="Tab3MiddleColNonGras"/>
              <w:rPr>
                <w:lang w:val="fr-FR"/>
              </w:rPr>
            </w:pPr>
            <w:r>
              <w:rPr>
                <w:lang w:val="fr-FR"/>
              </w:rPr>
              <w:t>1 526 676,03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E9531C0" w14:textId="77777777">
            <w:pPr>
              <w:pStyle w:val="Tab3LastColNonGras"/>
              <w:rPr>
                <w:lang w:val="fr-FR"/>
              </w:rPr>
            </w:pPr>
            <w:r>
              <w:rPr>
                <w:lang w:val="fr-FR"/>
              </w:rPr>
              <w:t>0,04</w:t>
            </w:r>
          </w:p>
        </w:tc>
      </w:tr>
      <w:tr w14:paraId="00368E1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rsidRPr="00055BAB" w14:paraId="592AA835" w14:textId="77777777">
            <w:pPr>
              <w:pStyle w:val="Tab3FirstColNonGras"/>
            </w:pPr>
            <w:r w:rsidRPr="00055BAB">
              <w:t>ROYAL BANK OF CANADA E3R+0.4% 04-11-26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483CF3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FB0981D"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4C88068" w14:textId="77777777">
            <w:pPr>
              <w:pStyle w:val="Tab3MiddleColNonGras"/>
              <w:rPr>
                <w:lang w:val="fr-FR"/>
              </w:rPr>
            </w:pPr>
            <w:r>
              <w:rPr>
                <w:lang w:val="fr-FR"/>
              </w:rPr>
              <w:t>502 348,81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AF2D086" w14:textId="77777777">
            <w:pPr>
              <w:pStyle w:val="Tab3LastColNonGras"/>
              <w:rPr>
                <w:lang w:val="fr-FR"/>
              </w:rPr>
            </w:pPr>
            <w:r>
              <w:rPr>
                <w:lang w:val="fr-FR"/>
              </w:rPr>
              <w:t>0,01</w:t>
            </w:r>
          </w:p>
        </w:tc>
      </w:tr>
      <w:tr w14:paraId="7188FD3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rsidRPr="00055BAB" w14:paraId="47F66B2A" w14:textId="77777777">
            <w:pPr>
              <w:pStyle w:val="Tab3FirstColNonGras"/>
            </w:pPr>
            <w:r w:rsidRPr="00055BAB">
              <w:t>ROYAL BANK OF CANADA E3R+0.45% 24-03-27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379FD6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9FC3EA7"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CFC5068" w14:textId="77777777">
            <w:pPr>
              <w:pStyle w:val="Tab3MiddleColNonGras"/>
              <w:rPr>
                <w:lang w:val="fr-FR"/>
              </w:rPr>
            </w:pPr>
            <w:r>
              <w:rPr>
                <w:lang w:val="fr-FR"/>
              </w:rPr>
              <w:t>3 005 216,00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6A5610C" w14:textId="77777777">
            <w:pPr>
              <w:pStyle w:val="Tab3LastColNonGras"/>
              <w:rPr>
                <w:lang w:val="fr-FR"/>
              </w:rPr>
            </w:pPr>
            <w:r>
              <w:rPr>
                <w:lang w:val="fr-FR"/>
              </w:rPr>
              <w:t>0,08</w:t>
            </w:r>
          </w:p>
        </w:tc>
      </w:tr>
      <w:tr w14:paraId="040AF53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F666053" w14:textId="77777777">
            <w:pPr>
              <w:pStyle w:val="Tab3FirstColNonGras"/>
              <w:rPr>
                <w:lang w:val="fr-FR"/>
              </w:rPr>
            </w:pPr>
            <w:r>
              <w:rPr>
                <w:lang w:val="fr-FR"/>
              </w:rPr>
              <w:t>SG E3R+0.38% 07-07-28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58A1F0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ED619D4" w14:textId="77777777">
            <w:pPr>
              <w:pStyle w:val="Tab3MiddleColNonGras"/>
              <w:rPr>
                <w:lang w:val="fr-FR"/>
              </w:rPr>
            </w:pPr>
            <w:r>
              <w:rPr>
                <w:lang w:val="fr-FR"/>
              </w:rPr>
              <w:t>1 200 000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6A9A745" w14:textId="77777777">
            <w:pPr>
              <w:pStyle w:val="Tab3MiddleColNonGras"/>
              <w:rPr>
                <w:lang w:val="fr-FR"/>
              </w:rPr>
            </w:pPr>
            <w:r>
              <w:rPr>
                <w:lang w:val="fr-FR"/>
              </w:rPr>
              <w:t>1 208 347,99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582BFF6" w14:textId="77777777">
            <w:pPr>
              <w:pStyle w:val="Tab3LastColNonGras"/>
              <w:rPr>
                <w:lang w:val="fr-FR"/>
              </w:rPr>
            </w:pPr>
            <w:r>
              <w:rPr>
                <w:lang w:val="fr-FR"/>
              </w:rPr>
              <w:t>0,03</w:t>
            </w:r>
          </w:p>
        </w:tc>
      </w:tr>
      <w:tr w14:paraId="4A3EAF0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336D34D0" w14:textId="77777777">
            <w:pPr>
              <w:pStyle w:val="Tab1FirstColGras"/>
              <w:rPr>
                <w:lang w:val="fr-FR"/>
              </w:rPr>
            </w:pPr>
            <w:r>
              <w:rPr>
                <w:lang w:val="fr-FR"/>
              </w:rPr>
              <w:t>Boissons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7F8FEB7F"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4F4A627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73B06ED5" w14:textId="77777777">
            <w:pPr>
              <w:pStyle w:val="Tab1MiddleColGras"/>
              <w:rPr>
                <w:lang w:val="fr-FR"/>
              </w:rPr>
            </w:pPr>
            <w:r>
              <w:rPr>
                <w:lang w:val="fr-FR"/>
              </w:rPr>
              <w:t>1 413 865,84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298C808" w14:textId="77777777">
            <w:pPr>
              <w:pStyle w:val="Tab1LastColGras"/>
              <w:rPr>
                <w:lang w:val="fr-FR"/>
              </w:rPr>
            </w:pPr>
            <w:r>
              <w:rPr>
                <w:lang w:val="fr-FR"/>
              </w:rPr>
              <w:t>0,04</w:t>
            </w:r>
          </w:p>
        </w:tc>
      </w:tr>
      <w:tr w14:paraId="6FDFD32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rsidRPr="00055BAB" w14:paraId="61CE5EE3" w14:textId="77777777">
            <w:pPr>
              <w:pStyle w:val="Tab3FirstColNonGras"/>
              <w:rPr>
                <w:lang w:val="it-IT"/>
              </w:rPr>
            </w:pPr>
            <w:r w:rsidRPr="00055BAB">
              <w:rPr>
                <w:lang w:val="it-IT"/>
              </w:rPr>
              <w:t>COCA COLA HBC FINANCE BV 3.375% 01-10-28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51B0A2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9612BEC" w14:textId="77777777">
            <w:pPr>
              <w:pStyle w:val="Tab3MiddleColNonGras"/>
              <w:rPr>
                <w:lang w:val="fr-FR"/>
              </w:rPr>
            </w:pPr>
            <w:r>
              <w:rPr>
                <w:lang w:val="fr-FR"/>
              </w:rPr>
              <w:t>1 400 000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FDEC796" w14:textId="77777777">
            <w:pPr>
              <w:pStyle w:val="Tab3MiddleColNonGras"/>
              <w:rPr>
                <w:lang w:val="fr-FR"/>
              </w:rPr>
            </w:pPr>
            <w:r>
              <w:rPr>
                <w:lang w:val="fr-FR"/>
              </w:rPr>
              <w:t>1 413 865,84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09BB0F2" w14:textId="77777777">
            <w:pPr>
              <w:pStyle w:val="Tab3LastColNonGras"/>
              <w:rPr>
                <w:lang w:val="fr-FR"/>
              </w:rPr>
            </w:pPr>
            <w:r>
              <w:rPr>
                <w:lang w:val="fr-FR"/>
              </w:rPr>
              <w:t>0,04</w:t>
            </w:r>
          </w:p>
        </w:tc>
      </w:tr>
      <w:tr w14:paraId="1BD1165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78B49BEA" w14:textId="77777777">
            <w:pPr>
              <w:pStyle w:val="Tab1FirstColGras"/>
              <w:rPr>
                <w:lang w:val="fr-FR"/>
              </w:rPr>
            </w:pPr>
            <w:r>
              <w:rPr>
                <w:lang w:val="fr-FR"/>
              </w:rPr>
              <w:t>Composants automobiles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43CE6B73"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60FCF5F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6374E0BE" w14:textId="77777777">
            <w:pPr>
              <w:pStyle w:val="Tab1MiddleColGras"/>
              <w:rPr>
                <w:lang w:val="fr-FR"/>
              </w:rPr>
            </w:pPr>
            <w:r>
              <w:rPr>
                <w:lang w:val="fr-FR"/>
              </w:rPr>
              <w:t>3 811 822,90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5DEB4F7" w14:textId="77777777">
            <w:pPr>
              <w:pStyle w:val="Tab1LastColGras"/>
              <w:rPr>
                <w:lang w:val="fr-FR"/>
              </w:rPr>
            </w:pPr>
            <w:r>
              <w:rPr>
                <w:lang w:val="fr-FR"/>
              </w:rPr>
              <w:t>0,11</w:t>
            </w:r>
          </w:p>
        </w:tc>
      </w:tr>
      <w:tr w14:paraId="679DF66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rsidRPr="00055BAB" w14:paraId="3F52BA55" w14:textId="77777777">
            <w:pPr>
              <w:pStyle w:val="Tab3FirstColNonGras"/>
              <w:rPr>
                <w:lang w:val="pt-PT"/>
              </w:rPr>
            </w:pPr>
            <w:r w:rsidRPr="00055BAB">
              <w:rPr>
                <w:lang w:val="pt-PT"/>
              </w:rPr>
              <w:t>ROBERT BOSCH FINANCE LLC E3R+0.45% 28-11-26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3C3279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0D2CE74" w14:textId="77777777">
            <w:pPr>
              <w:pStyle w:val="Tab3MiddleColNonGras"/>
              <w:rPr>
                <w:lang w:val="fr-FR"/>
              </w:rPr>
            </w:pPr>
            <w:r>
              <w:rPr>
                <w:lang w:val="fr-FR"/>
              </w:rPr>
              <w:t>3 800 000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24728FC" w14:textId="77777777">
            <w:pPr>
              <w:pStyle w:val="Tab3MiddleColNonGras"/>
              <w:rPr>
                <w:lang w:val="fr-FR"/>
              </w:rPr>
            </w:pPr>
            <w:r>
              <w:rPr>
                <w:lang w:val="fr-FR"/>
              </w:rPr>
              <w:t>3 811 822,90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EFC1427" w14:textId="77777777">
            <w:pPr>
              <w:pStyle w:val="Tab3LastColNonGras"/>
              <w:rPr>
                <w:lang w:val="fr-FR"/>
              </w:rPr>
            </w:pPr>
            <w:r>
              <w:rPr>
                <w:lang w:val="fr-FR"/>
              </w:rPr>
              <w:t>0,11</w:t>
            </w:r>
          </w:p>
        </w:tc>
      </w:tr>
      <w:tr w14:paraId="70936F3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3201DBC1" w14:textId="77777777">
            <w:pPr>
              <w:pStyle w:val="Tab1FirstColGras"/>
              <w:rPr>
                <w:lang w:val="fr-FR"/>
              </w:rPr>
            </w:pPr>
            <w:r>
              <w:rPr>
                <w:lang w:val="fr-FR"/>
              </w:rPr>
              <w:t>Conglomérats industriels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0C583FE7"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30982AA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58A9292D" w14:textId="77777777">
            <w:pPr>
              <w:pStyle w:val="Tab1MiddleColGras"/>
              <w:rPr>
                <w:lang w:val="fr-FR"/>
              </w:rPr>
            </w:pPr>
            <w:r>
              <w:rPr>
                <w:lang w:val="fr-FR"/>
              </w:rPr>
              <w:t>1 097 050,77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C9D7B63" w14:textId="77777777">
            <w:pPr>
              <w:pStyle w:val="Tab1LastColGras"/>
              <w:rPr>
                <w:lang w:val="fr-FR"/>
              </w:rPr>
            </w:pPr>
            <w:r>
              <w:rPr>
                <w:lang w:val="fr-FR"/>
              </w:rPr>
              <w:t>0,03</w:t>
            </w:r>
          </w:p>
        </w:tc>
      </w:tr>
      <w:tr w14:paraId="3272695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31E5A55" w14:textId="77777777">
            <w:pPr>
              <w:pStyle w:val="Tab3FirstColNonGras"/>
              <w:rPr>
                <w:lang w:val="fr-FR"/>
              </w:rPr>
            </w:pPr>
            <w:r>
              <w:rPr>
                <w:lang w:val="fr-FR"/>
              </w:rPr>
              <w:t>3M 3.5% 10-09-28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E7C687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25C155AF" w14:textId="77777777">
            <w:pPr>
              <w:pStyle w:val="Tab3MiddleColNonGras"/>
              <w:rPr>
                <w:lang w:val="fr-FR"/>
              </w:rPr>
            </w:pPr>
            <w:r>
              <w:rPr>
                <w:lang w:val="fr-FR"/>
              </w:rPr>
              <w:t>1 100 000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500DEFD" w14:textId="77777777">
            <w:pPr>
              <w:pStyle w:val="Tab3MiddleColNonGras"/>
              <w:rPr>
                <w:lang w:val="fr-FR"/>
              </w:rPr>
            </w:pPr>
            <w:r>
              <w:rPr>
                <w:lang w:val="fr-FR"/>
              </w:rPr>
              <w:t>1 097 050,77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D773D2C" w14:textId="77777777">
            <w:pPr>
              <w:pStyle w:val="Tab3LastColNonGras"/>
              <w:rPr>
                <w:lang w:val="fr-FR"/>
              </w:rPr>
            </w:pPr>
            <w:r>
              <w:rPr>
                <w:lang w:val="fr-FR"/>
              </w:rPr>
              <w:t>0,03</w:t>
            </w:r>
          </w:p>
        </w:tc>
      </w:tr>
      <w:tr w14:paraId="78EF30E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6A4137AD" w14:textId="77777777">
            <w:pPr>
              <w:pStyle w:val="Tab1FirstColGras"/>
              <w:rPr>
                <w:lang w:val="fr-FR"/>
              </w:rPr>
            </w:pPr>
            <w:r>
              <w:rPr>
                <w:lang w:val="fr-FR"/>
              </w:rPr>
              <w:t>Courrier, fret aérien et logistique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6301E3B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5A8953E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61645A6C" w14:textId="77777777">
            <w:pPr>
              <w:pStyle w:val="Tab1MiddleColGras"/>
              <w:rPr>
                <w:lang w:val="fr-FR"/>
              </w:rPr>
            </w:pPr>
            <w:r>
              <w:rPr>
                <w:lang w:val="fr-FR"/>
              </w:rPr>
              <w:t>4 014 469,16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1EDC018" w14:textId="77777777">
            <w:pPr>
              <w:pStyle w:val="Tab1LastColGras"/>
              <w:rPr>
                <w:lang w:val="fr-FR"/>
              </w:rPr>
            </w:pPr>
            <w:r>
              <w:rPr>
                <w:lang w:val="fr-FR"/>
              </w:rPr>
              <w:t>0,11</w:t>
            </w:r>
          </w:p>
        </w:tc>
      </w:tr>
      <w:tr w14:paraId="5552789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B342C78" w14:textId="77777777">
            <w:pPr>
              <w:pStyle w:val="Tab3FirstColNonGras"/>
              <w:rPr>
                <w:lang w:val="fr-FR"/>
              </w:rPr>
            </w:pPr>
            <w:r>
              <w:rPr>
                <w:lang w:val="fr-FR"/>
              </w:rPr>
              <w:t>DSV AS 0.375% 26-02-27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B9AB88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29A70BEF"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8819C7B" w14:textId="77777777">
            <w:pPr>
              <w:pStyle w:val="Tab3MiddleColNonGras"/>
              <w:rPr>
                <w:lang w:val="fr-FR"/>
              </w:rPr>
            </w:pPr>
            <w:r>
              <w:rPr>
                <w:lang w:val="fr-FR"/>
              </w:rPr>
              <w:t>991 495,57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F5CC730" w14:textId="77777777">
            <w:pPr>
              <w:pStyle w:val="Tab3LastColNonGras"/>
              <w:rPr>
                <w:lang w:val="fr-FR"/>
              </w:rPr>
            </w:pPr>
            <w:r>
              <w:rPr>
                <w:lang w:val="fr-FR"/>
              </w:rPr>
              <w:t>0,03</w:t>
            </w:r>
          </w:p>
        </w:tc>
      </w:tr>
      <w:tr w14:paraId="49602ED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7E9384F" w14:textId="77777777">
            <w:pPr>
              <w:pStyle w:val="Tab3FirstColNonGras"/>
              <w:rPr>
                <w:lang w:val="fr-FR"/>
              </w:rPr>
            </w:pPr>
            <w:r>
              <w:rPr>
                <w:lang w:val="fr-FR"/>
              </w:rPr>
              <w:t>FEDEX 1.625% 11-01-27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922076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98349BF"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CB0EEDD" w14:textId="77777777">
            <w:pPr>
              <w:pStyle w:val="Tab3MiddleColNonGras"/>
              <w:rPr>
                <w:lang w:val="fr-FR"/>
              </w:rPr>
            </w:pPr>
            <w:r>
              <w:rPr>
                <w:lang w:val="fr-FR"/>
              </w:rPr>
              <w:t>3 022 973,59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AC88342" w14:textId="77777777">
            <w:pPr>
              <w:pStyle w:val="Tab3LastColNonGras"/>
              <w:rPr>
                <w:lang w:val="fr-FR"/>
              </w:rPr>
            </w:pPr>
            <w:r>
              <w:rPr>
                <w:lang w:val="fr-FR"/>
              </w:rPr>
              <w:t>0,08</w:t>
            </w:r>
          </w:p>
        </w:tc>
      </w:tr>
      <w:tr w14:paraId="75A1925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09F1492B" w14:textId="77777777">
            <w:pPr>
              <w:pStyle w:val="Tab1FirstColGras"/>
              <w:rPr>
                <w:lang w:val="fr-FR"/>
              </w:rPr>
            </w:pPr>
            <w:r>
              <w:rPr>
                <w:lang w:val="fr-FR"/>
              </w:rPr>
              <w:t>Crédit à la consommation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0890BB6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337254E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442F1C3F" w14:textId="77777777">
            <w:pPr>
              <w:pStyle w:val="Tab1MiddleColGras"/>
              <w:rPr>
                <w:lang w:val="fr-FR"/>
              </w:rPr>
            </w:pPr>
            <w:r>
              <w:rPr>
                <w:lang w:val="fr-FR"/>
              </w:rPr>
              <w:t>2 164 472,55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E5B74ED" w14:textId="77777777">
            <w:pPr>
              <w:pStyle w:val="Tab1LastColGras"/>
              <w:rPr>
                <w:lang w:val="fr-FR"/>
              </w:rPr>
            </w:pPr>
            <w:r>
              <w:rPr>
                <w:lang w:val="fr-FR"/>
              </w:rPr>
              <w:t>0,06</w:t>
            </w:r>
          </w:p>
        </w:tc>
      </w:tr>
      <w:tr w14:paraId="753FD1D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2782989" w14:textId="77777777">
            <w:pPr>
              <w:pStyle w:val="Tab3FirstColNonGras"/>
              <w:rPr>
                <w:lang w:val="fr-FR"/>
              </w:rPr>
            </w:pPr>
            <w:r>
              <w:rPr>
                <w:lang w:val="fr-FR"/>
              </w:rPr>
              <w:t>CATERPILLAR FINANCIAL SERVICES 3.023% 03-09-27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6DE587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AF3C190"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74559B55" w14:textId="77777777">
            <w:pPr>
              <w:pStyle w:val="Tab3MiddleColNonGras"/>
              <w:rPr>
                <w:lang w:val="fr-FR"/>
              </w:rPr>
            </w:pPr>
            <w:r>
              <w:rPr>
                <w:lang w:val="fr-FR"/>
              </w:rPr>
              <w:t>499 737,48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3350CFC" w14:textId="77777777">
            <w:pPr>
              <w:pStyle w:val="Tab3LastColNonGras"/>
              <w:rPr>
                <w:lang w:val="fr-FR"/>
              </w:rPr>
            </w:pPr>
            <w:r>
              <w:rPr>
                <w:lang w:val="fr-FR"/>
              </w:rPr>
              <w:t>0,01</w:t>
            </w:r>
          </w:p>
        </w:tc>
      </w:tr>
      <w:tr w14:paraId="409A100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C6160EC" w14:textId="77777777">
            <w:pPr>
              <w:pStyle w:val="Tab3FirstColNonGras"/>
              <w:rPr>
                <w:lang w:val="fr-FR"/>
              </w:rPr>
            </w:pPr>
            <w:r>
              <w:rPr>
                <w:lang w:val="fr-FR"/>
              </w:rPr>
              <w:t>CATERPILLAR FINANCIAL SERVICES E3R+0.3% 28-08-28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ED00C7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E7BC736" w14:textId="77777777">
            <w:pPr>
              <w:pStyle w:val="Tab3MiddleColNonGras"/>
              <w:rPr>
                <w:lang w:val="fr-FR"/>
              </w:rPr>
            </w:pPr>
            <w:r>
              <w:rPr>
                <w:lang w:val="fr-FR"/>
              </w:rPr>
              <w:t>1 660 000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D965E79" w14:textId="77777777">
            <w:pPr>
              <w:pStyle w:val="Tab3MiddleColNonGras"/>
              <w:rPr>
                <w:lang w:val="fr-FR"/>
              </w:rPr>
            </w:pPr>
            <w:r>
              <w:rPr>
                <w:lang w:val="fr-FR"/>
              </w:rPr>
              <w:t>1 664 735,07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CB32B8A" w14:textId="77777777">
            <w:pPr>
              <w:pStyle w:val="Tab3LastColNonGras"/>
              <w:rPr>
                <w:lang w:val="fr-FR"/>
              </w:rPr>
            </w:pPr>
            <w:r>
              <w:rPr>
                <w:lang w:val="fr-FR"/>
              </w:rPr>
              <w:t>0,05</w:t>
            </w:r>
          </w:p>
        </w:tc>
      </w:tr>
      <w:tr w14:paraId="38AD316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716657B3" w14:textId="77777777">
            <w:pPr>
              <w:pStyle w:val="Tab1FirstColGras"/>
              <w:rPr>
                <w:lang w:val="fr-FR"/>
              </w:rPr>
            </w:pPr>
            <w:r>
              <w:rPr>
                <w:lang w:val="fr-FR"/>
              </w:rPr>
              <w:t>Distribution de produits alimentaires de première nécessité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7E3F68D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61A5A87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2B3DC004" w14:textId="77777777">
            <w:pPr>
              <w:pStyle w:val="Tab1MiddleColGras"/>
              <w:rPr>
                <w:lang w:val="fr-FR"/>
              </w:rPr>
            </w:pPr>
            <w:r>
              <w:rPr>
                <w:lang w:val="fr-FR"/>
              </w:rPr>
              <w:t>893 256,90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AFC35E9" w14:textId="77777777">
            <w:pPr>
              <w:pStyle w:val="Tab1LastColGras"/>
              <w:rPr>
                <w:lang w:val="fr-FR"/>
              </w:rPr>
            </w:pPr>
            <w:r>
              <w:rPr>
                <w:lang w:val="fr-FR"/>
              </w:rPr>
              <w:t>0,03</w:t>
            </w:r>
          </w:p>
        </w:tc>
      </w:tr>
      <w:tr w14:paraId="78852E8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74CAC02" w14:textId="77777777">
            <w:pPr>
              <w:pStyle w:val="Tab3FirstColNonGras"/>
              <w:rPr>
                <w:lang w:val="fr-FR"/>
              </w:rPr>
            </w:pPr>
            <w:r>
              <w:rPr>
                <w:lang w:val="fr-FR"/>
              </w:rPr>
              <w:t>ARLA FOODS AMBA 3.375% 22-05-29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36FAB0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E0137BB"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FC3FB5E" w14:textId="77777777">
            <w:pPr>
              <w:pStyle w:val="Tab3MiddleColNonGras"/>
              <w:rPr>
                <w:lang w:val="fr-FR"/>
              </w:rPr>
            </w:pPr>
            <w:r>
              <w:rPr>
                <w:lang w:val="fr-FR"/>
              </w:rPr>
              <w:t>399 021,51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C8F177E" w14:textId="77777777">
            <w:pPr>
              <w:pStyle w:val="Tab3LastColNonGras"/>
              <w:rPr>
                <w:lang w:val="fr-FR"/>
              </w:rPr>
            </w:pPr>
            <w:r>
              <w:rPr>
                <w:lang w:val="fr-FR"/>
              </w:rPr>
              <w:t>0,02</w:t>
            </w:r>
          </w:p>
        </w:tc>
      </w:tr>
      <w:tr w14:paraId="543F163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8564D74" w14:textId="77777777">
            <w:pPr>
              <w:pStyle w:val="Tab3FirstColNonGras"/>
              <w:rPr>
                <w:lang w:val="fr-FR"/>
              </w:rPr>
            </w:pPr>
            <w:r>
              <w:rPr>
                <w:lang w:val="fr-FR"/>
              </w:rPr>
              <w:t>VI 2.25% 15-05-28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1E62A5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5F32538"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BE7B87A" w14:textId="77777777">
            <w:pPr>
              <w:pStyle w:val="Tab3MiddleColNonGras"/>
              <w:rPr>
                <w:lang w:val="fr-FR"/>
              </w:rPr>
            </w:pPr>
            <w:r>
              <w:rPr>
                <w:lang w:val="fr-FR"/>
              </w:rPr>
              <w:t>494 235,39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39CDFB6" w14:textId="77777777">
            <w:pPr>
              <w:pStyle w:val="Tab3LastColNonGras"/>
              <w:rPr>
                <w:lang w:val="fr-FR"/>
              </w:rPr>
            </w:pPr>
            <w:r>
              <w:rPr>
                <w:lang w:val="fr-FR"/>
              </w:rPr>
              <w:t>0,01</w:t>
            </w:r>
          </w:p>
        </w:tc>
      </w:tr>
      <w:tr w14:paraId="5BE5E7E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134438AA" w14:textId="77777777">
            <w:pPr>
              <w:pStyle w:val="Tab1FirstColGras"/>
              <w:rPr>
                <w:lang w:val="fr-FR"/>
              </w:rPr>
            </w:pPr>
            <w:r>
              <w:rPr>
                <w:lang w:val="fr-FR"/>
              </w:rPr>
              <w:t>Divertissement</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3B3E8ED3"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69FA0FE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394166FD" w14:textId="77777777">
            <w:pPr>
              <w:pStyle w:val="Tab1MiddleColGras"/>
              <w:rPr>
                <w:lang w:val="fr-FR"/>
              </w:rPr>
            </w:pPr>
            <w:r>
              <w:rPr>
                <w:lang w:val="fr-FR"/>
              </w:rPr>
              <w:t>1 810 024,15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D18CFBB" w14:textId="77777777">
            <w:pPr>
              <w:pStyle w:val="Tab1LastColGras"/>
              <w:rPr>
                <w:lang w:val="fr-FR"/>
              </w:rPr>
            </w:pPr>
            <w:r>
              <w:rPr>
                <w:lang w:val="fr-FR"/>
              </w:rPr>
              <w:t>0,05</w:t>
            </w:r>
          </w:p>
        </w:tc>
      </w:tr>
      <w:tr w14:paraId="1B0C653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DFED194" w14:textId="77777777">
            <w:pPr>
              <w:pStyle w:val="Tab3FirstColNonGras"/>
              <w:rPr>
                <w:lang w:val="fr-FR"/>
              </w:rPr>
            </w:pPr>
            <w:r>
              <w:rPr>
                <w:lang w:val="fr-FR"/>
              </w:rPr>
              <w:t>UNIVERSAL MUSIC GROUP NV 3.0% 30-06-27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3BADEE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305157C" w14:textId="77777777">
            <w:pPr>
              <w:pStyle w:val="Tab3MiddleColNonGras"/>
              <w:rPr>
                <w:lang w:val="fr-FR"/>
              </w:rPr>
            </w:pPr>
            <w:r>
              <w:rPr>
                <w:lang w:val="fr-FR"/>
              </w:rPr>
              <w:t>1 800 000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5161548" w14:textId="77777777">
            <w:pPr>
              <w:pStyle w:val="Tab3MiddleColNonGras"/>
              <w:rPr>
                <w:lang w:val="fr-FR"/>
              </w:rPr>
            </w:pPr>
            <w:r>
              <w:rPr>
                <w:lang w:val="fr-FR"/>
              </w:rPr>
              <w:t>1 810 024,15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B3B3FD4" w14:textId="77777777">
            <w:pPr>
              <w:pStyle w:val="Tab3LastColNonGras"/>
              <w:rPr>
                <w:lang w:val="fr-FR"/>
              </w:rPr>
            </w:pPr>
            <w:r>
              <w:rPr>
                <w:lang w:val="fr-FR"/>
              </w:rPr>
              <w:t>0,05</w:t>
            </w:r>
          </w:p>
        </w:tc>
      </w:tr>
      <w:tr w14:paraId="27EAD66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459471A2" w14:textId="77777777">
            <w:pPr>
              <w:pStyle w:val="Tab1FirstColGras"/>
              <w:rPr>
                <w:lang w:val="fr-FR"/>
              </w:rPr>
            </w:pPr>
            <w:r>
              <w:rPr>
                <w:lang w:val="fr-FR"/>
              </w:rPr>
              <w:t>Electricité</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6AD82E9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02802F6D"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0AA810B0" w14:textId="77777777">
            <w:pPr>
              <w:pStyle w:val="Tab1MiddleColGras"/>
              <w:rPr>
                <w:lang w:val="fr-FR"/>
              </w:rPr>
            </w:pPr>
            <w:r>
              <w:rPr>
                <w:lang w:val="fr-FR"/>
              </w:rPr>
              <w:t>2 317 325,98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C94EA3B" w14:textId="77777777">
            <w:pPr>
              <w:pStyle w:val="Tab1LastColGras"/>
              <w:rPr>
                <w:lang w:val="fr-FR"/>
              </w:rPr>
            </w:pPr>
            <w:r>
              <w:rPr>
                <w:lang w:val="fr-FR"/>
              </w:rPr>
              <w:t>0,07</w:t>
            </w:r>
          </w:p>
        </w:tc>
      </w:tr>
      <w:tr w14:paraId="7212C6F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7301D95" w14:textId="77777777">
            <w:pPr>
              <w:pStyle w:val="Tab3FirstColNonGras"/>
              <w:rPr>
                <w:lang w:val="fr-FR"/>
              </w:rPr>
            </w:pPr>
            <w:r>
              <w:rPr>
                <w:lang w:val="fr-FR"/>
              </w:rPr>
              <w:t>CEZ 0.875% 02-12-26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BEBDA1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21B3D1C" w14:textId="77777777">
            <w:pPr>
              <w:pStyle w:val="Tab3MiddleColNonGras"/>
              <w:rPr>
                <w:lang w:val="fr-FR"/>
              </w:rPr>
            </w:pPr>
            <w:r>
              <w:rPr>
                <w:lang w:val="fr-FR"/>
              </w:rPr>
              <w:t>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A044C51" w14:textId="77777777">
            <w:pPr>
              <w:pStyle w:val="Tab3MiddleColNonGras"/>
              <w:rPr>
                <w:lang w:val="fr-FR"/>
              </w:rPr>
            </w:pPr>
            <w:r>
              <w:rPr>
                <w:lang w:val="fr-FR"/>
              </w:rPr>
              <w:t>301 056,26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1F07DB1" w14:textId="77777777">
            <w:pPr>
              <w:pStyle w:val="Tab3LastColNonGras"/>
              <w:rPr>
                <w:lang w:val="fr-FR"/>
              </w:rPr>
            </w:pPr>
            <w:r>
              <w:rPr>
                <w:lang w:val="fr-FR"/>
              </w:rPr>
              <w:t>0,01</w:t>
            </w:r>
          </w:p>
        </w:tc>
      </w:tr>
      <w:tr w14:paraId="5810FFA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567DF80" w14:textId="77777777">
            <w:pPr>
              <w:pStyle w:val="Tab3FirstColNonGras"/>
              <w:rPr>
                <w:lang w:val="fr-FR"/>
              </w:rPr>
            </w:pPr>
            <w:r>
              <w:rPr>
                <w:lang w:val="fr-FR"/>
              </w:rPr>
              <w:t>SSE E3R+0.47% 07-04-28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CF60F6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6B9134B"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5260548" w14:textId="77777777">
            <w:pPr>
              <w:pStyle w:val="Tab3MiddleColNonGras"/>
              <w:rPr>
                <w:lang w:val="fr-FR"/>
              </w:rPr>
            </w:pPr>
            <w:r>
              <w:rPr>
                <w:lang w:val="fr-FR"/>
              </w:rPr>
              <w:t>2 016 269,72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EA5573F" w14:textId="77777777">
            <w:pPr>
              <w:pStyle w:val="Tab3LastColNonGras"/>
              <w:rPr>
                <w:lang w:val="fr-FR"/>
              </w:rPr>
            </w:pPr>
            <w:r>
              <w:rPr>
                <w:lang w:val="fr-FR"/>
              </w:rPr>
              <w:t>0,06</w:t>
            </w:r>
          </w:p>
        </w:tc>
      </w:tr>
      <w:tr w14:paraId="34348FC2"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1F2C7593" w14:textId="77777777">
            <w:pPr>
              <w:pStyle w:val="Tab1FirstColGras"/>
              <w:rPr>
                <w:lang w:val="fr-FR"/>
              </w:rPr>
            </w:pPr>
            <w:r>
              <w:rPr>
                <w:lang w:val="fr-FR"/>
              </w:rPr>
              <w:t>Epargne et prêts hypothécaires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07A73BF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35B3D84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4F7D176D" w14:textId="77777777">
            <w:pPr>
              <w:pStyle w:val="Tab1MiddleColGras"/>
              <w:rPr>
                <w:lang w:val="fr-FR"/>
              </w:rPr>
            </w:pPr>
            <w:r>
              <w:rPr>
                <w:lang w:val="fr-FR"/>
              </w:rPr>
              <w:t>5 107 399,91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CF87F33" w14:textId="77777777">
            <w:pPr>
              <w:pStyle w:val="Tab1LastColGras"/>
              <w:rPr>
                <w:lang w:val="fr-FR"/>
              </w:rPr>
            </w:pPr>
            <w:r>
              <w:rPr>
                <w:lang w:val="fr-FR"/>
              </w:rPr>
              <w:t>0,14</w:t>
            </w:r>
          </w:p>
        </w:tc>
      </w:tr>
      <w:tr w14:paraId="49DCC62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F7BE336" w14:textId="77777777">
            <w:pPr>
              <w:pStyle w:val="Tab3FirstColNonGras"/>
              <w:rPr>
                <w:lang w:val="fr-FR"/>
              </w:rPr>
            </w:pPr>
            <w:r>
              <w:rPr>
                <w:lang w:val="fr-FR"/>
              </w:rPr>
              <w:t>ACHMEA BANK NV E3R+0.5% 17-09-29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EC8716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AB232C9"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1532ABB" w14:textId="77777777">
            <w:pPr>
              <w:pStyle w:val="Tab3MiddleColNonGras"/>
              <w:rPr>
                <w:lang w:val="fr-FR"/>
              </w:rPr>
            </w:pPr>
            <w:r>
              <w:rPr>
                <w:lang w:val="fr-FR"/>
              </w:rPr>
              <w:t>2 003 792,22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E9AF603" w14:textId="77777777">
            <w:pPr>
              <w:pStyle w:val="Tab3LastColNonGras"/>
              <w:rPr>
                <w:lang w:val="fr-FR"/>
              </w:rPr>
            </w:pPr>
            <w:r>
              <w:rPr>
                <w:lang w:val="fr-FR"/>
              </w:rPr>
              <w:t>0,06</w:t>
            </w:r>
          </w:p>
        </w:tc>
      </w:tr>
      <w:tr w14:paraId="36D7D12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5A9BABA" w14:textId="77777777">
            <w:pPr>
              <w:pStyle w:val="Tab3FirstColNonGras"/>
              <w:rPr>
                <w:lang w:val="fr-FR"/>
              </w:rPr>
            </w:pPr>
            <w:r>
              <w:rPr>
                <w:lang w:val="fr-FR"/>
              </w:rPr>
              <w:t>SR BANK SPAREBANKEN ROGALAND 3.75% 23-11-27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B6D4A2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AC1EF04"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CFB3F2D" w14:textId="77777777">
            <w:pPr>
              <w:pStyle w:val="Tab3MiddleColNonGras"/>
              <w:rPr>
                <w:lang w:val="fr-FR"/>
              </w:rPr>
            </w:pPr>
            <w:r>
              <w:rPr>
                <w:lang w:val="fr-FR"/>
              </w:rPr>
              <w:t>3 103 607,69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DB36935" w14:textId="77777777">
            <w:pPr>
              <w:pStyle w:val="Tab3LastColNonGras"/>
              <w:rPr>
                <w:lang w:val="fr-FR"/>
              </w:rPr>
            </w:pPr>
            <w:r>
              <w:rPr>
                <w:lang w:val="fr-FR"/>
              </w:rPr>
              <w:t>0,08</w:t>
            </w:r>
          </w:p>
        </w:tc>
      </w:tr>
    </w:tbl>
    <w:p w:rsidR="00DD045C" w14:paraId="107F6FCE" w14:textId="77777777">
      <w:pPr>
        <w:sectPr>
          <w:headerReference w:type="default" r:id="rId31"/>
          <w:footerReference w:type="default" r:id="rId32"/>
          <w:pgSz w:w="11900" w:h="16840"/>
          <w:pgMar w:top="2154" w:right="1134" w:bottom="1134" w:left="1134" w:header="400" w:footer="400" w:gutter="0"/>
          <w:cols w:space="720"/>
        </w:sectPr>
      </w:pPr>
    </w:p>
    <w:p w:rsidR="00DD045C" w14:paraId="03F0F2E1" w14:textId="77777777">
      <w:pPr>
        <w:spacing w:line="30" w:lineRule="exact"/>
        <w:rPr>
          <w:sz w:val="3"/>
        </w:rPr>
      </w:pPr>
    </w:p>
    <w:p w:rsidR="00DD045C" w14:paraId="4DA24853" w14:textId="77777777">
      <w:pPr>
        <w:pStyle w:val="TechnicalBookmark"/>
        <w:rPr>
          <w:lang w:val="fr-FR"/>
        </w:rPr>
      </w:pPr>
      <w:r>
        <w:rPr>
          <w:lang w:val="fr-FR"/>
        </w:rPr>
        <w:fldChar w:fldCharType="begin"/>
      </w:r>
      <w:r>
        <w:rPr>
          <w:lang w:val="fr-FR"/>
        </w:rPr>
        <w:instrText xml:space="preserve"> SET FE7B4E374E1B396883806CDA85CCE583 "" </w:instrText>
      </w:r>
      <w:r>
        <w:rPr>
          <w:lang w:val="fr-FR"/>
        </w:rPr>
        <w:fldChar w:fldCharType="separate"/>
      </w:r>
      <w:bookmarkStart w:id="75" w:name="FE7B4E374E1B396883806CDA85CCE583"/>
      <w:bookmarkEnd w:id="75"/>
      <w:r>
        <w:rPr>
          <w:lang w:val="fr-FR"/>
        </w:rPr>
        <w:fldChar w:fldCharType="end"/>
      </w:r>
    </w:p>
    <w:p w:rsidR="00DD045C" w14:paraId="65BD86E5" w14:textId="77777777">
      <w:pPr>
        <w:pStyle w:val="H2"/>
        <w:rPr>
          <w:lang w:val="fr-FR"/>
        </w:rPr>
      </w:pPr>
      <w:r>
        <w:rPr>
          <w:lang w:val="fr-FR"/>
        </w:rPr>
        <w:t xml:space="preserve">Inventaire des éléments de bilan </w:t>
      </w:r>
    </w:p>
    <w:p w:rsidR="00DD045C" w14:paraId="32ECEADD" w14:textId="77777777">
      <w:pPr>
        <w:pStyle w:val="NoRefToc"/>
        <w:rPr>
          <w:lang w:val="fr-FR"/>
        </w:rPr>
      </w:pPr>
      <w:r>
        <w:rPr>
          <w:lang w:val="fr-FR"/>
        </w:rPr>
        <w:t>Inventaire des éléments de bilan</w:t>
      </w:r>
    </w:p>
    <w:p w:rsidR="00DD045C" w14:paraId="45FAFACC" w14:textId="77777777">
      <w:pPr>
        <w:pStyle w:val="TechnicalBookmark"/>
        <w:rPr>
          <w:lang w:val="fr-FR"/>
        </w:rPr>
      </w:pPr>
      <w:r>
        <w:rPr>
          <w:lang w:val="fr-FR"/>
        </w:rPr>
        <w:fldChar w:fldCharType="begin"/>
      </w:r>
      <w:r>
        <w:rPr>
          <w:lang w:val="fr-FR"/>
        </w:rPr>
        <w:instrText xml:space="preserve"> SET 22F319273636C380DB3D7C0D75F00B93 "" </w:instrText>
      </w:r>
      <w:r>
        <w:rPr>
          <w:lang w:val="fr-FR"/>
        </w:rPr>
        <w:fldChar w:fldCharType="separate"/>
      </w:r>
      <w:bookmarkStart w:id="76" w:name="22F319273636C380DB3D7C0D75F00B93"/>
      <w:bookmarkEnd w:id="76"/>
      <w:r>
        <w:rPr>
          <w:lang w:val="fr-FR"/>
        </w:rPr>
        <w:fldChar w:fldCharType="end"/>
      </w:r>
    </w:p>
    <w:p w:rsidR="00DD045C" w14:paraId="48744E22"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1847A695"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30E64904"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D8BF00E"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C84F525" w14:textId="77777777">
            <w:pPr>
              <w:pStyle w:val="EnteteTabMiddleColBordure"/>
              <w:spacing w:line="184" w:lineRule="exact"/>
              <w:rPr>
                <w:lang w:val="fr-FR"/>
              </w:rPr>
            </w:pPr>
            <w:r>
              <w:rPr>
                <w:lang w:val="fr-FR"/>
              </w:rPr>
              <w:t>Quantité ou</w:t>
            </w:r>
          </w:p>
          <w:p w:rsidR="00DD045C" w14:paraId="23BD5ECA"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2EA36C3"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5E43A656" w14:textId="77777777">
            <w:pPr>
              <w:pStyle w:val="EnteteTabLastColBordure"/>
              <w:spacing w:line="184" w:lineRule="exact"/>
              <w:rPr>
                <w:lang w:val="fr-FR"/>
              </w:rPr>
            </w:pPr>
            <w:r>
              <w:rPr>
                <w:lang w:val="fr-FR"/>
              </w:rPr>
              <w:t>% Actif</w:t>
            </w:r>
          </w:p>
          <w:p w:rsidR="00DD045C" w14:paraId="645126BA" w14:textId="77777777">
            <w:pPr>
              <w:pStyle w:val="EnteteTabLastColBordure"/>
              <w:spacing w:line="184" w:lineRule="exact"/>
              <w:rPr>
                <w:lang w:val="fr-FR"/>
              </w:rPr>
            </w:pPr>
            <w:r>
              <w:rPr>
                <w:lang w:val="fr-FR"/>
              </w:rPr>
              <w:t>Net</w:t>
            </w:r>
          </w:p>
        </w:tc>
      </w:tr>
      <w:tr w14:paraId="3019D1E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0FCE6305" w14:textId="77777777">
            <w:pPr>
              <w:pStyle w:val="Tab1FirstColGras"/>
              <w:rPr>
                <w:lang w:val="fr-FR"/>
              </w:rPr>
            </w:pPr>
            <w:r>
              <w:rPr>
                <w:lang w:val="fr-FR"/>
              </w:rPr>
              <w:t>Equipements et instruments électroniques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7BB975D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14EA3D01"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793313EB" w14:textId="77777777">
            <w:pPr>
              <w:pStyle w:val="Tab1MiddleColGras"/>
              <w:rPr>
                <w:lang w:val="fr-FR"/>
              </w:rPr>
            </w:pPr>
            <w:r>
              <w:rPr>
                <w:lang w:val="fr-FR"/>
              </w:rPr>
              <w:t>200 117,99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790264B" w14:textId="77777777">
            <w:pPr>
              <w:pStyle w:val="Tab1LastColGras"/>
              <w:rPr>
                <w:lang w:val="fr-FR"/>
              </w:rPr>
            </w:pPr>
            <w:r>
              <w:rPr>
                <w:lang w:val="fr-FR"/>
              </w:rPr>
              <w:t>0,01</w:t>
            </w:r>
          </w:p>
        </w:tc>
      </w:tr>
      <w:tr w14:paraId="602A200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9966FC5" w14:textId="77777777">
            <w:pPr>
              <w:pStyle w:val="Tab3FirstColNonGras"/>
              <w:rPr>
                <w:lang w:val="fr-FR"/>
              </w:rPr>
            </w:pPr>
            <w:r>
              <w:rPr>
                <w:lang w:val="fr-FR"/>
              </w:rPr>
              <w:t>AMPHENOL 3.375% 12-05-29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B4AC52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E79B120" w14:textId="77777777">
            <w:pPr>
              <w:pStyle w:val="Tab3MiddleColNonGras"/>
              <w:rPr>
                <w:lang w:val="fr-FR"/>
              </w:rPr>
            </w:pPr>
            <w:r>
              <w:rPr>
                <w:lang w:val="fr-FR"/>
              </w:rPr>
              <w:t>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D8CD132" w14:textId="77777777">
            <w:pPr>
              <w:pStyle w:val="Tab3MiddleColNonGras"/>
              <w:rPr>
                <w:lang w:val="fr-FR"/>
              </w:rPr>
            </w:pPr>
            <w:r>
              <w:rPr>
                <w:lang w:val="fr-FR"/>
              </w:rPr>
              <w:t>200 117,99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E424A53" w14:textId="77777777">
            <w:pPr>
              <w:pStyle w:val="Tab3LastColNonGras"/>
              <w:rPr>
                <w:lang w:val="fr-FR"/>
              </w:rPr>
            </w:pPr>
            <w:r>
              <w:rPr>
                <w:lang w:val="fr-FR"/>
              </w:rPr>
              <w:t>0,01</w:t>
            </w:r>
          </w:p>
        </w:tc>
      </w:tr>
      <w:tr w14:paraId="29AD9B57"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4B1A95A3" w14:textId="77777777">
            <w:pPr>
              <w:pStyle w:val="Tab1FirstColGras"/>
              <w:rPr>
                <w:lang w:val="fr-FR"/>
              </w:rPr>
            </w:pPr>
            <w:r>
              <w:rPr>
                <w:lang w:val="fr-FR"/>
              </w:rPr>
              <w:t>FPI de détail</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55EB6EC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4406671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44AED007" w14:textId="77777777">
            <w:pPr>
              <w:pStyle w:val="Tab1MiddleColGras"/>
              <w:rPr>
                <w:lang w:val="fr-FR"/>
              </w:rPr>
            </w:pPr>
            <w:r>
              <w:rPr>
                <w:lang w:val="fr-FR"/>
              </w:rPr>
              <w:t>804 242,11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16F6620" w14:textId="77777777">
            <w:pPr>
              <w:pStyle w:val="Tab1LastColGras"/>
              <w:rPr>
                <w:lang w:val="fr-FR"/>
              </w:rPr>
            </w:pPr>
            <w:r>
              <w:rPr>
                <w:lang w:val="fr-FR"/>
              </w:rPr>
              <w:t>0,02</w:t>
            </w:r>
          </w:p>
        </w:tc>
      </w:tr>
      <w:tr w14:paraId="62A17B5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42D178D" w14:textId="77777777">
            <w:pPr>
              <w:pStyle w:val="Tab3FirstColNonGras"/>
              <w:rPr>
                <w:lang w:val="fr-FR"/>
              </w:rPr>
            </w:pPr>
            <w:r>
              <w:rPr>
                <w:lang w:val="fr-FR"/>
              </w:rPr>
              <w:t>KLEPIERRE E3R+0.62% 12-05-28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0ED2B0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5980FC8" w14:textId="77777777">
            <w:pPr>
              <w:pStyle w:val="Tab3MiddleColNonGras"/>
              <w:rPr>
                <w:lang w:val="fr-FR"/>
              </w:rPr>
            </w:pPr>
            <w:r>
              <w:rPr>
                <w:lang w:val="fr-FR"/>
              </w:rPr>
              <w:t>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5A24D37" w14:textId="77777777">
            <w:pPr>
              <w:pStyle w:val="Tab3MiddleColNonGras"/>
              <w:rPr>
                <w:lang w:val="fr-FR"/>
              </w:rPr>
            </w:pPr>
            <w:r>
              <w:rPr>
                <w:lang w:val="fr-FR"/>
              </w:rPr>
              <w:t>804 242,11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E78FD7D" w14:textId="77777777">
            <w:pPr>
              <w:pStyle w:val="Tab3LastColNonGras"/>
              <w:rPr>
                <w:lang w:val="fr-FR"/>
              </w:rPr>
            </w:pPr>
            <w:r>
              <w:rPr>
                <w:lang w:val="fr-FR"/>
              </w:rPr>
              <w:t>0,02</w:t>
            </w:r>
          </w:p>
        </w:tc>
      </w:tr>
      <w:tr w14:paraId="5B43167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680513F7" w14:textId="77777777">
            <w:pPr>
              <w:pStyle w:val="Tab1FirstColGras"/>
              <w:rPr>
                <w:lang w:val="fr-FR"/>
              </w:rPr>
            </w:pPr>
            <w:r>
              <w:rPr>
                <w:lang w:val="fr-FR"/>
              </w:rPr>
              <w:t>Gestion immobilière et développement</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25DBCB6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7C167AF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05775190" w14:textId="77777777">
            <w:pPr>
              <w:pStyle w:val="Tab1MiddleColGras"/>
              <w:rPr>
                <w:lang w:val="fr-FR"/>
              </w:rPr>
            </w:pPr>
            <w:r>
              <w:rPr>
                <w:lang w:val="fr-FR"/>
              </w:rPr>
              <w:t>6 011 151,58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D80A4E7" w14:textId="77777777">
            <w:pPr>
              <w:pStyle w:val="Tab1LastColGras"/>
              <w:rPr>
                <w:lang w:val="fr-FR"/>
              </w:rPr>
            </w:pPr>
            <w:r>
              <w:rPr>
                <w:lang w:val="fr-FR"/>
              </w:rPr>
              <w:t>0,17</w:t>
            </w:r>
          </w:p>
        </w:tc>
      </w:tr>
      <w:tr w14:paraId="034E244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7C1F0A8" w14:textId="77777777">
            <w:pPr>
              <w:pStyle w:val="Tab3FirstColNonGras"/>
              <w:rPr>
                <w:lang w:val="fr-FR"/>
              </w:rPr>
            </w:pPr>
            <w:r>
              <w:rPr>
                <w:lang w:val="fr-FR"/>
              </w:rPr>
              <w:t>AROUNDTOWN E3R+0.8% 18-12-27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63A289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2032D363"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8E443D9" w14:textId="77777777">
            <w:pPr>
              <w:pStyle w:val="Tab3MiddleColNonGras"/>
              <w:rPr>
                <w:lang w:val="fr-FR"/>
              </w:rPr>
            </w:pPr>
            <w:r>
              <w:rPr>
                <w:lang w:val="fr-FR"/>
              </w:rPr>
              <w:t>3 007 913,17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80BAF3A" w14:textId="77777777">
            <w:pPr>
              <w:pStyle w:val="Tab3LastColNonGras"/>
              <w:rPr>
                <w:lang w:val="fr-FR"/>
              </w:rPr>
            </w:pPr>
            <w:r>
              <w:rPr>
                <w:lang w:val="fr-FR"/>
              </w:rPr>
              <w:t>0,08</w:t>
            </w:r>
          </w:p>
        </w:tc>
      </w:tr>
      <w:tr w14:paraId="7F363F6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7D29A52" w14:textId="77777777">
            <w:pPr>
              <w:pStyle w:val="Tab3FirstColNonGras"/>
              <w:rPr>
                <w:lang w:val="fr-FR"/>
              </w:rPr>
            </w:pPr>
            <w:r>
              <w:rPr>
                <w:lang w:val="fr-FR"/>
              </w:rPr>
              <w:t>CASTELLUM AB 3.75% 03-09-29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577368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9739164"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19D7396" w14:textId="77777777">
            <w:pPr>
              <w:pStyle w:val="Tab3MiddleColNonGras"/>
              <w:rPr>
                <w:lang w:val="fr-FR"/>
              </w:rPr>
            </w:pPr>
            <w:r>
              <w:rPr>
                <w:lang w:val="fr-FR"/>
              </w:rPr>
              <w:t>989 021,73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067F532" w14:textId="77777777">
            <w:pPr>
              <w:pStyle w:val="Tab3LastColNonGras"/>
              <w:rPr>
                <w:lang w:val="fr-FR"/>
              </w:rPr>
            </w:pPr>
            <w:r>
              <w:rPr>
                <w:lang w:val="fr-FR"/>
              </w:rPr>
              <w:t>0,03</w:t>
            </w:r>
          </w:p>
        </w:tc>
      </w:tr>
      <w:tr w14:paraId="256D322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F2A44C4" w14:textId="77777777">
            <w:pPr>
              <w:pStyle w:val="Tab3FirstColNonGras"/>
              <w:rPr>
                <w:lang w:val="fr-FR"/>
              </w:rPr>
            </w:pPr>
            <w:r>
              <w:rPr>
                <w:lang w:val="fr-FR"/>
              </w:rPr>
              <w:t>VONOVIA SE E3R+0.6% 20-04-28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39CF13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6DF896C"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8A7F38A" w14:textId="77777777">
            <w:pPr>
              <w:pStyle w:val="Tab3MiddleColNonGras"/>
              <w:rPr>
                <w:lang w:val="fr-FR"/>
              </w:rPr>
            </w:pPr>
            <w:r>
              <w:rPr>
                <w:lang w:val="fr-FR"/>
              </w:rPr>
              <w:t>2 014 216,68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E36BFE9" w14:textId="77777777">
            <w:pPr>
              <w:pStyle w:val="Tab3LastColNonGras"/>
              <w:rPr>
                <w:lang w:val="fr-FR"/>
              </w:rPr>
            </w:pPr>
            <w:r>
              <w:rPr>
                <w:lang w:val="fr-FR"/>
              </w:rPr>
              <w:t>0,06</w:t>
            </w:r>
          </w:p>
        </w:tc>
      </w:tr>
      <w:tr w14:paraId="1C7F394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6928BF5A" w14:textId="77777777">
            <w:pPr>
              <w:pStyle w:val="Tab1FirstColGras"/>
              <w:rPr>
                <w:lang w:val="fr-FR"/>
              </w:rPr>
            </w:pPr>
            <w:r>
              <w:rPr>
                <w:lang w:val="fr-FR"/>
              </w:rPr>
              <w:t>Machines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5B41D5B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07B05DD2"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140BE555" w14:textId="77777777">
            <w:pPr>
              <w:pStyle w:val="Tab1MiddleColGras"/>
              <w:rPr>
                <w:lang w:val="fr-FR"/>
              </w:rPr>
            </w:pPr>
            <w:r>
              <w:rPr>
                <w:lang w:val="fr-FR"/>
              </w:rPr>
              <w:t>4 348 940,38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769AF85" w14:textId="77777777">
            <w:pPr>
              <w:pStyle w:val="Tab1LastColGras"/>
              <w:rPr>
                <w:lang w:val="fr-FR"/>
              </w:rPr>
            </w:pPr>
            <w:r>
              <w:rPr>
                <w:lang w:val="fr-FR"/>
              </w:rPr>
              <w:t>0,12</w:t>
            </w:r>
          </w:p>
        </w:tc>
      </w:tr>
      <w:tr w14:paraId="5978295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7C599A8" w14:textId="77777777">
            <w:pPr>
              <w:pStyle w:val="Tab3FirstColNonGras"/>
              <w:rPr>
                <w:lang w:val="fr-FR"/>
              </w:rPr>
            </w:pPr>
            <w:r>
              <w:rPr>
                <w:lang w:val="fr-FR"/>
              </w:rPr>
              <w:t>GE 1 7/8 05/28/27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2A4B0B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31BA7BC" w14:textId="77777777">
            <w:pPr>
              <w:pStyle w:val="Tab3MiddleColNonGras"/>
              <w:rPr>
                <w:lang w:val="fr-FR"/>
              </w:rPr>
            </w:pPr>
            <w:r>
              <w:rPr>
                <w:lang w:val="fr-FR"/>
              </w:rPr>
              <w:t>2 350 000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6FE8F92" w14:textId="77777777">
            <w:pPr>
              <w:pStyle w:val="Tab3MiddleColNonGras"/>
              <w:rPr>
                <w:lang w:val="fr-FR"/>
              </w:rPr>
            </w:pPr>
            <w:r>
              <w:rPr>
                <w:lang w:val="fr-FR"/>
              </w:rPr>
              <w:t>2 342 087,91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ED69754" w14:textId="77777777">
            <w:pPr>
              <w:pStyle w:val="Tab3LastColNonGras"/>
              <w:rPr>
                <w:lang w:val="fr-FR"/>
              </w:rPr>
            </w:pPr>
            <w:r>
              <w:rPr>
                <w:lang w:val="fr-FR"/>
              </w:rPr>
              <w:t>0,06</w:t>
            </w:r>
          </w:p>
        </w:tc>
      </w:tr>
      <w:tr w14:paraId="0C92DE4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1D6AE71" w14:textId="77777777">
            <w:pPr>
              <w:pStyle w:val="Tab3FirstColNonGras"/>
              <w:rPr>
                <w:lang w:val="fr-FR"/>
              </w:rPr>
            </w:pPr>
            <w:r>
              <w:rPr>
                <w:lang w:val="fr-FR"/>
              </w:rPr>
              <w:t>SIEMENS FINANCIERINGSMAATNV E3R+0.3% 27-05-27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3EF1BF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7109066"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71805F56" w14:textId="77777777">
            <w:pPr>
              <w:pStyle w:val="Tab3MiddleColNonGras"/>
              <w:rPr>
                <w:lang w:val="fr-FR"/>
              </w:rPr>
            </w:pPr>
            <w:r>
              <w:rPr>
                <w:lang w:val="fr-FR"/>
              </w:rPr>
              <w:t>2 006 852,47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4D64E9E" w14:textId="77777777">
            <w:pPr>
              <w:pStyle w:val="Tab3LastColNonGras"/>
              <w:rPr>
                <w:lang w:val="fr-FR"/>
              </w:rPr>
            </w:pPr>
            <w:r>
              <w:rPr>
                <w:lang w:val="fr-FR"/>
              </w:rPr>
              <w:t>0,06</w:t>
            </w:r>
          </w:p>
        </w:tc>
      </w:tr>
      <w:tr w14:paraId="73526F7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79667D05" w14:textId="77777777">
            <w:pPr>
              <w:pStyle w:val="Tab1FirstColGras"/>
              <w:rPr>
                <w:lang w:val="fr-FR"/>
              </w:rPr>
            </w:pPr>
            <w:r>
              <w:rPr>
                <w:lang w:val="fr-FR"/>
              </w:rPr>
              <w:t>Marchés de capitaux</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6BD7153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355698B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562D1F9C" w14:textId="77777777">
            <w:pPr>
              <w:pStyle w:val="Tab1MiddleColGras"/>
              <w:rPr>
                <w:lang w:val="fr-FR"/>
              </w:rPr>
            </w:pPr>
            <w:r>
              <w:rPr>
                <w:lang w:val="fr-FR"/>
              </w:rPr>
              <w:t>12 359 360,28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C2284EE" w14:textId="77777777">
            <w:pPr>
              <w:pStyle w:val="Tab1LastColGras"/>
              <w:rPr>
                <w:lang w:val="fr-FR"/>
              </w:rPr>
            </w:pPr>
            <w:r>
              <w:rPr>
                <w:lang w:val="fr-FR"/>
              </w:rPr>
              <w:t>0,35</w:t>
            </w:r>
          </w:p>
        </w:tc>
      </w:tr>
      <w:tr w14:paraId="110FC58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C8AC2E8" w14:textId="77777777">
            <w:pPr>
              <w:pStyle w:val="Tab3FirstColNonGras"/>
              <w:rPr>
                <w:lang w:val="fr-FR"/>
              </w:rPr>
            </w:pPr>
            <w:r>
              <w:rPr>
                <w:lang w:val="fr-FR"/>
              </w:rPr>
              <w:t>ABN AMRO BK E3R+0.35% 25-02-27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2640B3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30FC52E" w14:textId="77777777">
            <w:pPr>
              <w:pStyle w:val="Tab3MiddleColNonGras"/>
              <w:rPr>
                <w:lang w:val="fr-FR"/>
              </w:rPr>
            </w:pPr>
            <w:r>
              <w:rPr>
                <w:lang w:val="fr-FR"/>
              </w:rPr>
              <w:t>1 500 000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F0C3B05" w14:textId="77777777">
            <w:pPr>
              <w:pStyle w:val="Tab3MiddleColNonGras"/>
              <w:rPr>
                <w:lang w:val="fr-FR"/>
              </w:rPr>
            </w:pPr>
            <w:r>
              <w:rPr>
                <w:lang w:val="fr-FR"/>
              </w:rPr>
              <w:t>1 505 442,30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3410955" w14:textId="77777777">
            <w:pPr>
              <w:pStyle w:val="Tab3LastColNonGras"/>
              <w:rPr>
                <w:lang w:val="fr-FR"/>
              </w:rPr>
            </w:pPr>
            <w:r>
              <w:rPr>
                <w:lang w:val="fr-FR"/>
              </w:rPr>
              <w:t>0,04</w:t>
            </w:r>
          </w:p>
        </w:tc>
      </w:tr>
      <w:tr w14:paraId="2F81AF5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51A19CC" w14:textId="77777777">
            <w:pPr>
              <w:pStyle w:val="Tab3FirstColNonGras"/>
              <w:rPr>
                <w:lang w:val="fr-FR"/>
              </w:rPr>
            </w:pPr>
            <w:r>
              <w:rPr>
                <w:lang w:val="fr-FR"/>
              </w:rPr>
              <w:t>BANK OF NOVA SCOTIA E3R+0.53% 10-06-27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55C78B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78F8A2C" w14:textId="77777777">
            <w:pPr>
              <w:pStyle w:val="Tab3MiddleColNonGras"/>
              <w:rPr>
                <w:lang w:val="fr-FR"/>
              </w:rPr>
            </w:pPr>
            <w:r>
              <w:rPr>
                <w:lang w:val="fr-FR"/>
              </w:rPr>
              <w:t>1 500 000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8B4B2B1" w14:textId="77777777">
            <w:pPr>
              <w:pStyle w:val="Tab3MiddleColNonGras"/>
              <w:rPr>
                <w:lang w:val="fr-FR"/>
              </w:rPr>
            </w:pPr>
            <w:r>
              <w:rPr>
                <w:lang w:val="fr-FR"/>
              </w:rPr>
              <w:t>1 505 799,61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738221E" w14:textId="77777777">
            <w:pPr>
              <w:pStyle w:val="Tab3LastColNonGras"/>
              <w:rPr>
                <w:lang w:val="fr-FR"/>
              </w:rPr>
            </w:pPr>
            <w:r>
              <w:rPr>
                <w:lang w:val="fr-FR"/>
              </w:rPr>
              <w:t>0,04</w:t>
            </w:r>
          </w:p>
        </w:tc>
      </w:tr>
      <w:tr w14:paraId="064245C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D317427" w14:textId="77777777">
            <w:pPr>
              <w:pStyle w:val="Tab3FirstColNonGras"/>
              <w:rPr>
                <w:lang w:val="fr-FR"/>
              </w:rPr>
            </w:pPr>
            <w:r>
              <w:rPr>
                <w:lang w:val="fr-FR"/>
              </w:rPr>
              <w:t>BAWAG BK 3.125% 22-06-29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D41CF3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0B6482B" w14:textId="77777777">
            <w:pPr>
              <w:pStyle w:val="Tab3MiddleColNonGras"/>
              <w:rPr>
                <w:lang w:val="fr-FR"/>
              </w:rPr>
            </w:pPr>
            <w:r>
              <w:rPr>
                <w:lang w:val="fr-FR"/>
              </w:rPr>
              <w:t>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BFB6A64" w14:textId="77777777">
            <w:pPr>
              <w:pStyle w:val="Tab3MiddleColNonGras"/>
              <w:rPr>
                <w:lang w:val="fr-FR"/>
              </w:rPr>
            </w:pPr>
            <w:r>
              <w:rPr>
                <w:lang w:val="fr-FR"/>
              </w:rPr>
              <w:t>697 583,88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72D7730" w14:textId="77777777">
            <w:pPr>
              <w:pStyle w:val="Tab3LastColNonGras"/>
              <w:rPr>
                <w:lang w:val="fr-FR"/>
              </w:rPr>
            </w:pPr>
            <w:r>
              <w:rPr>
                <w:lang w:val="fr-FR"/>
              </w:rPr>
              <w:t>0,02</w:t>
            </w:r>
          </w:p>
        </w:tc>
      </w:tr>
      <w:tr w14:paraId="48FDBDF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77AC45F" w14:textId="77777777">
            <w:pPr>
              <w:pStyle w:val="Tab3FirstColNonGras"/>
              <w:rPr>
                <w:lang w:val="fr-FR"/>
              </w:rPr>
            </w:pPr>
            <w:r>
              <w:rPr>
                <w:lang w:val="fr-FR"/>
              </w:rPr>
              <w:t>IHG FINANCE LLC 4.0% 28-09-29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BCC406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5CEE191" w14:textId="77777777">
            <w:pPr>
              <w:pStyle w:val="Tab3MiddleColNonGras"/>
              <w:rPr>
                <w:lang w:val="fr-FR"/>
              </w:rPr>
            </w:pPr>
            <w:r>
              <w:rPr>
                <w:lang w:val="fr-FR"/>
              </w:rPr>
              <w:t>420 000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CB05C27" w14:textId="77777777">
            <w:pPr>
              <w:pStyle w:val="Tab3MiddleColNonGras"/>
              <w:rPr>
                <w:lang w:val="fr-FR"/>
              </w:rPr>
            </w:pPr>
            <w:r>
              <w:rPr>
                <w:lang w:val="fr-FR"/>
              </w:rPr>
              <w:t>418 995,05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4CC3443" w14:textId="77777777">
            <w:pPr>
              <w:pStyle w:val="Tab3LastColNonGras"/>
              <w:rPr>
                <w:lang w:val="fr-FR"/>
              </w:rPr>
            </w:pPr>
            <w:r>
              <w:rPr>
                <w:lang w:val="fr-FR"/>
              </w:rPr>
              <w:t>0,01</w:t>
            </w:r>
          </w:p>
        </w:tc>
      </w:tr>
      <w:tr w14:paraId="4423BF9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96E6FF9" w14:textId="77777777">
            <w:pPr>
              <w:pStyle w:val="Tab3FirstColNonGras"/>
              <w:rPr>
                <w:lang w:val="fr-FR"/>
              </w:rPr>
            </w:pPr>
            <w:r>
              <w:rPr>
                <w:lang w:val="fr-FR"/>
              </w:rPr>
              <w:t>MACQUARIE E3R+0.43% 25-06-27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CCA6DD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CE578EC"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A5CD412" w14:textId="77777777">
            <w:pPr>
              <w:pStyle w:val="Tab3MiddleColNonGras"/>
              <w:rPr>
                <w:lang w:val="fr-FR"/>
              </w:rPr>
            </w:pPr>
            <w:r>
              <w:rPr>
                <w:lang w:val="fr-FR"/>
              </w:rPr>
              <w:t>3 005 298,05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6408464" w14:textId="77777777">
            <w:pPr>
              <w:pStyle w:val="Tab3LastColNonGras"/>
              <w:rPr>
                <w:lang w:val="fr-FR"/>
              </w:rPr>
            </w:pPr>
            <w:r>
              <w:rPr>
                <w:lang w:val="fr-FR"/>
              </w:rPr>
              <w:t>0,09</w:t>
            </w:r>
          </w:p>
        </w:tc>
      </w:tr>
      <w:tr w14:paraId="6983A06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A7A5788" w14:textId="77777777">
            <w:pPr>
              <w:pStyle w:val="Tab3FirstColNonGras"/>
              <w:rPr>
                <w:lang w:val="fr-FR"/>
              </w:rPr>
            </w:pPr>
            <w:r>
              <w:rPr>
                <w:lang w:val="fr-FR"/>
              </w:rPr>
              <w:t>NATL BANK OF CANADA E3R+0.4% 23-01-28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27CB50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53A99D9" w14:textId="77777777">
            <w:pPr>
              <w:pStyle w:val="Tab3MiddleColNonGras"/>
              <w:rPr>
                <w:lang w:val="fr-FR"/>
              </w:rPr>
            </w:pPr>
            <w:r>
              <w:rPr>
                <w:lang w:val="fr-FR"/>
              </w:rPr>
              <w:t>1 500 000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42D09C6" w14:textId="77777777">
            <w:pPr>
              <w:pStyle w:val="Tab3MiddleColNonGras"/>
              <w:rPr>
                <w:lang w:val="fr-FR"/>
              </w:rPr>
            </w:pPr>
            <w:r>
              <w:rPr>
                <w:lang w:val="fr-FR"/>
              </w:rPr>
              <w:t>1 508 331,30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EDCD928" w14:textId="77777777">
            <w:pPr>
              <w:pStyle w:val="Tab3LastColNonGras"/>
              <w:rPr>
                <w:lang w:val="fr-FR"/>
              </w:rPr>
            </w:pPr>
            <w:r>
              <w:rPr>
                <w:lang w:val="fr-FR"/>
              </w:rPr>
              <w:t>0,04</w:t>
            </w:r>
          </w:p>
        </w:tc>
      </w:tr>
      <w:tr w14:paraId="0FE14BC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9AD9D8E" w14:textId="77777777">
            <w:pPr>
              <w:pStyle w:val="Tab3FirstColNonGras"/>
              <w:rPr>
                <w:lang w:val="fr-FR"/>
              </w:rPr>
            </w:pPr>
            <w:r>
              <w:rPr>
                <w:lang w:val="fr-FR"/>
              </w:rPr>
              <w:t>NATL BANK OF CANADA E3R+0.44% 08-11-27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482406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3ECA360"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844876D" w14:textId="77777777">
            <w:pPr>
              <w:pStyle w:val="Tab3MiddleColNonGras"/>
              <w:rPr>
                <w:lang w:val="fr-FR"/>
              </w:rPr>
            </w:pPr>
            <w:r>
              <w:rPr>
                <w:lang w:val="fr-FR"/>
              </w:rPr>
              <w:t>1 004 392,35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80C0324" w14:textId="77777777">
            <w:pPr>
              <w:pStyle w:val="Tab3LastColNonGras"/>
              <w:rPr>
                <w:lang w:val="fr-FR"/>
              </w:rPr>
            </w:pPr>
            <w:r>
              <w:rPr>
                <w:lang w:val="fr-FR"/>
              </w:rPr>
              <w:t>0,03</w:t>
            </w:r>
          </w:p>
        </w:tc>
      </w:tr>
      <w:tr w14:paraId="4DC9076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125DB80" w14:textId="77777777">
            <w:pPr>
              <w:pStyle w:val="Tab3FirstColNonGras"/>
              <w:rPr>
                <w:lang w:val="fr-FR"/>
              </w:rPr>
            </w:pPr>
            <w:r>
              <w:rPr>
                <w:lang w:val="fr-FR"/>
              </w:rPr>
              <w:t>NOMURA 3.671% 06-04-29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462AA2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82635D1" w14:textId="77777777">
            <w:pPr>
              <w:pStyle w:val="Tab3MiddleColNonGras"/>
              <w:rPr>
                <w:lang w:val="fr-FR"/>
              </w:rPr>
            </w:pPr>
            <w:r>
              <w:rPr>
                <w:lang w:val="fr-FR"/>
              </w:rPr>
              <w:t>1 680 000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7CEB6DBC" w14:textId="77777777">
            <w:pPr>
              <w:pStyle w:val="Tab3MiddleColNonGras"/>
              <w:rPr>
                <w:lang w:val="fr-FR"/>
              </w:rPr>
            </w:pPr>
            <w:r>
              <w:rPr>
                <w:lang w:val="fr-FR"/>
              </w:rPr>
              <w:t>1 693 903,09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EDDCB31" w14:textId="77777777">
            <w:pPr>
              <w:pStyle w:val="Tab3LastColNonGras"/>
              <w:rPr>
                <w:lang w:val="fr-FR"/>
              </w:rPr>
            </w:pPr>
            <w:r>
              <w:rPr>
                <w:lang w:val="fr-FR"/>
              </w:rPr>
              <w:t>0,05</w:t>
            </w:r>
          </w:p>
        </w:tc>
      </w:tr>
      <w:tr w14:paraId="1C7CA40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42E6E03" w14:textId="77777777">
            <w:pPr>
              <w:pStyle w:val="Tab3FirstColNonGras"/>
              <w:rPr>
                <w:lang w:val="fr-FR"/>
              </w:rPr>
            </w:pPr>
            <w:r>
              <w:rPr>
                <w:lang w:val="fr-FR"/>
              </w:rPr>
              <w:t>NORDDEUTSCHE LANDESBANK GIROZENTRALE 2.75% 02-10-28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43F304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72BB656"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2FED10B" w14:textId="77777777">
            <w:pPr>
              <w:pStyle w:val="Tab3MiddleColNonGras"/>
              <w:rPr>
                <w:lang w:val="fr-FR"/>
              </w:rPr>
            </w:pPr>
            <w:r>
              <w:rPr>
                <w:lang w:val="fr-FR"/>
              </w:rPr>
              <w:t>1 019 614,65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4A657A2" w14:textId="77777777">
            <w:pPr>
              <w:pStyle w:val="Tab3LastColNonGras"/>
              <w:rPr>
                <w:lang w:val="fr-FR"/>
              </w:rPr>
            </w:pPr>
            <w:r>
              <w:rPr>
                <w:lang w:val="fr-FR"/>
              </w:rPr>
              <w:t>0,03</w:t>
            </w:r>
          </w:p>
        </w:tc>
      </w:tr>
      <w:tr w14:paraId="71254BEC"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74ACEFD6" w14:textId="77777777">
            <w:pPr>
              <w:pStyle w:val="Tab1FirstColGras"/>
              <w:rPr>
                <w:lang w:val="fr-FR"/>
              </w:rPr>
            </w:pPr>
            <w:r>
              <w:rPr>
                <w:lang w:val="fr-FR"/>
              </w:rPr>
              <w:t>Media</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2979E26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43EF2E0F"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49C6C878" w14:textId="77777777">
            <w:pPr>
              <w:pStyle w:val="Tab1MiddleColGras"/>
              <w:rPr>
                <w:lang w:val="fr-FR"/>
              </w:rPr>
            </w:pPr>
            <w:r>
              <w:rPr>
                <w:lang w:val="fr-FR"/>
              </w:rPr>
              <w:t>3 931 695,80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A058752" w14:textId="77777777">
            <w:pPr>
              <w:pStyle w:val="Tab1LastColGras"/>
              <w:rPr>
                <w:lang w:val="fr-FR"/>
              </w:rPr>
            </w:pPr>
            <w:r>
              <w:rPr>
                <w:lang w:val="fr-FR"/>
              </w:rPr>
              <w:t>0,11</w:t>
            </w:r>
          </w:p>
        </w:tc>
      </w:tr>
      <w:tr w14:paraId="774EB9B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EDE9598" w14:textId="77777777">
            <w:pPr>
              <w:pStyle w:val="Tab3FirstColNonGras"/>
              <w:rPr>
                <w:lang w:val="fr-FR"/>
              </w:rPr>
            </w:pPr>
            <w:r>
              <w:rPr>
                <w:lang w:val="fr-FR"/>
              </w:rPr>
              <w:t>COMCAST 0.25% 20-05-27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C1DC19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C994BE6" w14:textId="77777777">
            <w:pPr>
              <w:pStyle w:val="Tab3MiddleColNonGras"/>
              <w:rPr>
                <w:lang w:val="fr-FR"/>
              </w:rPr>
            </w:pPr>
            <w:r>
              <w:rPr>
                <w:lang w:val="fr-FR"/>
              </w:rPr>
              <w:t>4 000 000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001824F" w14:textId="77777777">
            <w:pPr>
              <w:pStyle w:val="Tab3MiddleColNonGras"/>
              <w:rPr>
                <w:lang w:val="fr-FR"/>
              </w:rPr>
            </w:pPr>
            <w:r>
              <w:rPr>
                <w:lang w:val="fr-FR"/>
              </w:rPr>
              <w:t>3 931 695,80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4F0DCAE" w14:textId="77777777">
            <w:pPr>
              <w:pStyle w:val="Tab3LastColNonGras"/>
              <w:rPr>
                <w:lang w:val="fr-FR"/>
              </w:rPr>
            </w:pPr>
            <w:r>
              <w:rPr>
                <w:lang w:val="fr-FR"/>
              </w:rPr>
              <w:t>0,11</w:t>
            </w:r>
          </w:p>
        </w:tc>
      </w:tr>
      <w:tr w14:paraId="0AC009F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22380F74" w14:textId="77777777">
            <w:pPr>
              <w:pStyle w:val="Tab1FirstColGras"/>
              <w:rPr>
                <w:lang w:val="fr-FR"/>
              </w:rPr>
            </w:pPr>
            <w:r>
              <w:rPr>
                <w:lang w:val="fr-FR"/>
              </w:rPr>
              <w:t>Ordinateurs et périphériques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5BB5AAC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6365AC19"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4E881512" w14:textId="77777777">
            <w:pPr>
              <w:pStyle w:val="Tab1MiddleColGras"/>
              <w:rPr>
                <w:lang w:val="fr-FR"/>
              </w:rPr>
            </w:pPr>
            <w:r>
              <w:rPr>
                <w:lang w:val="fr-FR"/>
              </w:rPr>
              <w:t>3 008 341,98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59D3326" w14:textId="77777777">
            <w:pPr>
              <w:pStyle w:val="Tab1LastColGras"/>
              <w:rPr>
                <w:lang w:val="fr-FR"/>
              </w:rPr>
            </w:pPr>
            <w:r>
              <w:rPr>
                <w:lang w:val="fr-FR"/>
              </w:rPr>
              <w:t>0,08</w:t>
            </w:r>
          </w:p>
        </w:tc>
      </w:tr>
      <w:tr w14:paraId="2E0CD87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44AA49E" w14:textId="77777777">
            <w:pPr>
              <w:pStyle w:val="Tab3FirstColNonGras"/>
              <w:rPr>
                <w:lang w:val="fr-FR"/>
              </w:rPr>
            </w:pPr>
            <w:r>
              <w:rPr>
                <w:lang w:val="fr-FR"/>
              </w:rPr>
              <w:t>IBM INTL BUSINESS MACHINES 1.25% 29-01-27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E9A061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5E9294E"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CE2539A" w14:textId="77777777">
            <w:pPr>
              <w:pStyle w:val="Tab3MiddleColNonGras"/>
              <w:rPr>
                <w:lang w:val="fr-FR"/>
              </w:rPr>
            </w:pPr>
            <w:r>
              <w:rPr>
                <w:lang w:val="fr-FR"/>
              </w:rPr>
              <w:t>3 008 341,98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1AE129D" w14:textId="77777777">
            <w:pPr>
              <w:pStyle w:val="Tab3LastColNonGras"/>
              <w:rPr>
                <w:lang w:val="fr-FR"/>
              </w:rPr>
            </w:pPr>
            <w:r>
              <w:rPr>
                <w:lang w:val="fr-FR"/>
              </w:rPr>
              <w:t>0,08</w:t>
            </w:r>
          </w:p>
        </w:tc>
      </w:tr>
      <w:tr w14:paraId="6A5B521F"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3DD844DD" w14:textId="77777777">
            <w:pPr>
              <w:pStyle w:val="Tab1FirstColGras"/>
              <w:rPr>
                <w:lang w:val="fr-FR"/>
              </w:rPr>
            </w:pPr>
            <w:r>
              <w:rPr>
                <w:lang w:val="fr-FR"/>
              </w:rPr>
              <w:t>Pétrole et gaz</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2CD695A6"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3F37C01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58D13ACC" w14:textId="77777777">
            <w:pPr>
              <w:pStyle w:val="Tab1MiddleColGras"/>
              <w:rPr>
                <w:lang w:val="fr-FR"/>
              </w:rPr>
            </w:pPr>
            <w:r>
              <w:rPr>
                <w:lang w:val="fr-FR"/>
              </w:rPr>
              <w:t>1 307 955,10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DC99B65" w14:textId="77777777">
            <w:pPr>
              <w:pStyle w:val="Tab1LastColGras"/>
              <w:rPr>
                <w:lang w:val="fr-FR"/>
              </w:rPr>
            </w:pPr>
            <w:r>
              <w:rPr>
                <w:lang w:val="fr-FR"/>
              </w:rPr>
              <w:t>0,04</w:t>
            </w:r>
          </w:p>
        </w:tc>
      </w:tr>
      <w:tr w14:paraId="714C391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C6A66C6" w14:textId="77777777">
            <w:pPr>
              <w:pStyle w:val="Tab3FirstColNonGras"/>
              <w:rPr>
                <w:lang w:val="fr-FR"/>
              </w:rPr>
            </w:pPr>
            <w:r>
              <w:rPr>
                <w:lang w:val="fr-FR"/>
              </w:rPr>
              <w:t>ENI 1.5% 17-01-27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8F588E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E91F0FD" w14:textId="77777777">
            <w:pPr>
              <w:pStyle w:val="Tab3MiddleColNonGras"/>
              <w:rPr>
                <w:lang w:val="fr-FR"/>
              </w:rPr>
            </w:pPr>
            <w:r>
              <w:rPr>
                <w:lang w:val="fr-FR"/>
              </w:rPr>
              <w:t>1 300 000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FD70967" w14:textId="77777777">
            <w:pPr>
              <w:pStyle w:val="Tab3MiddleColNonGras"/>
              <w:rPr>
                <w:lang w:val="fr-FR"/>
              </w:rPr>
            </w:pPr>
            <w:r>
              <w:rPr>
                <w:lang w:val="fr-FR"/>
              </w:rPr>
              <w:t>1 307 955,10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790990C" w14:textId="77777777">
            <w:pPr>
              <w:pStyle w:val="Tab3LastColNonGras"/>
              <w:rPr>
                <w:lang w:val="fr-FR"/>
              </w:rPr>
            </w:pPr>
            <w:r>
              <w:rPr>
                <w:lang w:val="fr-FR"/>
              </w:rPr>
              <w:t>0,04</w:t>
            </w:r>
          </w:p>
        </w:tc>
      </w:tr>
      <w:tr w14:paraId="28DCCA83"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143768D3" w14:textId="77777777">
            <w:pPr>
              <w:pStyle w:val="Tab1FirstColGras"/>
              <w:rPr>
                <w:lang w:val="fr-FR"/>
              </w:rPr>
            </w:pPr>
            <w:r>
              <w:rPr>
                <w:lang w:val="fr-FR"/>
              </w:rPr>
              <w:t>Produits chimiques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2CBD1A2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6DA035A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36376DC9" w14:textId="77777777">
            <w:pPr>
              <w:pStyle w:val="Tab1MiddleColGras"/>
              <w:rPr>
                <w:lang w:val="fr-FR"/>
              </w:rPr>
            </w:pPr>
            <w:r>
              <w:rPr>
                <w:lang w:val="fr-FR"/>
              </w:rPr>
              <w:t>2 700 137,53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77B8653" w14:textId="77777777">
            <w:pPr>
              <w:pStyle w:val="Tab1LastColGras"/>
              <w:rPr>
                <w:lang w:val="fr-FR"/>
              </w:rPr>
            </w:pPr>
            <w:r>
              <w:rPr>
                <w:lang w:val="fr-FR"/>
              </w:rPr>
              <w:t>0,08</w:t>
            </w:r>
          </w:p>
        </w:tc>
      </w:tr>
      <w:tr w14:paraId="1BA8025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951CB72" w14:textId="77777777">
            <w:pPr>
              <w:pStyle w:val="Tab3FirstColNonGras"/>
              <w:rPr>
                <w:lang w:val="fr-FR"/>
              </w:rPr>
            </w:pPr>
            <w:r>
              <w:rPr>
                <w:lang w:val="fr-FR"/>
              </w:rPr>
              <w:t>PPG INDU 1.4% 13-03-27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1F6B5A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0A4587B" w14:textId="77777777">
            <w:pPr>
              <w:pStyle w:val="Tab3MiddleColNonGras"/>
              <w:rPr>
                <w:lang w:val="fr-FR"/>
              </w:rPr>
            </w:pPr>
            <w:r>
              <w:rPr>
                <w:lang w:val="fr-FR"/>
              </w:rPr>
              <w:t>2 700 000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7BE34E15" w14:textId="77777777">
            <w:pPr>
              <w:pStyle w:val="Tab3MiddleColNonGras"/>
              <w:rPr>
                <w:lang w:val="fr-FR"/>
              </w:rPr>
            </w:pPr>
            <w:r>
              <w:rPr>
                <w:lang w:val="fr-FR"/>
              </w:rPr>
              <w:t>2 700 137,53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A376EF1" w14:textId="77777777">
            <w:pPr>
              <w:pStyle w:val="Tab3LastColNonGras"/>
              <w:rPr>
                <w:lang w:val="fr-FR"/>
              </w:rPr>
            </w:pPr>
            <w:r>
              <w:rPr>
                <w:lang w:val="fr-FR"/>
              </w:rPr>
              <w:t>0,08</w:t>
            </w:r>
          </w:p>
        </w:tc>
      </w:tr>
      <w:tr w14:paraId="73C0A242"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176FC2CB" w14:textId="77777777">
            <w:pPr>
              <w:pStyle w:val="Tab1FirstColGras"/>
              <w:rPr>
                <w:lang w:val="fr-FR"/>
              </w:rPr>
            </w:pPr>
            <w:r>
              <w:rPr>
                <w:lang w:val="fr-FR"/>
              </w:rPr>
              <w:t>Produits de soins personnels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359095C7"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06CEB755"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435BE8A8" w14:textId="77777777">
            <w:pPr>
              <w:pStyle w:val="Tab1MiddleColGras"/>
              <w:rPr>
                <w:lang w:val="fr-FR"/>
              </w:rPr>
            </w:pPr>
            <w:r>
              <w:rPr>
                <w:lang w:val="fr-FR"/>
              </w:rPr>
              <w:t>2 407 202,75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7F95863" w14:textId="77777777">
            <w:pPr>
              <w:pStyle w:val="Tab1LastColGras"/>
              <w:rPr>
                <w:lang w:val="fr-FR"/>
              </w:rPr>
            </w:pPr>
            <w:r>
              <w:rPr>
                <w:lang w:val="fr-FR"/>
              </w:rPr>
              <w:t>0,07</w:t>
            </w:r>
          </w:p>
        </w:tc>
      </w:tr>
      <w:tr w14:paraId="44013FE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01DA514" w14:textId="77777777">
            <w:pPr>
              <w:pStyle w:val="Tab3FirstColNonGras"/>
              <w:rPr>
                <w:lang w:val="fr-FR"/>
              </w:rPr>
            </w:pPr>
            <w:r>
              <w:rPr>
                <w:lang w:val="fr-FR"/>
              </w:rPr>
              <w:t>L OREAL</w:t>
            </w:r>
            <w:r>
              <w:rPr>
                <w:lang w:val="fr-FR"/>
              </w:rPr>
              <w:t xml:space="preserve"> S A 2.5% 06-11-27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C52C7B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EC4439F"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A62EE92" w14:textId="77777777">
            <w:pPr>
              <w:pStyle w:val="Tab3MiddleColNonGras"/>
              <w:rPr>
                <w:lang w:val="fr-FR"/>
              </w:rPr>
            </w:pPr>
            <w:r>
              <w:rPr>
                <w:lang w:val="fr-FR"/>
              </w:rPr>
              <w:t>506 592,15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0673FA3" w14:textId="77777777">
            <w:pPr>
              <w:pStyle w:val="Tab3LastColNonGras"/>
              <w:rPr>
                <w:lang w:val="fr-FR"/>
              </w:rPr>
            </w:pPr>
            <w:r>
              <w:rPr>
                <w:lang w:val="fr-FR"/>
              </w:rPr>
              <w:t>0,01</w:t>
            </w:r>
          </w:p>
        </w:tc>
      </w:tr>
      <w:tr w14:paraId="760B940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EFE8711" w14:textId="77777777">
            <w:pPr>
              <w:pStyle w:val="Tab3FirstColNonGras"/>
              <w:rPr>
                <w:lang w:val="fr-FR"/>
              </w:rPr>
            </w:pPr>
            <w:r>
              <w:rPr>
                <w:lang w:val="fr-FR"/>
              </w:rPr>
              <w:t>L OREAL</w:t>
            </w:r>
            <w:r>
              <w:rPr>
                <w:lang w:val="fr-FR"/>
              </w:rPr>
              <w:t xml:space="preserve"> S A 3.75% 30-09-29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5908FD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5E9E320" w14:textId="77777777">
            <w:pPr>
              <w:pStyle w:val="Tab3MiddleColNonGras"/>
              <w:rPr>
                <w:lang w:val="fr-FR"/>
              </w:rPr>
            </w:pPr>
            <w:r>
              <w:rPr>
                <w:lang w:val="fr-FR"/>
              </w:rPr>
              <w:t>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8BAFDD1" w14:textId="77777777">
            <w:pPr>
              <w:pStyle w:val="Tab3MiddleColNonGras"/>
              <w:rPr>
                <w:lang w:val="fr-FR"/>
              </w:rPr>
            </w:pPr>
            <w:r>
              <w:rPr>
                <w:lang w:val="fr-FR"/>
              </w:rPr>
              <w:t>800 610,60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8A827CC" w14:textId="77777777">
            <w:pPr>
              <w:pStyle w:val="Tab3LastColNonGras"/>
              <w:rPr>
                <w:lang w:val="fr-FR"/>
              </w:rPr>
            </w:pPr>
            <w:r>
              <w:rPr>
                <w:lang w:val="fr-FR"/>
              </w:rPr>
              <w:t>0,02</w:t>
            </w:r>
          </w:p>
        </w:tc>
      </w:tr>
      <w:tr w14:paraId="7450D51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rsidRPr="00055BAB" w14:paraId="353A9EFE" w14:textId="77777777">
            <w:pPr>
              <w:pStyle w:val="Tab3FirstColNonGras"/>
              <w:rPr>
                <w:lang w:val="pt-PT"/>
              </w:rPr>
            </w:pPr>
            <w:r w:rsidRPr="00055BAB">
              <w:rPr>
                <w:lang w:val="pt-PT"/>
              </w:rPr>
              <w:t>L OREAL S A E3R+0.27% 30-09-28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4F2570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000AE50" w14:textId="77777777">
            <w:pPr>
              <w:pStyle w:val="Tab3MiddleColNonGras"/>
              <w:rPr>
                <w:lang w:val="fr-FR"/>
              </w:rPr>
            </w:pPr>
            <w:r>
              <w:rPr>
                <w:lang w:val="fr-FR"/>
              </w:rPr>
              <w:t>1 100 000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52BEA96" w14:textId="77777777">
            <w:pPr>
              <w:pStyle w:val="Tab3MiddleColNonGras"/>
              <w:rPr>
                <w:lang w:val="fr-FR"/>
              </w:rPr>
            </w:pPr>
            <w:r>
              <w:rPr>
                <w:lang w:val="fr-FR"/>
              </w:rPr>
              <w:t>1 100 000,00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0D346D2" w14:textId="77777777">
            <w:pPr>
              <w:pStyle w:val="Tab3LastColNonGras"/>
              <w:rPr>
                <w:lang w:val="fr-FR"/>
              </w:rPr>
            </w:pPr>
            <w:r>
              <w:rPr>
                <w:lang w:val="fr-FR"/>
              </w:rPr>
              <w:t>0,04</w:t>
            </w:r>
          </w:p>
        </w:tc>
      </w:tr>
      <w:tr w14:paraId="2EAEE0FE"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5C0C5F86" w14:textId="77777777">
            <w:pPr>
              <w:pStyle w:val="Tab1FirstColGras"/>
              <w:rPr>
                <w:lang w:val="fr-FR"/>
              </w:rPr>
            </w:pPr>
            <w:r>
              <w:rPr>
                <w:lang w:val="fr-FR"/>
              </w:rPr>
              <w:t>Produits pharmaceutiques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61B9751D"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22CEC6C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71ACBA0C" w14:textId="77777777">
            <w:pPr>
              <w:pStyle w:val="Tab1MiddleColGras"/>
              <w:rPr>
                <w:lang w:val="fr-FR"/>
              </w:rPr>
            </w:pPr>
            <w:r>
              <w:rPr>
                <w:lang w:val="fr-FR"/>
              </w:rPr>
              <w:t>2 598 634,27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A6A64EF" w14:textId="77777777">
            <w:pPr>
              <w:pStyle w:val="Tab1LastColGras"/>
              <w:rPr>
                <w:lang w:val="fr-FR"/>
              </w:rPr>
            </w:pPr>
            <w:r>
              <w:rPr>
                <w:lang w:val="fr-FR"/>
              </w:rPr>
              <w:t>0,07</w:t>
            </w:r>
          </w:p>
        </w:tc>
      </w:tr>
      <w:tr w14:paraId="4C0CC9D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5FA44A6" w14:textId="77777777">
            <w:pPr>
              <w:pStyle w:val="Tab3FirstColNonGras"/>
              <w:rPr>
                <w:lang w:val="fr-FR"/>
              </w:rPr>
            </w:pPr>
            <w:r>
              <w:rPr>
                <w:lang w:val="fr-FR"/>
              </w:rPr>
              <w:t>GSK CAPITAL BV E3R+0.3% 07-03-28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D2835A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A9EF4A0" w14:textId="77777777">
            <w:pPr>
              <w:pStyle w:val="Tab3MiddleColNonGras"/>
              <w:rPr>
                <w:lang w:val="fr-FR"/>
              </w:rPr>
            </w:pPr>
            <w:r>
              <w:rPr>
                <w:lang w:val="fr-FR"/>
              </w:rPr>
              <w:t>1 200 000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7F1B775C" w14:textId="77777777">
            <w:pPr>
              <w:pStyle w:val="Tab3MiddleColNonGras"/>
              <w:rPr>
                <w:lang w:val="fr-FR"/>
              </w:rPr>
            </w:pPr>
            <w:r>
              <w:rPr>
                <w:lang w:val="fr-FR"/>
              </w:rPr>
              <w:t>1 202 928,86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BBF1170" w14:textId="77777777">
            <w:pPr>
              <w:pStyle w:val="Tab3LastColNonGras"/>
              <w:rPr>
                <w:lang w:val="fr-FR"/>
              </w:rPr>
            </w:pPr>
            <w:r>
              <w:rPr>
                <w:lang w:val="fr-FR"/>
              </w:rPr>
              <w:t>0,03</w:t>
            </w:r>
          </w:p>
        </w:tc>
      </w:tr>
      <w:tr w14:paraId="5CAAF0B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1A7C98C" w14:textId="77777777">
            <w:pPr>
              <w:pStyle w:val="Tab3FirstColNonGras"/>
              <w:rPr>
                <w:lang w:val="fr-FR"/>
              </w:rPr>
            </w:pPr>
            <w:r>
              <w:rPr>
                <w:lang w:val="fr-FR"/>
              </w:rPr>
              <w:t>PFIZER 1.0% 06-03-27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CEBB92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A2BF1D4" w14:textId="77777777">
            <w:pPr>
              <w:pStyle w:val="Tab3MiddleColNonGras"/>
              <w:rPr>
                <w:lang w:val="fr-FR"/>
              </w:rPr>
            </w:pPr>
            <w:r>
              <w:rPr>
                <w:lang w:val="fr-FR"/>
              </w:rPr>
              <w:t>1 400 000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2E91CDE" w14:textId="77777777">
            <w:pPr>
              <w:pStyle w:val="Tab3MiddleColNonGras"/>
              <w:rPr>
                <w:lang w:val="fr-FR"/>
              </w:rPr>
            </w:pPr>
            <w:r>
              <w:rPr>
                <w:lang w:val="fr-FR"/>
              </w:rPr>
              <w:t>1 395 705,41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4055C19" w14:textId="77777777">
            <w:pPr>
              <w:pStyle w:val="Tab3LastColNonGras"/>
              <w:rPr>
                <w:lang w:val="fr-FR"/>
              </w:rPr>
            </w:pPr>
            <w:r>
              <w:rPr>
                <w:lang w:val="fr-FR"/>
              </w:rPr>
              <w:t>0,04</w:t>
            </w:r>
          </w:p>
        </w:tc>
      </w:tr>
      <w:tr w14:paraId="7B3F999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24E08654" w14:textId="77777777">
            <w:pPr>
              <w:pStyle w:val="Tab1FirstColGras"/>
              <w:rPr>
                <w:lang w:val="fr-FR"/>
              </w:rPr>
            </w:pPr>
            <w:r>
              <w:rPr>
                <w:lang w:val="fr-FR"/>
              </w:rPr>
              <w:t>Produits pour l'industrie du bâtiment</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548DF7B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65641D7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4CCB21BE" w14:textId="77777777">
            <w:pPr>
              <w:pStyle w:val="Tab1MiddleColGras"/>
              <w:rPr>
                <w:lang w:val="fr-FR"/>
              </w:rPr>
            </w:pPr>
            <w:r>
              <w:rPr>
                <w:lang w:val="fr-FR"/>
              </w:rPr>
              <w:t>1 000 230,22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7DA42C0" w14:textId="77777777">
            <w:pPr>
              <w:pStyle w:val="Tab1LastColGras"/>
              <w:rPr>
                <w:lang w:val="fr-FR"/>
              </w:rPr>
            </w:pPr>
            <w:r>
              <w:rPr>
                <w:lang w:val="fr-FR"/>
              </w:rPr>
              <w:t>0,03</w:t>
            </w:r>
          </w:p>
        </w:tc>
      </w:tr>
      <w:tr w14:paraId="0E8866B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1F40787" w14:textId="77777777">
            <w:pPr>
              <w:pStyle w:val="Tab3FirstColNonGras"/>
              <w:rPr>
                <w:lang w:val="fr-FR"/>
              </w:rPr>
            </w:pPr>
            <w:r>
              <w:rPr>
                <w:lang w:val="fr-FR"/>
              </w:rPr>
              <w:t>COMPAGNIE DE SAINT GOBAIN 2.75% 04-04-28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9D19F9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9E3F34B"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8F947C1" w14:textId="77777777">
            <w:pPr>
              <w:pStyle w:val="Tab3MiddleColNonGras"/>
              <w:rPr>
                <w:lang w:val="fr-FR"/>
              </w:rPr>
            </w:pPr>
            <w:r>
              <w:rPr>
                <w:lang w:val="fr-FR"/>
              </w:rPr>
              <w:t>1 000 230,22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E42AA33" w14:textId="77777777">
            <w:pPr>
              <w:pStyle w:val="Tab3LastColNonGras"/>
              <w:rPr>
                <w:lang w:val="fr-FR"/>
              </w:rPr>
            </w:pPr>
            <w:r>
              <w:rPr>
                <w:lang w:val="fr-FR"/>
              </w:rPr>
              <w:t>0,03</w:t>
            </w:r>
          </w:p>
        </w:tc>
      </w:tr>
    </w:tbl>
    <w:p w:rsidR="00DD045C" w14:paraId="21D9E5AF" w14:textId="77777777">
      <w:pPr>
        <w:sectPr>
          <w:headerReference w:type="default" r:id="rId33"/>
          <w:footerReference w:type="default" r:id="rId34"/>
          <w:pgSz w:w="11900" w:h="16840"/>
          <w:pgMar w:top="2154" w:right="1134" w:bottom="1134" w:left="1134" w:header="400" w:footer="400" w:gutter="0"/>
          <w:cols w:space="720"/>
        </w:sectPr>
      </w:pPr>
    </w:p>
    <w:p w:rsidR="00DD045C" w14:paraId="3F4D2492" w14:textId="77777777">
      <w:pPr>
        <w:spacing w:line="30" w:lineRule="exact"/>
        <w:rPr>
          <w:sz w:val="3"/>
        </w:rPr>
      </w:pPr>
    </w:p>
    <w:p w:rsidR="00DD045C" w14:paraId="0D80BF26" w14:textId="77777777">
      <w:pPr>
        <w:pStyle w:val="TechnicalBookmark"/>
        <w:rPr>
          <w:lang w:val="fr-FR"/>
        </w:rPr>
      </w:pPr>
      <w:r>
        <w:rPr>
          <w:lang w:val="fr-FR"/>
        </w:rPr>
        <w:fldChar w:fldCharType="begin"/>
      </w:r>
      <w:r>
        <w:rPr>
          <w:lang w:val="fr-FR"/>
        </w:rPr>
        <w:instrText xml:space="preserve"> SET C7F74C5D70044C61F372A1B991BA4E8A "" </w:instrText>
      </w:r>
      <w:r>
        <w:rPr>
          <w:lang w:val="fr-FR"/>
        </w:rPr>
        <w:fldChar w:fldCharType="separate"/>
      </w:r>
      <w:bookmarkStart w:id="77" w:name="C7F74C5D70044C61F372A1B991BA4E8A"/>
      <w:bookmarkEnd w:id="77"/>
      <w:r>
        <w:rPr>
          <w:lang w:val="fr-FR"/>
        </w:rPr>
        <w:fldChar w:fldCharType="end"/>
      </w:r>
    </w:p>
    <w:p w:rsidR="00DD045C" w14:paraId="1F31BA92" w14:textId="77777777">
      <w:pPr>
        <w:pStyle w:val="H2"/>
        <w:rPr>
          <w:lang w:val="fr-FR"/>
        </w:rPr>
      </w:pPr>
      <w:r>
        <w:rPr>
          <w:lang w:val="fr-FR"/>
        </w:rPr>
        <w:t xml:space="preserve">Inventaire des éléments de bilan </w:t>
      </w:r>
    </w:p>
    <w:p w:rsidR="00DD045C" w14:paraId="51CF3B7E" w14:textId="77777777">
      <w:pPr>
        <w:pStyle w:val="NoRefToc"/>
        <w:rPr>
          <w:lang w:val="fr-FR"/>
        </w:rPr>
      </w:pPr>
      <w:r>
        <w:rPr>
          <w:lang w:val="fr-FR"/>
        </w:rPr>
        <w:t>Inventaire des éléments de bilan</w:t>
      </w:r>
    </w:p>
    <w:p w:rsidR="00DD045C" w14:paraId="162A436B" w14:textId="77777777">
      <w:pPr>
        <w:pStyle w:val="TechnicalBookmark"/>
        <w:rPr>
          <w:lang w:val="fr-FR"/>
        </w:rPr>
      </w:pPr>
      <w:r>
        <w:rPr>
          <w:lang w:val="fr-FR"/>
        </w:rPr>
        <w:fldChar w:fldCharType="begin"/>
      </w:r>
      <w:r>
        <w:rPr>
          <w:lang w:val="fr-FR"/>
        </w:rPr>
        <w:instrText xml:space="preserve"> SET EBECCBFC7939D30B9549A12802C9B47D "" </w:instrText>
      </w:r>
      <w:r>
        <w:rPr>
          <w:lang w:val="fr-FR"/>
        </w:rPr>
        <w:fldChar w:fldCharType="separate"/>
      </w:r>
      <w:bookmarkStart w:id="78" w:name="EBECCBFC7939D30B9549A12802C9B47D"/>
      <w:bookmarkEnd w:id="78"/>
      <w:r>
        <w:rPr>
          <w:lang w:val="fr-FR"/>
        </w:rPr>
        <w:fldChar w:fldCharType="end"/>
      </w:r>
    </w:p>
    <w:p w:rsidR="00DD045C" w14:paraId="6E690FE6"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33F74B4E"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4F93D4F4"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55D6BC8"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BFCBB04" w14:textId="77777777">
            <w:pPr>
              <w:pStyle w:val="EnteteTabMiddleColBordure"/>
              <w:spacing w:line="184" w:lineRule="exact"/>
              <w:rPr>
                <w:lang w:val="fr-FR"/>
              </w:rPr>
            </w:pPr>
            <w:r>
              <w:rPr>
                <w:lang w:val="fr-FR"/>
              </w:rPr>
              <w:t>Quantité ou</w:t>
            </w:r>
          </w:p>
          <w:p w:rsidR="00DD045C" w14:paraId="499F3689"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BFBF471"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0BDD889E" w14:textId="77777777">
            <w:pPr>
              <w:pStyle w:val="EnteteTabLastColBordure"/>
              <w:spacing w:line="184" w:lineRule="exact"/>
              <w:rPr>
                <w:lang w:val="fr-FR"/>
              </w:rPr>
            </w:pPr>
            <w:r>
              <w:rPr>
                <w:lang w:val="fr-FR"/>
              </w:rPr>
              <w:t>% Actif</w:t>
            </w:r>
          </w:p>
          <w:p w:rsidR="00DD045C" w14:paraId="4CCEC8B9" w14:textId="77777777">
            <w:pPr>
              <w:pStyle w:val="EnteteTabLastColBordure"/>
              <w:spacing w:line="184" w:lineRule="exact"/>
              <w:rPr>
                <w:lang w:val="fr-FR"/>
              </w:rPr>
            </w:pPr>
            <w:r>
              <w:rPr>
                <w:lang w:val="fr-FR"/>
              </w:rPr>
              <w:t>Net</w:t>
            </w:r>
          </w:p>
        </w:tc>
      </w:tr>
      <w:tr w14:paraId="1F0AD7D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3110D0F8" w14:textId="77777777">
            <w:pPr>
              <w:pStyle w:val="Tab1FirstColGras"/>
              <w:rPr>
                <w:lang w:val="fr-FR"/>
              </w:rPr>
            </w:pPr>
            <w:r>
              <w:rPr>
                <w:lang w:val="fr-FR"/>
              </w:rPr>
              <w:t>Semi-conducteurs et équipements pour fabrication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6D2D879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06B6BED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2BC3E6A5" w14:textId="77777777">
            <w:pPr>
              <w:pStyle w:val="Tab1MiddleColGras"/>
              <w:rPr>
                <w:lang w:val="fr-FR"/>
              </w:rPr>
            </w:pPr>
            <w:r>
              <w:rPr>
                <w:lang w:val="fr-FR"/>
              </w:rPr>
              <w:t>612 392,93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57405AF" w14:textId="77777777">
            <w:pPr>
              <w:pStyle w:val="Tab1LastColGras"/>
              <w:rPr>
                <w:lang w:val="fr-FR"/>
              </w:rPr>
            </w:pPr>
            <w:r>
              <w:rPr>
                <w:lang w:val="fr-FR"/>
              </w:rPr>
              <w:t>0,02</w:t>
            </w:r>
          </w:p>
        </w:tc>
      </w:tr>
      <w:tr w14:paraId="6E39ACD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E069DE7" w14:textId="77777777">
            <w:pPr>
              <w:pStyle w:val="Tab3FirstColNonGras"/>
              <w:rPr>
                <w:lang w:val="fr-FR"/>
              </w:rPr>
            </w:pPr>
            <w:r>
              <w:rPr>
                <w:lang w:val="fr-FR"/>
              </w:rPr>
              <w:t>INFINEON TECHNOLOGIES AG 3.375% 26-02-27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EE4A87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51FDFAF"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2D4F91E" w14:textId="77777777">
            <w:pPr>
              <w:pStyle w:val="Tab3MiddleColNonGras"/>
              <w:rPr>
                <w:lang w:val="fr-FR"/>
              </w:rPr>
            </w:pPr>
            <w:r>
              <w:rPr>
                <w:lang w:val="fr-FR"/>
              </w:rPr>
              <w:t>612 392,93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F65C4BF" w14:textId="77777777">
            <w:pPr>
              <w:pStyle w:val="Tab3LastColNonGras"/>
              <w:rPr>
                <w:lang w:val="fr-FR"/>
              </w:rPr>
            </w:pPr>
            <w:r>
              <w:rPr>
                <w:lang w:val="fr-FR"/>
              </w:rPr>
              <w:t>0,02</w:t>
            </w:r>
          </w:p>
        </w:tc>
      </w:tr>
      <w:tr w14:paraId="2292096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35A8FC64" w14:textId="77777777">
            <w:pPr>
              <w:pStyle w:val="Tab1FirstColGras"/>
              <w:rPr>
                <w:lang w:val="fr-FR"/>
              </w:rPr>
            </w:pPr>
            <w:r>
              <w:rPr>
                <w:lang w:val="fr-FR"/>
              </w:rPr>
              <w:t>Services aux collectivités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2EE7500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7AF63C96"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537F4618" w14:textId="77777777">
            <w:pPr>
              <w:pStyle w:val="Tab1MiddleColGras"/>
              <w:rPr>
                <w:lang w:val="fr-FR"/>
              </w:rPr>
            </w:pPr>
            <w:r>
              <w:rPr>
                <w:lang w:val="fr-FR"/>
              </w:rPr>
              <w:t>4 158 014,69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4B0ED72" w14:textId="77777777">
            <w:pPr>
              <w:pStyle w:val="Tab1LastColGras"/>
              <w:rPr>
                <w:lang w:val="fr-FR"/>
              </w:rPr>
            </w:pPr>
            <w:r>
              <w:rPr>
                <w:lang w:val="fr-FR"/>
              </w:rPr>
              <w:t>0,12</w:t>
            </w:r>
          </w:p>
        </w:tc>
      </w:tr>
      <w:tr w14:paraId="7EC6E8E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77E9558" w14:textId="77777777">
            <w:pPr>
              <w:pStyle w:val="Tab3FirstColNonGras"/>
              <w:rPr>
                <w:lang w:val="fr-FR"/>
              </w:rPr>
            </w:pPr>
            <w:r>
              <w:rPr>
                <w:lang w:val="fr-FR"/>
              </w:rPr>
              <w:t>ENGIE 3.625% 06-12-26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E34394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2485DFEA" w14:textId="77777777">
            <w:pPr>
              <w:pStyle w:val="Tab3MiddleColNonGras"/>
              <w:rPr>
                <w:lang w:val="fr-FR"/>
              </w:rPr>
            </w:pPr>
            <w:r>
              <w:rPr>
                <w:lang w:val="fr-FR"/>
              </w:rPr>
              <w:t>2 100 000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EEBD14D" w14:textId="77777777">
            <w:pPr>
              <w:pStyle w:val="Tab3MiddleColNonGras"/>
              <w:rPr>
                <w:lang w:val="fr-FR"/>
              </w:rPr>
            </w:pPr>
            <w:r>
              <w:rPr>
                <w:lang w:val="fr-FR"/>
              </w:rPr>
              <w:t>2 163 454,67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7C940C6" w14:textId="77777777">
            <w:pPr>
              <w:pStyle w:val="Tab3LastColNonGras"/>
              <w:rPr>
                <w:lang w:val="fr-FR"/>
              </w:rPr>
            </w:pPr>
            <w:r>
              <w:rPr>
                <w:lang w:val="fr-FR"/>
              </w:rPr>
              <w:t>0,06</w:t>
            </w:r>
          </w:p>
        </w:tc>
      </w:tr>
      <w:tr w14:paraId="4CEA484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FE20B96" w14:textId="77777777">
            <w:pPr>
              <w:pStyle w:val="Tab3FirstColNonGras"/>
              <w:rPr>
                <w:lang w:val="fr-FR"/>
              </w:rPr>
            </w:pPr>
            <w:r>
              <w:rPr>
                <w:lang w:val="fr-FR"/>
              </w:rPr>
              <w:t>SUEZ 1.875% 24-05-27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DE3445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2C1CF6A"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03F017B" w14:textId="77777777">
            <w:pPr>
              <w:pStyle w:val="Tab3MiddleColNonGras"/>
              <w:rPr>
                <w:lang w:val="fr-FR"/>
              </w:rPr>
            </w:pPr>
            <w:r>
              <w:rPr>
                <w:lang w:val="fr-FR"/>
              </w:rPr>
              <w:t>1 994 560,02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C289BB5" w14:textId="77777777">
            <w:pPr>
              <w:pStyle w:val="Tab3LastColNonGras"/>
              <w:rPr>
                <w:lang w:val="fr-FR"/>
              </w:rPr>
            </w:pPr>
            <w:r>
              <w:rPr>
                <w:lang w:val="fr-FR"/>
              </w:rPr>
              <w:t>0,06</w:t>
            </w:r>
          </w:p>
        </w:tc>
      </w:tr>
      <w:tr w14:paraId="74549E78"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52E44168" w14:textId="77777777">
            <w:pPr>
              <w:pStyle w:val="Tab1FirstColGras"/>
              <w:rPr>
                <w:lang w:val="fr-FR"/>
              </w:rPr>
            </w:pPr>
            <w:r>
              <w:rPr>
                <w:lang w:val="fr-FR"/>
              </w:rPr>
              <w:t>Services aux professionnels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19AE1CA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478E25C2"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334B5D51" w14:textId="77777777">
            <w:pPr>
              <w:pStyle w:val="Tab1MiddleColGras"/>
              <w:rPr>
                <w:lang w:val="fr-FR"/>
              </w:rPr>
            </w:pPr>
            <w:r>
              <w:rPr>
                <w:lang w:val="fr-FR"/>
              </w:rPr>
              <w:t>2 001 213,10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D47BE18" w14:textId="77777777">
            <w:pPr>
              <w:pStyle w:val="Tab1LastColGras"/>
              <w:rPr>
                <w:lang w:val="fr-FR"/>
              </w:rPr>
            </w:pPr>
            <w:r>
              <w:rPr>
                <w:lang w:val="fr-FR"/>
              </w:rPr>
              <w:t>0,06</w:t>
            </w:r>
          </w:p>
        </w:tc>
      </w:tr>
      <w:tr w14:paraId="59A936D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D505641" w14:textId="77777777">
            <w:pPr>
              <w:pStyle w:val="Tab3FirstColNonGras"/>
              <w:rPr>
                <w:lang w:val="fr-FR"/>
              </w:rPr>
            </w:pPr>
            <w:r>
              <w:rPr>
                <w:lang w:val="fr-FR"/>
              </w:rPr>
              <w:t>WOLTERS KLUWER NV 6.748% 14-08-28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E09F4C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F001ED5"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2AB8F1E" w14:textId="77777777">
            <w:pPr>
              <w:pStyle w:val="Tab3MiddleColNonGras"/>
              <w:rPr>
                <w:lang w:val="fr-FR"/>
              </w:rPr>
            </w:pPr>
            <w:r>
              <w:rPr>
                <w:lang w:val="fr-FR"/>
              </w:rPr>
              <w:t>2 001 213,10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A9E6583" w14:textId="77777777">
            <w:pPr>
              <w:pStyle w:val="Tab3LastColNonGras"/>
              <w:rPr>
                <w:lang w:val="fr-FR"/>
              </w:rPr>
            </w:pPr>
            <w:r>
              <w:rPr>
                <w:lang w:val="fr-FR"/>
              </w:rPr>
              <w:t>0,06</w:t>
            </w:r>
          </w:p>
        </w:tc>
      </w:tr>
      <w:tr w14:paraId="72DC147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4BA9D7A8" w14:textId="77777777">
            <w:pPr>
              <w:pStyle w:val="Tab1FirstColGras"/>
              <w:rPr>
                <w:lang w:val="fr-FR"/>
              </w:rPr>
            </w:pPr>
            <w:r>
              <w:rPr>
                <w:lang w:val="fr-FR"/>
              </w:rPr>
              <w:t>Services clientèle divers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4DC3240B"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524A95EF"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1266C6CC" w14:textId="77777777">
            <w:pPr>
              <w:pStyle w:val="Tab1MiddleColGras"/>
              <w:rPr>
                <w:lang w:val="fr-FR"/>
              </w:rPr>
            </w:pPr>
            <w:r>
              <w:rPr>
                <w:lang w:val="fr-FR"/>
              </w:rPr>
              <w:t>6 817 148,32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BE532D7" w14:textId="77777777">
            <w:pPr>
              <w:pStyle w:val="Tab1LastColGras"/>
              <w:rPr>
                <w:lang w:val="fr-FR"/>
              </w:rPr>
            </w:pPr>
            <w:r>
              <w:rPr>
                <w:lang w:val="fr-FR"/>
              </w:rPr>
              <w:t>0,19</w:t>
            </w:r>
          </w:p>
        </w:tc>
      </w:tr>
      <w:tr w14:paraId="794DAB8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rsidRPr="00055BAB" w14:paraId="0009A8BF" w14:textId="77777777">
            <w:pPr>
              <w:pStyle w:val="Tab3FirstColNonGras"/>
            </w:pPr>
            <w:r w:rsidRPr="00055BAB">
              <w:t>ARVAL SERVICE LEASE SAFRANCE COMPANY 4.75% 22-05-27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D9B4B9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9AF3C58"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72AAB95A" w14:textId="77777777">
            <w:pPr>
              <w:pStyle w:val="Tab3MiddleColNonGras"/>
              <w:rPr>
                <w:lang w:val="fr-FR"/>
              </w:rPr>
            </w:pPr>
            <w:r>
              <w:rPr>
                <w:lang w:val="fr-FR"/>
              </w:rPr>
              <w:t>3 068 656,85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A95A0FC" w14:textId="77777777">
            <w:pPr>
              <w:pStyle w:val="Tab3LastColNonGras"/>
              <w:rPr>
                <w:lang w:val="fr-FR"/>
              </w:rPr>
            </w:pPr>
            <w:r>
              <w:rPr>
                <w:lang w:val="fr-FR"/>
              </w:rPr>
              <w:t>0,09</w:t>
            </w:r>
          </w:p>
        </w:tc>
      </w:tr>
      <w:tr w14:paraId="096F522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3BB2F6B" w14:textId="77777777">
            <w:pPr>
              <w:pStyle w:val="Tab3FirstColNonGras"/>
              <w:rPr>
                <w:lang w:val="fr-FR"/>
              </w:rPr>
            </w:pPr>
            <w:r>
              <w:rPr>
                <w:lang w:val="fr-FR"/>
              </w:rPr>
              <w:t>AYVENS 3.375% 16-04-29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F16E4A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C4DB647" w14:textId="77777777">
            <w:pPr>
              <w:pStyle w:val="Tab3MiddleColNonGras"/>
              <w:rPr>
                <w:lang w:val="fr-FR"/>
              </w:rPr>
            </w:pPr>
            <w:r>
              <w:rPr>
                <w:lang w:val="fr-FR"/>
              </w:rPr>
              <w:t>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C5687B3" w14:textId="77777777">
            <w:pPr>
              <w:pStyle w:val="Tab3MiddleColNonGras"/>
              <w:rPr>
                <w:lang w:val="fr-FR"/>
              </w:rPr>
            </w:pPr>
            <w:r>
              <w:rPr>
                <w:lang w:val="fr-FR"/>
              </w:rPr>
              <w:t>801 147,50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EA0C9EC" w14:textId="77777777">
            <w:pPr>
              <w:pStyle w:val="Tab3LastColNonGras"/>
              <w:rPr>
                <w:lang w:val="fr-FR"/>
              </w:rPr>
            </w:pPr>
            <w:r>
              <w:rPr>
                <w:lang w:val="fr-FR"/>
              </w:rPr>
              <w:t>0,02</w:t>
            </w:r>
          </w:p>
        </w:tc>
      </w:tr>
      <w:tr w14:paraId="0CA16EF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EAF7FD5" w14:textId="77777777">
            <w:pPr>
              <w:pStyle w:val="Tab3FirstColNonGras"/>
              <w:rPr>
                <w:lang w:val="fr-FR"/>
              </w:rPr>
            </w:pPr>
            <w:r>
              <w:rPr>
                <w:lang w:val="fr-FR"/>
              </w:rPr>
              <w:t>AYVENS 3.875% 22-02-27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DC7C3C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3AF7CDD"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E5631FB" w14:textId="77777777">
            <w:pPr>
              <w:pStyle w:val="Tab3MiddleColNonGras"/>
              <w:rPr>
                <w:lang w:val="fr-FR"/>
              </w:rPr>
            </w:pPr>
            <w:r>
              <w:rPr>
                <w:lang w:val="fr-FR"/>
              </w:rPr>
              <w:t>410 581,63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BC8423A" w14:textId="77777777">
            <w:pPr>
              <w:pStyle w:val="Tab3LastColNonGras"/>
              <w:rPr>
                <w:lang w:val="fr-FR"/>
              </w:rPr>
            </w:pPr>
            <w:r>
              <w:rPr>
                <w:lang w:val="fr-FR"/>
              </w:rPr>
              <w:t>0,01</w:t>
            </w:r>
          </w:p>
        </w:tc>
      </w:tr>
      <w:tr w14:paraId="7FFA0DA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82A7636" w14:textId="77777777">
            <w:pPr>
              <w:pStyle w:val="Tab3FirstColNonGras"/>
              <w:rPr>
                <w:lang w:val="fr-FR"/>
              </w:rPr>
            </w:pPr>
            <w:r>
              <w:rPr>
                <w:lang w:val="fr-FR"/>
              </w:rPr>
              <w:t>AYVENS 4.375% 23-11-26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005BAD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6DE10BD"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03510CE" w14:textId="77777777">
            <w:pPr>
              <w:pStyle w:val="Tab3MiddleColNonGras"/>
              <w:rPr>
                <w:lang w:val="fr-FR"/>
              </w:rPr>
            </w:pPr>
            <w:r>
              <w:rPr>
                <w:lang w:val="fr-FR"/>
              </w:rPr>
              <w:t>1 039 119,33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ED29710" w14:textId="77777777">
            <w:pPr>
              <w:pStyle w:val="Tab3LastColNonGras"/>
              <w:rPr>
                <w:lang w:val="fr-FR"/>
              </w:rPr>
            </w:pPr>
            <w:r>
              <w:rPr>
                <w:lang w:val="fr-FR"/>
              </w:rPr>
              <w:t>0,03</w:t>
            </w:r>
          </w:p>
        </w:tc>
      </w:tr>
      <w:tr w14:paraId="27454F3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6EC00B7" w14:textId="77777777">
            <w:pPr>
              <w:pStyle w:val="Tab3FirstColNonGras"/>
              <w:rPr>
                <w:lang w:val="fr-FR"/>
              </w:rPr>
            </w:pPr>
            <w:r>
              <w:rPr>
                <w:lang w:val="fr-FR"/>
              </w:rPr>
              <w:t>LEASYS 2.875% 17-08-27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6E435F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BF7E5A7" w14:textId="77777777">
            <w:pPr>
              <w:pStyle w:val="Tab3MiddleColNonGras"/>
              <w:rPr>
                <w:lang w:val="fr-FR"/>
              </w:rPr>
            </w:pPr>
            <w:r>
              <w:rPr>
                <w:lang w:val="fr-FR"/>
              </w:rPr>
              <w:t>1 500 000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0322119" w14:textId="77777777">
            <w:pPr>
              <w:pStyle w:val="Tab3MiddleColNonGras"/>
              <w:rPr>
                <w:lang w:val="fr-FR"/>
              </w:rPr>
            </w:pPr>
            <w:r>
              <w:rPr>
                <w:lang w:val="fr-FR"/>
              </w:rPr>
              <w:t>1 497 643,01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E2C5F00" w14:textId="77777777">
            <w:pPr>
              <w:pStyle w:val="Tab3LastColNonGras"/>
              <w:rPr>
                <w:lang w:val="fr-FR"/>
              </w:rPr>
            </w:pPr>
            <w:r>
              <w:rPr>
                <w:lang w:val="fr-FR"/>
              </w:rPr>
              <w:t>0,04</w:t>
            </w:r>
          </w:p>
        </w:tc>
      </w:tr>
      <w:tr w14:paraId="15392EF4"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28FC5BB4" w14:textId="77777777">
            <w:pPr>
              <w:pStyle w:val="Tab1FirstColGras"/>
              <w:rPr>
                <w:lang w:val="fr-FR"/>
              </w:rPr>
            </w:pPr>
            <w:r>
              <w:rPr>
                <w:lang w:val="fr-FR"/>
              </w:rPr>
              <w:t>Services de télécommunication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7456CBC0"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40D369E7"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0992A527" w14:textId="77777777">
            <w:pPr>
              <w:pStyle w:val="Tab1MiddleColGras"/>
              <w:rPr>
                <w:lang w:val="fr-FR"/>
              </w:rPr>
            </w:pPr>
            <w:r>
              <w:rPr>
                <w:lang w:val="fr-FR"/>
              </w:rPr>
              <w:t>1 101 479,05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9D681AA" w14:textId="77777777">
            <w:pPr>
              <w:pStyle w:val="Tab1LastColGras"/>
              <w:rPr>
                <w:lang w:val="fr-FR"/>
              </w:rPr>
            </w:pPr>
            <w:r>
              <w:rPr>
                <w:lang w:val="fr-FR"/>
              </w:rPr>
              <w:t>0,03</w:t>
            </w:r>
          </w:p>
        </w:tc>
      </w:tr>
      <w:tr w14:paraId="2A26679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DCAF219" w14:textId="77777777">
            <w:pPr>
              <w:pStyle w:val="Tab3FirstColNonGras"/>
              <w:rPr>
                <w:lang w:val="fr-FR"/>
              </w:rPr>
            </w:pPr>
            <w:r>
              <w:rPr>
                <w:lang w:val="fr-FR"/>
              </w:rPr>
              <w:t>ATT E3R+0.4% 16-09-27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DB6906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FCED220"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C6008A4" w14:textId="77777777">
            <w:pPr>
              <w:pStyle w:val="Tab3MiddleColNonGras"/>
              <w:rPr>
                <w:lang w:val="fr-FR"/>
              </w:rPr>
            </w:pPr>
            <w:r>
              <w:rPr>
                <w:lang w:val="fr-FR"/>
              </w:rPr>
              <w:t>1 002 089,66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B384E73" w14:textId="77777777">
            <w:pPr>
              <w:pStyle w:val="Tab3LastColNonGras"/>
              <w:rPr>
                <w:lang w:val="fr-FR"/>
              </w:rPr>
            </w:pPr>
            <w:r>
              <w:rPr>
                <w:lang w:val="fr-FR"/>
              </w:rPr>
              <w:t>0,03</w:t>
            </w:r>
          </w:p>
        </w:tc>
      </w:tr>
      <w:tr w14:paraId="5BB9625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E60250E" w14:textId="77777777">
            <w:pPr>
              <w:pStyle w:val="Tab3FirstColNonGras"/>
              <w:rPr>
                <w:lang w:val="fr-FR"/>
              </w:rPr>
            </w:pPr>
            <w:r>
              <w:rPr>
                <w:lang w:val="fr-FR"/>
              </w:rPr>
              <w:t>ORANGE 3.625% 15-09-29 EMTN</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97A5BD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621DABD" w14:textId="77777777">
            <w:pPr>
              <w:pStyle w:val="Tab3MiddleColNonGras"/>
              <w:rPr>
                <w:lang w:val="fr-FR"/>
              </w:rPr>
            </w:pPr>
            <w:r>
              <w:rPr>
                <w:lang w:val="fr-FR"/>
              </w:rPr>
              <w:t>100 000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BD14EC4" w14:textId="77777777">
            <w:pPr>
              <w:pStyle w:val="Tab3MiddleColNonGras"/>
              <w:rPr>
                <w:lang w:val="fr-FR"/>
              </w:rPr>
            </w:pPr>
            <w:r>
              <w:rPr>
                <w:lang w:val="fr-FR"/>
              </w:rPr>
              <w:t>99 389,39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7C78155" w14:textId="77777777">
            <w:pPr>
              <w:pStyle w:val="Tab3LastColNonGras"/>
              <w:rPr>
                <w:lang w:val="fr-FR"/>
              </w:rPr>
            </w:pPr>
            <w:r>
              <w:rPr>
                <w:lang w:val="fr-FR"/>
              </w:rPr>
              <w:t>0,00</w:t>
            </w:r>
          </w:p>
        </w:tc>
      </w:tr>
      <w:tr w14:paraId="060B019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71FE4984" w14:textId="77777777">
            <w:pPr>
              <w:pStyle w:val="Tab1FirstColGras"/>
              <w:rPr>
                <w:lang w:val="fr-FR"/>
              </w:rPr>
            </w:pPr>
            <w:r>
              <w:rPr>
                <w:lang w:val="fr-FR"/>
              </w:rPr>
              <w:t>Services de télécommunication mobile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435749B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06B38F3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318A822E" w14:textId="77777777">
            <w:pPr>
              <w:pStyle w:val="Tab1MiddleColGras"/>
              <w:rPr>
                <w:lang w:val="fr-FR"/>
              </w:rPr>
            </w:pPr>
            <w:r>
              <w:rPr>
                <w:lang w:val="fr-FR"/>
              </w:rPr>
              <w:t>2 020 713,88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9B0FDF2" w14:textId="77777777">
            <w:pPr>
              <w:pStyle w:val="Tab1LastColGras"/>
              <w:rPr>
                <w:lang w:val="fr-FR"/>
              </w:rPr>
            </w:pPr>
            <w:r>
              <w:rPr>
                <w:lang w:val="fr-FR"/>
              </w:rPr>
              <w:t>0,06</w:t>
            </w:r>
          </w:p>
        </w:tc>
      </w:tr>
      <w:tr w14:paraId="5A10B66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F4894B5" w14:textId="77777777">
            <w:pPr>
              <w:pStyle w:val="Tab3FirstColNonGras"/>
              <w:rPr>
                <w:lang w:val="fr-FR"/>
              </w:rPr>
            </w:pPr>
            <w:r>
              <w:rPr>
                <w:lang w:val="fr-FR"/>
              </w:rPr>
              <w:t>SWISSCOM AG VIA LUNAR FUNDING V 1.125% 12-10-26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E7DCCF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B2C8761"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6526CCF" w14:textId="77777777">
            <w:pPr>
              <w:pStyle w:val="Tab3MiddleColNonGras"/>
              <w:rPr>
                <w:lang w:val="fr-FR"/>
              </w:rPr>
            </w:pPr>
            <w:r>
              <w:rPr>
                <w:lang w:val="fr-FR"/>
              </w:rPr>
              <w:t>2 020 713,88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324E923" w14:textId="77777777">
            <w:pPr>
              <w:pStyle w:val="Tab3LastColNonGras"/>
              <w:rPr>
                <w:lang w:val="fr-FR"/>
              </w:rPr>
            </w:pPr>
            <w:r>
              <w:rPr>
                <w:lang w:val="fr-FR"/>
              </w:rPr>
              <w:t>0,06</w:t>
            </w:r>
          </w:p>
        </w:tc>
      </w:tr>
      <w:tr w14:paraId="078B9C71"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4E33AE8B" w14:textId="77777777">
            <w:pPr>
              <w:pStyle w:val="Tab1FirstColGras"/>
              <w:rPr>
                <w:lang w:val="fr-FR"/>
              </w:rPr>
            </w:pPr>
            <w:r>
              <w:rPr>
                <w:lang w:val="fr-FR"/>
              </w:rPr>
              <w:t>Services financiers diversifiés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2FBBEBC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57501C1C"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37534593" w14:textId="77777777">
            <w:pPr>
              <w:pStyle w:val="Tab1MiddleColGras"/>
              <w:rPr>
                <w:lang w:val="fr-FR"/>
              </w:rPr>
            </w:pPr>
            <w:r>
              <w:rPr>
                <w:lang w:val="fr-FR"/>
              </w:rPr>
              <w:t>61 008 991,21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0A0E55B" w14:textId="77777777">
            <w:pPr>
              <w:pStyle w:val="Tab1LastColGras"/>
              <w:rPr>
                <w:lang w:val="fr-FR"/>
              </w:rPr>
            </w:pPr>
            <w:r>
              <w:rPr>
                <w:lang w:val="fr-FR"/>
              </w:rPr>
              <w:t>1,70</w:t>
            </w:r>
          </w:p>
        </w:tc>
      </w:tr>
      <w:tr w14:paraId="005CFFB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1FD605D" w14:textId="77777777">
            <w:pPr>
              <w:pStyle w:val="Tab3FirstColNonGras"/>
              <w:rPr>
                <w:lang w:val="fr-FR"/>
              </w:rPr>
            </w:pPr>
            <w:r>
              <w:rPr>
                <w:lang w:val="fr-FR"/>
              </w:rPr>
              <w:t>AMERICAN HONDA FIN 2.85% 27-06-28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06683F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7E051D9" w14:textId="77777777">
            <w:pPr>
              <w:pStyle w:val="Tab3MiddleColNonGras"/>
              <w:rPr>
                <w:lang w:val="fr-FR"/>
              </w:rPr>
            </w:pPr>
            <w:r>
              <w:rPr>
                <w:lang w:val="fr-FR"/>
              </w:rPr>
              <w:t>1 600 000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3B0CC7F" w14:textId="77777777">
            <w:pPr>
              <w:pStyle w:val="Tab3MiddleColNonGras"/>
              <w:rPr>
                <w:lang w:val="fr-FR"/>
              </w:rPr>
            </w:pPr>
            <w:r>
              <w:rPr>
                <w:lang w:val="fr-FR"/>
              </w:rPr>
              <w:t>1 585 029,98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0A1F5BC" w14:textId="77777777">
            <w:pPr>
              <w:pStyle w:val="Tab3LastColNonGras"/>
              <w:rPr>
                <w:lang w:val="fr-FR"/>
              </w:rPr>
            </w:pPr>
            <w:r>
              <w:rPr>
                <w:lang w:val="fr-FR"/>
              </w:rPr>
              <w:t>0,04</w:t>
            </w:r>
          </w:p>
        </w:tc>
      </w:tr>
      <w:tr w14:paraId="017AB57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ACB0832" w14:textId="77777777">
            <w:pPr>
              <w:pStyle w:val="Tab3FirstColNonGras"/>
              <w:rPr>
                <w:lang w:val="fr-FR"/>
              </w:rPr>
            </w:pPr>
            <w:r>
              <w:rPr>
                <w:lang w:val="fr-FR"/>
              </w:rPr>
              <w:t>ANZ NEW ZEALAND INTLLDN 2.993% 27-03-28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A060B2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4E7C196" w14:textId="77777777">
            <w:pPr>
              <w:pStyle w:val="Tab3MiddleColNonGras"/>
              <w:rPr>
                <w:lang w:val="fr-FR"/>
              </w:rPr>
            </w:pPr>
            <w:r>
              <w:rPr>
                <w:lang w:val="fr-FR"/>
              </w:rPr>
              <w:t>1 300 000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9FA78F1" w14:textId="77777777">
            <w:pPr>
              <w:pStyle w:val="Tab3MiddleColNonGras"/>
              <w:rPr>
                <w:lang w:val="fr-FR"/>
              </w:rPr>
            </w:pPr>
            <w:r>
              <w:rPr>
                <w:lang w:val="fr-FR"/>
              </w:rPr>
              <w:t>1 309 055,02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8FE5E76" w14:textId="77777777">
            <w:pPr>
              <w:pStyle w:val="Tab3LastColNonGras"/>
              <w:rPr>
                <w:lang w:val="fr-FR"/>
              </w:rPr>
            </w:pPr>
            <w:r>
              <w:rPr>
                <w:lang w:val="fr-FR"/>
              </w:rPr>
              <w:t>0,04</w:t>
            </w:r>
          </w:p>
        </w:tc>
      </w:tr>
      <w:tr w14:paraId="3CB1A4D9" w14:textId="77777777">
        <w:tblPrEx>
          <w:tblW w:w="5000" w:type="pct"/>
          <w:tblLayout w:type="fixed"/>
          <w:tblLook w:val="04A0"/>
        </w:tblPrEx>
        <w:trPr>
          <w:trHeight w:val="365"/>
        </w:trPr>
        <w:tc>
          <w:tcPr>
            <w:tcW w:w="5460" w:type="dxa"/>
            <w:tcBorders>
              <w:left w:val="single" w:sz="4" w:space="0" w:color="000000"/>
            </w:tcBorders>
            <w:tcMar>
              <w:top w:w="0" w:type="dxa"/>
              <w:left w:w="0" w:type="dxa"/>
              <w:bottom w:w="0" w:type="dxa"/>
              <w:right w:w="0" w:type="dxa"/>
            </w:tcMar>
            <w:vAlign w:val="center"/>
          </w:tcPr>
          <w:p w:rsidR="00DD045C" w14:paraId="5B8FDBC9" w14:textId="77777777">
            <w:pPr>
              <w:pStyle w:val="Tab3FirstColNonGras"/>
              <w:rPr>
                <w:lang w:val="fr-FR"/>
              </w:rPr>
            </w:pPr>
            <w:r>
              <w:rPr>
                <w:lang w:val="fr-FR"/>
              </w:rPr>
              <w:t>BANQUE FEDERATIVE DU CREDIT MUTUEL BFCM E3R+0.52% 19-09-28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8EF942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A134AD9"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12B46E4" w14:textId="77777777">
            <w:pPr>
              <w:pStyle w:val="Tab3MiddleColNonGras"/>
              <w:rPr>
                <w:lang w:val="fr-FR"/>
              </w:rPr>
            </w:pPr>
            <w:r>
              <w:rPr>
                <w:lang w:val="fr-FR"/>
              </w:rPr>
              <w:t>1 003 596,59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44B6D6C" w14:textId="77777777">
            <w:pPr>
              <w:pStyle w:val="Tab3LastColNonGras"/>
              <w:rPr>
                <w:lang w:val="fr-FR"/>
              </w:rPr>
            </w:pPr>
            <w:r>
              <w:rPr>
                <w:lang w:val="fr-FR"/>
              </w:rPr>
              <w:t>0,03</w:t>
            </w:r>
          </w:p>
        </w:tc>
      </w:tr>
      <w:tr w14:paraId="0EBA11D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rsidRPr="00055BAB" w14:paraId="060DDFCB" w14:textId="77777777">
            <w:pPr>
              <w:pStyle w:val="Tab3FirstColNonGras"/>
              <w:rPr>
                <w:lang w:val="pt-PT"/>
              </w:rPr>
            </w:pPr>
            <w:r w:rsidRPr="00055BAB">
              <w:rPr>
                <w:lang w:val="pt-PT"/>
              </w:rPr>
              <w:t>BANQUE INTLE A LUXEMBOURG E3R+0.55% 02-02-28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D4F22B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FF4D579" w14:textId="77777777">
            <w:pPr>
              <w:pStyle w:val="Tab3MiddleColNonGras"/>
              <w:rPr>
                <w:lang w:val="fr-FR"/>
              </w:rPr>
            </w:pPr>
            <w:r>
              <w:rPr>
                <w:lang w:val="fr-FR"/>
              </w:rPr>
              <w:t>1 700 000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EAE65DD" w14:textId="77777777">
            <w:pPr>
              <w:pStyle w:val="Tab3MiddleColNonGras"/>
              <w:rPr>
                <w:lang w:val="fr-FR"/>
              </w:rPr>
            </w:pPr>
            <w:r>
              <w:rPr>
                <w:lang w:val="fr-FR"/>
              </w:rPr>
              <w:t>1 709 723,93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386A021" w14:textId="77777777">
            <w:pPr>
              <w:pStyle w:val="Tab3LastColNonGras"/>
              <w:rPr>
                <w:lang w:val="fr-FR"/>
              </w:rPr>
            </w:pPr>
            <w:r>
              <w:rPr>
                <w:lang w:val="fr-FR"/>
              </w:rPr>
              <w:t>0,05</w:t>
            </w:r>
          </w:p>
        </w:tc>
      </w:tr>
      <w:tr w14:paraId="73A0641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34A5446" w14:textId="77777777">
            <w:pPr>
              <w:pStyle w:val="Tab3FirstColNonGras"/>
              <w:rPr>
                <w:lang w:val="fr-FR"/>
              </w:rPr>
            </w:pPr>
            <w:r>
              <w:rPr>
                <w:lang w:val="fr-FR"/>
              </w:rPr>
              <w:t>BANQUE STELLANTIS FRANCE 2.875% 19-01-29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58FB0A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4782154"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FA34B43" w14:textId="77777777">
            <w:pPr>
              <w:pStyle w:val="Tab3MiddleColNonGras"/>
              <w:rPr>
                <w:lang w:val="fr-FR"/>
              </w:rPr>
            </w:pPr>
            <w:r>
              <w:rPr>
                <w:lang w:val="fr-FR"/>
              </w:rPr>
              <w:t>996 420,59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68B2894" w14:textId="77777777">
            <w:pPr>
              <w:pStyle w:val="Tab3LastColNonGras"/>
              <w:rPr>
                <w:lang w:val="fr-FR"/>
              </w:rPr>
            </w:pPr>
            <w:r>
              <w:rPr>
                <w:lang w:val="fr-FR"/>
              </w:rPr>
              <w:t>0,03</w:t>
            </w:r>
          </w:p>
        </w:tc>
      </w:tr>
      <w:tr w14:paraId="3E8B0C3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B2BEA1E" w14:textId="77777777">
            <w:pPr>
              <w:pStyle w:val="Tab3FirstColNonGras"/>
              <w:rPr>
                <w:lang w:val="fr-FR"/>
              </w:rPr>
            </w:pPr>
            <w:r>
              <w:rPr>
                <w:lang w:val="fr-FR"/>
              </w:rPr>
              <w:t>BANQUE STELLANTIS FRANCE 3.125% 20-01-28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EC16A2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2D12FBC4" w14:textId="77777777">
            <w:pPr>
              <w:pStyle w:val="Tab3MiddleColNonGras"/>
              <w:rPr>
                <w:lang w:val="fr-FR"/>
              </w:rPr>
            </w:pPr>
            <w:r>
              <w:rPr>
                <w:lang w:val="fr-FR"/>
              </w:rPr>
              <w:t>1 100 000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C51699D" w14:textId="77777777">
            <w:pPr>
              <w:pStyle w:val="Tab3MiddleColNonGras"/>
              <w:rPr>
                <w:lang w:val="fr-FR"/>
              </w:rPr>
            </w:pPr>
            <w:r>
              <w:rPr>
                <w:lang w:val="fr-FR"/>
              </w:rPr>
              <w:t>1 113 911,40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A4D9CF3" w14:textId="77777777">
            <w:pPr>
              <w:pStyle w:val="Tab3LastColNonGras"/>
              <w:rPr>
                <w:lang w:val="fr-FR"/>
              </w:rPr>
            </w:pPr>
            <w:r>
              <w:rPr>
                <w:lang w:val="fr-FR"/>
              </w:rPr>
              <w:t>0,03</w:t>
            </w:r>
          </w:p>
        </w:tc>
      </w:tr>
      <w:tr w14:paraId="1D785519"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7607012" w14:textId="77777777">
            <w:pPr>
              <w:pStyle w:val="Tab3FirstColNonGras"/>
              <w:rPr>
                <w:lang w:val="fr-FR"/>
              </w:rPr>
            </w:pPr>
            <w:r>
              <w:rPr>
                <w:lang w:val="fr-FR"/>
              </w:rPr>
              <w:t>BMW INTL INVESTMENT 3.0% 27-08-27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9B8576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FFED839" w14:textId="77777777">
            <w:pPr>
              <w:pStyle w:val="Tab3MiddleColNonGras"/>
              <w:rPr>
                <w:lang w:val="fr-FR"/>
              </w:rPr>
            </w:pPr>
            <w:r>
              <w:rPr>
                <w:lang w:val="fr-FR"/>
              </w:rPr>
              <w:t>1 600 000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EB9E491" w14:textId="77777777">
            <w:pPr>
              <w:pStyle w:val="Tab3MiddleColNonGras"/>
              <w:rPr>
                <w:lang w:val="fr-FR"/>
              </w:rPr>
            </w:pPr>
            <w:r>
              <w:rPr>
                <w:lang w:val="fr-FR"/>
              </w:rPr>
              <w:t>1 599 878,29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C824AB2" w14:textId="77777777">
            <w:pPr>
              <w:pStyle w:val="Tab3LastColNonGras"/>
              <w:rPr>
                <w:lang w:val="fr-FR"/>
              </w:rPr>
            </w:pPr>
            <w:r>
              <w:rPr>
                <w:lang w:val="fr-FR"/>
              </w:rPr>
              <w:t>0,05</w:t>
            </w:r>
          </w:p>
        </w:tc>
      </w:tr>
      <w:tr w14:paraId="7284A4D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C657008" w14:textId="77777777">
            <w:pPr>
              <w:pStyle w:val="Tab3FirstColNonGras"/>
              <w:rPr>
                <w:lang w:val="fr-FR"/>
              </w:rPr>
            </w:pPr>
            <w:r>
              <w:rPr>
                <w:lang w:val="fr-FR"/>
              </w:rPr>
              <w:t>CA AUTO BANK SPA IRISH BRANCH 2.75% 07-07-28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A87B57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349E99A"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593A271" w14:textId="77777777">
            <w:pPr>
              <w:pStyle w:val="Tab3MiddleColNonGras"/>
              <w:rPr>
                <w:lang w:val="fr-FR"/>
              </w:rPr>
            </w:pPr>
            <w:r>
              <w:rPr>
                <w:lang w:val="fr-FR"/>
              </w:rPr>
              <w:t>988 693,38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BCBBFAA" w14:textId="77777777">
            <w:pPr>
              <w:pStyle w:val="Tab3LastColNonGras"/>
              <w:rPr>
                <w:lang w:val="fr-FR"/>
              </w:rPr>
            </w:pPr>
            <w:r>
              <w:rPr>
                <w:lang w:val="fr-FR"/>
              </w:rPr>
              <w:t>0,03</w:t>
            </w:r>
          </w:p>
        </w:tc>
      </w:tr>
      <w:tr w14:paraId="0D0D1FF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5B49BE7" w14:textId="77777777">
            <w:pPr>
              <w:pStyle w:val="Tab3FirstColNonGras"/>
              <w:rPr>
                <w:lang w:val="fr-FR"/>
              </w:rPr>
            </w:pPr>
            <w:r>
              <w:rPr>
                <w:lang w:val="fr-FR"/>
              </w:rPr>
              <w:t>CA AUTO BANK SPA IRISH BRANCH 2.75% 21-01-29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CCDD7F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FE3F467" w14:textId="77777777">
            <w:pPr>
              <w:pStyle w:val="Tab3MiddleColNonGras"/>
              <w:rPr>
                <w:lang w:val="fr-FR"/>
              </w:rPr>
            </w:pPr>
            <w:r>
              <w:rPr>
                <w:lang w:val="fr-FR"/>
              </w:rPr>
              <w:t>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723F80C" w14:textId="77777777">
            <w:pPr>
              <w:pStyle w:val="Tab3MiddleColNonGras"/>
              <w:rPr>
                <w:lang w:val="fr-FR"/>
              </w:rPr>
            </w:pPr>
            <w:r>
              <w:rPr>
                <w:lang w:val="fr-FR"/>
              </w:rPr>
              <w:t>696 280,96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9EFBC06" w14:textId="77777777">
            <w:pPr>
              <w:pStyle w:val="Tab3LastColNonGras"/>
              <w:rPr>
                <w:lang w:val="fr-FR"/>
              </w:rPr>
            </w:pPr>
            <w:r>
              <w:rPr>
                <w:lang w:val="fr-FR"/>
              </w:rPr>
              <w:t>0,02</w:t>
            </w:r>
          </w:p>
        </w:tc>
      </w:tr>
      <w:tr w14:paraId="2A05EDD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B8F8B16" w14:textId="77777777">
            <w:pPr>
              <w:pStyle w:val="Tab3FirstColNonGras"/>
              <w:rPr>
                <w:lang w:val="fr-FR"/>
              </w:rPr>
            </w:pPr>
            <w:r>
              <w:rPr>
                <w:lang w:val="fr-FR"/>
              </w:rPr>
              <w:t>CA AUTO BANK SPA IRISH BRANCH 3.75% 12-04-27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CD7B4B7"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A3CB5A2"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610E9EE" w14:textId="77777777">
            <w:pPr>
              <w:pStyle w:val="Tab3MiddleColNonGras"/>
              <w:rPr>
                <w:lang w:val="fr-FR"/>
              </w:rPr>
            </w:pPr>
            <w:r>
              <w:rPr>
                <w:lang w:val="fr-FR"/>
              </w:rPr>
              <w:t>510 088,43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1EB46BF" w14:textId="77777777">
            <w:pPr>
              <w:pStyle w:val="Tab3LastColNonGras"/>
              <w:rPr>
                <w:lang w:val="fr-FR"/>
              </w:rPr>
            </w:pPr>
            <w:r>
              <w:rPr>
                <w:lang w:val="fr-FR"/>
              </w:rPr>
              <w:t>0,01</w:t>
            </w:r>
          </w:p>
        </w:tc>
      </w:tr>
      <w:tr w14:paraId="3A89CA8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081625D" w14:textId="77777777">
            <w:pPr>
              <w:pStyle w:val="Tab3FirstColNonGras"/>
              <w:rPr>
                <w:lang w:val="fr-FR"/>
              </w:rPr>
            </w:pPr>
            <w:r>
              <w:rPr>
                <w:lang w:val="fr-FR"/>
              </w:rPr>
              <w:t>CA AUTO BANK SPA IRISH BRANCH E3R+0.8% 18-07-27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EA751C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3F9A194"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AB87386" w14:textId="77777777">
            <w:pPr>
              <w:pStyle w:val="Tab3MiddleColNonGras"/>
              <w:rPr>
                <w:lang w:val="fr-FR"/>
              </w:rPr>
            </w:pPr>
            <w:r>
              <w:rPr>
                <w:lang w:val="fr-FR"/>
              </w:rPr>
              <w:t>504 921,60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1349D77" w14:textId="77777777">
            <w:pPr>
              <w:pStyle w:val="Tab3LastColNonGras"/>
              <w:rPr>
                <w:lang w:val="fr-FR"/>
              </w:rPr>
            </w:pPr>
            <w:r>
              <w:rPr>
                <w:lang w:val="fr-FR"/>
              </w:rPr>
              <w:t>0,01</w:t>
            </w:r>
          </w:p>
        </w:tc>
      </w:tr>
      <w:tr w14:paraId="081F480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32A7C65" w14:textId="77777777">
            <w:pPr>
              <w:pStyle w:val="Tab3FirstColNonGras"/>
              <w:rPr>
                <w:lang w:val="fr-FR"/>
              </w:rPr>
            </w:pPr>
            <w:r>
              <w:rPr>
                <w:lang w:val="fr-FR"/>
              </w:rPr>
              <w:t>CRH SMW FINANCE DAC 1.25% 05-11-26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FF31E1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CD6F5D5" w14:textId="77777777">
            <w:pPr>
              <w:pStyle w:val="Tab3MiddleColNonGras"/>
              <w:rPr>
                <w:lang w:val="fr-FR"/>
              </w:rPr>
            </w:pPr>
            <w:r>
              <w:rPr>
                <w:lang w:val="fr-FR"/>
              </w:rPr>
              <w:t>4 048 000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DA1C82A" w14:textId="77777777">
            <w:pPr>
              <w:pStyle w:val="Tab3MiddleColNonGras"/>
              <w:rPr>
                <w:lang w:val="fr-FR"/>
              </w:rPr>
            </w:pPr>
            <w:r>
              <w:rPr>
                <w:lang w:val="fr-FR"/>
              </w:rPr>
              <w:t>4 086 951,42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288E0A6" w14:textId="77777777">
            <w:pPr>
              <w:pStyle w:val="Tab3LastColNonGras"/>
              <w:rPr>
                <w:lang w:val="fr-FR"/>
              </w:rPr>
            </w:pPr>
            <w:r>
              <w:rPr>
                <w:lang w:val="fr-FR"/>
              </w:rPr>
              <w:t>0,08</w:t>
            </w:r>
          </w:p>
        </w:tc>
      </w:tr>
      <w:tr w14:paraId="5355475E"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31A000B" w14:textId="77777777">
            <w:pPr>
              <w:pStyle w:val="Tab3FirstColNonGras"/>
              <w:rPr>
                <w:lang w:val="fr-FR"/>
              </w:rPr>
            </w:pPr>
            <w:r>
              <w:rPr>
                <w:lang w:val="fr-FR"/>
              </w:rPr>
              <w:t>DSV FINANCE BV 2.875% 06-11-26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78069E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46ACC4E" w14:textId="77777777">
            <w:pPr>
              <w:pStyle w:val="Tab3MiddleColNonGras"/>
              <w:rPr>
                <w:lang w:val="fr-FR"/>
              </w:rPr>
            </w:pPr>
            <w:r>
              <w:rPr>
                <w:lang w:val="fr-FR"/>
              </w:rPr>
              <w:t>1 490 000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702CB7EE" w14:textId="77777777">
            <w:pPr>
              <w:pStyle w:val="Tab3MiddleColNonGras"/>
              <w:rPr>
                <w:lang w:val="fr-FR"/>
              </w:rPr>
            </w:pPr>
            <w:r>
              <w:rPr>
                <w:lang w:val="fr-FR"/>
              </w:rPr>
              <w:t>1 528 175,33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E991F5E" w14:textId="77777777">
            <w:pPr>
              <w:pStyle w:val="Tab3LastColNonGras"/>
              <w:rPr>
                <w:lang w:val="fr-FR"/>
              </w:rPr>
            </w:pPr>
            <w:r>
              <w:rPr>
                <w:lang w:val="fr-FR"/>
              </w:rPr>
              <w:t>0,04</w:t>
            </w:r>
          </w:p>
        </w:tc>
      </w:tr>
      <w:tr w14:paraId="3075FFD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099FC27C" w14:textId="77777777">
            <w:pPr>
              <w:pStyle w:val="Tab3FirstColNonGras"/>
              <w:rPr>
                <w:lang w:val="fr-FR"/>
              </w:rPr>
            </w:pPr>
            <w:r>
              <w:rPr>
                <w:lang w:val="fr-FR"/>
              </w:rPr>
              <w:t>ENEL FINANCE INTL NV 2.625% 24-02-28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0F4C0A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88F8395"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4B7DED2" w14:textId="77777777">
            <w:pPr>
              <w:pStyle w:val="Tab3MiddleColNonGras"/>
              <w:rPr>
                <w:lang w:val="fr-FR"/>
              </w:rPr>
            </w:pPr>
            <w:r>
              <w:rPr>
                <w:lang w:val="fr-FR"/>
              </w:rPr>
              <w:t>1 002 818,22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CEBE325" w14:textId="77777777">
            <w:pPr>
              <w:pStyle w:val="Tab3LastColNonGras"/>
              <w:rPr>
                <w:lang w:val="fr-FR"/>
              </w:rPr>
            </w:pPr>
            <w:r>
              <w:rPr>
                <w:lang w:val="fr-FR"/>
              </w:rPr>
              <w:t>0,03</w:t>
            </w:r>
          </w:p>
        </w:tc>
      </w:tr>
      <w:tr w14:paraId="6C051A7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9E5EA8D" w14:textId="77777777">
            <w:pPr>
              <w:pStyle w:val="Tab3FirstColNonGras"/>
              <w:rPr>
                <w:lang w:val="fr-FR"/>
              </w:rPr>
            </w:pPr>
            <w:r>
              <w:rPr>
                <w:lang w:val="fr-FR"/>
              </w:rPr>
              <w:t>EUROCLEAR INVESTMENTS 1.125% 07-12-26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463E33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7106D1A" w14:textId="77777777">
            <w:pPr>
              <w:pStyle w:val="Tab3MiddleColNonGras"/>
              <w:rPr>
                <w:lang w:val="fr-FR"/>
              </w:rPr>
            </w:pPr>
            <w:r>
              <w:rPr>
                <w:lang w:val="fr-FR"/>
              </w:rPr>
              <w:t>1 900 000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C365A28" w14:textId="77777777">
            <w:pPr>
              <w:pStyle w:val="Tab3MiddleColNonGras"/>
              <w:rPr>
                <w:lang w:val="fr-FR"/>
              </w:rPr>
            </w:pPr>
            <w:r>
              <w:rPr>
                <w:lang w:val="fr-FR"/>
              </w:rPr>
              <w:t>1 910 767,19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C2D96F6" w14:textId="77777777">
            <w:pPr>
              <w:pStyle w:val="Tab3LastColNonGras"/>
              <w:rPr>
                <w:lang w:val="fr-FR"/>
              </w:rPr>
            </w:pPr>
            <w:r>
              <w:rPr>
                <w:lang w:val="fr-FR"/>
              </w:rPr>
              <w:t>0,05</w:t>
            </w:r>
          </w:p>
        </w:tc>
      </w:tr>
      <w:tr w14:paraId="36CA2AA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AD4D219" w14:textId="77777777">
            <w:pPr>
              <w:pStyle w:val="Tab3FirstColNonGras"/>
              <w:rPr>
                <w:lang w:val="fr-FR"/>
              </w:rPr>
            </w:pPr>
            <w:r>
              <w:rPr>
                <w:lang w:val="fr-FR"/>
              </w:rPr>
              <w:t>EURONEXT NV 2.625% 26-11-28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18CC998"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11EB51E"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2172520" w14:textId="77777777">
            <w:pPr>
              <w:pStyle w:val="Tab3MiddleColNonGras"/>
              <w:rPr>
                <w:lang w:val="fr-FR"/>
              </w:rPr>
            </w:pPr>
            <w:r>
              <w:rPr>
                <w:lang w:val="fr-FR"/>
              </w:rPr>
              <w:t>499 062,20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CF825AC" w14:textId="77777777">
            <w:pPr>
              <w:pStyle w:val="Tab3LastColNonGras"/>
              <w:rPr>
                <w:lang w:val="fr-FR"/>
              </w:rPr>
            </w:pPr>
            <w:r>
              <w:rPr>
                <w:lang w:val="fr-FR"/>
              </w:rPr>
              <w:t>0,01</w:t>
            </w:r>
          </w:p>
        </w:tc>
      </w:tr>
      <w:tr w14:paraId="5926DD8E" w14:textId="77777777">
        <w:tblPrEx>
          <w:tblW w:w="5000" w:type="pct"/>
          <w:tblLayout w:type="fixed"/>
          <w:tblLook w:val="04A0"/>
        </w:tblPrEx>
        <w:trPr>
          <w:trHeight w:val="365"/>
        </w:trPr>
        <w:tc>
          <w:tcPr>
            <w:tcW w:w="5460" w:type="dxa"/>
            <w:tcBorders>
              <w:left w:val="single" w:sz="4" w:space="0" w:color="000000"/>
            </w:tcBorders>
            <w:tcMar>
              <w:top w:w="0" w:type="dxa"/>
              <w:left w:w="0" w:type="dxa"/>
              <w:bottom w:w="0" w:type="dxa"/>
              <w:right w:w="0" w:type="dxa"/>
            </w:tcMar>
            <w:vAlign w:val="center"/>
          </w:tcPr>
          <w:p w:rsidR="00DD045C" w14:paraId="04D3031E" w14:textId="77777777">
            <w:pPr>
              <w:pStyle w:val="Tab3FirstColNonGras"/>
              <w:rPr>
                <w:lang w:val="fr-FR"/>
              </w:rPr>
            </w:pPr>
            <w:r>
              <w:rPr>
                <w:lang w:val="fr-FR"/>
              </w:rPr>
              <w:t>FEDERATION DES CAISSES DESJARDINS QUEBEC E3R+0.4% 21-01-28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E2B3D1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BD34EC2" w14:textId="77777777">
            <w:pPr>
              <w:pStyle w:val="Tab3MiddleColNonGras"/>
              <w:rPr>
                <w:lang w:val="fr-FR"/>
              </w:rPr>
            </w:pPr>
            <w:r>
              <w:rPr>
                <w:lang w:val="fr-FR"/>
              </w:rPr>
              <w:t>1 600 000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481332F" w14:textId="77777777">
            <w:pPr>
              <w:pStyle w:val="Tab3MiddleColNonGras"/>
              <w:rPr>
                <w:lang w:val="fr-FR"/>
              </w:rPr>
            </w:pPr>
            <w:r>
              <w:rPr>
                <w:lang w:val="fr-FR"/>
              </w:rPr>
              <w:t>1 610 385,79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B954938" w14:textId="77777777">
            <w:pPr>
              <w:pStyle w:val="Tab3LastColNonGras"/>
              <w:rPr>
                <w:lang w:val="fr-FR"/>
              </w:rPr>
            </w:pPr>
            <w:r>
              <w:rPr>
                <w:lang w:val="fr-FR"/>
              </w:rPr>
              <w:t>0,05</w:t>
            </w:r>
          </w:p>
        </w:tc>
      </w:tr>
      <w:tr w14:paraId="3F8BC11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30E864C" w14:textId="77777777">
            <w:pPr>
              <w:pStyle w:val="Tab3FirstColNonGras"/>
              <w:rPr>
                <w:lang w:val="fr-FR"/>
              </w:rPr>
            </w:pPr>
            <w:r>
              <w:rPr>
                <w:lang w:val="fr-FR"/>
              </w:rPr>
              <w:t>HYUNDAI CAPITAL SERVICES 2.861% 21-01-29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F42F92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75D74C8"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7560329" w14:textId="77777777">
            <w:pPr>
              <w:pStyle w:val="Tab3MiddleColNonGras"/>
              <w:rPr>
                <w:lang w:val="fr-FR"/>
              </w:rPr>
            </w:pPr>
            <w:r>
              <w:rPr>
                <w:lang w:val="fr-FR"/>
              </w:rPr>
              <w:t>995 350,77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9C401F5" w14:textId="77777777">
            <w:pPr>
              <w:pStyle w:val="Tab3LastColNonGras"/>
              <w:rPr>
                <w:lang w:val="fr-FR"/>
              </w:rPr>
            </w:pPr>
            <w:r>
              <w:rPr>
                <w:lang w:val="fr-FR"/>
              </w:rPr>
              <w:t>0,03</w:t>
            </w:r>
          </w:p>
        </w:tc>
      </w:tr>
      <w:tr w14:paraId="3B90A62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F7C3658" w14:textId="77777777">
            <w:pPr>
              <w:pStyle w:val="Tab3FirstColNonGras"/>
              <w:rPr>
                <w:lang w:val="fr-FR"/>
              </w:rPr>
            </w:pPr>
            <w:r>
              <w:rPr>
                <w:lang w:val="fr-FR"/>
              </w:rPr>
              <w:t>LANSFORSAKRINGAR BANK 2.625% 06-10-28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B3DD2B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DCA97C4" w14:textId="77777777">
            <w:pPr>
              <w:pStyle w:val="Tab3MiddleColNonGras"/>
              <w:rPr>
                <w:lang w:val="fr-FR"/>
              </w:rPr>
            </w:pPr>
            <w:r>
              <w:rPr>
                <w:lang w:val="fr-FR"/>
              </w:rPr>
              <w:t>400 000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02D24C0" w14:textId="77777777">
            <w:pPr>
              <w:pStyle w:val="Tab3MiddleColNonGras"/>
              <w:rPr>
                <w:lang w:val="fr-FR"/>
              </w:rPr>
            </w:pPr>
            <w:r>
              <w:rPr>
                <w:lang w:val="fr-FR"/>
              </w:rPr>
              <w:t>401 508,13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EE7BED5" w14:textId="77777777">
            <w:pPr>
              <w:pStyle w:val="Tab3LastColNonGras"/>
              <w:rPr>
                <w:lang w:val="fr-FR"/>
              </w:rPr>
            </w:pPr>
            <w:r>
              <w:rPr>
                <w:lang w:val="fr-FR"/>
              </w:rPr>
              <w:t>0,01</w:t>
            </w:r>
          </w:p>
        </w:tc>
      </w:tr>
      <w:tr w14:paraId="47533E26"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7421508" w14:textId="77777777">
            <w:pPr>
              <w:pStyle w:val="Tab3FirstColNonGras"/>
              <w:rPr>
                <w:lang w:val="fr-FR"/>
              </w:rPr>
            </w:pPr>
            <w:r>
              <w:rPr>
                <w:lang w:val="fr-FR"/>
              </w:rPr>
              <w:t>LSEG NETHERLANDS BV 2.75% 20-09-27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D2DB3F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D5DDF53"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754D4FD6" w14:textId="77777777">
            <w:pPr>
              <w:pStyle w:val="Tab3MiddleColNonGras"/>
              <w:rPr>
                <w:lang w:val="fr-FR"/>
              </w:rPr>
            </w:pPr>
            <w:r>
              <w:rPr>
                <w:lang w:val="fr-FR"/>
              </w:rPr>
              <w:t>994 232,35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1FCB908" w14:textId="77777777">
            <w:pPr>
              <w:pStyle w:val="Tab3LastColNonGras"/>
              <w:rPr>
                <w:lang w:val="fr-FR"/>
              </w:rPr>
            </w:pPr>
            <w:r>
              <w:rPr>
                <w:lang w:val="fr-FR"/>
              </w:rPr>
              <w:t>0,03</w:t>
            </w:r>
          </w:p>
        </w:tc>
      </w:tr>
      <w:tr w14:paraId="10B69C7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F841444" w14:textId="77777777">
            <w:pPr>
              <w:pStyle w:val="Tab3FirstColNonGras"/>
              <w:rPr>
                <w:lang w:val="fr-FR"/>
              </w:rPr>
            </w:pPr>
            <w:r>
              <w:rPr>
                <w:lang w:val="fr-FR"/>
              </w:rPr>
              <w:t>MERCEDESBENZ INTL FINANCE BV 3.2% 13-05-29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90A541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C48B299" w14:textId="77777777">
            <w:pPr>
              <w:pStyle w:val="Tab3MiddleColNonGras"/>
              <w:rPr>
                <w:lang w:val="fr-FR"/>
              </w:rPr>
            </w:pPr>
            <w:r>
              <w:rPr>
                <w:lang w:val="fr-FR"/>
              </w:rPr>
              <w:t>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BF872EC" w14:textId="77777777">
            <w:pPr>
              <w:pStyle w:val="Tab3MiddleColNonGras"/>
              <w:rPr>
                <w:lang w:val="fr-FR"/>
              </w:rPr>
            </w:pPr>
            <w:r>
              <w:rPr>
                <w:lang w:val="fr-FR"/>
              </w:rPr>
              <w:t>795 578,73</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55D8B52" w14:textId="77777777">
            <w:pPr>
              <w:pStyle w:val="Tab3LastColNonGras"/>
              <w:rPr>
                <w:lang w:val="fr-FR"/>
              </w:rPr>
            </w:pPr>
            <w:r>
              <w:rPr>
                <w:lang w:val="fr-FR"/>
              </w:rPr>
              <w:t>0,02</w:t>
            </w:r>
          </w:p>
        </w:tc>
      </w:tr>
    </w:tbl>
    <w:p w:rsidR="00DD045C" w14:paraId="489E16C4" w14:textId="77777777">
      <w:pPr>
        <w:sectPr>
          <w:headerReference w:type="default" r:id="rId35"/>
          <w:footerReference w:type="default" r:id="rId36"/>
          <w:pgSz w:w="11900" w:h="16840"/>
          <w:pgMar w:top="2154" w:right="1134" w:bottom="1134" w:left="1134" w:header="400" w:footer="400" w:gutter="0"/>
          <w:cols w:space="720"/>
        </w:sectPr>
      </w:pPr>
    </w:p>
    <w:p w:rsidR="00DD045C" w14:paraId="73DC2F3F" w14:textId="77777777">
      <w:pPr>
        <w:spacing w:line="30" w:lineRule="exact"/>
        <w:rPr>
          <w:sz w:val="3"/>
        </w:rPr>
      </w:pPr>
    </w:p>
    <w:p w:rsidR="00DD045C" w14:paraId="610D801E" w14:textId="77777777">
      <w:pPr>
        <w:pStyle w:val="TechnicalBookmark"/>
        <w:rPr>
          <w:lang w:val="fr-FR"/>
        </w:rPr>
      </w:pPr>
      <w:r>
        <w:rPr>
          <w:lang w:val="fr-FR"/>
        </w:rPr>
        <w:fldChar w:fldCharType="begin"/>
      </w:r>
      <w:r>
        <w:rPr>
          <w:lang w:val="fr-FR"/>
        </w:rPr>
        <w:instrText xml:space="preserve"> SET 43B04413E1D2F6590AEC17ABC584740D "" </w:instrText>
      </w:r>
      <w:r>
        <w:rPr>
          <w:lang w:val="fr-FR"/>
        </w:rPr>
        <w:fldChar w:fldCharType="separate"/>
      </w:r>
      <w:bookmarkStart w:id="79" w:name="43B04413E1D2F6590AEC17ABC584740D"/>
      <w:bookmarkEnd w:id="79"/>
      <w:r>
        <w:rPr>
          <w:lang w:val="fr-FR"/>
        </w:rPr>
        <w:fldChar w:fldCharType="end"/>
      </w:r>
    </w:p>
    <w:p w:rsidR="00DD045C" w14:paraId="5DF8DF08" w14:textId="77777777">
      <w:pPr>
        <w:pStyle w:val="H2"/>
        <w:rPr>
          <w:lang w:val="fr-FR"/>
        </w:rPr>
      </w:pPr>
      <w:r>
        <w:rPr>
          <w:lang w:val="fr-FR"/>
        </w:rPr>
        <w:t xml:space="preserve">Inventaire des éléments de bilan </w:t>
      </w:r>
    </w:p>
    <w:p w:rsidR="00DD045C" w14:paraId="2F911178" w14:textId="77777777">
      <w:pPr>
        <w:pStyle w:val="NoRefToc"/>
        <w:rPr>
          <w:lang w:val="fr-FR"/>
        </w:rPr>
      </w:pPr>
      <w:r>
        <w:rPr>
          <w:lang w:val="fr-FR"/>
        </w:rPr>
        <w:t>Inventaire des éléments de bilan</w:t>
      </w:r>
    </w:p>
    <w:p w:rsidR="00DD045C" w14:paraId="6B580115" w14:textId="77777777">
      <w:pPr>
        <w:pStyle w:val="TechnicalBookmark"/>
        <w:rPr>
          <w:lang w:val="fr-FR"/>
        </w:rPr>
      </w:pPr>
      <w:r>
        <w:rPr>
          <w:lang w:val="fr-FR"/>
        </w:rPr>
        <w:fldChar w:fldCharType="begin"/>
      </w:r>
      <w:r>
        <w:rPr>
          <w:lang w:val="fr-FR"/>
        </w:rPr>
        <w:instrText xml:space="preserve"> SET 716A74BCAB60135EBCA0619EE7743723 "" </w:instrText>
      </w:r>
      <w:r>
        <w:rPr>
          <w:lang w:val="fr-FR"/>
        </w:rPr>
        <w:fldChar w:fldCharType="separate"/>
      </w:r>
      <w:bookmarkStart w:id="80" w:name="716A74BCAB60135EBCA0619EE7743723"/>
      <w:bookmarkEnd w:id="80"/>
      <w:r>
        <w:rPr>
          <w:lang w:val="fr-FR"/>
        </w:rPr>
        <w:fldChar w:fldCharType="end"/>
      </w:r>
    </w:p>
    <w:p w:rsidR="00DD045C" w14:paraId="2A2E7053" w14:textId="77777777">
      <w:pPr>
        <w:pStyle w:val="TechnicalBookmark"/>
        <w:rPr>
          <w:lang w:val="fr-FR"/>
        </w:rPr>
      </w:pPr>
    </w:p>
    <w:tbl>
      <w:tblPr>
        <w:tblW w:w="5000" w:type="pct"/>
        <w:tblBorders>
          <w:bottom w:val="single" w:sz="4" w:space="0" w:color="000000"/>
        </w:tblBorders>
        <w:tblLayout w:type="fixed"/>
        <w:tblLook w:val="04A0"/>
      </w:tblPr>
      <w:tblGrid>
        <w:gridCol w:w="5425"/>
        <w:gridCol w:w="796"/>
        <w:gridCol w:w="1213"/>
        <w:gridCol w:w="1472"/>
        <w:gridCol w:w="716"/>
      </w:tblGrid>
      <w:tr w14:paraId="791A0C51" w14:textId="77777777">
        <w:tblPrEx>
          <w:tblW w:w="5000" w:type="pct"/>
          <w:tblBorders>
            <w:bottom w:val="single" w:sz="4" w:space="0" w:color="000000"/>
          </w:tblBorders>
          <w:tblLayout w:type="fixed"/>
          <w:tblLook w:val="04A0"/>
        </w:tblPrEx>
        <w:trPr>
          <w:trHeight w:val="385"/>
        </w:trPr>
        <w:tc>
          <w:tcPr>
            <w:tcW w:w="546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5297F6FE" w14:textId="77777777">
            <w:pPr>
              <w:pStyle w:val="EnteteTabFirstColBordure"/>
              <w:rPr>
                <w:lang w:val="fr-FR"/>
              </w:rPr>
            </w:pPr>
            <w:r>
              <w:rPr>
                <w:lang w:val="fr-FR"/>
              </w:rPr>
              <w:t>Désignation des valeurs par secteur d'activité (*)</w:t>
            </w:r>
          </w:p>
        </w:tc>
        <w:tc>
          <w:tcPr>
            <w:tcW w:w="8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AEB5C1F" w14:textId="77777777">
            <w:pPr>
              <w:pStyle w:val="EnteteTabMiddleColBordure"/>
              <w:rPr>
                <w:lang w:val="fr-FR"/>
              </w:rPr>
            </w:pPr>
            <w:r>
              <w:rPr>
                <w:lang w:val="fr-FR"/>
              </w:rPr>
              <w:t>Devise</w:t>
            </w:r>
          </w:p>
        </w:tc>
        <w:tc>
          <w:tcPr>
            <w:tcW w:w="122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239CFAE" w14:textId="77777777">
            <w:pPr>
              <w:pStyle w:val="EnteteTabMiddleColBordure"/>
              <w:spacing w:line="184" w:lineRule="exact"/>
              <w:rPr>
                <w:lang w:val="fr-FR"/>
              </w:rPr>
            </w:pPr>
            <w:r>
              <w:rPr>
                <w:lang w:val="fr-FR"/>
              </w:rPr>
              <w:t>Quantité ou</w:t>
            </w:r>
          </w:p>
          <w:p w:rsidR="00DD045C" w14:paraId="1EE10574" w14:textId="77777777">
            <w:pPr>
              <w:pStyle w:val="EnteteTabMiddleColBordure"/>
              <w:spacing w:line="184" w:lineRule="exact"/>
              <w:rPr>
                <w:lang w:val="fr-FR"/>
              </w:rPr>
            </w:pPr>
            <w:r>
              <w:rPr>
                <w:lang w:val="fr-FR"/>
              </w:rPr>
              <w:t>Nominal</w:t>
            </w:r>
          </w:p>
        </w:tc>
        <w:tc>
          <w:tcPr>
            <w:tcW w:w="14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99AF24E" w14:textId="77777777">
            <w:pPr>
              <w:pStyle w:val="EnteteTabMiddleColBordure"/>
              <w:rPr>
                <w:lang w:val="fr-FR"/>
              </w:rPr>
            </w:pPr>
            <w:r>
              <w:rPr>
                <w:lang w:val="fr-FR"/>
              </w:rPr>
              <w:t>Valeur actuelle</w:t>
            </w:r>
          </w:p>
        </w:tc>
        <w:tc>
          <w:tcPr>
            <w:tcW w:w="72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084E78E6" w14:textId="77777777">
            <w:pPr>
              <w:pStyle w:val="EnteteTabLastColBordure"/>
              <w:spacing w:line="184" w:lineRule="exact"/>
              <w:rPr>
                <w:lang w:val="fr-FR"/>
              </w:rPr>
            </w:pPr>
            <w:r>
              <w:rPr>
                <w:lang w:val="fr-FR"/>
              </w:rPr>
              <w:t>% Actif</w:t>
            </w:r>
          </w:p>
          <w:p w:rsidR="00DD045C" w14:paraId="4580CBDF" w14:textId="77777777">
            <w:pPr>
              <w:pStyle w:val="EnteteTabLastColBordure"/>
              <w:spacing w:line="184" w:lineRule="exact"/>
              <w:rPr>
                <w:lang w:val="fr-FR"/>
              </w:rPr>
            </w:pPr>
            <w:r>
              <w:rPr>
                <w:lang w:val="fr-FR"/>
              </w:rPr>
              <w:t>Net</w:t>
            </w:r>
          </w:p>
        </w:tc>
      </w:tr>
      <w:tr w14:paraId="271CEB7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7576540" w14:textId="77777777">
            <w:pPr>
              <w:pStyle w:val="Tab3FirstColNonGras"/>
              <w:rPr>
                <w:lang w:val="fr-FR"/>
              </w:rPr>
            </w:pPr>
            <w:r>
              <w:rPr>
                <w:lang w:val="fr-FR"/>
              </w:rPr>
              <w:t>MITSUBISHI HC CAPITAL UK 2.856% 26-11-28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ED442C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011E5B7" w14:textId="77777777">
            <w:pPr>
              <w:pStyle w:val="Tab3MiddleColNonGras"/>
              <w:rPr>
                <w:lang w:val="fr-FR"/>
              </w:rPr>
            </w:pPr>
            <w:r>
              <w:rPr>
                <w:lang w:val="fr-FR"/>
              </w:rPr>
              <w:t>1 800 000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9A68435" w14:textId="77777777">
            <w:pPr>
              <w:pStyle w:val="Tab3MiddleColNonGras"/>
              <w:rPr>
                <w:lang w:val="fr-FR"/>
              </w:rPr>
            </w:pPr>
            <w:r>
              <w:rPr>
                <w:lang w:val="fr-FR"/>
              </w:rPr>
              <w:t>1 806 683,20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42AC037" w14:textId="77777777">
            <w:pPr>
              <w:pStyle w:val="Tab3LastColNonGras"/>
              <w:rPr>
                <w:lang w:val="fr-FR"/>
              </w:rPr>
            </w:pPr>
            <w:r>
              <w:rPr>
                <w:lang w:val="fr-FR"/>
              </w:rPr>
              <w:t>0,05</w:t>
            </w:r>
          </w:p>
        </w:tc>
      </w:tr>
      <w:tr w14:paraId="24BBA72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B818328" w14:textId="77777777">
            <w:pPr>
              <w:pStyle w:val="Tab3FirstColNonGras"/>
              <w:rPr>
                <w:lang w:val="fr-FR"/>
              </w:rPr>
            </w:pPr>
            <w:r>
              <w:rPr>
                <w:lang w:val="fr-FR"/>
              </w:rPr>
              <w:t>MITSUBISHI HC CAPITAL UK 3.733% 02-02-27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29149FB"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2AD001B8"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8DEBA07" w14:textId="77777777">
            <w:pPr>
              <w:pStyle w:val="Tab3MiddleColNonGras"/>
              <w:rPr>
                <w:lang w:val="fr-FR"/>
              </w:rPr>
            </w:pPr>
            <w:r>
              <w:rPr>
                <w:lang w:val="fr-FR"/>
              </w:rPr>
              <w:t>3 077 990,97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3934B46" w14:textId="77777777">
            <w:pPr>
              <w:pStyle w:val="Tab3LastColNonGras"/>
              <w:rPr>
                <w:lang w:val="fr-FR"/>
              </w:rPr>
            </w:pPr>
            <w:r>
              <w:rPr>
                <w:lang w:val="fr-FR"/>
              </w:rPr>
              <w:t>0,09</w:t>
            </w:r>
          </w:p>
        </w:tc>
      </w:tr>
      <w:tr w14:paraId="6752A7BC"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E0769A4" w14:textId="77777777">
            <w:pPr>
              <w:pStyle w:val="Tab3FirstColNonGras"/>
              <w:rPr>
                <w:lang w:val="fr-FR"/>
              </w:rPr>
            </w:pPr>
            <w:r>
              <w:rPr>
                <w:lang w:val="fr-FR"/>
              </w:rPr>
              <w:t>NTT FINANCE E3R+0.45% 20-06-28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D6C8B7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82E9093" w14:textId="77777777">
            <w:pPr>
              <w:pStyle w:val="Tab3MiddleColNonGras"/>
              <w:rPr>
                <w:lang w:val="fr-FR"/>
              </w:rPr>
            </w:pPr>
            <w:r>
              <w:rPr>
                <w:lang w:val="fr-FR"/>
              </w:rPr>
              <w:t>1 800 000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D6D0A0E" w14:textId="77777777">
            <w:pPr>
              <w:pStyle w:val="Tab3MiddleColNonGras"/>
              <w:rPr>
                <w:lang w:val="fr-FR"/>
              </w:rPr>
            </w:pPr>
            <w:r>
              <w:rPr>
                <w:lang w:val="fr-FR"/>
              </w:rPr>
              <w:t>1 801 952,40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B278CD5" w14:textId="77777777">
            <w:pPr>
              <w:pStyle w:val="Tab3LastColNonGras"/>
              <w:rPr>
                <w:lang w:val="fr-FR"/>
              </w:rPr>
            </w:pPr>
            <w:r>
              <w:rPr>
                <w:lang w:val="fr-FR"/>
              </w:rPr>
              <w:t>0,05</w:t>
            </w:r>
          </w:p>
        </w:tc>
      </w:tr>
      <w:tr w14:paraId="2CD419F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8F9C7E9" w14:textId="77777777">
            <w:pPr>
              <w:pStyle w:val="Tab3FirstColNonGras"/>
              <w:rPr>
                <w:lang w:val="fr-FR"/>
              </w:rPr>
            </w:pPr>
            <w:r>
              <w:rPr>
                <w:lang w:val="fr-FR"/>
              </w:rPr>
              <w:t>NTT FINANCE E3R+0.5% 16-07-27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177361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562371D" w14:textId="77777777">
            <w:pPr>
              <w:pStyle w:val="Tab3MiddleColNonGras"/>
              <w:rPr>
                <w:lang w:val="fr-FR"/>
              </w:rPr>
            </w:pPr>
            <w:r>
              <w:rPr>
                <w:lang w:val="fr-FR"/>
              </w:rPr>
              <w:t>2 500 000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3E946EE" w14:textId="77777777">
            <w:pPr>
              <w:pStyle w:val="Tab3MiddleColNonGras"/>
              <w:rPr>
                <w:lang w:val="fr-FR"/>
              </w:rPr>
            </w:pPr>
            <w:r>
              <w:rPr>
                <w:lang w:val="fr-FR"/>
              </w:rPr>
              <w:t>2 518 905,75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752C173" w14:textId="77777777">
            <w:pPr>
              <w:pStyle w:val="Tab3LastColNonGras"/>
              <w:rPr>
                <w:lang w:val="fr-FR"/>
              </w:rPr>
            </w:pPr>
            <w:r>
              <w:rPr>
                <w:lang w:val="fr-FR"/>
              </w:rPr>
              <w:t>0,07</w:t>
            </w:r>
          </w:p>
        </w:tc>
      </w:tr>
      <w:tr w14:paraId="7C1766DB"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5FF4F39E" w14:textId="77777777">
            <w:pPr>
              <w:pStyle w:val="Tab3FirstColNonGras"/>
              <w:rPr>
                <w:lang w:val="fr-FR"/>
              </w:rPr>
            </w:pPr>
            <w:r>
              <w:rPr>
                <w:lang w:val="fr-FR"/>
              </w:rPr>
              <w:t>OP CORPORATE BANK 4.125% 18-04-27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332DAE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10495F9"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7FA6B4B" w14:textId="77777777">
            <w:pPr>
              <w:pStyle w:val="Tab3MiddleColNonGras"/>
              <w:rPr>
                <w:lang w:val="fr-FR"/>
              </w:rPr>
            </w:pPr>
            <w:r>
              <w:rPr>
                <w:lang w:val="fr-FR"/>
              </w:rPr>
              <w:t>2 047 190,42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CF2DD10" w14:textId="77777777">
            <w:pPr>
              <w:pStyle w:val="Tab3LastColNonGras"/>
              <w:rPr>
                <w:lang w:val="fr-FR"/>
              </w:rPr>
            </w:pPr>
            <w:r>
              <w:rPr>
                <w:lang w:val="fr-FR"/>
              </w:rPr>
              <w:t>0,06</w:t>
            </w:r>
          </w:p>
        </w:tc>
      </w:tr>
      <w:tr w14:paraId="2CFC624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8D1DAAB" w14:textId="77777777">
            <w:pPr>
              <w:pStyle w:val="Tab3FirstColNonGras"/>
              <w:rPr>
                <w:lang w:val="fr-FR"/>
              </w:rPr>
            </w:pPr>
            <w:r>
              <w:rPr>
                <w:lang w:val="fr-FR"/>
              </w:rPr>
              <w:t>PACCAR FINANCIAL EUROPE BV 2.75% 19-05-28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5BE966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B9BF349" w14:textId="77777777">
            <w:pPr>
              <w:pStyle w:val="Tab3MiddleColNonGras"/>
              <w:rPr>
                <w:lang w:val="fr-FR"/>
              </w:rPr>
            </w:pPr>
            <w:r>
              <w:rPr>
                <w:lang w:val="fr-FR"/>
              </w:rPr>
              <w:t>1 100 000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8D10E83" w14:textId="77777777">
            <w:pPr>
              <w:pStyle w:val="Tab3MiddleColNonGras"/>
              <w:rPr>
                <w:lang w:val="fr-FR"/>
              </w:rPr>
            </w:pPr>
            <w:r>
              <w:rPr>
                <w:lang w:val="fr-FR"/>
              </w:rPr>
              <w:t>1 094 314,57</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7268D02" w14:textId="77777777">
            <w:pPr>
              <w:pStyle w:val="Tab3LastColNonGras"/>
              <w:rPr>
                <w:lang w:val="fr-FR"/>
              </w:rPr>
            </w:pPr>
            <w:r>
              <w:rPr>
                <w:lang w:val="fr-FR"/>
              </w:rPr>
              <w:t>0,03</w:t>
            </w:r>
          </w:p>
        </w:tc>
      </w:tr>
      <w:tr w14:paraId="1F5E32F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9528AB1" w14:textId="77777777">
            <w:pPr>
              <w:pStyle w:val="Tab3FirstColNonGras"/>
              <w:rPr>
                <w:lang w:val="fr-FR"/>
              </w:rPr>
            </w:pPr>
            <w:r>
              <w:rPr>
                <w:lang w:val="fr-FR"/>
              </w:rPr>
              <w:t>PACCAR FINANCIAL EUROPE BV 3.0% 29-08-27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E9F86C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902A8BB" w14:textId="77777777">
            <w:pPr>
              <w:pStyle w:val="Tab3MiddleColNonGras"/>
              <w:rPr>
                <w:lang w:val="fr-FR"/>
              </w:rPr>
            </w:pPr>
            <w:r>
              <w:rPr>
                <w:lang w:val="fr-FR"/>
              </w:rPr>
              <w:t>1 500 000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60FF45D" w14:textId="77777777">
            <w:pPr>
              <w:pStyle w:val="Tab3MiddleColNonGras"/>
              <w:rPr>
                <w:lang w:val="fr-FR"/>
              </w:rPr>
            </w:pPr>
            <w:r>
              <w:rPr>
                <w:lang w:val="fr-FR"/>
              </w:rPr>
              <w:t>1 499 260,14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D1E52E0" w14:textId="77777777">
            <w:pPr>
              <w:pStyle w:val="Tab3LastColNonGras"/>
              <w:rPr>
                <w:lang w:val="fr-FR"/>
              </w:rPr>
            </w:pPr>
            <w:r>
              <w:rPr>
                <w:lang w:val="fr-FR"/>
              </w:rPr>
              <w:t>0,04</w:t>
            </w:r>
          </w:p>
        </w:tc>
      </w:tr>
      <w:tr w14:paraId="57B3B62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BD61487" w14:textId="77777777">
            <w:pPr>
              <w:pStyle w:val="Tab3FirstColNonGras"/>
              <w:rPr>
                <w:lang w:val="fr-FR"/>
              </w:rPr>
            </w:pPr>
            <w:r>
              <w:rPr>
                <w:lang w:val="fr-FR"/>
              </w:rPr>
              <w:t>PSA BANQUE FRANCE 4.0% 21-01-27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EDE8756"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9FAD7AB" w14:textId="77777777">
            <w:pPr>
              <w:pStyle w:val="Tab3MiddleColNonGras"/>
              <w:rPr>
                <w:lang w:val="fr-FR"/>
              </w:rPr>
            </w:pPr>
            <w:r>
              <w:rPr>
                <w:lang w:val="fr-FR"/>
              </w:rPr>
              <w:t>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7308467" w14:textId="77777777">
            <w:pPr>
              <w:pStyle w:val="Tab3MiddleColNonGras"/>
              <w:rPr>
                <w:lang w:val="fr-FR"/>
              </w:rPr>
            </w:pPr>
            <w:r>
              <w:rPr>
                <w:lang w:val="fr-FR"/>
              </w:rPr>
              <w:t>617 602,05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B542F9F" w14:textId="77777777">
            <w:pPr>
              <w:pStyle w:val="Tab3LastColNonGras"/>
              <w:rPr>
                <w:lang w:val="fr-FR"/>
              </w:rPr>
            </w:pPr>
            <w:r>
              <w:rPr>
                <w:lang w:val="fr-FR"/>
              </w:rPr>
              <w:t>0,02</w:t>
            </w:r>
          </w:p>
        </w:tc>
      </w:tr>
      <w:tr w14:paraId="3C9BA1D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4611798" w14:textId="77777777">
            <w:pPr>
              <w:pStyle w:val="Tab3FirstColNonGras"/>
              <w:rPr>
                <w:lang w:val="fr-FR"/>
              </w:rPr>
            </w:pPr>
            <w:r>
              <w:rPr>
                <w:lang w:val="fr-FR"/>
              </w:rPr>
              <w:t>RECKITT BENCKISER TREASURY SERVICES 2.625% 10-09-28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BD2F8F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27A6C26D"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37D9222" w14:textId="77777777">
            <w:pPr>
              <w:pStyle w:val="Tab3MiddleColNonGras"/>
              <w:rPr>
                <w:lang w:val="fr-FR"/>
              </w:rPr>
            </w:pPr>
            <w:r>
              <w:rPr>
                <w:lang w:val="fr-FR"/>
              </w:rPr>
              <w:t>982 633,10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35C0794" w14:textId="77777777">
            <w:pPr>
              <w:pStyle w:val="Tab3LastColNonGras"/>
              <w:rPr>
                <w:lang w:val="fr-FR"/>
              </w:rPr>
            </w:pPr>
            <w:r>
              <w:rPr>
                <w:lang w:val="fr-FR"/>
              </w:rPr>
              <w:t>0,03</w:t>
            </w:r>
          </w:p>
        </w:tc>
      </w:tr>
      <w:tr w14:paraId="461DA8B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399B9BBA" w14:textId="77777777">
            <w:pPr>
              <w:pStyle w:val="Tab3FirstColNonGras"/>
              <w:rPr>
                <w:lang w:val="fr-FR"/>
              </w:rPr>
            </w:pPr>
            <w:r>
              <w:rPr>
                <w:lang w:val="fr-FR"/>
              </w:rPr>
              <w:t>SANDOZ FINANCE BV 3.97% 17-04-27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1B20F6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704C9CA" w14:textId="77777777">
            <w:pPr>
              <w:pStyle w:val="Tab3MiddleColNonGras"/>
              <w:rPr>
                <w:lang w:val="fr-FR"/>
              </w:rPr>
            </w:pPr>
            <w:r>
              <w:rPr>
                <w:lang w:val="fr-FR"/>
              </w:rPr>
              <w:t>3 500 000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DBE2426" w14:textId="77777777">
            <w:pPr>
              <w:pStyle w:val="Tab3MiddleColNonGras"/>
              <w:rPr>
                <w:lang w:val="fr-FR"/>
              </w:rPr>
            </w:pPr>
            <w:r>
              <w:rPr>
                <w:lang w:val="fr-FR"/>
              </w:rPr>
              <w:t>3 574 121,38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27D9083" w14:textId="77777777">
            <w:pPr>
              <w:pStyle w:val="Tab3LastColNonGras"/>
              <w:rPr>
                <w:lang w:val="fr-FR"/>
              </w:rPr>
            </w:pPr>
            <w:r>
              <w:rPr>
                <w:lang w:val="fr-FR"/>
              </w:rPr>
              <w:t>0,10</w:t>
            </w:r>
          </w:p>
        </w:tc>
      </w:tr>
      <w:tr w14:paraId="7E3C5EE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ADF2882" w14:textId="77777777">
            <w:pPr>
              <w:pStyle w:val="Tab3FirstColNonGras"/>
              <w:rPr>
                <w:lang w:val="fr-FR"/>
              </w:rPr>
            </w:pPr>
            <w:r>
              <w:rPr>
                <w:lang w:val="fr-FR"/>
              </w:rPr>
              <w:t>SIKA CAPITAL BV 3.75% 07-10-26</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E21F8DD"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8551704"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360E166" w14:textId="77777777">
            <w:pPr>
              <w:pStyle w:val="Tab3MiddleColNonGras"/>
              <w:rPr>
                <w:lang w:val="fr-FR"/>
              </w:rPr>
            </w:pPr>
            <w:r>
              <w:rPr>
                <w:lang w:val="fr-FR"/>
              </w:rPr>
              <w:t>3 102 127,26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6B3E3F1" w14:textId="77777777">
            <w:pPr>
              <w:pStyle w:val="Tab3LastColNonGras"/>
              <w:rPr>
                <w:lang w:val="fr-FR"/>
              </w:rPr>
            </w:pPr>
            <w:r>
              <w:rPr>
                <w:lang w:val="fr-FR"/>
              </w:rPr>
              <w:t>0,09</w:t>
            </w:r>
          </w:p>
        </w:tc>
      </w:tr>
      <w:tr w14:paraId="2784D7B0"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rsidRPr="00055BAB" w14:paraId="6D10BEC5" w14:textId="77777777">
            <w:pPr>
              <w:pStyle w:val="Tab3FirstColNonGras"/>
            </w:pPr>
            <w:r w:rsidRPr="00055BAB">
              <w:t>TOYOTA MOTOR FINANCE NETHERLANDS BV 2.625% 11-12-28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6736E1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5538988"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70CFCEB7" w14:textId="77777777">
            <w:pPr>
              <w:pStyle w:val="Tab3MiddleColNonGras"/>
              <w:rPr>
                <w:lang w:val="fr-FR"/>
              </w:rPr>
            </w:pPr>
            <w:r>
              <w:rPr>
                <w:lang w:val="fr-FR"/>
              </w:rPr>
              <w:t>1 990 046,70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F3A380A" w14:textId="77777777">
            <w:pPr>
              <w:pStyle w:val="Tab3LastColNonGras"/>
              <w:rPr>
                <w:lang w:val="fr-FR"/>
              </w:rPr>
            </w:pPr>
            <w:r>
              <w:rPr>
                <w:lang w:val="fr-FR"/>
              </w:rPr>
              <w:t>0,06</w:t>
            </w:r>
          </w:p>
        </w:tc>
      </w:tr>
      <w:tr w14:paraId="7394BEB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E533EC0" w14:textId="77777777">
            <w:pPr>
              <w:pStyle w:val="Tab3FirstColNonGras"/>
              <w:rPr>
                <w:lang w:val="fr-FR"/>
              </w:rPr>
            </w:pPr>
            <w:r>
              <w:rPr>
                <w:lang w:val="fr-FR"/>
              </w:rPr>
              <w:t>TRATON FINANCE LUXEMBOURG E3R+0.72% 21-08-28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A9B0DF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9746C44" w14:textId="77777777">
            <w:pPr>
              <w:pStyle w:val="Tab3MiddleColNonGras"/>
              <w:rPr>
                <w:lang w:val="fr-FR"/>
              </w:rPr>
            </w:pPr>
            <w:r>
              <w:rPr>
                <w:lang w:val="fr-FR"/>
              </w:rPr>
              <w:t>1 600 000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26A3FE0" w14:textId="77777777">
            <w:pPr>
              <w:pStyle w:val="Tab3MiddleColNonGras"/>
              <w:rPr>
                <w:lang w:val="fr-FR"/>
              </w:rPr>
            </w:pPr>
            <w:r>
              <w:rPr>
                <w:lang w:val="fr-FR"/>
              </w:rPr>
              <w:t>1 607 107,06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1213FAF" w14:textId="77777777">
            <w:pPr>
              <w:pStyle w:val="Tab3LastColNonGras"/>
              <w:rPr>
                <w:lang w:val="fr-FR"/>
              </w:rPr>
            </w:pPr>
            <w:r>
              <w:rPr>
                <w:lang w:val="fr-FR"/>
              </w:rPr>
              <w:t>0,05</w:t>
            </w:r>
          </w:p>
        </w:tc>
      </w:tr>
      <w:tr w14:paraId="44D2CBE7"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C665245" w14:textId="77777777">
            <w:pPr>
              <w:pStyle w:val="Tab3FirstColNonGras"/>
              <w:rPr>
                <w:lang w:val="fr-FR"/>
              </w:rPr>
            </w:pPr>
            <w:r>
              <w:rPr>
                <w:lang w:val="fr-FR"/>
              </w:rPr>
              <w:t>TRATON FINANCE LUXEMBOURG E3R+0.8% 01-10-27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6C6EFEF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937A0F7" w14:textId="77777777">
            <w:pPr>
              <w:pStyle w:val="Tab3MiddleColNonGras"/>
              <w:rPr>
                <w:lang w:val="fr-FR"/>
              </w:rPr>
            </w:pPr>
            <w:r>
              <w:rPr>
                <w:lang w:val="fr-FR"/>
              </w:rPr>
              <w:t>3 000 000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66272B20" w14:textId="77777777">
            <w:pPr>
              <w:pStyle w:val="Tab3MiddleColNonGras"/>
              <w:rPr>
                <w:lang w:val="fr-FR"/>
              </w:rPr>
            </w:pPr>
            <w:r>
              <w:rPr>
                <w:lang w:val="fr-FR"/>
              </w:rPr>
              <w:t>3 030 763,39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7AE4D29" w14:textId="77777777">
            <w:pPr>
              <w:pStyle w:val="Tab3LastColNonGras"/>
              <w:rPr>
                <w:lang w:val="fr-FR"/>
              </w:rPr>
            </w:pPr>
            <w:r>
              <w:rPr>
                <w:lang w:val="fr-FR"/>
              </w:rPr>
              <w:t>0,09</w:t>
            </w:r>
          </w:p>
        </w:tc>
      </w:tr>
      <w:tr w14:paraId="0FFC9EF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5E5249F" w14:textId="77777777">
            <w:pPr>
              <w:pStyle w:val="Tab3FirstColNonGras"/>
              <w:rPr>
                <w:lang w:val="fr-FR"/>
              </w:rPr>
            </w:pPr>
            <w:r>
              <w:rPr>
                <w:lang w:val="fr-FR"/>
              </w:rPr>
              <w:t>VOLKSWAGEN BANK 3.625% 26-11-28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22BAE173"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667ABA7" w14:textId="77777777">
            <w:pPr>
              <w:pStyle w:val="Tab3MiddleColNonGras"/>
              <w:rPr>
                <w:lang w:val="fr-FR"/>
              </w:rPr>
            </w:pPr>
            <w:r>
              <w:rPr>
                <w:lang w:val="fr-FR"/>
              </w:rPr>
              <w:t>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2310C53" w14:textId="77777777">
            <w:pPr>
              <w:pStyle w:val="Tab3MiddleColNonGras"/>
              <w:rPr>
                <w:lang w:val="fr-FR"/>
              </w:rPr>
            </w:pPr>
            <w:r>
              <w:rPr>
                <w:lang w:val="fr-FR"/>
              </w:rPr>
              <w:t>701 148,34</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EB279EF" w14:textId="77777777">
            <w:pPr>
              <w:pStyle w:val="Tab3LastColNonGras"/>
              <w:rPr>
                <w:lang w:val="fr-FR"/>
              </w:rPr>
            </w:pPr>
            <w:r>
              <w:rPr>
                <w:lang w:val="fr-FR"/>
              </w:rPr>
              <w:t>0,02</w:t>
            </w:r>
          </w:p>
        </w:tc>
      </w:tr>
      <w:tr w14:paraId="43FF0E8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96C4698" w14:textId="77777777">
            <w:pPr>
              <w:pStyle w:val="Tab3FirstColNonGras"/>
              <w:rPr>
                <w:lang w:val="fr-FR"/>
              </w:rPr>
            </w:pPr>
            <w:r>
              <w:rPr>
                <w:lang w:val="fr-FR"/>
              </w:rPr>
              <w:t>VOLKSWAGEN BANK 4.125% 21-03-29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9DD2AA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4B95488" w14:textId="77777777">
            <w:pPr>
              <w:pStyle w:val="Tab3MiddleColNonGras"/>
              <w:rPr>
                <w:lang w:val="fr-FR"/>
              </w:rPr>
            </w:pPr>
            <w:r>
              <w:rPr>
                <w:lang w:val="fr-FR"/>
              </w:rPr>
              <w:t>1 800 000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4ECAA91" w14:textId="77777777">
            <w:pPr>
              <w:pStyle w:val="Tab3MiddleColNonGras"/>
              <w:rPr>
                <w:lang w:val="fr-FR"/>
              </w:rPr>
            </w:pPr>
            <w:r>
              <w:rPr>
                <w:lang w:val="fr-FR"/>
              </w:rPr>
              <w:t>1 797 473,01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6584941" w14:textId="77777777">
            <w:pPr>
              <w:pStyle w:val="Tab3LastColNonGras"/>
              <w:rPr>
                <w:lang w:val="fr-FR"/>
              </w:rPr>
            </w:pPr>
            <w:r>
              <w:rPr>
                <w:lang w:val="fr-FR"/>
              </w:rPr>
              <w:t>0,05</w:t>
            </w:r>
          </w:p>
        </w:tc>
      </w:tr>
      <w:tr w14:paraId="3E9B267F"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ADCB7DE" w14:textId="77777777">
            <w:pPr>
              <w:pStyle w:val="Tab3FirstColNonGras"/>
              <w:rPr>
                <w:lang w:val="fr-FR"/>
              </w:rPr>
            </w:pPr>
            <w:r>
              <w:rPr>
                <w:lang w:val="fr-FR"/>
              </w:rPr>
              <w:t>VOLKSWAGEN BANK E3R+0.65% 02-10-28</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086984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768D2426" w14:textId="77777777">
            <w:pPr>
              <w:pStyle w:val="Tab3MiddleColNonGras"/>
              <w:rPr>
                <w:lang w:val="fr-FR"/>
              </w:rPr>
            </w:pPr>
            <w:r>
              <w:rPr>
                <w:lang w:val="fr-FR"/>
              </w:rPr>
              <w:t>700 000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FB0BAEB" w14:textId="77777777">
            <w:pPr>
              <w:pStyle w:val="Tab3MiddleColNonGras"/>
              <w:rPr>
                <w:lang w:val="fr-FR"/>
              </w:rPr>
            </w:pPr>
            <w:r>
              <w:rPr>
                <w:lang w:val="fr-FR"/>
              </w:rPr>
              <w:t>705 969,76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9FF9F9D" w14:textId="77777777">
            <w:pPr>
              <w:pStyle w:val="Tab3LastColNonGras"/>
              <w:rPr>
                <w:lang w:val="fr-FR"/>
              </w:rPr>
            </w:pPr>
            <w:r>
              <w:rPr>
                <w:lang w:val="fr-FR"/>
              </w:rPr>
              <w:t>0,02</w:t>
            </w:r>
          </w:p>
        </w:tc>
      </w:tr>
      <w:tr w14:paraId="4D55CE9A"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120B585" w14:textId="77777777">
            <w:pPr>
              <w:pStyle w:val="Tab3FirstColNonGras"/>
              <w:rPr>
                <w:lang w:val="fr-FR"/>
              </w:rPr>
            </w:pPr>
            <w:r>
              <w:rPr>
                <w:lang w:val="fr-FR"/>
              </w:rPr>
              <w:t>VOLKSWAGEN BANK E3R+0.65% 10-12-27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EE091EC"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484AE612" w14:textId="77777777">
            <w:pPr>
              <w:pStyle w:val="Tab3MiddleColNonGras"/>
              <w:rPr>
                <w:lang w:val="fr-FR"/>
              </w:rPr>
            </w:pPr>
            <w:r>
              <w:rPr>
                <w:lang w:val="fr-FR"/>
              </w:rPr>
              <w:t>1 200 000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7C692A7C" w14:textId="77777777">
            <w:pPr>
              <w:pStyle w:val="Tab3MiddleColNonGras"/>
              <w:rPr>
                <w:lang w:val="fr-FR"/>
              </w:rPr>
            </w:pPr>
            <w:r>
              <w:rPr>
                <w:lang w:val="fr-FR"/>
              </w:rPr>
              <w:t>1 203 588,96</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98FD11A" w14:textId="77777777">
            <w:pPr>
              <w:pStyle w:val="Tab3LastColNonGras"/>
              <w:rPr>
                <w:lang w:val="fr-FR"/>
              </w:rPr>
            </w:pPr>
            <w:r>
              <w:rPr>
                <w:lang w:val="fr-FR"/>
              </w:rPr>
              <w:t>0,03</w:t>
            </w:r>
          </w:p>
        </w:tc>
      </w:tr>
      <w:tr w14:paraId="39854252"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6FE3C2F5" w14:textId="77777777">
            <w:pPr>
              <w:pStyle w:val="Tab3FirstColNonGras"/>
              <w:rPr>
                <w:lang w:val="fr-FR"/>
              </w:rPr>
            </w:pPr>
            <w:r>
              <w:rPr>
                <w:lang w:val="fr-FR"/>
              </w:rPr>
              <w:t>VOLVO TREASURY AB 3.125% 26-08-27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FBB291E"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A251DF8"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CFB842B" w14:textId="77777777">
            <w:pPr>
              <w:pStyle w:val="Tab3MiddleColNonGras"/>
              <w:rPr>
                <w:lang w:val="fr-FR"/>
              </w:rPr>
            </w:pPr>
            <w:r>
              <w:rPr>
                <w:lang w:val="fr-FR"/>
              </w:rPr>
              <w:t>1 001 157,95</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80A2DA0" w14:textId="77777777">
            <w:pPr>
              <w:pStyle w:val="Tab3LastColNonGras"/>
              <w:rPr>
                <w:lang w:val="fr-FR"/>
              </w:rPr>
            </w:pPr>
            <w:r>
              <w:rPr>
                <w:lang w:val="fr-FR"/>
              </w:rPr>
              <w:t>0,03</w:t>
            </w:r>
          </w:p>
        </w:tc>
      </w:tr>
      <w:tr w14:paraId="2310724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484E0C8B" w14:textId="77777777">
            <w:pPr>
              <w:pStyle w:val="Tab3FirstColNonGras"/>
              <w:rPr>
                <w:lang w:val="fr-FR"/>
              </w:rPr>
            </w:pPr>
            <w:r>
              <w:rPr>
                <w:lang w:val="fr-FR"/>
              </w:rPr>
              <w:t>VOLVO TREASURY AB E3R+0.4% 10-01-27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754418A5"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0725E36"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4E952997" w14:textId="77777777">
            <w:pPr>
              <w:pStyle w:val="Tab3MiddleColNonGras"/>
              <w:rPr>
                <w:lang w:val="fr-FR"/>
              </w:rPr>
            </w:pPr>
            <w:r>
              <w:rPr>
                <w:lang w:val="fr-FR"/>
              </w:rPr>
              <w:t>1 006 524,50</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4B6955E1" w14:textId="77777777">
            <w:pPr>
              <w:pStyle w:val="Tab3LastColNonGras"/>
              <w:rPr>
                <w:lang w:val="fr-FR"/>
              </w:rPr>
            </w:pPr>
            <w:r>
              <w:rPr>
                <w:lang w:val="fr-FR"/>
              </w:rPr>
              <w:t>0,03</w:t>
            </w:r>
          </w:p>
        </w:tc>
      </w:tr>
      <w:tr w14:paraId="00177816"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48FCE9F4" w14:textId="77777777">
            <w:pPr>
              <w:pStyle w:val="Tab1FirstColGras"/>
              <w:rPr>
                <w:lang w:val="fr-FR"/>
              </w:rPr>
            </w:pPr>
            <w:r>
              <w:rPr>
                <w:lang w:val="fr-FR"/>
              </w:rPr>
              <w:t>Services liés aux technologies de l'information</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29A81F84"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31CDD7AE"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40D8080D" w14:textId="77777777">
            <w:pPr>
              <w:pStyle w:val="Tab1MiddleColGras"/>
              <w:rPr>
                <w:lang w:val="fr-FR"/>
              </w:rPr>
            </w:pPr>
            <w:r>
              <w:rPr>
                <w:lang w:val="fr-FR"/>
              </w:rPr>
              <w:t>499 239,72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AB9AC65" w14:textId="77777777">
            <w:pPr>
              <w:pStyle w:val="Tab1LastColGras"/>
              <w:rPr>
                <w:lang w:val="fr-FR"/>
              </w:rPr>
            </w:pPr>
            <w:r>
              <w:rPr>
                <w:lang w:val="fr-FR"/>
              </w:rPr>
              <w:t>0,01</w:t>
            </w:r>
          </w:p>
        </w:tc>
      </w:tr>
      <w:tr w14:paraId="3478D181"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F668BDB" w14:textId="77777777">
            <w:pPr>
              <w:pStyle w:val="Tab3FirstColNonGras"/>
              <w:rPr>
                <w:lang w:val="fr-FR"/>
              </w:rPr>
            </w:pPr>
            <w:r>
              <w:rPr>
                <w:lang w:val="fr-FR"/>
              </w:rPr>
              <w:t>UBER TECHNOLOGIES 3.75% 15-09-29</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C101C50"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511B02AD" w14:textId="77777777">
            <w:pPr>
              <w:pStyle w:val="Tab3MiddleColNonGras"/>
              <w:rPr>
                <w:lang w:val="fr-FR"/>
              </w:rPr>
            </w:pPr>
            <w:r>
              <w:rPr>
                <w:lang w:val="fr-FR"/>
              </w:rPr>
              <w:t>500 000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144289FB" w14:textId="77777777">
            <w:pPr>
              <w:pStyle w:val="Tab3MiddleColNonGras"/>
              <w:rPr>
                <w:lang w:val="fr-FR"/>
              </w:rPr>
            </w:pPr>
            <w:r>
              <w:rPr>
                <w:lang w:val="fr-FR"/>
              </w:rPr>
              <w:t>499 239,72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7B42192" w14:textId="77777777">
            <w:pPr>
              <w:pStyle w:val="Tab3LastColNonGras"/>
              <w:rPr>
                <w:lang w:val="fr-FR"/>
              </w:rPr>
            </w:pPr>
            <w:r>
              <w:rPr>
                <w:lang w:val="fr-FR"/>
              </w:rPr>
              <w:t>0,01</w:t>
            </w:r>
          </w:p>
        </w:tc>
      </w:tr>
      <w:tr w14:paraId="22A1820B"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1A0A182F" w14:textId="77777777">
            <w:pPr>
              <w:pStyle w:val="Tab1FirstColGras"/>
              <w:rPr>
                <w:lang w:val="fr-FR"/>
              </w:rPr>
            </w:pPr>
            <w:r>
              <w:rPr>
                <w:lang w:val="fr-FR"/>
              </w:rPr>
              <w:t>SIIC spécialisées dans le crédit hypothécaire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104E8025"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2E96C058"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685DAC95" w14:textId="77777777">
            <w:pPr>
              <w:pStyle w:val="Tab1MiddleColGras"/>
              <w:rPr>
                <w:lang w:val="fr-FR"/>
              </w:rPr>
            </w:pPr>
            <w:r>
              <w:rPr>
                <w:lang w:val="fr-FR"/>
              </w:rPr>
              <w:t>1 329 099,89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CB2CE4E" w14:textId="77777777">
            <w:pPr>
              <w:pStyle w:val="Tab1LastColGras"/>
              <w:rPr>
                <w:lang w:val="fr-FR"/>
              </w:rPr>
            </w:pPr>
            <w:r>
              <w:rPr>
                <w:lang w:val="fr-FR"/>
              </w:rPr>
              <w:t>0,04</w:t>
            </w:r>
          </w:p>
        </w:tc>
      </w:tr>
      <w:tr w14:paraId="19DC5194"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2906B5A4" w14:textId="77777777">
            <w:pPr>
              <w:pStyle w:val="Tab3FirstColNonGras"/>
              <w:rPr>
                <w:lang w:val="fr-FR"/>
              </w:rPr>
            </w:pPr>
            <w:r>
              <w:rPr>
                <w:lang w:val="fr-FR"/>
              </w:rPr>
              <w:t>NYKREDIT E3R+0.6% 24-01-27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01731FA9"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8924A05" w14:textId="77777777">
            <w:pPr>
              <w:pStyle w:val="Tab3MiddleColNonGras"/>
              <w:rPr>
                <w:lang w:val="fr-FR"/>
              </w:rPr>
            </w:pPr>
            <w:r>
              <w:rPr>
                <w:lang w:val="fr-FR"/>
              </w:rPr>
              <w:t>1 320 000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F2E816D" w14:textId="77777777">
            <w:pPr>
              <w:pStyle w:val="Tab3MiddleColNonGras"/>
              <w:rPr>
                <w:lang w:val="fr-FR"/>
              </w:rPr>
            </w:pPr>
            <w:r>
              <w:rPr>
                <w:lang w:val="fr-FR"/>
              </w:rPr>
              <w:t>1 329 099,89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6280F36" w14:textId="77777777">
            <w:pPr>
              <w:pStyle w:val="Tab3LastColNonGras"/>
              <w:rPr>
                <w:lang w:val="fr-FR"/>
              </w:rPr>
            </w:pPr>
            <w:r>
              <w:rPr>
                <w:lang w:val="fr-FR"/>
              </w:rPr>
              <w:t>0,04</w:t>
            </w:r>
          </w:p>
        </w:tc>
      </w:tr>
      <w:tr w14:paraId="0853C0C0"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34324EC4" w14:textId="77777777">
            <w:pPr>
              <w:pStyle w:val="Tab1FirstColGras"/>
              <w:rPr>
                <w:lang w:val="fr-FR"/>
              </w:rPr>
            </w:pPr>
            <w:r>
              <w:rPr>
                <w:lang w:val="fr-FR"/>
              </w:rPr>
              <w:t>Sociétés d'investissement immobilier cotées (SIIC)</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0904914B"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0F46A6C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2479643C" w14:textId="77777777">
            <w:pPr>
              <w:pStyle w:val="Tab1MiddleColGras"/>
              <w:rPr>
                <w:lang w:val="fr-FR"/>
              </w:rPr>
            </w:pPr>
            <w:r>
              <w:rPr>
                <w:lang w:val="fr-FR"/>
              </w:rPr>
              <w:t>1 283 373,21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00704E5" w14:textId="77777777">
            <w:pPr>
              <w:pStyle w:val="Tab1LastColGras"/>
              <w:rPr>
                <w:lang w:val="fr-FR"/>
              </w:rPr>
            </w:pPr>
            <w:r>
              <w:rPr>
                <w:lang w:val="fr-FR"/>
              </w:rPr>
              <w:t>0,04</w:t>
            </w:r>
          </w:p>
        </w:tc>
      </w:tr>
      <w:tr w14:paraId="46D5D588"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10164D62" w14:textId="77777777">
            <w:pPr>
              <w:pStyle w:val="Tab3FirstColNonGras"/>
              <w:rPr>
                <w:lang w:val="fr-FR"/>
              </w:rPr>
            </w:pPr>
            <w:r>
              <w:rPr>
                <w:lang w:val="fr-FR"/>
              </w:rPr>
              <w:t>UNIBAIL RODAMCO 0.625% 040527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2A374F4"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13CA9201" w14:textId="77777777">
            <w:pPr>
              <w:pStyle w:val="Tab3MiddleColNonGras"/>
              <w:rPr>
                <w:lang w:val="fr-FR"/>
              </w:rPr>
            </w:pPr>
            <w:r>
              <w:rPr>
                <w:lang w:val="fr-FR"/>
              </w:rPr>
              <w:t>1 300 000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5D4FF047" w14:textId="77777777">
            <w:pPr>
              <w:pStyle w:val="Tab3MiddleColNonGras"/>
              <w:rPr>
                <w:lang w:val="fr-FR"/>
              </w:rPr>
            </w:pPr>
            <w:r>
              <w:rPr>
                <w:lang w:val="fr-FR"/>
              </w:rPr>
              <w:t>1 283 373,21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EC1AB4F" w14:textId="77777777">
            <w:pPr>
              <w:pStyle w:val="Tab3LastColNonGras"/>
              <w:rPr>
                <w:lang w:val="fr-FR"/>
              </w:rPr>
            </w:pPr>
            <w:r>
              <w:rPr>
                <w:lang w:val="fr-FR"/>
              </w:rPr>
              <w:t>0,04</w:t>
            </w:r>
          </w:p>
        </w:tc>
      </w:tr>
      <w:tr w14:paraId="10827915"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146DA876" w14:textId="77777777">
            <w:pPr>
              <w:pStyle w:val="Tab1FirstColGras"/>
              <w:rPr>
                <w:lang w:val="fr-FR"/>
              </w:rPr>
            </w:pPr>
            <w:r>
              <w:rPr>
                <w:lang w:val="fr-FR"/>
              </w:rPr>
              <w:t>Textiles, habillement et produits de luxe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4DE4797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5115298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33E691E2" w14:textId="77777777">
            <w:pPr>
              <w:pStyle w:val="Tab1MiddleColGras"/>
              <w:rPr>
                <w:lang w:val="fr-FR"/>
              </w:rPr>
            </w:pPr>
            <w:r>
              <w:rPr>
                <w:lang w:val="fr-FR"/>
              </w:rPr>
              <w:t>1 018 368,81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F775847" w14:textId="77777777">
            <w:pPr>
              <w:pStyle w:val="Tab1LastColGras"/>
              <w:rPr>
                <w:lang w:val="fr-FR"/>
              </w:rPr>
            </w:pPr>
            <w:r>
              <w:rPr>
                <w:lang w:val="fr-FR"/>
              </w:rPr>
              <w:t>0,03</w:t>
            </w:r>
          </w:p>
        </w:tc>
      </w:tr>
      <w:tr w14:paraId="1E54FC7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14:paraId="786BD392" w14:textId="77777777">
            <w:pPr>
              <w:pStyle w:val="Tab3FirstColNonGras"/>
              <w:rPr>
                <w:lang w:val="fr-FR"/>
              </w:rPr>
            </w:pPr>
            <w:r>
              <w:rPr>
                <w:lang w:val="fr-FR"/>
              </w:rPr>
              <w:t>LVMH MOET HENNESSY 2.75% 07-11-27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5BA08A0A"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38DC812B" w14:textId="77777777">
            <w:pPr>
              <w:pStyle w:val="Tab3MiddleColNonGras"/>
              <w:rPr>
                <w:lang w:val="fr-FR"/>
              </w:rPr>
            </w:pPr>
            <w:r>
              <w:rPr>
                <w:lang w:val="fr-FR"/>
              </w:rPr>
              <w:t>1 000 000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7E5418CC" w14:textId="77777777">
            <w:pPr>
              <w:pStyle w:val="Tab3MiddleColNonGras"/>
              <w:rPr>
                <w:lang w:val="fr-FR"/>
              </w:rPr>
            </w:pPr>
            <w:r>
              <w:rPr>
                <w:lang w:val="fr-FR"/>
              </w:rPr>
              <w:t>1 018 368,81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7B484391" w14:textId="77777777">
            <w:pPr>
              <w:pStyle w:val="Tab3LastColNonGras"/>
              <w:rPr>
                <w:lang w:val="fr-FR"/>
              </w:rPr>
            </w:pPr>
            <w:r>
              <w:rPr>
                <w:lang w:val="fr-FR"/>
              </w:rPr>
              <w:t>0,03</w:t>
            </w:r>
          </w:p>
        </w:tc>
      </w:tr>
      <w:tr w14:paraId="0C0E77CA"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3D659B79" w14:textId="77777777">
            <w:pPr>
              <w:pStyle w:val="Tab1FirstColGras"/>
              <w:rPr>
                <w:lang w:val="fr-FR"/>
              </w:rPr>
            </w:pPr>
            <w:r>
              <w:rPr>
                <w:lang w:val="fr-FR"/>
              </w:rPr>
              <w:t>Transport routier et ferroviaire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7E0A46AC"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6B462CE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7E352321" w14:textId="77777777">
            <w:pPr>
              <w:pStyle w:val="Tab1MiddleColGras"/>
              <w:rPr>
                <w:lang w:val="fr-FR"/>
              </w:rPr>
            </w:pPr>
            <w:r>
              <w:rPr>
                <w:lang w:val="fr-FR"/>
              </w:rPr>
              <w:t>3 205 354,09</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791B660" w14:textId="77777777">
            <w:pPr>
              <w:pStyle w:val="Tab1LastColGras"/>
              <w:rPr>
                <w:lang w:val="fr-FR"/>
              </w:rPr>
            </w:pPr>
            <w:r>
              <w:rPr>
                <w:lang w:val="fr-FR"/>
              </w:rPr>
              <w:t>0,09</w:t>
            </w:r>
          </w:p>
        </w:tc>
      </w:tr>
      <w:tr w14:paraId="0374D00D"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rsidRPr="00055BAB" w14:paraId="22163DFA" w14:textId="77777777">
            <w:pPr>
              <w:pStyle w:val="Tab3FirstColNonGras"/>
            </w:pPr>
            <w:r w:rsidRPr="00055BAB">
              <w:t>DAIMLER TRUCK INTL FINANCE BV 1.625% 06-04-27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4A545F22"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21D287DA" w14:textId="77777777">
            <w:pPr>
              <w:pStyle w:val="Tab3MiddleColNonGras"/>
              <w:rPr>
                <w:lang w:val="fr-FR"/>
              </w:rPr>
            </w:pPr>
            <w:r>
              <w:rPr>
                <w:lang w:val="fr-FR"/>
              </w:rPr>
              <w:t>2 000 000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24B26A46" w14:textId="77777777">
            <w:pPr>
              <w:pStyle w:val="Tab3MiddleColNonGras"/>
              <w:rPr>
                <w:lang w:val="fr-FR"/>
              </w:rPr>
            </w:pPr>
            <w:r>
              <w:rPr>
                <w:lang w:val="fr-FR"/>
              </w:rPr>
              <w:t>2 000 229,61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6BA3BC1F" w14:textId="77777777">
            <w:pPr>
              <w:pStyle w:val="Tab3LastColNonGras"/>
              <w:rPr>
                <w:lang w:val="fr-FR"/>
              </w:rPr>
            </w:pPr>
            <w:r>
              <w:rPr>
                <w:lang w:val="fr-FR"/>
              </w:rPr>
              <w:t>0,06</w:t>
            </w:r>
          </w:p>
        </w:tc>
      </w:tr>
      <w:tr w14:paraId="2781CAE3"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rsidRPr="00055BAB" w14:paraId="335E2DA8" w14:textId="77777777">
            <w:pPr>
              <w:pStyle w:val="Tab3FirstColNonGras"/>
            </w:pPr>
            <w:r w:rsidRPr="00055BAB">
              <w:t>DAIMLER TRUCK INTL FINANCE BV E3R+0.48% 27-05-27</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3F0A62F1"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0C829A62" w14:textId="77777777">
            <w:pPr>
              <w:pStyle w:val="Tab3MiddleColNonGras"/>
              <w:rPr>
                <w:lang w:val="fr-FR"/>
              </w:rPr>
            </w:pPr>
            <w:r>
              <w:rPr>
                <w:lang w:val="fr-FR"/>
              </w:rPr>
              <w:t>1 200 000</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09696B7C" w14:textId="77777777">
            <w:pPr>
              <w:pStyle w:val="Tab3MiddleColNonGras"/>
              <w:rPr>
                <w:lang w:val="fr-FR"/>
              </w:rPr>
            </w:pPr>
            <w:r>
              <w:rPr>
                <w:lang w:val="fr-FR"/>
              </w:rPr>
              <w:t>1 205 124,48</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C4D2B45" w14:textId="77777777">
            <w:pPr>
              <w:pStyle w:val="Tab3LastColNonGras"/>
              <w:rPr>
                <w:lang w:val="fr-FR"/>
              </w:rPr>
            </w:pPr>
            <w:r>
              <w:rPr>
                <w:lang w:val="fr-FR"/>
              </w:rPr>
              <w:t>0,03</w:t>
            </w:r>
          </w:p>
        </w:tc>
      </w:tr>
      <w:tr w14:paraId="1BCCF572"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3951319E" w14:textId="77777777">
            <w:pPr>
              <w:pStyle w:val="Tab1FirstColGras"/>
              <w:rPr>
                <w:lang w:val="fr-FR"/>
              </w:rPr>
            </w:pPr>
            <w:r>
              <w:rPr>
                <w:lang w:val="fr-FR"/>
              </w:rPr>
              <w:t>TITRES D'OPC</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7AE95B5A"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65628D8B"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10DD0576" w14:textId="77777777">
            <w:pPr>
              <w:pStyle w:val="Tab1MiddleColGras"/>
              <w:rPr>
                <w:lang w:val="fr-FR"/>
              </w:rPr>
            </w:pPr>
            <w:r>
              <w:rPr>
                <w:lang w:val="fr-FR"/>
              </w:rPr>
              <w:t>145 459 977,32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A272BEE" w14:textId="77777777">
            <w:pPr>
              <w:pStyle w:val="Tab1LastColGras"/>
              <w:rPr>
                <w:lang w:val="fr-FR"/>
              </w:rPr>
            </w:pPr>
            <w:r>
              <w:rPr>
                <w:lang w:val="fr-FR"/>
              </w:rPr>
              <w:t>4,10</w:t>
            </w:r>
          </w:p>
        </w:tc>
      </w:tr>
      <w:tr w14:paraId="04F28C1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20F0E1CB" w14:textId="77777777">
            <w:pPr>
              <w:pStyle w:val="Tab1FirstColGras"/>
              <w:rPr>
                <w:lang w:val="fr-FR"/>
              </w:rPr>
            </w:pPr>
            <w:r>
              <w:rPr>
                <w:lang w:val="fr-FR"/>
              </w:rPr>
              <w:t>OPCVM</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5412F83E"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76CA5802"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4B9F3DBC" w14:textId="77777777">
            <w:pPr>
              <w:pStyle w:val="Tab1MiddleColGras"/>
              <w:rPr>
                <w:lang w:val="fr-FR"/>
              </w:rPr>
            </w:pPr>
            <w:r>
              <w:rPr>
                <w:lang w:val="fr-FR"/>
              </w:rPr>
              <w:t>145 459 977,32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37103CA0" w14:textId="77777777">
            <w:pPr>
              <w:pStyle w:val="Tab1LastColGras"/>
              <w:rPr>
                <w:lang w:val="fr-FR"/>
              </w:rPr>
            </w:pPr>
            <w:r>
              <w:rPr>
                <w:lang w:val="fr-FR"/>
              </w:rPr>
              <w:t>4,10</w:t>
            </w:r>
          </w:p>
        </w:tc>
      </w:tr>
      <w:tr w14:paraId="505B2E2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67F5DAAC" w14:textId="77777777">
            <w:pPr>
              <w:pStyle w:val="Tab1FirstColGras"/>
              <w:rPr>
                <w:lang w:val="fr-FR"/>
              </w:rPr>
            </w:pPr>
            <w:r>
              <w:rPr>
                <w:lang w:val="fr-FR"/>
              </w:rPr>
              <w:t>Gestion collective</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5DD2E3C8"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7E794DB0"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0EA65792" w14:textId="77777777">
            <w:pPr>
              <w:pStyle w:val="Tab1MiddleColGras"/>
              <w:rPr>
                <w:lang w:val="fr-FR"/>
              </w:rPr>
            </w:pPr>
            <w:r>
              <w:rPr>
                <w:lang w:val="fr-FR"/>
              </w:rPr>
              <w:t>145 459 977,32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1E7A2E9E" w14:textId="77777777">
            <w:pPr>
              <w:pStyle w:val="Tab1LastColGras"/>
              <w:rPr>
                <w:lang w:val="fr-FR"/>
              </w:rPr>
            </w:pPr>
            <w:r>
              <w:rPr>
                <w:lang w:val="fr-FR"/>
              </w:rPr>
              <w:t>4,10</w:t>
            </w:r>
          </w:p>
        </w:tc>
      </w:tr>
      <w:tr w14:paraId="6FE973E5" w14:textId="77777777">
        <w:tblPrEx>
          <w:tblW w:w="5000" w:type="pct"/>
          <w:tblLayout w:type="fixed"/>
          <w:tblLook w:val="04A0"/>
        </w:tblPrEx>
        <w:trPr>
          <w:trHeight w:val="265"/>
        </w:trPr>
        <w:tc>
          <w:tcPr>
            <w:tcW w:w="5460" w:type="dxa"/>
            <w:tcBorders>
              <w:left w:val="single" w:sz="4" w:space="0" w:color="000000"/>
            </w:tcBorders>
            <w:tcMar>
              <w:top w:w="0" w:type="dxa"/>
              <w:left w:w="0" w:type="dxa"/>
              <w:bottom w:w="0" w:type="dxa"/>
              <w:right w:w="0" w:type="dxa"/>
            </w:tcMar>
            <w:vAlign w:val="center"/>
          </w:tcPr>
          <w:p w:rsidR="00DD045C" w:rsidRPr="00055BAB" w14:paraId="550758D3" w14:textId="77777777">
            <w:pPr>
              <w:pStyle w:val="Tab3FirstColNonGras"/>
            </w:pPr>
            <w:r w:rsidRPr="00055BAB">
              <w:t>AMUNDI EURO LIQUIDITY SHORT TERM RESPONSIBLE PART I C</w:t>
            </w:r>
          </w:p>
        </w:tc>
        <w:tc>
          <w:tcPr>
            <w:tcW w:w="800" w:type="dxa"/>
            <w:tcBorders>
              <w:left w:val="single" w:sz="4" w:space="0" w:color="000000"/>
              <w:right w:val="single" w:sz="4" w:space="0" w:color="000000"/>
            </w:tcBorders>
            <w:tcMar>
              <w:top w:w="0" w:type="dxa"/>
              <w:left w:w="0" w:type="dxa"/>
              <w:bottom w:w="0" w:type="dxa"/>
              <w:right w:w="0" w:type="dxa"/>
            </w:tcMar>
            <w:vAlign w:val="center"/>
          </w:tcPr>
          <w:p w:rsidR="00DD045C" w14:paraId="15E786BF" w14:textId="77777777">
            <w:pPr>
              <w:pStyle w:val="Tab1MiddleColNonGrasCentre"/>
              <w:rPr>
                <w:lang w:val="fr-FR"/>
              </w:rPr>
            </w:pPr>
            <w:r>
              <w:rPr>
                <w:lang w:val="fr-FR"/>
              </w:rPr>
              <w:t>EUR</w:t>
            </w:r>
          </w:p>
        </w:tc>
        <w:tc>
          <w:tcPr>
            <w:tcW w:w="1220" w:type="dxa"/>
            <w:tcBorders>
              <w:left w:val="single" w:sz="4" w:space="0" w:color="000000"/>
              <w:right w:val="single" w:sz="4" w:space="0" w:color="000000"/>
            </w:tcBorders>
            <w:tcMar>
              <w:top w:w="0" w:type="dxa"/>
              <w:left w:w="0" w:type="dxa"/>
              <w:bottom w:w="0" w:type="dxa"/>
              <w:right w:w="0" w:type="dxa"/>
            </w:tcMar>
            <w:vAlign w:val="center"/>
          </w:tcPr>
          <w:p w:rsidR="00DD045C" w14:paraId="6E291D08" w14:textId="77777777">
            <w:pPr>
              <w:pStyle w:val="Tab3MiddleColNonGras"/>
              <w:rPr>
                <w:lang w:val="fr-FR"/>
              </w:rPr>
            </w:pPr>
            <w:r>
              <w:rPr>
                <w:lang w:val="fr-FR"/>
              </w:rPr>
              <w:t>12 101</w:t>
            </w:r>
          </w:p>
        </w:tc>
        <w:tc>
          <w:tcPr>
            <w:tcW w:w="1480" w:type="dxa"/>
            <w:tcBorders>
              <w:left w:val="single" w:sz="4" w:space="0" w:color="000000"/>
              <w:right w:val="single" w:sz="4" w:space="0" w:color="000000"/>
            </w:tcBorders>
            <w:tcMar>
              <w:top w:w="0" w:type="dxa"/>
              <w:left w:w="0" w:type="dxa"/>
              <w:bottom w:w="0" w:type="dxa"/>
              <w:right w:w="0" w:type="dxa"/>
            </w:tcMar>
            <w:vAlign w:val="center"/>
          </w:tcPr>
          <w:p w:rsidR="00DD045C" w14:paraId="3A4BBF55" w14:textId="77777777">
            <w:pPr>
              <w:pStyle w:val="Tab3MiddleColNonGras"/>
              <w:rPr>
                <w:lang w:val="fr-FR"/>
              </w:rPr>
            </w:pPr>
            <w:r>
              <w:rPr>
                <w:lang w:val="fr-FR"/>
              </w:rPr>
              <w:t>145 459 977,32</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06F7EA70" w14:textId="77777777">
            <w:pPr>
              <w:pStyle w:val="Tab3LastColNonGras"/>
              <w:rPr>
                <w:lang w:val="fr-FR"/>
              </w:rPr>
            </w:pPr>
            <w:r>
              <w:rPr>
                <w:lang w:val="fr-FR"/>
              </w:rPr>
              <w:t>4,10</w:t>
            </w:r>
          </w:p>
        </w:tc>
      </w:tr>
      <w:tr w14:paraId="7C7A7C8D" w14:textId="77777777">
        <w:tblPrEx>
          <w:tblW w:w="5000" w:type="pct"/>
          <w:tblLayout w:type="fixed"/>
          <w:tblLook w:val="04A0"/>
        </w:tblPrEx>
        <w:trPr>
          <w:trHeight w:val="385"/>
        </w:trPr>
        <w:tc>
          <w:tcPr>
            <w:tcW w:w="5460" w:type="dxa"/>
            <w:tcBorders>
              <w:left w:val="single" w:sz="4" w:space="0" w:color="000000"/>
            </w:tcBorders>
            <w:tcMar>
              <w:top w:w="0" w:type="dxa"/>
              <w:left w:w="0" w:type="dxa"/>
              <w:bottom w:w="0" w:type="dxa"/>
              <w:right w:w="0" w:type="dxa"/>
            </w:tcMar>
            <w:vAlign w:val="center"/>
          </w:tcPr>
          <w:p w:rsidR="00DD045C" w14:paraId="6A1014A5" w14:textId="77777777">
            <w:pPr>
              <w:pStyle w:val="Tab1FirstColGras"/>
              <w:rPr>
                <w:lang w:val="fr-FR"/>
              </w:rPr>
            </w:pPr>
            <w:r>
              <w:rPr>
                <w:lang w:val="fr-FR"/>
              </w:rPr>
              <w:t>INDEMNITÉS SUR TITRES PRÊTÉS</w:t>
            </w: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05F4F2E9"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21177684"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1C2A5D54" w14:textId="77777777">
            <w:pPr>
              <w:pStyle w:val="Tab1MiddleColGras"/>
              <w:rPr>
                <w:lang w:val="fr-FR"/>
              </w:rPr>
            </w:pPr>
            <w:r>
              <w:rPr>
                <w:lang w:val="fr-FR"/>
              </w:rPr>
              <w:t>5,01</w:t>
            </w: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204B1BE9" w14:textId="77777777">
            <w:pPr>
              <w:pStyle w:val="Tab1LastColGras"/>
              <w:rPr>
                <w:lang w:val="fr-FR"/>
              </w:rPr>
            </w:pPr>
            <w:r>
              <w:rPr>
                <w:lang w:val="fr-FR"/>
              </w:rPr>
              <w:t>0,00</w:t>
            </w:r>
          </w:p>
        </w:tc>
      </w:tr>
      <w:tr w14:paraId="7AAF7C99" w14:textId="77777777">
        <w:tblPrEx>
          <w:tblW w:w="5000" w:type="pct"/>
          <w:tblLayout w:type="fixed"/>
          <w:tblLook w:val="04A0"/>
        </w:tblPrEx>
        <w:trPr>
          <w:trHeight w:hRule="exact" w:val="45"/>
        </w:trPr>
        <w:tc>
          <w:tcPr>
            <w:tcW w:w="5460" w:type="dxa"/>
            <w:tcBorders>
              <w:left w:val="single" w:sz="4" w:space="0" w:color="000000"/>
            </w:tcBorders>
            <w:tcMar>
              <w:top w:w="0" w:type="dxa"/>
              <w:left w:w="0" w:type="dxa"/>
              <w:bottom w:w="0" w:type="dxa"/>
              <w:right w:w="0" w:type="dxa"/>
            </w:tcMar>
            <w:vAlign w:val="center"/>
          </w:tcPr>
          <w:p w:rsidR="00DD045C" w14:paraId="0209354C" w14:textId="77777777">
            <w:pPr>
              <w:pStyle w:val="Tab1FirstColGrasNoContent"/>
              <w:rPr>
                <w:sz w:val="16"/>
                <w:lang w:val="fr-FR"/>
              </w:rPr>
            </w:pPr>
          </w:p>
        </w:tc>
        <w:tc>
          <w:tcPr>
            <w:tcW w:w="800" w:type="dxa"/>
            <w:tcBorders>
              <w:left w:val="single" w:sz="4" w:space="0" w:color="000000"/>
              <w:right w:val="single" w:sz="4" w:space="0" w:color="000000"/>
            </w:tcBorders>
            <w:tcMar>
              <w:top w:w="0" w:type="dxa"/>
              <w:left w:w="40" w:type="dxa"/>
              <w:bottom w:w="0" w:type="dxa"/>
              <w:right w:w="0" w:type="dxa"/>
            </w:tcMar>
            <w:vAlign w:val="center"/>
          </w:tcPr>
          <w:p w:rsidR="00DD045C" w14:paraId="364E52B1" w14:textId="77777777">
            <w:pPr>
              <w:pStyle w:val="Tab1MiddleColGrasNoContent"/>
              <w:rPr>
                <w:sz w:val="16"/>
                <w:lang w:val="fr-FR"/>
              </w:rPr>
            </w:pPr>
          </w:p>
        </w:tc>
        <w:tc>
          <w:tcPr>
            <w:tcW w:w="1220" w:type="dxa"/>
            <w:tcBorders>
              <w:left w:val="single" w:sz="4" w:space="0" w:color="000000"/>
              <w:right w:val="single" w:sz="4" w:space="0" w:color="000000"/>
            </w:tcBorders>
            <w:tcMar>
              <w:top w:w="0" w:type="dxa"/>
              <w:left w:w="40" w:type="dxa"/>
              <w:bottom w:w="0" w:type="dxa"/>
              <w:right w:w="0" w:type="dxa"/>
            </w:tcMar>
            <w:vAlign w:val="center"/>
          </w:tcPr>
          <w:p w:rsidR="00DD045C" w14:paraId="75C71EFA" w14:textId="77777777">
            <w:pPr>
              <w:pStyle w:val="Tab1MiddleColGrasNoContent"/>
              <w:rPr>
                <w:sz w:val="16"/>
                <w:lang w:val="fr-FR"/>
              </w:rPr>
            </w:pPr>
          </w:p>
        </w:tc>
        <w:tc>
          <w:tcPr>
            <w:tcW w:w="1480" w:type="dxa"/>
            <w:tcBorders>
              <w:left w:val="single" w:sz="4" w:space="0" w:color="000000"/>
              <w:right w:val="single" w:sz="4" w:space="0" w:color="000000"/>
            </w:tcBorders>
            <w:tcMar>
              <w:top w:w="0" w:type="dxa"/>
              <w:left w:w="40" w:type="dxa"/>
              <w:bottom w:w="0" w:type="dxa"/>
              <w:right w:w="0" w:type="dxa"/>
            </w:tcMar>
            <w:vAlign w:val="center"/>
          </w:tcPr>
          <w:p w:rsidR="00DD045C" w14:paraId="72FC4305" w14:textId="77777777">
            <w:pPr>
              <w:pStyle w:val="Tab1MiddleColGrasNoContent"/>
              <w:rPr>
                <w:sz w:val="16"/>
                <w:lang w:val="fr-FR"/>
              </w:rPr>
            </w:pPr>
          </w:p>
        </w:tc>
        <w:tc>
          <w:tcPr>
            <w:tcW w:w="720" w:type="dxa"/>
            <w:tcBorders>
              <w:left w:val="single" w:sz="4" w:space="0" w:color="000000"/>
              <w:right w:val="single" w:sz="4" w:space="0" w:color="000000"/>
            </w:tcBorders>
            <w:tcMar>
              <w:top w:w="0" w:type="dxa"/>
              <w:left w:w="0" w:type="dxa"/>
              <w:bottom w:w="0" w:type="dxa"/>
              <w:right w:w="0" w:type="dxa"/>
            </w:tcMar>
            <w:vAlign w:val="center"/>
          </w:tcPr>
          <w:p w:rsidR="00DD045C" w14:paraId="52A40DBA" w14:textId="77777777">
            <w:pPr>
              <w:pStyle w:val="Tab1LastColGrasNoContent"/>
              <w:rPr>
                <w:sz w:val="16"/>
                <w:lang w:val="fr-FR"/>
              </w:rPr>
            </w:pPr>
          </w:p>
        </w:tc>
      </w:tr>
      <w:tr w14:paraId="1C383363" w14:textId="77777777">
        <w:tblPrEx>
          <w:tblW w:w="5000" w:type="pct"/>
          <w:tblLayout w:type="fixed"/>
          <w:tblLook w:val="04A0"/>
        </w:tblPrEx>
        <w:trPr>
          <w:trHeight w:val="281"/>
        </w:trPr>
        <w:tc>
          <w:tcPr>
            <w:tcW w:w="7480" w:type="dxa"/>
            <w:gridSpan w:val="3"/>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DD045C" w14:paraId="394BE63B" w14:textId="77777777">
            <w:pPr>
              <w:pStyle w:val="TotalTabFirstColBordure"/>
              <w:rPr>
                <w:lang w:val="fr-FR"/>
              </w:rPr>
            </w:pPr>
            <w:r>
              <w:rPr>
                <w:lang w:val="fr-FR"/>
              </w:rPr>
              <w:t>Total</w:t>
            </w:r>
          </w:p>
        </w:tc>
        <w:tc>
          <w:tcPr>
            <w:tcW w:w="14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2FCC2799" w14:textId="77777777">
            <w:pPr>
              <w:pStyle w:val="TotalTabMiddleColBordure"/>
              <w:rPr>
                <w:lang w:val="fr-FR"/>
              </w:rPr>
            </w:pPr>
            <w:r>
              <w:rPr>
                <w:lang w:val="fr-FR"/>
              </w:rPr>
              <w:t>3 319 177 351,22</w:t>
            </w:r>
          </w:p>
        </w:tc>
        <w:tc>
          <w:tcPr>
            <w:tcW w:w="72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DD045C" w14:paraId="4617DAF8" w14:textId="77777777">
            <w:pPr>
              <w:pStyle w:val="TotalTabLastColBordure"/>
              <w:rPr>
                <w:lang w:val="fr-FR"/>
              </w:rPr>
            </w:pPr>
            <w:r>
              <w:rPr>
                <w:lang w:val="fr-FR"/>
              </w:rPr>
              <w:t>93,62</w:t>
            </w:r>
          </w:p>
        </w:tc>
      </w:tr>
    </w:tbl>
    <w:p w:rsidR="00DD045C" w14:paraId="331827E5" w14:textId="77777777">
      <w:pPr>
        <w:pStyle w:val="TechnicalBookmark"/>
        <w:rPr>
          <w:lang w:val="fr-FR"/>
        </w:rPr>
      </w:pPr>
    </w:p>
    <w:p w:rsidR="00DD045C" w14:paraId="40BF483E" w14:textId="77777777">
      <w:pPr>
        <w:pStyle w:val="TableNote"/>
        <w:spacing w:before="60" w:after="15" w:line="184" w:lineRule="exact"/>
        <w:rPr>
          <w:lang w:val="fr-FR"/>
        </w:rPr>
      </w:pPr>
      <w:r>
        <w:rPr>
          <w:lang w:val="fr-FR"/>
        </w:rPr>
        <w:t>(*) Le secteur d’activité représente l’activité principale de l’émetteur de l’instrument financier ; il est issu de sources fiables reconnues au plan international (GICS et NACE principalement).</w:t>
      </w:r>
    </w:p>
    <w:p w:rsidR="00DD045C" w14:paraId="05435A61" w14:textId="77777777">
      <w:pPr>
        <w:pStyle w:val="BreakLine"/>
        <w:rPr>
          <w:lang w:val="fr-FR"/>
        </w:rPr>
        <w:sectPr>
          <w:headerReference w:type="default" r:id="rId37"/>
          <w:footerReference w:type="default" r:id="rId38"/>
          <w:pgSz w:w="11900" w:h="16840"/>
          <w:pgMar w:top="2154" w:right="1134" w:bottom="1134" w:left="1134" w:header="400" w:footer="400" w:gutter="0"/>
          <w:cols w:space="720"/>
        </w:sectPr>
      </w:pPr>
    </w:p>
    <w:p w:rsidR="00DD045C" w:rsidRPr="00055BAB" w14:paraId="03EEE547" w14:textId="77777777">
      <w:pPr>
        <w:spacing w:line="30" w:lineRule="exact"/>
        <w:rPr>
          <w:sz w:val="3"/>
          <w:lang w:val="fr-FR"/>
        </w:rPr>
      </w:pPr>
    </w:p>
    <w:p w:rsidR="00DD045C" w14:paraId="7EDE8472" w14:textId="77777777">
      <w:pPr>
        <w:pStyle w:val="TechnicalBookmark"/>
        <w:rPr>
          <w:lang w:val="fr-FR"/>
        </w:rPr>
      </w:pPr>
      <w:r>
        <w:rPr>
          <w:lang w:val="fr-FR"/>
        </w:rPr>
        <w:fldChar w:fldCharType="begin"/>
      </w:r>
      <w:r>
        <w:rPr>
          <w:lang w:val="fr-FR"/>
        </w:rPr>
        <w:instrText xml:space="preserve"> SET 3174B0817F17AD3E89D795CE0FA5B83D "" </w:instrText>
      </w:r>
      <w:r>
        <w:rPr>
          <w:lang w:val="fr-FR"/>
        </w:rPr>
        <w:fldChar w:fldCharType="separate"/>
      </w:r>
      <w:bookmarkStart w:id="81" w:name="3174B0817F17AD3E89D795CE0FA5B83D"/>
      <w:bookmarkEnd w:id="81"/>
      <w:r>
        <w:rPr>
          <w:lang w:val="fr-FR"/>
        </w:rPr>
        <w:fldChar w:fldCharType="end"/>
      </w:r>
    </w:p>
    <w:p w:rsidR="00DD045C" w14:paraId="398BF756" w14:textId="77777777">
      <w:pPr>
        <w:pStyle w:val="H2"/>
        <w:rPr>
          <w:lang w:val="fr-FR"/>
        </w:rPr>
      </w:pPr>
      <w:r>
        <w:rPr>
          <w:lang w:val="fr-FR"/>
        </w:rPr>
        <w:t xml:space="preserve">Inventaire des éléments de bilan </w:t>
      </w:r>
    </w:p>
    <w:p w:rsidR="00DD045C" w14:paraId="499C63B3" w14:textId="77777777">
      <w:pPr>
        <w:pStyle w:val="NoRefToc"/>
        <w:rPr>
          <w:lang w:val="fr-FR"/>
        </w:rPr>
      </w:pPr>
      <w:r>
        <w:rPr>
          <w:lang w:val="fr-FR"/>
        </w:rPr>
        <w:t>Inventaire des éléments de bilan</w:t>
      </w:r>
    </w:p>
    <w:p w:rsidR="00DD045C" w14:paraId="0FA9B27B" w14:textId="77777777">
      <w:pPr>
        <w:pStyle w:val="TechnicalBookmark"/>
        <w:rPr>
          <w:lang w:val="fr-FR"/>
        </w:rPr>
      </w:pPr>
      <w:r>
        <w:rPr>
          <w:lang w:val="fr-FR"/>
        </w:rPr>
        <w:fldChar w:fldCharType="begin"/>
      </w:r>
      <w:r>
        <w:rPr>
          <w:lang w:val="fr-FR"/>
        </w:rPr>
        <w:instrText xml:space="preserve"> SET AC0093BFACC5024A2377CB15A9789C94 "" </w:instrText>
      </w:r>
      <w:r>
        <w:rPr>
          <w:lang w:val="fr-FR"/>
        </w:rPr>
        <w:fldChar w:fldCharType="separate"/>
      </w:r>
      <w:bookmarkStart w:id="82" w:name="AC0093BFACC5024A2377CB15A9789C94"/>
      <w:bookmarkEnd w:id="82"/>
      <w:r>
        <w:rPr>
          <w:lang w:val="fr-FR"/>
        </w:rPr>
        <w:fldChar w:fldCharType="end"/>
      </w:r>
    </w:p>
    <w:p w:rsidR="00DD045C" w14:paraId="7C30D419" w14:textId="77777777">
      <w:pPr>
        <w:pStyle w:val="BreakLine"/>
        <w:rPr>
          <w:lang w:val="fr-FR"/>
        </w:rPr>
      </w:pPr>
      <w:r>
        <w:rPr>
          <w:lang w:val="fr-FR"/>
        </w:rPr>
        <w:t xml:space="preserve"> </w:t>
      </w:r>
    </w:p>
    <w:p w:rsidR="00DD045C" w14:paraId="7845C4DB" w14:textId="77777777">
      <w:pPr>
        <w:pStyle w:val="TechnicalBookmark"/>
        <w:rPr>
          <w:lang w:val="fr-FR"/>
        </w:rPr>
      </w:pPr>
      <w:r>
        <w:rPr>
          <w:lang w:val="fr-FR"/>
        </w:rPr>
        <w:fldChar w:fldCharType="begin"/>
      </w:r>
      <w:r>
        <w:rPr>
          <w:lang w:val="fr-FR"/>
        </w:rPr>
        <w:instrText xml:space="preserve"> SET A43CE84BE7891301A4FA283119C54134 "" </w:instrText>
      </w:r>
      <w:r>
        <w:rPr>
          <w:lang w:val="fr-FR"/>
        </w:rPr>
        <w:fldChar w:fldCharType="separate"/>
      </w:r>
      <w:bookmarkStart w:id="83" w:name="A43CE84BE7891301A4FA283119C54134"/>
      <w:bookmarkEnd w:id="83"/>
      <w:r>
        <w:rPr>
          <w:lang w:val="fr-FR"/>
        </w:rPr>
        <w:fldChar w:fldCharType="end"/>
      </w:r>
    </w:p>
    <w:p w:rsidR="00DD045C" w14:paraId="279DF67A" w14:textId="77777777">
      <w:pPr>
        <w:pStyle w:val="H2SPACEBEFORE"/>
        <w:ind w:right="2400"/>
        <w:rPr>
          <w:lang w:val="fr-FR"/>
        </w:rPr>
      </w:pPr>
      <w:r>
        <w:rPr>
          <w:lang w:val="fr-FR"/>
        </w:rPr>
        <w:t>|</w:t>
      </w:r>
    </w:p>
    <w:p w:rsidR="00DD045C" w14:paraId="720575F7" w14:textId="77777777">
      <w:pPr>
        <w:pStyle w:val="H2"/>
        <w:rPr>
          <w:lang w:val="fr-FR"/>
        </w:rPr>
      </w:pPr>
      <w:bookmarkStart w:id="84" w:name="Inventaire_des_opérations_à_terme_de_dev"/>
      <w:bookmarkEnd w:id="84"/>
      <w:r>
        <w:rPr>
          <w:lang w:val="fr-FR"/>
        </w:rPr>
        <w:t>Inventaire des opérations à terme de devises</w:t>
      </w:r>
    </w:p>
    <w:p w:rsidR="00DD045C" w14:paraId="568B8827" w14:textId="77777777">
      <w:pPr>
        <w:pStyle w:val="RefToc2"/>
        <w:rPr>
          <w:lang w:val="fr-FR"/>
        </w:rPr>
      </w:pPr>
      <w:bookmarkStart w:id="85" w:name="BK_C271C8EEB689153534D3CD97CCC8B94F"/>
      <w:bookmarkEnd w:id="85"/>
      <w:r>
        <w:rPr>
          <w:lang w:val="fr-FR"/>
        </w:rPr>
        <w:t>Inventaire des opérations à terme de devises</w:t>
      </w:r>
    </w:p>
    <w:p w:rsidR="00DD045C" w14:paraId="41F33116" w14:textId="77777777">
      <w:pPr>
        <w:pStyle w:val="TechnicalBookmark"/>
        <w:rPr>
          <w:lang w:val="fr-FR"/>
        </w:rPr>
      </w:pPr>
      <w:r>
        <w:rPr>
          <w:lang w:val="fr-FR"/>
        </w:rPr>
        <w:fldChar w:fldCharType="begin"/>
      </w:r>
      <w:r>
        <w:rPr>
          <w:lang w:val="fr-FR"/>
        </w:rPr>
        <w:instrText xml:space="preserve"> SET 8B2AEBC4E90F4BA4B2406FEA585CC9CF "" </w:instrText>
      </w:r>
      <w:r>
        <w:rPr>
          <w:lang w:val="fr-FR"/>
        </w:rPr>
        <w:fldChar w:fldCharType="separate"/>
      </w:r>
      <w:bookmarkStart w:id="86" w:name="8B2AEBC4E90F4BA4B2406FEA585CC9CF"/>
      <w:bookmarkEnd w:id="86"/>
      <w:r>
        <w:rPr>
          <w:lang w:val="fr-FR"/>
        </w:rPr>
        <w:fldChar w:fldCharType="end"/>
      </w:r>
    </w:p>
    <w:p w:rsidR="00DD045C" w14:paraId="29AEE891" w14:textId="77777777">
      <w:pPr>
        <w:pStyle w:val="TechnicalBookmark"/>
        <w:rPr>
          <w:lang w:val="fr-FR"/>
        </w:rPr>
      </w:pPr>
    </w:p>
    <w:tbl>
      <w:tblPr>
        <w:tblW w:w="5000" w:type="pct"/>
        <w:tblBorders>
          <w:bottom w:val="single" w:sz="4" w:space="0" w:color="000000"/>
        </w:tblBorders>
        <w:tblLayout w:type="fixed"/>
        <w:tblLook w:val="04A0"/>
      </w:tblPr>
      <w:tblGrid>
        <w:gridCol w:w="2176"/>
        <w:gridCol w:w="1377"/>
        <w:gridCol w:w="1397"/>
        <w:gridCol w:w="839"/>
        <w:gridCol w:w="1497"/>
        <w:gridCol w:w="839"/>
        <w:gridCol w:w="1497"/>
      </w:tblGrid>
      <w:tr w14:paraId="3CE9000A" w14:textId="77777777">
        <w:tblPrEx>
          <w:tblW w:w="5000" w:type="pct"/>
          <w:tblBorders>
            <w:bottom w:val="single" w:sz="4" w:space="0" w:color="000000"/>
          </w:tblBorders>
          <w:tblLayout w:type="fixed"/>
          <w:tblLook w:val="04A0"/>
        </w:tblPrEx>
        <w:trPr>
          <w:trHeight w:val="485"/>
        </w:trPr>
        <w:tc>
          <w:tcPr>
            <w:tcW w:w="218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361CD8C5" w14:textId="77777777">
            <w:pPr>
              <w:pStyle w:val="EnteteTabFirstColBordure"/>
              <w:rPr>
                <w:lang w:val="fr-FR"/>
              </w:rPr>
            </w:pPr>
            <w:r>
              <w:rPr>
                <w:lang w:val="fr-FR"/>
              </w:rPr>
              <w:t>Type d'opération</w:t>
            </w:r>
          </w:p>
        </w:tc>
        <w:tc>
          <w:tcPr>
            <w:tcW w:w="278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BB4CC18" w14:textId="77777777">
            <w:pPr>
              <w:pStyle w:val="EnteteTabMiddleColBordure"/>
              <w:rPr>
                <w:lang w:val="fr-FR"/>
              </w:rPr>
            </w:pPr>
            <w:r>
              <w:rPr>
                <w:lang w:val="fr-FR"/>
              </w:rPr>
              <w:t>Valeur actuelle présentée au bilan</w:t>
            </w:r>
          </w:p>
        </w:tc>
        <w:tc>
          <w:tcPr>
            <w:tcW w:w="4680" w:type="dxa"/>
            <w:gridSpan w:val="4"/>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20675FC" w14:textId="77777777">
            <w:pPr>
              <w:pStyle w:val="EnteteTabMiddleColBordure"/>
              <w:rPr>
                <w:lang w:val="fr-FR"/>
              </w:rPr>
            </w:pPr>
            <w:r>
              <w:rPr>
                <w:lang w:val="fr-FR"/>
              </w:rPr>
              <w:t>Montant de l'exposition (*)</w:t>
            </w:r>
          </w:p>
        </w:tc>
      </w:tr>
      <w:tr w14:paraId="7CE2716E" w14:textId="77777777">
        <w:tblPrEx>
          <w:tblW w:w="5000" w:type="pct"/>
          <w:tblLayout w:type="fixed"/>
          <w:tblLook w:val="04A0"/>
        </w:tblPrEx>
        <w:trPr>
          <w:trHeight w:val="485"/>
        </w:trPr>
        <w:tc>
          <w:tcPr>
            <w:tcW w:w="218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DD045C" w14:paraId="51B36203" w14:textId="77777777">
            <w:pPr>
              <w:pStyle w:val="NormalNoContent"/>
            </w:pPr>
          </w:p>
        </w:tc>
        <w:tc>
          <w:tcPr>
            <w:tcW w:w="138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9C3F9E2" w14:textId="77777777">
            <w:pPr>
              <w:pStyle w:val="EnteteTabMiddleColBordure"/>
              <w:rPr>
                <w:lang w:val="fr-FR"/>
              </w:rPr>
            </w:pPr>
            <w:r>
              <w:rPr>
                <w:lang w:val="fr-FR"/>
              </w:rPr>
              <w:t>Actif</w:t>
            </w:r>
          </w:p>
        </w:tc>
        <w:tc>
          <w:tcPr>
            <w:tcW w:w="14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E56496A" w14:textId="77777777">
            <w:pPr>
              <w:pStyle w:val="EnteteTabMiddleColBordure"/>
              <w:rPr>
                <w:lang w:val="fr-FR"/>
              </w:rPr>
            </w:pPr>
            <w:r>
              <w:rPr>
                <w:lang w:val="fr-FR"/>
              </w:rPr>
              <w:t>Passif</w:t>
            </w:r>
          </w:p>
        </w:tc>
        <w:tc>
          <w:tcPr>
            <w:tcW w:w="234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F4B3A14" w14:textId="77777777">
            <w:pPr>
              <w:pStyle w:val="EnteteTabMiddleColBordure"/>
              <w:rPr>
                <w:lang w:val="fr-FR"/>
              </w:rPr>
            </w:pPr>
            <w:r>
              <w:rPr>
                <w:lang w:val="fr-FR"/>
              </w:rPr>
              <w:t>Devises à recevoir (+)</w:t>
            </w:r>
          </w:p>
        </w:tc>
        <w:tc>
          <w:tcPr>
            <w:tcW w:w="234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3FFF18D" w14:textId="77777777">
            <w:pPr>
              <w:pStyle w:val="EnteteTabMiddleColBordure"/>
              <w:rPr>
                <w:lang w:val="fr-FR"/>
              </w:rPr>
            </w:pPr>
            <w:r>
              <w:rPr>
                <w:lang w:val="fr-FR"/>
              </w:rPr>
              <w:t>Devises à livrer (-)</w:t>
            </w:r>
          </w:p>
        </w:tc>
      </w:tr>
      <w:tr w14:paraId="1B4B9F6A" w14:textId="77777777">
        <w:tblPrEx>
          <w:tblW w:w="5000" w:type="pct"/>
          <w:tblLayout w:type="fixed"/>
          <w:tblLook w:val="04A0"/>
        </w:tblPrEx>
        <w:trPr>
          <w:trHeight w:val="485"/>
        </w:trPr>
        <w:tc>
          <w:tcPr>
            <w:tcW w:w="218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DD045C" w14:paraId="1626868B" w14:textId="77777777">
            <w:pPr>
              <w:pStyle w:val="NormalNoContent"/>
            </w:pPr>
          </w:p>
        </w:tc>
        <w:tc>
          <w:tcPr>
            <w:tcW w:w="138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D045C" w14:paraId="5F044674" w14:textId="77777777">
            <w:pPr>
              <w:pStyle w:val="NormalNoContent"/>
            </w:pPr>
          </w:p>
        </w:tc>
        <w:tc>
          <w:tcPr>
            <w:tcW w:w="14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D045C" w14:paraId="420FC6AD" w14:textId="77777777">
            <w:pPr>
              <w:pStyle w:val="NormalNoContent"/>
            </w:pPr>
          </w:p>
        </w:tc>
        <w:tc>
          <w:tcPr>
            <w:tcW w:w="8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245C252" w14:textId="77777777">
            <w:pPr>
              <w:pStyle w:val="EnteteTabMiddleColBordure"/>
              <w:rPr>
                <w:lang w:val="fr-FR"/>
              </w:rPr>
            </w:pPr>
            <w:r>
              <w:rPr>
                <w:lang w:val="fr-FR"/>
              </w:rPr>
              <w:t>Devise</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93CBE12" w14:textId="77777777">
            <w:pPr>
              <w:pStyle w:val="EnteteTabMiddleColBordure"/>
              <w:rPr>
                <w:lang w:val="fr-FR"/>
              </w:rPr>
            </w:pPr>
            <w:r>
              <w:rPr>
                <w:lang w:val="fr-FR"/>
              </w:rPr>
              <w:t>Montant (*)</w:t>
            </w:r>
          </w:p>
        </w:tc>
        <w:tc>
          <w:tcPr>
            <w:tcW w:w="84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A54A32A" w14:textId="77777777">
            <w:pPr>
              <w:pStyle w:val="EnteteTabMiddleColBordure"/>
              <w:rPr>
                <w:lang w:val="fr-FR"/>
              </w:rPr>
            </w:pPr>
            <w:r>
              <w:rPr>
                <w:lang w:val="fr-FR"/>
              </w:rPr>
              <w:t>Devise</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C044805" w14:textId="77777777">
            <w:pPr>
              <w:pStyle w:val="EnteteTabMiddleColBordure"/>
              <w:rPr>
                <w:lang w:val="fr-FR"/>
              </w:rPr>
            </w:pPr>
            <w:r>
              <w:rPr>
                <w:lang w:val="fr-FR"/>
              </w:rPr>
              <w:t>Montant (*)</w:t>
            </w:r>
          </w:p>
        </w:tc>
      </w:tr>
      <w:tr w14:paraId="31A71579" w14:textId="77777777">
        <w:tblPrEx>
          <w:tblW w:w="5000" w:type="pct"/>
          <w:tblLayout w:type="fixed"/>
          <w:tblLook w:val="04A0"/>
        </w:tblPrEx>
        <w:trPr>
          <w:trHeight w:val="281"/>
        </w:trPr>
        <w:tc>
          <w:tcPr>
            <w:tcW w:w="218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DD045C" w14:paraId="3F2F76CE" w14:textId="77777777">
            <w:pPr>
              <w:pStyle w:val="TotalTabFirstColBordure"/>
              <w:rPr>
                <w:lang w:val="fr-FR"/>
              </w:rPr>
            </w:pPr>
            <w:r>
              <w:rPr>
                <w:lang w:val="fr-FR"/>
              </w:rPr>
              <w:t>Total</w:t>
            </w:r>
          </w:p>
        </w:tc>
        <w:tc>
          <w:tcPr>
            <w:tcW w:w="138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1AED99C0" w14:textId="77777777">
            <w:pPr>
              <w:pStyle w:val="TotalTabMiddleColBordure"/>
              <w:rPr>
                <w:lang w:val="fr-FR"/>
              </w:rPr>
            </w:pPr>
            <w:r>
              <w:rPr>
                <w:lang w:val="fr-FR"/>
              </w:rPr>
              <w:t xml:space="preserve"> </w:t>
            </w:r>
          </w:p>
        </w:tc>
        <w:tc>
          <w:tcPr>
            <w:tcW w:w="14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28301738" w14:textId="77777777">
            <w:pPr>
              <w:pStyle w:val="TotalTabMiddleColBordure"/>
              <w:rPr>
                <w:lang w:val="fr-FR"/>
              </w:rPr>
            </w:pPr>
            <w:r>
              <w:rPr>
                <w:lang w:val="fr-FR"/>
              </w:rPr>
              <w:t xml:space="preserve"> </w:t>
            </w:r>
          </w:p>
        </w:tc>
        <w:tc>
          <w:tcPr>
            <w:tcW w:w="84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57F78939"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4E582D4B" w14:textId="77777777">
            <w:pPr>
              <w:pStyle w:val="TotalTabMiddleColBordure"/>
              <w:rPr>
                <w:lang w:val="fr-FR"/>
              </w:rPr>
            </w:pPr>
            <w:r>
              <w:rPr>
                <w:lang w:val="fr-FR"/>
              </w:rPr>
              <w:t xml:space="preserve"> </w:t>
            </w:r>
          </w:p>
        </w:tc>
        <w:tc>
          <w:tcPr>
            <w:tcW w:w="84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27CE6B11"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34EE3654" w14:textId="77777777">
            <w:pPr>
              <w:pStyle w:val="TotalTabMiddleColBordure"/>
              <w:rPr>
                <w:lang w:val="fr-FR"/>
              </w:rPr>
            </w:pPr>
            <w:r>
              <w:rPr>
                <w:lang w:val="fr-FR"/>
              </w:rPr>
              <w:t xml:space="preserve"> </w:t>
            </w:r>
          </w:p>
        </w:tc>
      </w:tr>
    </w:tbl>
    <w:p w:rsidR="00DD045C" w14:paraId="71EF9E71" w14:textId="77777777">
      <w:pPr>
        <w:pStyle w:val="TechnicalBookmark"/>
        <w:rPr>
          <w:lang w:val="fr-FR"/>
        </w:rPr>
      </w:pPr>
    </w:p>
    <w:p w:rsidR="00DD045C" w14:paraId="109E4CF0" w14:textId="77777777">
      <w:pPr>
        <w:pStyle w:val="TableNote"/>
        <w:spacing w:before="60" w:after="15" w:line="184" w:lineRule="exact"/>
        <w:rPr>
          <w:lang w:val="fr-FR"/>
        </w:rPr>
      </w:pPr>
      <w:r>
        <w:rPr>
          <w:lang w:val="fr-FR"/>
        </w:rPr>
        <w:t>(*) Montant déterminé selon les dispositions du règlement relatif à la présentation des expositions exprimé dans la devise de comptabilisation.</w:t>
      </w:r>
    </w:p>
    <w:p w:rsidR="00DD045C" w14:paraId="23FA5EA4" w14:textId="77777777">
      <w:pPr>
        <w:pStyle w:val="BreakLine"/>
        <w:rPr>
          <w:lang w:val="fr-FR"/>
        </w:rPr>
        <w:sectPr>
          <w:headerReference w:type="default" r:id="rId39"/>
          <w:footerReference w:type="default" r:id="rId40"/>
          <w:pgSz w:w="11900" w:h="16840"/>
          <w:pgMar w:top="2154" w:right="1134" w:bottom="1134" w:left="1134" w:header="400" w:footer="400" w:gutter="0"/>
          <w:cols w:space="720"/>
        </w:sectPr>
      </w:pPr>
      <w:r>
        <w:rPr>
          <w:lang w:val="fr-FR"/>
        </w:rPr>
        <w:t xml:space="preserve"> </w:t>
      </w:r>
      <w:r>
        <w:rPr>
          <w:lang w:val="fr-FR"/>
        </w:rPr>
        <w:cr/>
      </w:r>
    </w:p>
    <w:p w:rsidR="00DD045C" w:rsidRPr="00055BAB" w14:paraId="570D900B" w14:textId="77777777">
      <w:pPr>
        <w:spacing w:line="30" w:lineRule="exact"/>
        <w:rPr>
          <w:sz w:val="3"/>
          <w:lang w:val="fr-FR"/>
        </w:rPr>
      </w:pPr>
    </w:p>
    <w:p w:rsidR="00DD045C" w14:paraId="3E5BE75D" w14:textId="77777777">
      <w:pPr>
        <w:pStyle w:val="TechnicalBookmark"/>
        <w:rPr>
          <w:lang w:val="fr-FR"/>
        </w:rPr>
      </w:pPr>
      <w:r>
        <w:rPr>
          <w:lang w:val="fr-FR"/>
        </w:rPr>
        <w:fldChar w:fldCharType="begin"/>
      </w:r>
      <w:r>
        <w:rPr>
          <w:lang w:val="fr-FR"/>
        </w:rPr>
        <w:instrText xml:space="preserve"> SET 5AEEE3FA0D5809B2AD83034E06EE7BAA "" </w:instrText>
      </w:r>
      <w:r>
        <w:rPr>
          <w:lang w:val="fr-FR"/>
        </w:rPr>
        <w:fldChar w:fldCharType="separate"/>
      </w:r>
      <w:bookmarkStart w:id="87" w:name="5AEEE3FA0D5809B2AD83034E06EE7BAA"/>
      <w:bookmarkEnd w:id="87"/>
      <w:r>
        <w:rPr>
          <w:lang w:val="fr-FR"/>
        </w:rPr>
        <w:fldChar w:fldCharType="end"/>
      </w:r>
    </w:p>
    <w:p w:rsidR="00DD045C" w14:paraId="66C7ADCE" w14:textId="77777777">
      <w:pPr>
        <w:pStyle w:val="H2"/>
        <w:rPr>
          <w:lang w:val="fr-FR"/>
        </w:rPr>
      </w:pPr>
      <w:bookmarkStart w:id="88" w:name="Inventaire_des_instruments_financiers_à_"/>
      <w:bookmarkEnd w:id="88"/>
      <w:r>
        <w:rPr>
          <w:lang w:val="fr-FR"/>
        </w:rPr>
        <w:t>Inventaire des instruments financiers à terme</w:t>
      </w:r>
    </w:p>
    <w:p w:rsidR="00DD045C" w14:paraId="15639B92" w14:textId="77777777">
      <w:pPr>
        <w:pStyle w:val="RefToc2"/>
        <w:rPr>
          <w:lang w:val="fr-FR"/>
        </w:rPr>
      </w:pPr>
      <w:bookmarkStart w:id="89" w:name="BK_3FE7834DDA19A5F7489E5CE0DC3E3989"/>
      <w:bookmarkEnd w:id="89"/>
      <w:r>
        <w:rPr>
          <w:lang w:val="fr-FR"/>
        </w:rPr>
        <w:t>Inventaire des instruments financiers à terme</w:t>
      </w:r>
    </w:p>
    <w:p w:rsidR="00DD045C" w14:paraId="2953DA73" w14:textId="77777777">
      <w:pPr>
        <w:pStyle w:val="TechnicalBookmark"/>
        <w:rPr>
          <w:lang w:val="fr-FR"/>
        </w:rPr>
      </w:pPr>
      <w:r>
        <w:rPr>
          <w:lang w:val="fr-FR"/>
        </w:rPr>
        <w:fldChar w:fldCharType="begin"/>
      </w:r>
      <w:r>
        <w:rPr>
          <w:lang w:val="fr-FR"/>
        </w:rPr>
        <w:instrText xml:space="preserve"> SET 9C4333F9E22C720EBB3552DE164409FE "" </w:instrText>
      </w:r>
      <w:r>
        <w:rPr>
          <w:lang w:val="fr-FR"/>
        </w:rPr>
        <w:fldChar w:fldCharType="separate"/>
      </w:r>
      <w:bookmarkStart w:id="90" w:name="9C4333F9E22C720EBB3552DE164409FE"/>
      <w:bookmarkEnd w:id="90"/>
      <w:r>
        <w:rPr>
          <w:lang w:val="fr-FR"/>
        </w:rPr>
        <w:fldChar w:fldCharType="end"/>
      </w:r>
    </w:p>
    <w:p w:rsidR="00DD045C" w14:paraId="10F04047" w14:textId="77777777">
      <w:pPr>
        <w:pStyle w:val="TechnicalBookmark"/>
        <w:rPr>
          <w:lang w:val="fr-FR"/>
        </w:rPr>
      </w:pPr>
      <w:r>
        <w:rPr>
          <w:lang w:val="fr-FR"/>
        </w:rPr>
        <w:fldChar w:fldCharType="begin"/>
      </w:r>
      <w:r>
        <w:rPr>
          <w:lang w:val="fr-FR"/>
        </w:rPr>
        <w:instrText xml:space="preserve"> SET 3A2C31D8BD9E5545B5D4EBBD0C2FFC17 "" </w:instrText>
      </w:r>
      <w:r>
        <w:rPr>
          <w:lang w:val="fr-FR"/>
        </w:rPr>
        <w:fldChar w:fldCharType="separate"/>
      </w:r>
      <w:bookmarkStart w:id="91" w:name="3A2C31D8BD9E5545B5D4EBBD0C2FFC17"/>
      <w:bookmarkEnd w:id="91"/>
      <w:r>
        <w:rPr>
          <w:lang w:val="fr-FR"/>
        </w:rPr>
        <w:fldChar w:fldCharType="end"/>
      </w:r>
    </w:p>
    <w:p w:rsidR="00DD045C" w14:paraId="6BDE96BE" w14:textId="77777777">
      <w:pPr>
        <w:pStyle w:val="H3"/>
        <w:rPr>
          <w:lang w:val="fr-FR"/>
        </w:rPr>
      </w:pPr>
      <w:r>
        <w:rPr>
          <w:lang w:val="fr-FR"/>
        </w:rPr>
        <w:t>Inventaire des instruments financiers à terme - actions</w:t>
      </w:r>
    </w:p>
    <w:p w:rsidR="00DD045C" w14:paraId="5549E4A4" w14:textId="77777777">
      <w:pPr>
        <w:pStyle w:val="RefToc3"/>
        <w:rPr>
          <w:lang w:val="fr-FR"/>
        </w:rPr>
      </w:pPr>
      <w:bookmarkStart w:id="92" w:name="BK_0CCF3D50BE45166626D58EE3B669B62D"/>
      <w:bookmarkEnd w:id="92"/>
    </w:p>
    <w:p w:rsidR="00DD045C" w14:paraId="0ED55DE5" w14:textId="77777777">
      <w:pPr>
        <w:pStyle w:val="TechnicalBookmark"/>
        <w:rPr>
          <w:lang w:val="fr-FR"/>
        </w:rPr>
      </w:pPr>
      <w:r>
        <w:rPr>
          <w:lang w:val="fr-FR"/>
        </w:rPr>
        <w:fldChar w:fldCharType="begin"/>
      </w:r>
      <w:r>
        <w:rPr>
          <w:lang w:val="fr-FR"/>
        </w:rPr>
        <w:instrText xml:space="preserve"> SET 4DF7302D6E40877BDF9767B465B25903 "" </w:instrText>
      </w:r>
      <w:r>
        <w:rPr>
          <w:lang w:val="fr-FR"/>
        </w:rPr>
        <w:fldChar w:fldCharType="separate"/>
      </w:r>
      <w:bookmarkStart w:id="93" w:name="4DF7302D6E40877BDF9767B465B25903"/>
      <w:bookmarkEnd w:id="93"/>
      <w:r>
        <w:rPr>
          <w:lang w:val="fr-FR"/>
        </w:rPr>
        <w:fldChar w:fldCharType="end"/>
      </w:r>
    </w:p>
    <w:p w:rsidR="00DD045C" w14:paraId="2A7FC667"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62D43B65"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02EB1757"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FEB27BF" w14:textId="77777777">
            <w:pPr>
              <w:pStyle w:val="EnteteTabMiddleColBordure"/>
              <w:spacing w:line="184" w:lineRule="exact"/>
              <w:rPr>
                <w:lang w:val="fr-FR"/>
              </w:rPr>
            </w:pPr>
            <w:r>
              <w:rPr>
                <w:lang w:val="fr-FR"/>
              </w:rPr>
              <w:t>Quantité ou</w:t>
            </w:r>
          </w:p>
          <w:p w:rsidR="00DD045C" w14:paraId="4B607446"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E598083"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5AA40EAF" w14:textId="77777777">
            <w:pPr>
              <w:pStyle w:val="EnteteTabLastColBordure"/>
              <w:rPr>
                <w:lang w:val="fr-FR"/>
              </w:rPr>
            </w:pPr>
            <w:r>
              <w:rPr>
                <w:lang w:val="fr-FR"/>
              </w:rPr>
              <w:t>Montant de l'exposition (*)</w:t>
            </w:r>
          </w:p>
        </w:tc>
      </w:tr>
      <w:tr w14:paraId="406EBEFE"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DD045C" w14:paraId="02F77A25"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D045C" w14:paraId="6B1598DB"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6960B56"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53DC3E0"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1D9035DA" w14:textId="77777777">
            <w:pPr>
              <w:pStyle w:val="EnteteTabLastColBordure"/>
              <w:rPr>
                <w:lang w:val="fr-FR"/>
              </w:rPr>
            </w:pPr>
            <w:r>
              <w:rPr>
                <w:lang w:val="fr-FR"/>
              </w:rPr>
              <w:t>+/-</w:t>
            </w:r>
          </w:p>
        </w:tc>
      </w:tr>
      <w:tr w14:paraId="57E670E2"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DD045C" w14:paraId="73A1E518"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4DECD38"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273AECB"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B05663A"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192FC006" w14:textId="77777777">
            <w:pPr>
              <w:pStyle w:val="Tab1LastColGras"/>
              <w:rPr>
                <w:sz w:val="0"/>
                <w:lang w:val="fr-FR"/>
              </w:rPr>
            </w:pPr>
          </w:p>
        </w:tc>
      </w:tr>
      <w:tr w14:paraId="6992F98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3E856B9D"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F7E33E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47995AB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13AE53E"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2B795A89" w14:textId="77777777">
            <w:pPr>
              <w:pStyle w:val="Tab1LastColGrasNoContent"/>
              <w:rPr>
                <w:sz w:val="16"/>
                <w:lang w:val="fr-FR"/>
              </w:rPr>
            </w:pPr>
          </w:p>
        </w:tc>
      </w:tr>
      <w:tr w14:paraId="2AF57CBB"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467BC659"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5752C69"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4B357715"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D2650A5"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21F0B8FD" w14:textId="77777777">
            <w:pPr>
              <w:pStyle w:val="Tab1LastColGras"/>
              <w:rPr>
                <w:lang w:val="fr-FR"/>
              </w:rPr>
            </w:pPr>
            <w:r>
              <w:rPr>
                <w:lang w:val="fr-FR"/>
              </w:rPr>
              <w:t xml:space="preserve"> </w:t>
            </w:r>
          </w:p>
        </w:tc>
      </w:tr>
      <w:tr w14:paraId="4EFEF65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26BEDBF7"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030957E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87D926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4666BB0"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083E097F" w14:textId="77777777">
            <w:pPr>
              <w:pStyle w:val="Tab1LastColGrasNoContent"/>
              <w:rPr>
                <w:sz w:val="16"/>
                <w:lang w:val="fr-FR"/>
              </w:rPr>
            </w:pPr>
          </w:p>
        </w:tc>
      </w:tr>
      <w:tr w14:paraId="22AFD26B"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263D8A6D"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1F44620"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3332FAE3"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45CFB852"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4CDF042B" w14:textId="77777777">
            <w:pPr>
              <w:pStyle w:val="Tab1LastColGras"/>
              <w:rPr>
                <w:lang w:val="fr-FR"/>
              </w:rPr>
            </w:pPr>
            <w:r>
              <w:rPr>
                <w:lang w:val="fr-FR"/>
              </w:rPr>
              <w:t xml:space="preserve"> </w:t>
            </w:r>
          </w:p>
        </w:tc>
      </w:tr>
      <w:tr w14:paraId="6CA2EBB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4E2822D2"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4CCA4D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9DD6C3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E8CF076"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2FF1DC73" w14:textId="77777777">
            <w:pPr>
              <w:pStyle w:val="Tab1LastColGrasNoContent"/>
              <w:rPr>
                <w:sz w:val="16"/>
                <w:lang w:val="fr-FR"/>
              </w:rPr>
            </w:pPr>
          </w:p>
        </w:tc>
      </w:tr>
      <w:tr w14:paraId="7E47E61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413A81D5" w14:textId="77777777">
            <w:pPr>
              <w:pStyle w:val="Tab3FirstColNonGras"/>
              <w:rPr>
                <w:lang w:val="fr-FR"/>
              </w:rPr>
            </w:pPr>
            <w:r>
              <w:rPr>
                <w:lang w:val="fr-FR"/>
              </w:rPr>
              <w:t>BOFA</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7C93B000" w14:textId="77777777">
            <w:pPr>
              <w:pStyle w:val="Tab3MiddleColNonGras"/>
              <w:rPr>
                <w:lang w:val="fr-FR"/>
              </w:rPr>
            </w:pPr>
            <w:r>
              <w:rPr>
                <w:lang w:val="fr-FR"/>
              </w:rPr>
              <w:t>220 000 063,03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48D3F838" w14:textId="77777777">
            <w:pPr>
              <w:pStyle w:val="Tab3MiddleColNonGras"/>
              <w:rPr>
                <w:lang w:val="fr-FR"/>
              </w:rPr>
            </w:pPr>
            <w:r>
              <w:rPr>
                <w:lang w:val="fr-FR"/>
              </w:rPr>
              <w:t>21 277 044,01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06E65EE1"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4ED28BBE" w14:textId="77777777">
            <w:pPr>
              <w:pStyle w:val="Tab3LastColNonGras"/>
              <w:rPr>
                <w:lang w:val="fr-FR"/>
              </w:rPr>
            </w:pPr>
            <w:r>
              <w:rPr>
                <w:lang w:val="fr-FR"/>
              </w:rPr>
              <w:t>220 000 063,03</w:t>
            </w:r>
          </w:p>
        </w:tc>
      </w:tr>
      <w:tr w14:paraId="4F0DC08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2752FA0A" w14:textId="77777777">
            <w:pPr>
              <w:pStyle w:val="Tab3FirstColNonGras"/>
              <w:rPr>
                <w:lang w:val="fr-FR"/>
              </w:rPr>
            </w:pPr>
            <w:r>
              <w:rPr>
                <w:lang w:val="fr-FR"/>
              </w:rPr>
              <w:t>BOFA</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354F2AE0" w14:textId="77777777">
            <w:pPr>
              <w:pStyle w:val="Tab3MiddleColNonGras"/>
              <w:rPr>
                <w:lang w:val="fr-FR"/>
              </w:rPr>
            </w:pPr>
            <w:r>
              <w:rPr>
                <w:lang w:val="fr-FR"/>
              </w:rPr>
              <w:t>477 458 836,81</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392C93AA" w14:textId="77777777">
            <w:pPr>
              <w:pStyle w:val="Tab3MiddleColNonGras"/>
              <w:rPr>
                <w:lang w:val="fr-FR"/>
              </w:rPr>
            </w:pPr>
            <w:r>
              <w:rPr>
                <w:lang w:val="fr-FR"/>
              </w:rPr>
              <w:t>26 347 378,09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7E29B4C0"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21081B58" w14:textId="77777777">
            <w:pPr>
              <w:pStyle w:val="Tab3LastColNonGras"/>
              <w:rPr>
                <w:lang w:val="fr-FR"/>
              </w:rPr>
            </w:pPr>
            <w:r>
              <w:rPr>
                <w:lang w:val="fr-FR"/>
              </w:rPr>
              <w:t>477 458 836,81</w:t>
            </w:r>
          </w:p>
        </w:tc>
      </w:tr>
      <w:tr w14:paraId="75A0124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5D9FF8C5" w14:textId="77777777">
            <w:pPr>
              <w:pStyle w:val="Tab3FirstColNonGras"/>
              <w:rPr>
                <w:lang w:val="fr-FR"/>
              </w:rPr>
            </w:pPr>
            <w:r>
              <w:rPr>
                <w:lang w:val="fr-FR"/>
              </w:rPr>
              <w:t>BOFA</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5D1795D3" w14:textId="77777777">
            <w:pPr>
              <w:pStyle w:val="Tab3MiddleColNonGras"/>
              <w:rPr>
                <w:lang w:val="fr-FR"/>
              </w:rPr>
            </w:pPr>
            <w:r>
              <w:rPr>
                <w:lang w:val="fr-FR"/>
              </w:rPr>
              <w:t>904 009 078</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6CDBADF2" w14:textId="77777777">
            <w:pPr>
              <w:pStyle w:val="Tab3MiddleColNonGras"/>
              <w:rPr>
                <w:lang w:val="fr-FR"/>
              </w:rPr>
            </w:pPr>
            <w:r>
              <w:rPr>
                <w:lang w:val="fr-FR"/>
              </w:rPr>
              <w:t>22 727 119,99</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42AD0524"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02AB0309" w14:textId="77777777">
            <w:pPr>
              <w:pStyle w:val="Tab3LastColNonGras"/>
              <w:rPr>
                <w:lang w:val="fr-FR"/>
              </w:rPr>
            </w:pPr>
            <w:r>
              <w:rPr>
                <w:lang w:val="fr-FR"/>
              </w:rPr>
              <w:t>904 009 078,00</w:t>
            </w:r>
          </w:p>
        </w:tc>
      </w:tr>
      <w:tr w14:paraId="5548EBF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18EA6632" w14:textId="77777777">
            <w:pPr>
              <w:pStyle w:val="Tab3FirstColNonGras"/>
              <w:rPr>
                <w:lang w:val="fr-FR"/>
              </w:rPr>
            </w:pPr>
            <w:r>
              <w:rPr>
                <w:lang w:val="fr-FR"/>
              </w:rPr>
              <w:t>GOLDMAN SACHS</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735F5750" w14:textId="77777777">
            <w:pPr>
              <w:pStyle w:val="Tab3MiddleColNonGras"/>
              <w:rPr>
                <w:lang w:val="fr-FR"/>
              </w:rPr>
            </w:pPr>
            <w:r>
              <w:rPr>
                <w:lang w:val="fr-FR"/>
              </w:rPr>
              <w:t>400 000 000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2BA59F62"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0BE04E3E" w14:textId="77777777">
            <w:pPr>
              <w:pStyle w:val="Tab3MiddleColNonGras"/>
              <w:rPr>
                <w:lang w:val="fr-FR"/>
              </w:rPr>
            </w:pPr>
            <w:r>
              <w:rPr>
                <w:lang w:val="fr-FR"/>
              </w:rPr>
              <w:t>-15 283 758,00</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3726599F" w14:textId="77777777">
            <w:pPr>
              <w:pStyle w:val="Tab3LastColNonGras"/>
              <w:rPr>
                <w:lang w:val="fr-FR"/>
              </w:rPr>
            </w:pPr>
            <w:r>
              <w:rPr>
                <w:lang w:val="fr-FR"/>
              </w:rPr>
              <w:t>400 000 000,00</w:t>
            </w:r>
          </w:p>
        </w:tc>
      </w:tr>
      <w:tr w14:paraId="3198BAA4"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699186AC" w14:textId="77777777">
            <w:pPr>
              <w:pStyle w:val="Tab3FirstColNonGras"/>
              <w:rPr>
                <w:lang w:val="fr-FR"/>
              </w:rPr>
            </w:pPr>
            <w:r>
              <w:rPr>
                <w:lang w:val="fr-FR"/>
              </w:rPr>
              <w:t>GOLDMAN SACHS</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0EE85ED0" w14:textId="77777777">
            <w:pPr>
              <w:pStyle w:val="Tab3MiddleColNonGras"/>
              <w:rPr>
                <w:lang w:val="fr-FR"/>
              </w:rPr>
            </w:pPr>
            <w:r>
              <w:rPr>
                <w:lang w:val="fr-FR"/>
              </w:rPr>
              <w:t>550 000 000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0389FB60"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5F7D52FC" w14:textId="77777777">
            <w:pPr>
              <w:pStyle w:val="Tab3MiddleColNonGras"/>
              <w:rPr>
                <w:lang w:val="fr-FR"/>
              </w:rPr>
            </w:pPr>
            <w:r>
              <w:rPr>
                <w:lang w:val="fr-FR"/>
              </w:rPr>
              <w:t>-667 659,03</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65E587D4" w14:textId="77777777">
            <w:pPr>
              <w:pStyle w:val="Tab3LastColNonGras"/>
              <w:rPr>
                <w:lang w:val="fr-FR"/>
              </w:rPr>
            </w:pPr>
            <w:r>
              <w:rPr>
                <w:lang w:val="fr-FR"/>
              </w:rPr>
              <w:t>550 000 000,00</w:t>
            </w:r>
          </w:p>
        </w:tc>
      </w:tr>
      <w:tr w14:paraId="02ACB13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4B3CEB43" w14:textId="77777777">
            <w:pPr>
              <w:pStyle w:val="Tab3FirstColNonGras"/>
              <w:rPr>
                <w:lang w:val="fr-FR"/>
              </w:rPr>
            </w:pPr>
            <w:r>
              <w:rPr>
                <w:lang w:val="fr-FR"/>
              </w:rPr>
              <w:t>GS 18/03/2026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7B1A4054" w14:textId="77777777">
            <w:pPr>
              <w:pStyle w:val="Tab3MiddleColNonGras"/>
              <w:rPr>
                <w:lang w:val="fr-FR"/>
              </w:rPr>
            </w:pPr>
            <w:r>
              <w:rPr>
                <w:lang w:val="fr-FR"/>
              </w:rPr>
              <w:t>450 000 000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3922D24C" w14:textId="77777777">
            <w:pPr>
              <w:pStyle w:val="Tab3MiddleColNonGras"/>
              <w:rPr>
                <w:lang w:val="fr-FR"/>
              </w:rPr>
            </w:pPr>
            <w:r>
              <w:rPr>
                <w:lang w:val="fr-FR"/>
              </w:rPr>
              <w:t xml:space="preserve"> </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07EA8A26" w14:textId="77777777">
            <w:pPr>
              <w:pStyle w:val="Tab3MiddleColNonGras"/>
              <w:rPr>
                <w:lang w:val="fr-FR"/>
              </w:rPr>
            </w:pPr>
            <w:r>
              <w:rPr>
                <w:lang w:val="fr-FR"/>
              </w:rPr>
              <w:t>-25 662 002,99</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4BC293CB" w14:textId="77777777">
            <w:pPr>
              <w:pStyle w:val="Tab3LastColNonGras"/>
              <w:rPr>
                <w:lang w:val="fr-FR"/>
              </w:rPr>
            </w:pPr>
            <w:r>
              <w:rPr>
                <w:lang w:val="fr-FR"/>
              </w:rPr>
              <w:t>450 000 000,00</w:t>
            </w:r>
          </w:p>
        </w:tc>
      </w:tr>
      <w:tr w14:paraId="30627AB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36180026"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1CA71DF"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E7F4E1A" w14:textId="77777777">
            <w:pPr>
              <w:pStyle w:val="Tab1MiddleColGras"/>
              <w:rPr>
                <w:lang w:val="fr-FR"/>
              </w:rPr>
            </w:pPr>
            <w:r>
              <w:rPr>
                <w:lang w:val="fr-FR"/>
              </w:rPr>
              <w:t>70 351 542,09</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4E43055" w14:textId="77777777">
            <w:pPr>
              <w:pStyle w:val="Tab1MiddleColGras"/>
              <w:rPr>
                <w:lang w:val="fr-FR"/>
              </w:rPr>
            </w:pPr>
            <w:r>
              <w:rPr>
                <w:lang w:val="fr-FR"/>
              </w:rPr>
              <w:t>-41 613 420,02</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511F1481" w14:textId="77777777">
            <w:pPr>
              <w:pStyle w:val="Tab1LastColGras"/>
              <w:rPr>
                <w:lang w:val="fr-FR"/>
              </w:rPr>
            </w:pPr>
            <w:r>
              <w:rPr>
                <w:lang w:val="fr-FR"/>
              </w:rPr>
              <w:t>3 001 467 977,84</w:t>
            </w:r>
          </w:p>
        </w:tc>
      </w:tr>
      <w:tr w14:paraId="5BD2CC5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4D0AC739"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3189C28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0CF79ED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2946423"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61D24CA2" w14:textId="77777777">
            <w:pPr>
              <w:pStyle w:val="Tab1LastColGrasNoContent"/>
              <w:rPr>
                <w:sz w:val="16"/>
                <w:lang w:val="fr-FR"/>
              </w:rPr>
            </w:pPr>
          </w:p>
        </w:tc>
      </w:tr>
      <w:tr w14:paraId="6C9D25C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40F668F2"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4824D3FF"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47E5AD6F"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13B6652"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6ED14050" w14:textId="77777777">
            <w:pPr>
              <w:pStyle w:val="Tab1LastColGras"/>
              <w:rPr>
                <w:lang w:val="fr-FR"/>
              </w:rPr>
            </w:pPr>
            <w:r>
              <w:rPr>
                <w:lang w:val="fr-FR"/>
              </w:rPr>
              <w:t xml:space="preserve"> </w:t>
            </w:r>
          </w:p>
        </w:tc>
      </w:tr>
      <w:tr w14:paraId="2857B0BA"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DD045C" w14:paraId="63C07401"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92F234D"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06A321D"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5116704"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57A9CE2E" w14:textId="77777777">
            <w:pPr>
              <w:pStyle w:val="Tab1LastColGras"/>
              <w:rPr>
                <w:sz w:val="0"/>
                <w:lang w:val="fr-FR"/>
              </w:rPr>
            </w:pPr>
          </w:p>
        </w:tc>
      </w:tr>
      <w:tr w14:paraId="14D133F7"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DD045C" w14:paraId="47238645"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38E2CF79"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703E1697" w14:textId="77777777">
            <w:pPr>
              <w:pStyle w:val="TotalTabMiddleColBordure"/>
              <w:rPr>
                <w:lang w:val="fr-FR"/>
              </w:rPr>
            </w:pPr>
            <w:r>
              <w:rPr>
                <w:lang w:val="fr-FR"/>
              </w:rPr>
              <w:t>70 351 542,09</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18F5A38E" w14:textId="77777777">
            <w:pPr>
              <w:pStyle w:val="TotalTabMiddleColBordure"/>
              <w:rPr>
                <w:lang w:val="fr-FR"/>
              </w:rPr>
            </w:pPr>
            <w:r>
              <w:rPr>
                <w:lang w:val="fr-FR"/>
              </w:rPr>
              <w:t>-41 613 420,02</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DD045C" w14:paraId="22904C70" w14:textId="77777777">
            <w:pPr>
              <w:pStyle w:val="TotalTabLastColBordure"/>
              <w:rPr>
                <w:lang w:val="fr-FR"/>
              </w:rPr>
            </w:pPr>
            <w:r>
              <w:rPr>
                <w:lang w:val="fr-FR"/>
              </w:rPr>
              <w:t>3 001 467 977,84</w:t>
            </w:r>
          </w:p>
        </w:tc>
      </w:tr>
    </w:tbl>
    <w:p w:rsidR="00DD045C" w14:paraId="38C344F3" w14:textId="77777777">
      <w:pPr>
        <w:pStyle w:val="TechnicalBookmark"/>
        <w:rPr>
          <w:lang w:val="fr-FR"/>
        </w:rPr>
      </w:pPr>
    </w:p>
    <w:p w:rsidR="00DD045C" w14:paraId="3638FD4A" w14:textId="77777777">
      <w:pPr>
        <w:pStyle w:val="TableNote"/>
        <w:spacing w:before="60" w:after="15"/>
        <w:rPr>
          <w:lang w:val="fr-FR"/>
        </w:rPr>
      </w:pPr>
      <w:r>
        <w:rPr>
          <w:lang w:val="fr-FR"/>
        </w:rPr>
        <w:t>(*) Montant déterminé selon les dispositions du règlement relatif à la présentation des expositions.</w:t>
      </w:r>
    </w:p>
    <w:p w:rsidR="00DD045C" w14:paraId="4359BFA6" w14:textId="77777777">
      <w:pPr>
        <w:pStyle w:val="BreakLine"/>
        <w:rPr>
          <w:lang w:val="fr-FR"/>
        </w:rPr>
      </w:pPr>
      <w:r>
        <w:rPr>
          <w:lang w:val="fr-FR"/>
        </w:rPr>
        <w:t xml:space="preserve"> </w:t>
      </w:r>
    </w:p>
    <w:p w:rsidR="00DD045C" w14:paraId="651A0CE2" w14:textId="77777777">
      <w:pPr>
        <w:pStyle w:val="TechnicalBookmark"/>
        <w:rPr>
          <w:lang w:val="fr-FR"/>
        </w:rPr>
      </w:pPr>
      <w:r>
        <w:rPr>
          <w:lang w:val="fr-FR"/>
        </w:rPr>
        <w:fldChar w:fldCharType="begin"/>
      </w:r>
      <w:r>
        <w:rPr>
          <w:lang w:val="fr-FR"/>
        </w:rPr>
        <w:instrText xml:space="preserve"> SET 524269D78DA436BB9EC294307BC67875 "" </w:instrText>
      </w:r>
      <w:r>
        <w:rPr>
          <w:lang w:val="fr-FR"/>
        </w:rPr>
        <w:fldChar w:fldCharType="separate"/>
      </w:r>
      <w:bookmarkStart w:id="94" w:name="524269D78DA436BB9EC294307BC67875"/>
      <w:bookmarkEnd w:id="94"/>
      <w:r>
        <w:rPr>
          <w:lang w:val="fr-FR"/>
        </w:rPr>
        <w:fldChar w:fldCharType="end"/>
      </w:r>
    </w:p>
    <w:p w:rsidR="00DD045C" w14:paraId="336D222E" w14:textId="77777777">
      <w:pPr>
        <w:pStyle w:val="H3SPACEBEFORE"/>
        <w:ind w:right="2400"/>
        <w:rPr>
          <w:lang w:val="fr-FR"/>
        </w:rPr>
      </w:pPr>
      <w:r>
        <w:rPr>
          <w:lang w:val="fr-FR"/>
        </w:rPr>
        <w:t>|</w:t>
      </w:r>
    </w:p>
    <w:p w:rsidR="00DD045C" w14:paraId="7CC4FDA6" w14:textId="77777777">
      <w:pPr>
        <w:pStyle w:val="H3"/>
        <w:rPr>
          <w:lang w:val="fr-FR"/>
        </w:rPr>
      </w:pPr>
      <w:r>
        <w:rPr>
          <w:lang w:val="fr-FR"/>
        </w:rPr>
        <w:t>Inventaire des instruments financiers à terme - taux d'intérêts</w:t>
      </w:r>
    </w:p>
    <w:p w:rsidR="00DD045C" w14:paraId="2C43B953" w14:textId="77777777">
      <w:pPr>
        <w:pStyle w:val="RefToc3"/>
        <w:rPr>
          <w:lang w:val="fr-FR"/>
        </w:rPr>
      </w:pPr>
      <w:bookmarkStart w:id="95" w:name="BK_7EB06620CCACE5184C21E20959188D1F"/>
      <w:bookmarkEnd w:id="95"/>
    </w:p>
    <w:p w:rsidR="00DD045C" w14:paraId="3D296DE9" w14:textId="77777777">
      <w:pPr>
        <w:pStyle w:val="TechnicalBookmark"/>
        <w:rPr>
          <w:lang w:val="fr-FR"/>
        </w:rPr>
      </w:pPr>
      <w:r>
        <w:rPr>
          <w:lang w:val="fr-FR"/>
        </w:rPr>
        <w:fldChar w:fldCharType="begin"/>
      </w:r>
      <w:r>
        <w:rPr>
          <w:lang w:val="fr-FR"/>
        </w:rPr>
        <w:instrText xml:space="preserve"> SET A47B5E3B735F497759D20ABC69895556 "" </w:instrText>
      </w:r>
      <w:r>
        <w:rPr>
          <w:lang w:val="fr-FR"/>
        </w:rPr>
        <w:fldChar w:fldCharType="separate"/>
      </w:r>
      <w:bookmarkStart w:id="96" w:name="A47B5E3B735F497759D20ABC69895556"/>
      <w:bookmarkEnd w:id="96"/>
      <w:r>
        <w:rPr>
          <w:lang w:val="fr-FR"/>
        </w:rPr>
        <w:fldChar w:fldCharType="end"/>
      </w:r>
    </w:p>
    <w:p w:rsidR="00DD045C" w14:paraId="796A456E"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097F1F5A"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7CF6793B"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695B868" w14:textId="77777777">
            <w:pPr>
              <w:pStyle w:val="EnteteTabMiddleColBordure"/>
              <w:spacing w:line="184" w:lineRule="exact"/>
              <w:rPr>
                <w:lang w:val="fr-FR"/>
              </w:rPr>
            </w:pPr>
            <w:r>
              <w:rPr>
                <w:lang w:val="fr-FR"/>
              </w:rPr>
              <w:t>Quantité ou</w:t>
            </w:r>
          </w:p>
          <w:p w:rsidR="00DD045C" w14:paraId="08D03DE2"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7E2C13F"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111C65EE" w14:textId="77777777">
            <w:pPr>
              <w:pStyle w:val="EnteteTabLastColBordure"/>
              <w:rPr>
                <w:lang w:val="fr-FR"/>
              </w:rPr>
            </w:pPr>
            <w:r>
              <w:rPr>
                <w:lang w:val="fr-FR"/>
              </w:rPr>
              <w:t>Montant de l'exposition (*)</w:t>
            </w:r>
          </w:p>
        </w:tc>
      </w:tr>
      <w:tr w14:paraId="22CEDF83"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DD045C" w14:paraId="6CE26289"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D045C" w14:paraId="43EB0D5E"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B6CA2B2"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1AA4E73"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7D9045B3" w14:textId="77777777">
            <w:pPr>
              <w:pStyle w:val="EnteteTabLastColBordure"/>
              <w:rPr>
                <w:lang w:val="fr-FR"/>
              </w:rPr>
            </w:pPr>
            <w:r>
              <w:rPr>
                <w:lang w:val="fr-FR"/>
              </w:rPr>
              <w:t>+/-</w:t>
            </w:r>
          </w:p>
        </w:tc>
      </w:tr>
      <w:tr w14:paraId="058737DF"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DD045C" w14:paraId="756170CA"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3630EB2C"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0DBABF25"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0439ED8"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4D31AB58" w14:textId="77777777">
            <w:pPr>
              <w:pStyle w:val="Tab1LastColGras"/>
              <w:rPr>
                <w:sz w:val="0"/>
                <w:lang w:val="fr-FR"/>
              </w:rPr>
            </w:pPr>
          </w:p>
        </w:tc>
      </w:tr>
      <w:tr w14:paraId="5204138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2F7724E1"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08CE8E6E"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73AB86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2C101DD"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617148D6" w14:textId="77777777">
            <w:pPr>
              <w:pStyle w:val="Tab1LastColGrasNoContent"/>
              <w:rPr>
                <w:sz w:val="16"/>
                <w:lang w:val="fr-FR"/>
              </w:rPr>
            </w:pPr>
          </w:p>
        </w:tc>
      </w:tr>
      <w:tr w14:paraId="538B8AE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016D2CEF" w14:textId="77777777">
            <w:pPr>
              <w:pStyle w:val="Tab3FirstColNonGras"/>
              <w:rPr>
                <w:lang w:val="fr-FR"/>
              </w:rPr>
            </w:pPr>
            <w:r>
              <w:rPr>
                <w:lang w:val="fr-FR"/>
              </w:rPr>
              <w:t>EURO SCHATZ 1226</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546183F8" w14:textId="77777777">
            <w:pPr>
              <w:pStyle w:val="Tab3MiddleColNonGras"/>
              <w:rPr>
                <w:lang w:val="fr-FR"/>
              </w:rPr>
            </w:pPr>
            <w:r>
              <w:rPr>
                <w:lang w:val="fr-FR"/>
              </w:rPr>
              <w:t>-163</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3C10B54F" w14:textId="77777777">
            <w:pPr>
              <w:pStyle w:val="Tab3MiddleColNonGras"/>
              <w:rPr>
                <w:lang w:val="fr-FR"/>
              </w:rPr>
            </w:pPr>
            <w:r>
              <w:rPr>
                <w:lang w:val="fr-FR"/>
              </w:rPr>
              <w:t>79 055,00</w:t>
            </w:r>
          </w:p>
        </w:tc>
        <w:tc>
          <w:tcPr>
            <w:tcW w:w="1500" w:type="dxa"/>
            <w:tcBorders>
              <w:left w:val="single" w:sz="4" w:space="0" w:color="000000"/>
              <w:right w:val="single" w:sz="4" w:space="0" w:color="000000"/>
            </w:tcBorders>
            <w:tcMar>
              <w:top w:w="0" w:type="dxa"/>
              <w:left w:w="0" w:type="dxa"/>
              <w:bottom w:w="0" w:type="dxa"/>
              <w:right w:w="0" w:type="dxa"/>
            </w:tcMar>
            <w:vAlign w:val="center"/>
          </w:tcPr>
          <w:p w:rsidR="00DD045C" w14:paraId="6808726F" w14:textId="77777777">
            <w:pPr>
              <w:pStyle w:val="Tab3MiddleColNon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271B0B41" w14:textId="77777777">
            <w:pPr>
              <w:pStyle w:val="Tab3LastColNonGras"/>
              <w:rPr>
                <w:lang w:val="fr-FR"/>
              </w:rPr>
            </w:pPr>
            <w:r>
              <w:rPr>
                <w:lang w:val="fr-FR"/>
              </w:rPr>
              <w:t>-17 062 025,00</w:t>
            </w:r>
          </w:p>
        </w:tc>
      </w:tr>
      <w:tr w14:paraId="4E7E41A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2B5D05BB"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AB19EC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B258CA3" w14:textId="77777777">
            <w:pPr>
              <w:pStyle w:val="Tab1MiddleColGras"/>
              <w:rPr>
                <w:lang w:val="fr-FR"/>
              </w:rPr>
            </w:pPr>
            <w:r>
              <w:rPr>
                <w:lang w:val="fr-FR"/>
              </w:rPr>
              <w:t>79 055,00</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A914093"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61672EE0" w14:textId="77777777">
            <w:pPr>
              <w:pStyle w:val="Tab1LastColGras"/>
              <w:rPr>
                <w:lang w:val="fr-FR"/>
              </w:rPr>
            </w:pPr>
            <w:r>
              <w:rPr>
                <w:lang w:val="fr-FR"/>
              </w:rPr>
              <w:t>-17 062 025,00</w:t>
            </w:r>
          </w:p>
        </w:tc>
      </w:tr>
      <w:tr w14:paraId="0316434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5CA9B4A7"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58456B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0FF817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516D474"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27E1235C" w14:textId="77777777">
            <w:pPr>
              <w:pStyle w:val="Tab1LastColGrasNoContent"/>
              <w:rPr>
                <w:sz w:val="16"/>
                <w:lang w:val="fr-FR"/>
              </w:rPr>
            </w:pPr>
          </w:p>
        </w:tc>
      </w:tr>
      <w:tr w14:paraId="0329BAC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081F15B8"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B90E60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0D63FA7"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654CA70"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5DE707F9" w14:textId="77777777">
            <w:pPr>
              <w:pStyle w:val="Tab1LastColGras"/>
              <w:rPr>
                <w:lang w:val="fr-FR"/>
              </w:rPr>
            </w:pPr>
            <w:r>
              <w:rPr>
                <w:lang w:val="fr-FR"/>
              </w:rPr>
              <w:t xml:space="preserve"> </w:t>
            </w:r>
          </w:p>
        </w:tc>
      </w:tr>
      <w:tr w14:paraId="2F6AC66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72EECCD6"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4E35339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A081BF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425A7D9"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43A516DC" w14:textId="77777777">
            <w:pPr>
              <w:pStyle w:val="Tab1LastColGrasNoContent"/>
              <w:rPr>
                <w:sz w:val="16"/>
                <w:lang w:val="fr-FR"/>
              </w:rPr>
            </w:pPr>
          </w:p>
        </w:tc>
      </w:tr>
      <w:tr w14:paraId="5142AEB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2E49EDAE"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52FEFA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B09790F"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357638C6"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136CD561" w14:textId="77777777">
            <w:pPr>
              <w:pStyle w:val="Tab1LastColGras"/>
              <w:rPr>
                <w:lang w:val="fr-FR"/>
              </w:rPr>
            </w:pPr>
            <w:r>
              <w:rPr>
                <w:lang w:val="fr-FR"/>
              </w:rPr>
              <w:t xml:space="preserve"> </w:t>
            </w:r>
          </w:p>
        </w:tc>
      </w:tr>
      <w:tr w14:paraId="22F841EC"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0635C9CD"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88B61B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631663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02AAADC"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5FE9AF55" w14:textId="77777777">
            <w:pPr>
              <w:pStyle w:val="Tab1LastColGrasNoContent"/>
              <w:rPr>
                <w:sz w:val="16"/>
                <w:lang w:val="fr-FR"/>
              </w:rPr>
            </w:pPr>
          </w:p>
        </w:tc>
      </w:tr>
      <w:tr w14:paraId="4FBB0D1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2905BFBF"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C99C10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18EFDB1"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35A7221A"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67D41F20" w14:textId="77777777">
            <w:pPr>
              <w:pStyle w:val="Tab1LastColGras"/>
              <w:rPr>
                <w:lang w:val="fr-FR"/>
              </w:rPr>
            </w:pPr>
            <w:r>
              <w:rPr>
                <w:lang w:val="fr-FR"/>
              </w:rPr>
              <w:t xml:space="preserve"> </w:t>
            </w:r>
          </w:p>
        </w:tc>
      </w:tr>
      <w:tr w14:paraId="066A7766"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DD045C" w14:paraId="55F28FA9"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57E31D7"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54AF113"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070F5C4B"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73545C6B" w14:textId="77777777">
            <w:pPr>
              <w:pStyle w:val="Tab1LastColGras"/>
              <w:rPr>
                <w:sz w:val="0"/>
                <w:lang w:val="fr-FR"/>
              </w:rPr>
            </w:pPr>
          </w:p>
        </w:tc>
      </w:tr>
      <w:tr w14:paraId="3A86B1C7"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DD045C" w14:paraId="3D7347B7"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0A931226"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472BE70A" w14:textId="77777777">
            <w:pPr>
              <w:pStyle w:val="TotalTabMiddleColBordure"/>
              <w:rPr>
                <w:lang w:val="fr-FR"/>
              </w:rPr>
            </w:pPr>
            <w:r>
              <w:rPr>
                <w:lang w:val="fr-FR"/>
              </w:rPr>
              <w:t>79 055,00</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7A4B3D0D"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DD045C" w14:paraId="3372146F" w14:textId="77777777">
            <w:pPr>
              <w:pStyle w:val="TotalTabLastColBordure"/>
              <w:rPr>
                <w:lang w:val="fr-FR"/>
              </w:rPr>
            </w:pPr>
            <w:r>
              <w:rPr>
                <w:lang w:val="fr-FR"/>
              </w:rPr>
              <w:t>-17 062 025,00</w:t>
            </w:r>
          </w:p>
        </w:tc>
      </w:tr>
    </w:tbl>
    <w:p w:rsidR="00DD045C" w14:paraId="5C5EF5C2" w14:textId="77777777">
      <w:pPr>
        <w:pStyle w:val="TechnicalBookmark"/>
        <w:rPr>
          <w:lang w:val="fr-FR"/>
        </w:rPr>
      </w:pPr>
    </w:p>
    <w:p w:rsidR="00DD045C" w14:paraId="420704D8" w14:textId="77777777">
      <w:pPr>
        <w:pStyle w:val="TableNote"/>
        <w:spacing w:before="60" w:after="15"/>
        <w:rPr>
          <w:lang w:val="fr-FR"/>
        </w:rPr>
      </w:pPr>
      <w:r>
        <w:rPr>
          <w:lang w:val="fr-FR"/>
        </w:rPr>
        <w:t>(*) Montant déterminé selon les dispositions du règlement relatif à la présentation des expositions.</w:t>
      </w:r>
    </w:p>
    <w:p w:rsidR="00DD045C" w14:paraId="2251A57E" w14:textId="77777777">
      <w:pPr>
        <w:pStyle w:val="BreakLine"/>
        <w:rPr>
          <w:lang w:val="fr-FR"/>
        </w:rPr>
        <w:sectPr>
          <w:headerReference w:type="default" r:id="rId41"/>
          <w:footerReference w:type="default" r:id="rId42"/>
          <w:pgSz w:w="11900" w:h="16840"/>
          <w:pgMar w:top="2154" w:right="1134" w:bottom="1134" w:left="1134" w:header="400" w:footer="400" w:gutter="0"/>
          <w:cols w:space="720"/>
        </w:sectPr>
      </w:pPr>
      <w:r>
        <w:rPr>
          <w:lang w:val="fr-FR"/>
        </w:rPr>
        <w:t xml:space="preserve"> </w:t>
      </w:r>
      <w:r>
        <w:rPr>
          <w:lang w:val="fr-FR"/>
        </w:rPr>
        <w:cr/>
      </w:r>
    </w:p>
    <w:p w:rsidR="00DD045C" w:rsidRPr="00055BAB" w14:paraId="31469024" w14:textId="77777777">
      <w:pPr>
        <w:spacing w:line="45" w:lineRule="exact"/>
        <w:rPr>
          <w:sz w:val="5"/>
          <w:lang w:val="fr-FR"/>
        </w:rPr>
      </w:pPr>
    </w:p>
    <w:p w:rsidR="00DD045C" w14:paraId="7B1485D9" w14:textId="77777777">
      <w:pPr>
        <w:pStyle w:val="TechnicalBookmark"/>
        <w:rPr>
          <w:lang w:val="fr-FR"/>
        </w:rPr>
      </w:pPr>
      <w:r>
        <w:rPr>
          <w:lang w:val="fr-FR"/>
        </w:rPr>
        <w:fldChar w:fldCharType="begin"/>
      </w:r>
      <w:r>
        <w:rPr>
          <w:lang w:val="fr-FR"/>
        </w:rPr>
        <w:instrText xml:space="preserve"> SET 8A469030527D90EF41E8CDAB3700C416 "" </w:instrText>
      </w:r>
      <w:r>
        <w:rPr>
          <w:lang w:val="fr-FR"/>
        </w:rPr>
        <w:fldChar w:fldCharType="separate"/>
      </w:r>
      <w:bookmarkStart w:id="97" w:name="8A469030527D90EF41E8CDAB3700C416"/>
      <w:bookmarkEnd w:id="97"/>
      <w:r>
        <w:rPr>
          <w:lang w:val="fr-FR"/>
        </w:rPr>
        <w:fldChar w:fldCharType="end"/>
      </w:r>
    </w:p>
    <w:p w:rsidR="00DD045C" w14:paraId="5D5FCEB1" w14:textId="77777777">
      <w:pPr>
        <w:pStyle w:val="H3"/>
        <w:rPr>
          <w:lang w:val="fr-FR"/>
        </w:rPr>
      </w:pPr>
      <w:r>
        <w:rPr>
          <w:lang w:val="fr-FR"/>
        </w:rPr>
        <w:t>Inventaire des instruments financiers à terme - de change</w:t>
      </w:r>
    </w:p>
    <w:p w:rsidR="00DD045C" w14:paraId="3F8935B1" w14:textId="77777777">
      <w:pPr>
        <w:pStyle w:val="RefToc3"/>
        <w:rPr>
          <w:lang w:val="fr-FR"/>
        </w:rPr>
      </w:pPr>
      <w:bookmarkStart w:id="98" w:name="BK_35EFD357CAB5D03B39935ACEFF9F1C44"/>
      <w:bookmarkEnd w:id="98"/>
    </w:p>
    <w:p w:rsidR="00DD045C" w14:paraId="0DDD9588" w14:textId="77777777">
      <w:pPr>
        <w:pStyle w:val="TechnicalBookmark"/>
        <w:rPr>
          <w:lang w:val="fr-FR"/>
        </w:rPr>
      </w:pPr>
      <w:r>
        <w:rPr>
          <w:lang w:val="fr-FR"/>
        </w:rPr>
        <w:fldChar w:fldCharType="begin"/>
      </w:r>
      <w:r>
        <w:rPr>
          <w:lang w:val="fr-FR"/>
        </w:rPr>
        <w:instrText xml:space="preserve"> SET 1209F94686EB7354439C20A7C8E6698D "" </w:instrText>
      </w:r>
      <w:r>
        <w:rPr>
          <w:lang w:val="fr-FR"/>
        </w:rPr>
        <w:fldChar w:fldCharType="separate"/>
      </w:r>
      <w:bookmarkStart w:id="99" w:name="1209F94686EB7354439C20A7C8E6698D"/>
      <w:bookmarkEnd w:id="99"/>
      <w:r>
        <w:rPr>
          <w:lang w:val="fr-FR"/>
        </w:rPr>
        <w:fldChar w:fldCharType="end"/>
      </w:r>
    </w:p>
    <w:p w:rsidR="00DD045C" w14:paraId="08BE27CD"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03CBCAB7"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02098917"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2DCF1E0" w14:textId="77777777">
            <w:pPr>
              <w:pStyle w:val="EnteteTabMiddleColBordure"/>
              <w:spacing w:line="184" w:lineRule="exact"/>
              <w:rPr>
                <w:lang w:val="fr-FR"/>
              </w:rPr>
            </w:pPr>
            <w:r>
              <w:rPr>
                <w:lang w:val="fr-FR"/>
              </w:rPr>
              <w:t>Quantité ou</w:t>
            </w:r>
          </w:p>
          <w:p w:rsidR="00DD045C" w14:paraId="3137F2E6"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4A6E27D6"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7EFB251D" w14:textId="77777777">
            <w:pPr>
              <w:pStyle w:val="EnteteTabLastColBordure"/>
              <w:rPr>
                <w:lang w:val="fr-FR"/>
              </w:rPr>
            </w:pPr>
            <w:r>
              <w:rPr>
                <w:lang w:val="fr-FR"/>
              </w:rPr>
              <w:t>Montant de l'exposition (*)</w:t>
            </w:r>
          </w:p>
        </w:tc>
      </w:tr>
      <w:tr w14:paraId="49E20DB6"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DD045C" w14:paraId="3C2C87A7"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D045C" w14:paraId="135CDBDA"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C6AE6ED"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C29FCCB"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51D3EAC3" w14:textId="77777777">
            <w:pPr>
              <w:pStyle w:val="EnteteTabLastColBordure"/>
              <w:rPr>
                <w:lang w:val="fr-FR"/>
              </w:rPr>
            </w:pPr>
            <w:r>
              <w:rPr>
                <w:lang w:val="fr-FR"/>
              </w:rPr>
              <w:t>+/-</w:t>
            </w:r>
          </w:p>
        </w:tc>
      </w:tr>
      <w:tr w14:paraId="63B417F8"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DD045C" w14:paraId="0034D4EA"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05D8C7AA"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8707024"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3C8B03CF"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3C1DF105" w14:textId="77777777">
            <w:pPr>
              <w:pStyle w:val="Tab1LastColGras"/>
              <w:rPr>
                <w:sz w:val="0"/>
                <w:lang w:val="fr-FR"/>
              </w:rPr>
            </w:pPr>
          </w:p>
        </w:tc>
      </w:tr>
      <w:tr w14:paraId="0138306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0F08660E"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03FDC3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3CEFD52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7D09188"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776BE4DF" w14:textId="77777777">
            <w:pPr>
              <w:pStyle w:val="Tab1LastColGrasNoContent"/>
              <w:rPr>
                <w:sz w:val="16"/>
                <w:lang w:val="fr-FR"/>
              </w:rPr>
            </w:pPr>
          </w:p>
        </w:tc>
      </w:tr>
      <w:tr w14:paraId="383677F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63A4CC55"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443FC39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D3EDCE1"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4FAC94F4"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2ADB4017" w14:textId="77777777">
            <w:pPr>
              <w:pStyle w:val="Tab1LastColGras"/>
              <w:rPr>
                <w:lang w:val="fr-FR"/>
              </w:rPr>
            </w:pPr>
            <w:r>
              <w:rPr>
                <w:lang w:val="fr-FR"/>
              </w:rPr>
              <w:t xml:space="preserve"> </w:t>
            </w:r>
          </w:p>
        </w:tc>
      </w:tr>
      <w:tr w14:paraId="5C9927B8"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1CA50EC2"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0333DBA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77E71D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48E1BBE4"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16F1FD8F" w14:textId="77777777">
            <w:pPr>
              <w:pStyle w:val="Tab1LastColGrasNoContent"/>
              <w:rPr>
                <w:sz w:val="16"/>
                <w:lang w:val="fr-FR"/>
              </w:rPr>
            </w:pPr>
          </w:p>
        </w:tc>
      </w:tr>
      <w:tr w14:paraId="5295D90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7A95B6B3"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C8EF0B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2B51702"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8409DF7"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51F8D87B" w14:textId="77777777">
            <w:pPr>
              <w:pStyle w:val="Tab1LastColGras"/>
              <w:rPr>
                <w:lang w:val="fr-FR"/>
              </w:rPr>
            </w:pPr>
            <w:r>
              <w:rPr>
                <w:lang w:val="fr-FR"/>
              </w:rPr>
              <w:t xml:space="preserve"> </w:t>
            </w:r>
          </w:p>
        </w:tc>
      </w:tr>
      <w:tr w14:paraId="6DFF27D6"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59B39C10"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A76E65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E6F208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83F7FC2"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27150F78" w14:textId="77777777">
            <w:pPr>
              <w:pStyle w:val="Tab1LastColGrasNoContent"/>
              <w:rPr>
                <w:sz w:val="16"/>
                <w:lang w:val="fr-FR"/>
              </w:rPr>
            </w:pPr>
          </w:p>
        </w:tc>
      </w:tr>
      <w:tr w14:paraId="3E375982"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70A83440"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FE970A9"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3993F583"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C3E6EA4"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0227716F" w14:textId="77777777">
            <w:pPr>
              <w:pStyle w:val="Tab1LastColGras"/>
              <w:rPr>
                <w:lang w:val="fr-FR"/>
              </w:rPr>
            </w:pPr>
            <w:r>
              <w:rPr>
                <w:lang w:val="fr-FR"/>
              </w:rPr>
              <w:t xml:space="preserve"> </w:t>
            </w:r>
          </w:p>
        </w:tc>
      </w:tr>
      <w:tr w14:paraId="44D8716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6C71B42E"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11A456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47E4F0C2"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34F51DBD"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3A82BEA4" w14:textId="77777777">
            <w:pPr>
              <w:pStyle w:val="Tab1LastColGrasNoContent"/>
              <w:rPr>
                <w:sz w:val="16"/>
                <w:lang w:val="fr-FR"/>
              </w:rPr>
            </w:pPr>
          </w:p>
        </w:tc>
      </w:tr>
      <w:tr w14:paraId="0223F987"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3E830509"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4364FFD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4B79F38"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363DF17"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09725498" w14:textId="77777777">
            <w:pPr>
              <w:pStyle w:val="Tab1LastColGras"/>
              <w:rPr>
                <w:lang w:val="fr-FR"/>
              </w:rPr>
            </w:pPr>
            <w:r>
              <w:rPr>
                <w:lang w:val="fr-FR"/>
              </w:rPr>
              <w:t xml:space="preserve"> </w:t>
            </w:r>
          </w:p>
        </w:tc>
      </w:tr>
      <w:tr w14:paraId="12ADEB39"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DD045C" w14:paraId="39286D43"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EF4662D"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100BE16"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48947DA"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51966BAF" w14:textId="77777777">
            <w:pPr>
              <w:pStyle w:val="Tab1LastColGras"/>
              <w:rPr>
                <w:sz w:val="0"/>
                <w:lang w:val="fr-FR"/>
              </w:rPr>
            </w:pPr>
          </w:p>
        </w:tc>
      </w:tr>
      <w:tr w14:paraId="16C901E2"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DD045C" w14:paraId="3525AA99"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010E6E9A"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21B5B435"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52CF19D0"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DD045C" w14:paraId="6E1E2D9E" w14:textId="77777777">
            <w:pPr>
              <w:pStyle w:val="TotalTabLastColBordure"/>
              <w:rPr>
                <w:lang w:val="fr-FR"/>
              </w:rPr>
            </w:pPr>
            <w:r>
              <w:rPr>
                <w:lang w:val="fr-FR"/>
              </w:rPr>
              <w:t xml:space="preserve"> </w:t>
            </w:r>
          </w:p>
        </w:tc>
      </w:tr>
    </w:tbl>
    <w:p w:rsidR="00DD045C" w14:paraId="3859FBC4" w14:textId="77777777">
      <w:pPr>
        <w:pStyle w:val="TechnicalBookmark"/>
        <w:rPr>
          <w:lang w:val="fr-FR"/>
        </w:rPr>
      </w:pPr>
    </w:p>
    <w:p w:rsidR="00DD045C" w14:paraId="6F1C5EAC" w14:textId="77777777">
      <w:pPr>
        <w:pStyle w:val="TableNote"/>
        <w:spacing w:before="60" w:after="15"/>
        <w:rPr>
          <w:lang w:val="fr-FR"/>
        </w:rPr>
      </w:pPr>
      <w:r>
        <w:rPr>
          <w:lang w:val="fr-FR"/>
        </w:rPr>
        <w:t>(*) Montant déterminé selon les dispositions du règlement relatif à la présentation des expositions.</w:t>
      </w:r>
    </w:p>
    <w:p w:rsidR="00DD045C" w14:paraId="2E68EFD6" w14:textId="77777777">
      <w:pPr>
        <w:pStyle w:val="BreakLine"/>
        <w:rPr>
          <w:lang w:val="fr-FR"/>
        </w:rPr>
      </w:pPr>
      <w:r>
        <w:rPr>
          <w:lang w:val="fr-FR"/>
        </w:rPr>
        <w:t xml:space="preserve"> </w:t>
      </w:r>
    </w:p>
    <w:p w:rsidR="00DD045C" w14:paraId="0AC5A842" w14:textId="77777777">
      <w:pPr>
        <w:pStyle w:val="TechnicalBookmark"/>
        <w:rPr>
          <w:lang w:val="fr-FR"/>
        </w:rPr>
      </w:pPr>
      <w:r>
        <w:rPr>
          <w:lang w:val="fr-FR"/>
        </w:rPr>
        <w:fldChar w:fldCharType="begin"/>
      </w:r>
      <w:r>
        <w:rPr>
          <w:lang w:val="fr-FR"/>
        </w:rPr>
        <w:instrText xml:space="preserve"> SET AD238E6CAC07DC0CEB312E257C03C0F3 "" </w:instrText>
      </w:r>
      <w:r>
        <w:rPr>
          <w:lang w:val="fr-FR"/>
        </w:rPr>
        <w:fldChar w:fldCharType="separate"/>
      </w:r>
      <w:bookmarkStart w:id="100" w:name="AD238E6CAC07DC0CEB312E257C03C0F3"/>
      <w:bookmarkEnd w:id="100"/>
      <w:r>
        <w:rPr>
          <w:lang w:val="fr-FR"/>
        </w:rPr>
        <w:fldChar w:fldCharType="end"/>
      </w:r>
    </w:p>
    <w:p w:rsidR="00DD045C" w14:paraId="5BD49257" w14:textId="77777777">
      <w:pPr>
        <w:pStyle w:val="H3SPACEBEFORE"/>
        <w:ind w:right="2400"/>
        <w:rPr>
          <w:lang w:val="fr-FR"/>
        </w:rPr>
      </w:pPr>
      <w:r>
        <w:rPr>
          <w:lang w:val="fr-FR"/>
        </w:rPr>
        <w:t>|</w:t>
      </w:r>
    </w:p>
    <w:p w:rsidR="00DD045C" w14:paraId="04FEED73" w14:textId="77777777">
      <w:pPr>
        <w:pStyle w:val="H3"/>
        <w:rPr>
          <w:lang w:val="fr-FR"/>
        </w:rPr>
      </w:pPr>
      <w:r>
        <w:rPr>
          <w:lang w:val="fr-FR"/>
        </w:rPr>
        <w:t>Inventaire des instruments financiers à terme - sur risque de crédit</w:t>
      </w:r>
    </w:p>
    <w:p w:rsidR="00DD045C" w14:paraId="42E80016" w14:textId="77777777">
      <w:pPr>
        <w:pStyle w:val="RefToc3"/>
        <w:rPr>
          <w:lang w:val="fr-FR"/>
        </w:rPr>
      </w:pPr>
      <w:bookmarkStart w:id="101" w:name="BK_EA55CB4062310CE49C2FA609891ECFCA"/>
      <w:bookmarkEnd w:id="101"/>
    </w:p>
    <w:p w:rsidR="00DD045C" w14:paraId="59582561" w14:textId="77777777">
      <w:pPr>
        <w:pStyle w:val="TechnicalBookmark"/>
        <w:rPr>
          <w:lang w:val="fr-FR"/>
        </w:rPr>
      </w:pPr>
      <w:r>
        <w:rPr>
          <w:lang w:val="fr-FR"/>
        </w:rPr>
        <w:fldChar w:fldCharType="begin"/>
      </w:r>
      <w:r>
        <w:rPr>
          <w:lang w:val="fr-FR"/>
        </w:rPr>
        <w:instrText xml:space="preserve"> SET 2B8F231974B6CF0BFA6BB443BD6B2B6C "" </w:instrText>
      </w:r>
      <w:r>
        <w:rPr>
          <w:lang w:val="fr-FR"/>
        </w:rPr>
        <w:fldChar w:fldCharType="separate"/>
      </w:r>
      <w:bookmarkStart w:id="102" w:name="2B8F231974B6CF0BFA6BB443BD6B2B6C"/>
      <w:bookmarkEnd w:id="102"/>
      <w:r>
        <w:rPr>
          <w:lang w:val="fr-FR"/>
        </w:rPr>
        <w:fldChar w:fldCharType="end"/>
      </w:r>
    </w:p>
    <w:p w:rsidR="00DD045C" w14:paraId="259EEED4"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26F9F557"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5D3D06C4"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09397F8C" w14:textId="77777777">
            <w:pPr>
              <w:pStyle w:val="EnteteTabMiddleColBordure"/>
              <w:spacing w:line="184" w:lineRule="exact"/>
              <w:rPr>
                <w:lang w:val="fr-FR"/>
              </w:rPr>
            </w:pPr>
            <w:r>
              <w:rPr>
                <w:lang w:val="fr-FR"/>
              </w:rPr>
              <w:t>Quantité ou</w:t>
            </w:r>
          </w:p>
          <w:p w:rsidR="00DD045C" w14:paraId="7DDED860"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691FD5C1"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05584920" w14:textId="77777777">
            <w:pPr>
              <w:pStyle w:val="EnteteTabLastColBordure"/>
              <w:rPr>
                <w:lang w:val="fr-FR"/>
              </w:rPr>
            </w:pPr>
            <w:r>
              <w:rPr>
                <w:lang w:val="fr-FR"/>
              </w:rPr>
              <w:t>Montant de l'exposition (*)</w:t>
            </w:r>
          </w:p>
        </w:tc>
      </w:tr>
      <w:tr w14:paraId="4022702C"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DD045C" w14:paraId="5E45E498"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D045C" w14:paraId="3A5F7AD4"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BF7E829"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7092623B"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3ACF5CA8" w14:textId="77777777">
            <w:pPr>
              <w:pStyle w:val="EnteteTabLastColBordure"/>
              <w:rPr>
                <w:lang w:val="fr-FR"/>
              </w:rPr>
            </w:pPr>
            <w:r>
              <w:rPr>
                <w:lang w:val="fr-FR"/>
              </w:rPr>
              <w:t>+/-</w:t>
            </w:r>
          </w:p>
        </w:tc>
      </w:tr>
      <w:tr w14:paraId="7F756A75"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DD045C" w14:paraId="04362B58"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D297CE7"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BA96AA8"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D6D867A"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0DCCA8D3" w14:textId="77777777">
            <w:pPr>
              <w:pStyle w:val="Tab1LastColGras"/>
              <w:rPr>
                <w:sz w:val="0"/>
                <w:lang w:val="fr-FR"/>
              </w:rPr>
            </w:pPr>
          </w:p>
        </w:tc>
      </w:tr>
      <w:tr w14:paraId="6654472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56821977"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817D9F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611127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7FD9114"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55B39B29" w14:textId="77777777">
            <w:pPr>
              <w:pStyle w:val="Tab1LastColGrasNoContent"/>
              <w:rPr>
                <w:sz w:val="16"/>
                <w:lang w:val="fr-FR"/>
              </w:rPr>
            </w:pPr>
          </w:p>
        </w:tc>
      </w:tr>
      <w:tr w14:paraId="0CC431E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4A3A0259"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E78FB1B"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2460E6D"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04A460B7"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311EFC5C" w14:textId="77777777">
            <w:pPr>
              <w:pStyle w:val="Tab1LastColGras"/>
              <w:rPr>
                <w:lang w:val="fr-FR"/>
              </w:rPr>
            </w:pPr>
            <w:r>
              <w:rPr>
                <w:lang w:val="fr-FR"/>
              </w:rPr>
              <w:t xml:space="preserve"> </w:t>
            </w:r>
          </w:p>
        </w:tc>
      </w:tr>
      <w:tr w14:paraId="17075B3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5DBA8A7C"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85F99A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696770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35604B50"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4A360FC2" w14:textId="77777777">
            <w:pPr>
              <w:pStyle w:val="Tab1LastColGrasNoContent"/>
              <w:rPr>
                <w:sz w:val="16"/>
                <w:lang w:val="fr-FR"/>
              </w:rPr>
            </w:pPr>
          </w:p>
        </w:tc>
      </w:tr>
      <w:tr w14:paraId="089CDEAA"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10425F37"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D4B707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32272508"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2C47189"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65444F23" w14:textId="77777777">
            <w:pPr>
              <w:pStyle w:val="Tab1LastColGras"/>
              <w:rPr>
                <w:lang w:val="fr-FR"/>
              </w:rPr>
            </w:pPr>
            <w:r>
              <w:rPr>
                <w:lang w:val="fr-FR"/>
              </w:rPr>
              <w:t xml:space="preserve"> </w:t>
            </w:r>
          </w:p>
        </w:tc>
      </w:tr>
      <w:tr w14:paraId="6AF7B07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0516D749"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84DAF7C"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37520914"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13326B8"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0261549D" w14:textId="77777777">
            <w:pPr>
              <w:pStyle w:val="Tab1LastColGrasNoContent"/>
              <w:rPr>
                <w:sz w:val="16"/>
                <w:lang w:val="fr-FR"/>
              </w:rPr>
            </w:pPr>
          </w:p>
        </w:tc>
      </w:tr>
      <w:tr w14:paraId="5197FC7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3B3AF173"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F4D962D"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3E872E8A"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3113714"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267AD707" w14:textId="77777777">
            <w:pPr>
              <w:pStyle w:val="Tab1LastColGras"/>
              <w:rPr>
                <w:lang w:val="fr-FR"/>
              </w:rPr>
            </w:pPr>
            <w:r>
              <w:rPr>
                <w:lang w:val="fr-FR"/>
              </w:rPr>
              <w:t xml:space="preserve"> </w:t>
            </w:r>
          </w:p>
        </w:tc>
      </w:tr>
      <w:tr w14:paraId="395B409F"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4EBC26CF"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329B00A"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1532523"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3DC4575A"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3057F4E8" w14:textId="77777777">
            <w:pPr>
              <w:pStyle w:val="Tab1LastColGrasNoContent"/>
              <w:rPr>
                <w:sz w:val="16"/>
                <w:lang w:val="fr-FR"/>
              </w:rPr>
            </w:pPr>
          </w:p>
        </w:tc>
      </w:tr>
      <w:tr w14:paraId="5F3DFA6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7CCAF384"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0ED1467"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2347A39"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241CF7F"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11C21F78" w14:textId="77777777">
            <w:pPr>
              <w:pStyle w:val="Tab1LastColGras"/>
              <w:rPr>
                <w:lang w:val="fr-FR"/>
              </w:rPr>
            </w:pPr>
            <w:r>
              <w:rPr>
                <w:lang w:val="fr-FR"/>
              </w:rPr>
              <w:t xml:space="preserve"> </w:t>
            </w:r>
          </w:p>
        </w:tc>
      </w:tr>
      <w:tr w14:paraId="46E79D26"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DD045C" w14:paraId="67BB7FDB"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F24D0DF"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26DCC75"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9498F5A"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060D4A4A" w14:textId="77777777">
            <w:pPr>
              <w:pStyle w:val="Tab1LastColGras"/>
              <w:rPr>
                <w:sz w:val="0"/>
                <w:lang w:val="fr-FR"/>
              </w:rPr>
            </w:pPr>
          </w:p>
        </w:tc>
      </w:tr>
      <w:tr w14:paraId="051E87A4"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DD045C" w14:paraId="3E849159"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7EC8D54D"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79ABE03B"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51C641FA"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DD045C" w14:paraId="3DDDE81D" w14:textId="77777777">
            <w:pPr>
              <w:pStyle w:val="TotalTabLastColBordure"/>
              <w:rPr>
                <w:lang w:val="fr-FR"/>
              </w:rPr>
            </w:pPr>
            <w:r>
              <w:rPr>
                <w:lang w:val="fr-FR"/>
              </w:rPr>
              <w:t xml:space="preserve"> </w:t>
            </w:r>
          </w:p>
        </w:tc>
      </w:tr>
    </w:tbl>
    <w:p w:rsidR="00DD045C" w14:paraId="7F464FA7" w14:textId="77777777">
      <w:pPr>
        <w:pStyle w:val="TechnicalBookmark"/>
        <w:rPr>
          <w:lang w:val="fr-FR"/>
        </w:rPr>
      </w:pPr>
    </w:p>
    <w:p w:rsidR="00DD045C" w14:paraId="476AB8E5" w14:textId="77777777">
      <w:pPr>
        <w:pStyle w:val="TableNote"/>
        <w:spacing w:before="60" w:after="15"/>
        <w:rPr>
          <w:lang w:val="fr-FR"/>
        </w:rPr>
      </w:pPr>
      <w:r>
        <w:rPr>
          <w:lang w:val="fr-FR"/>
        </w:rPr>
        <w:t>(*) Montant déterminé selon les dispositions du règlement relatif à la présentation des expositions.</w:t>
      </w:r>
    </w:p>
    <w:p w:rsidR="00DD045C" w14:paraId="64441383" w14:textId="77777777">
      <w:pPr>
        <w:pStyle w:val="BreakLine"/>
        <w:rPr>
          <w:lang w:val="fr-FR"/>
        </w:rPr>
        <w:sectPr>
          <w:headerReference w:type="default" r:id="rId43"/>
          <w:footerReference w:type="default" r:id="rId44"/>
          <w:pgSz w:w="11900" w:h="16840"/>
          <w:pgMar w:top="2154" w:right="1134" w:bottom="1134" w:left="1134" w:header="400" w:footer="400" w:gutter="0"/>
          <w:cols w:space="720"/>
        </w:sectPr>
      </w:pPr>
      <w:r>
        <w:rPr>
          <w:lang w:val="fr-FR"/>
        </w:rPr>
        <w:t xml:space="preserve"> </w:t>
      </w:r>
      <w:r>
        <w:rPr>
          <w:lang w:val="fr-FR"/>
        </w:rPr>
        <w:cr/>
      </w:r>
    </w:p>
    <w:p w:rsidR="00DD045C" w:rsidRPr="00055BAB" w14:paraId="22AD7F21" w14:textId="77777777">
      <w:pPr>
        <w:spacing w:line="45" w:lineRule="exact"/>
        <w:rPr>
          <w:sz w:val="5"/>
          <w:lang w:val="fr-FR"/>
        </w:rPr>
      </w:pPr>
    </w:p>
    <w:p w:rsidR="00DD045C" w14:paraId="74F2D619" w14:textId="77777777">
      <w:pPr>
        <w:pStyle w:val="TechnicalBookmark"/>
        <w:rPr>
          <w:lang w:val="fr-FR"/>
        </w:rPr>
      </w:pPr>
      <w:r>
        <w:rPr>
          <w:lang w:val="fr-FR"/>
        </w:rPr>
        <w:fldChar w:fldCharType="begin"/>
      </w:r>
      <w:r>
        <w:rPr>
          <w:lang w:val="fr-FR"/>
        </w:rPr>
        <w:instrText xml:space="preserve"> SET 3AE94B7561463A7CD26506BE5C4DC34D "" </w:instrText>
      </w:r>
      <w:r>
        <w:rPr>
          <w:lang w:val="fr-FR"/>
        </w:rPr>
        <w:fldChar w:fldCharType="separate"/>
      </w:r>
      <w:bookmarkStart w:id="103" w:name="3AE94B7561463A7CD26506BE5C4DC34D"/>
      <w:bookmarkEnd w:id="103"/>
      <w:r>
        <w:rPr>
          <w:lang w:val="fr-FR"/>
        </w:rPr>
        <w:fldChar w:fldCharType="end"/>
      </w:r>
    </w:p>
    <w:p w:rsidR="00DD045C" w14:paraId="230C775E" w14:textId="77777777">
      <w:pPr>
        <w:pStyle w:val="H3"/>
        <w:rPr>
          <w:lang w:val="fr-FR"/>
        </w:rPr>
      </w:pPr>
      <w:r>
        <w:rPr>
          <w:lang w:val="fr-FR"/>
        </w:rPr>
        <w:t>Inventaire des instruments financiers à terme - autres expositions</w:t>
      </w:r>
    </w:p>
    <w:p w:rsidR="00DD045C" w14:paraId="304C1569" w14:textId="77777777">
      <w:pPr>
        <w:pStyle w:val="RefToc3"/>
        <w:rPr>
          <w:lang w:val="fr-FR"/>
        </w:rPr>
      </w:pPr>
      <w:bookmarkStart w:id="104" w:name="BK_7BB7E4EAED723F8B680E5B6F522C62B9"/>
      <w:bookmarkEnd w:id="104"/>
    </w:p>
    <w:p w:rsidR="00DD045C" w14:paraId="71DE22D3" w14:textId="77777777">
      <w:pPr>
        <w:pStyle w:val="TechnicalBookmark"/>
        <w:rPr>
          <w:lang w:val="fr-FR"/>
        </w:rPr>
      </w:pPr>
      <w:r>
        <w:rPr>
          <w:lang w:val="fr-FR"/>
        </w:rPr>
        <w:fldChar w:fldCharType="begin"/>
      </w:r>
      <w:r>
        <w:rPr>
          <w:lang w:val="fr-FR"/>
        </w:rPr>
        <w:instrText xml:space="preserve"> SET 13DB0D41DA3B8864CFE4C4DAAA5C0120 "" </w:instrText>
      </w:r>
      <w:r>
        <w:rPr>
          <w:lang w:val="fr-FR"/>
        </w:rPr>
        <w:fldChar w:fldCharType="separate"/>
      </w:r>
      <w:bookmarkStart w:id="105" w:name="13DB0D41DA3B8864CFE4C4DAAA5C0120"/>
      <w:bookmarkEnd w:id="105"/>
      <w:r>
        <w:rPr>
          <w:lang w:val="fr-FR"/>
        </w:rPr>
        <w:fldChar w:fldCharType="end"/>
      </w:r>
    </w:p>
    <w:p w:rsidR="00DD045C" w14:paraId="71EAF601" w14:textId="77777777">
      <w:pPr>
        <w:pStyle w:val="TechnicalBookmark"/>
        <w:rPr>
          <w:lang w:val="fr-FR"/>
        </w:rPr>
      </w:pPr>
    </w:p>
    <w:tbl>
      <w:tblPr>
        <w:tblW w:w="5000" w:type="pct"/>
        <w:tblBorders>
          <w:bottom w:val="single" w:sz="4" w:space="0" w:color="000000"/>
        </w:tblBorders>
        <w:tblLayout w:type="fixed"/>
        <w:tblLook w:val="04A0"/>
      </w:tblPr>
      <w:tblGrid>
        <w:gridCol w:w="2989"/>
        <w:gridCol w:w="1494"/>
        <w:gridCol w:w="1494"/>
        <w:gridCol w:w="1494"/>
        <w:gridCol w:w="2151"/>
      </w:tblGrid>
      <w:tr w14:paraId="0DB3B9EA" w14:textId="77777777">
        <w:tblPrEx>
          <w:tblW w:w="5000" w:type="pct"/>
          <w:tblBorders>
            <w:bottom w:val="single" w:sz="4" w:space="0" w:color="000000"/>
          </w:tblBorders>
          <w:tblLayout w:type="fixed"/>
          <w:tblLook w:val="04A0"/>
        </w:tblPrEx>
        <w:trPr>
          <w:trHeight w:val="485"/>
        </w:trPr>
        <w:tc>
          <w:tcPr>
            <w:tcW w:w="3000" w:type="dxa"/>
            <w:vMerge w:val="restart"/>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5DEC8038" w14:textId="77777777">
            <w:pPr>
              <w:pStyle w:val="EnteteTabFirstColBordure"/>
              <w:rPr>
                <w:lang w:val="fr-FR"/>
              </w:rPr>
            </w:pPr>
            <w:r>
              <w:rPr>
                <w:lang w:val="fr-FR"/>
              </w:rPr>
              <w:t>Nature d'engagements</w:t>
            </w:r>
          </w:p>
        </w:tc>
        <w:tc>
          <w:tcPr>
            <w:tcW w:w="1500" w:type="dxa"/>
            <w:vMerge w:val="restart"/>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4FFC7EC" w14:textId="77777777">
            <w:pPr>
              <w:pStyle w:val="EnteteTabMiddleColBordure"/>
              <w:spacing w:line="184" w:lineRule="exact"/>
              <w:rPr>
                <w:lang w:val="fr-FR"/>
              </w:rPr>
            </w:pPr>
            <w:r>
              <w:rPr>
                <w:lang w:val="fr-FR"/>
              </w:rPr>
              <w:t>Quantité ou</w:t>
            </w:r>
          </w:p>
          <w:p w:rsidR="00DD045C" w14:paraId="73A591EE" w14:textId="77777777">
            <w:pPr>
              <w:pStyle w:val="EnteteTabMiddleColBordure"/>
              <w:spacing w:line="184" w:lineRule="exact"/>
              <w:rPr>
                <w:lang w:val="fr-FR"/>
              </w:rPr>
            </w:pPr>
            <w:r>
              <w:rPr>
                <w:lang w:val="fr-FR"/>
              </w:rPr>
              <w:t>Nominal</w:t>
            </w:r>
          </w:p>
        </w:tc>
        <w:tc>
          <w:tcPr>
            <w:tcW w:w="3000" w:type="dxa"/>
            <w:gridSpan w:val="2"/>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31DC5890" w14:textId="77777777">
            <w:pPr>
              <w:pStyle w:val="EnteteTabMiddleColBordure"/>
              <w:rPr>
                <w:lang w:val="fr-FR"/>
              </w:rPr>
            </w:pPr>
            <w:r>
              <w:rPr>
                <w:lang w:val="fr-FR"/>
              </w:rPr>
              <w:t>Valeur actuelle présentée au bilan</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6D3E64F3" w14:textId="77777777">
            <w:pPr>
              <w:pStyle w:val="EnteteTabLastColBordure"/>
              <w:rPr>
                <w:lang w:val="fr-FR"/>
              </w:rPr>
            </w:pPr>
            <w:r>
              <w:rPr>
                <w:lang w:val="fr-FR"/>
              </w:rPr>
              <w:t>Montant de l'exposition (*)</w:t>
            </w:r>
          </w:p>
        </w:tc>
      </w:tr>
      <w:tr w14:paraId="43E64EA6" w14:textId="77777777">
        <w:tblPrEx>
          <w:tblW w:w="5000" w:type="pct"/>
          <w:tblLayout w:type="fixed"/>
          <w:tblLook w:val="04A0"/>
        </w:tblPrEx>
        <w:trPr>
          <w:trHeight w:val="385"/>
        </w:trPr>
        <w:tc>
          <w:tcPr>
            <w:tcW w:w="3000" w:type="dxa"/>
            <w:vMerge/>
            <w:tcBorders>
              <w:top w:val="single" w:sz="4" w:space="0" w:color="000000"/>
              <w:left w:val="single" w:sz="4" w:space="0" w:color="000000"/>
              <w:bottom w:val="single" w:sz="4" w:space="0" w:color="000000"/>
            </w:tcBorders>
            <w:tcMar>
              <w:top w:w="0" w:type="dxa"/>
              <w:left w:w="0" w:type="dxa"/>
              <w:bottom w:w="0" w:type="dxa"/>
              <w:right w:w="0" w:type="dxa"/>
            </w:tcMar>
          </w:tcPr>
          <w:p w:rsidR="00DD045C" w14:paraId="42EFEE65" w14:textId="77777777">
            <w:pPr>
              <w:pStyle w:val="NormalNoContent"/>
            </w:pPr>
          </w:p>
        </w:tc>
        <w:tc>
          <w:tcPr>
            <w:tcW w:w="1500" w:type="dxa"/>
            <w:vMerge/>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DD045C" w14:paraId="09996EDD" w14:textId="77777777">
            <w:pPr>
              <w:pStyle w:val="NormalNoContent"/>
            </w:pP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E3EC36A" w14:textId="77777777">
            <w:pPr>
              <w:pStyle w:val="EnteteTabMiddleColBordure"/>
              <w:rPr>
                <w:lang w:val="fr-FR"/>
              </w:rPr>
            </w:pPr>
            <w:r>
              <w:rPr>
                <w:lang w:val="fr-FR"/>
              </w:rPr>
              <w:t>Actif</w:t>
            </w:r>
          </w:p>
        </w:tc>
        <w:tc>
          <w:tcPr>
            <w:tcW w:w="15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28DB9D04" w14:textId="77777777">
            <w:pPr>
              <w:pStyle w:val="EnteteTabMiddleColBordure"/>
              <w:rPr>
                <w:lang w:val="fr-FR"/>
              </w:rPr>
            </w:pPr>
            <w:r>
              <w:rPr>
                <w:lang w:val="fr-FR"/>
              </w:rPr>
              <w:t>Passif</w:t>
            </w:r>
          </w:p>
        </w:tc>
        <w:tc>
          <w:tcPr>
            <w:tcW w:w="216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0C235E53" w14:textId="77777777">
            <w:pPr>
              <w:pStyle w:val="EnteteTabLastColBordure"/>
              <w:rPr>
                <w:lang w:val="fr-FR"/>
              </w:rPr>
            </w:pPr>
            <w:r>
              <w:rPr>
                <w:lang w:val="fr-FR"/>
              </w:rPr>
              <w:t>+/-</w:t>
            </w:r>
          </w:p>
        </w:tc>
      </w:tr>
      <w:tr w14:paraId="2C365352"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DD045C" w14:paraId="75640E7E"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A8CEFF6"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BDE7155"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0FAE8FDD"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36D1DDCA" w14:textId="77777777">
            <w:pPr>
              <w:pStyle w:val="Tab1LastColGras"/>
              <w:rPr>
                <w:sz w:val="0"/>
                <w:lang w:val="fr-FR"/>
              </w:rPr>
            </w:pPr>
          </w:p>
        </w:tc>
      </w:tr>
      <w:tr w14:paraId="1FD11AB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3B272876" w14:textId="77777777">
            <w:pPr>
              <w:pStyle w:val="Tab1FirstColGras"/>
              <w:rPr>
                <w:lang w:val="fr-FR"/>
              </w:rPr>
            </w:pPr>
            <w:r>
              <w:rPr>
                <w:lang w:val="fr-FR"/>
              </w:rPr>
              <w:t>1. Futures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8480F21"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F796425"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F039C48"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288F62E1" w14:textId="77777777">
            <w:pPr>
              <w:pStyle w:val="Tab1LastColGrasNoContent"/>
              <w:rPr>
                <w:sz w:val="16"/>
                <w:lang w:val="fr-FR"/>
              </w:rPr>
            </w:pPr>
          </w:p>
        </w:tc>
      </w:tr>
      <w:tr w14:paraId="214FA6F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33FADB89" w14:textId="77777777">
            <w:pPr>
              <w:pStyle w:val="Tab1FirstColGras"/>
              <w:rPr>
                <w:lang w:val="fr-FR"/>
              </w:rPr>
            </w:pPr>
            <w:r>
              <w:rPr>
                <w:lang w:val="fr-FR"/>
              </w:rPr>
              <w:t>Sous-total 1.</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39C4F6AE"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43837DE"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0BC42481"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7EB92F11" w14:textId="77777777">
            <w:pPr>
              <w:pStyle w:val="Tab1LastColGras"/>
              <w:rPr>
                <w:lang w:val="fr-FR"/>
              </w:rPr>
            </w:pPr>
            <w:r>
              <w:rPr>
                <w:lang w:val="fr-FR"/>
              </w:rPr>
              <w:t xml:space="preserve"> </w:t>
            </w:r>
          </w:p>
        </w:tc>
      </w:tr>
      <w:tr w14:paraId="46AD385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07C470DA" w14:textId="77777777">
            <w:pPr>
              <w:pStyle w:val="Tab1FirstColGras"/>
              <w:rPr>
                <w:lang w:val="fr-FR"/>
              </w:rPr>
            </w:pPr>
            <w:r>
              <w:rPr>
                <w:lang w:val="fr-FR"/>
              </w:rPr>
              <w:t>2. Options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62A13FE"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74DC4F9"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D8A6C29"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3264235B" w14:textId="77777777">
            <w:pPr>
              <w:pStyle w:val="Tab1LastColGrasNoContent"/>
              <w:rPr>
                <w:sz w:val="16"/>
                <w:lang w:val="fr-FR"/>
              </w:rPr>
            </w:pPr>
          </w:p>
        </w:tc>
      </w:tr>
      <w:tr w14:paraId="692E42D1"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7E566898" w14:textId="77777777">
            <w:pPr>
              <w:pStyle w:val="Tab1FirstColGras"/>
              <w:rPr>
                <w:lang w:val="fr-FR"/>
              </w:rPr>
            </w:pPr>
            <w:r>
              <w:rPr>
                <w:lang w:val="fr-FR"/>
              </w:rPr>
              <w:t>Sous-total 2.</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3F78202"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59436B0E"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0A6EDA3F"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59B7546A" w14:textId="77777777">
            <w:pPr>
              <w:pStyle w:val="Tab1LastColGras"/>
              <w:rPr>
                <w:lang w:val="fr-FR"/>
              </w:rPr>
            </w:pPr>
            <w:r>
              <w:rPr>
                <w:lang w:val="fr-FR"/>
              </w:rPr>
              <w:t xml:space="preserve"> </w:t>
            </w:r>
          </w:p>
        </w:tc>
      </w:tr>
      <w:tr w14:paraId="3D896609"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2EC643BD" w14:textId="77777777">
            <w:pPr>
              <w:pStyle w:val="Tab1FirstColGras"/>
              <w:rPr>
                <w:lang w:val="fr-FR"/>
              </w:rPr>
            </w:pPr>
            <w:r>
              <w:rPr>
                <w:lang w:val="fr-FR"/>
              </w:rPr>
              <w:t>3. Swaps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07216E2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288B5C08"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0556698A"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5F1B834F" w14:textId="77777777">
            <w:pPr>
              <w:pStyle w:val="Tab1LastColGrasNoContent"/>
              <w:rPr>
                <w:sz w:val="16"/>
                <w:lang w:val="fr-FR"/>
              </w:rPr>
            </w:pPr>
          </w:p>
        </w:tc>
      </w:tr>
      <w:tr w14:paraId="09106355"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5B1C362B" w14:textId="77777777">
            <w:pPr>
              <w:pStyle w:val="Tab1FirstColGras"/>
              <w:rPr>
                <w:lang w:val="fr-FR"/>
              </w:rPr>
            </w:pPr>
            <w:r>
              <w:rPr>
                <w:lang w:val="fr-FR"/>
              </w:rPr>
              <w:t>Sous-total 3.</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456F3B9"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6D0F3D2"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4926A38B"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6A5CE6D5" w14:textId="77777777">
            <w:pPr>
              <w:pStyle w:val="Tab1LastColGras"/>
              <w:rPr>
                <w:lang w:val="fr-FR"/>
              </w:rPr>
            </w:pPr>
            <w:r>
              <w:rPr>
                <w:lang w:val="fr-FR"/>
              </w:rPr>
              <w:t xml:space="preserve"> </w:t>
            </w:r>
          </w:p>
        </w:tc>
      </w:tr>
      <w:tr w14:paraId="0C8E0A00"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54BF6136" w14:textId="77777777">
            <w:pPr>
              <w:pStyle w:val="Tab1FirstColGras"/>
              <w:rPr>
                <w:lang w:val="fr-FR"/>
              </w:rPr>
            </w:pPr>
            <w:r>
              <w:rPr>
                <w:lang w:val="fr-FR"/>
              </w:rPr>
              <w:t>4. Autres instruments</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4D012A56"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40C1F74A"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C38A7C0" w14:textId="77777777">
            <w:pPr>
              <w:pStyle w:val="Tab1MiddleColGrasNoContent"/>
              <w:rPr>
                <w:sz w:val="16"/>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548850BB" w14:textId="77777777">
            <w:pPr>
              <w:pStyle w:val="Tab1LastColGrasNoContent"/>
              <w:rPr>
                <w:sz w:val="16"/>
                <w:lang w:val="fr-FR"/>
              </w:rPr>
            </w:pPr>
          </w:p>
        </w:tc>
      </w:tr>
      <w:tr w14:paraId="5C2F8103" w14:textId="77777777">
        <w:tblPrEx>
          <w:tblW w:w="5000" w:type="pct"/>
          <w:tblLayout w:type="fixed"/>
          <w:tblLook w:val="04A0"/>
        </w:tblPrEx>
        <w:trPr>
          <w:trHeight w:val="265"/>
        </w:trPr>
        <w:tc>
          <w:tcPr>
            <w:tcW w:w="3000" w:type="dxa"/>
            <w:tcBorders>
              <w:left w:val="single" w:sz="4" w:space="0" w:color="000000"/>
            </w:tcBorders>
            <w:tcMar>
              <w:top w:w="0" w:type="dxa"/>
              <w:left w:w="0" w:type="dxa"/>
              <w:bottom w:w="0" w:type="dxa"/>
              <w:right w:w="0" w:type="dxa"/>
            </w:tcMar>
            <w:vAlign w:val="center"/>
          </w:tcPr>
          <w:p w:rsidR="00DD045C" w14:paraId="40226356" w14:textId="77777777">
            <w:pPr>
              <w:pStyle w:val="Tab1FirstColGras"/>
              <w:rPr>
                <w:lang w:val="fr-FR"/>
              </w:rPr>
            </w:pPr>
            <w:r>
              <w:rPr>
                <w:lang w:val="fr-FR"/>
              </w:rPr>
              <w:t>Sous-total 4.</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0249C312" w14:textId="77777777">
            <w:pPr>
              <w:pStyle w:val="Tab1MiddleColGrasNoContent"/>
              <w:rPr>
                <w:sz w:val="16"/>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62CD416F" w14:textId="77777777">
            <w:pPr>
              <w:pStyle w:val="Tab1MiddleColGras"/>
              <w:rPr>
                <w:lang w:val="fr-FR"/>
              </w:rPr>
            </w:pPr>
            <w:r>
              <w:rPr>
                <w:lang w:val="fr-FR"/>
              </w:rPr>
              <w:t xml:space="preserve"> </w:t>
            </w: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77542C7E" w14:textId="77777777">
            <w:pPr>
              <w:pStyle w:val="Tab1MiddleColGras"/>
              <w:rPr>
                <w:lang w:val="fr-FR"/>
              </w:rPr>
            </w:pPr>
            <w:r>
              <w:rPr>
                <w:lang w:val="fr-FR"/>
              </w:rPr>
              <w:t xml:space="preserve"> </w:t>
            </w: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733BE790" w14:textId="77777777">
            <w:pPr>
              <w:pStyle w:val="Tab1LastColGras"/>
              <w:rPr>
                <w:lang w:val="fr-FR"/>
              </w:rPr>
            </w:pPr>
            <w:r>
              <w:rPr>
                <w:lang w:val="fr-FR"/>
              </w:rPr>
              <w:t xml:space="preserve"> </w:t>
            </w:r>
          </w:p>
        </w:tc>
      </w:tr>
      <w:tr w14:paraId="19AB0222" w14:textId="77777777">
        <w:tblPrEx>
          <w:tblW w:w="5000" w:type="pct"/>
          <w:tblLayout w:type="fixed"/>
          <w:tblLook w:val="04A0"/>
        </w:tblPrEx>
        <w:trPr>
          <w:trHeight w:hRule="exact" w:val="20"/>
        </w:trPr>
        <w:tc>
          <w:tcPr>
            <w:tcW w:w="3000" w:type="dxa"/>
            <w:tcBorders>
              <w:left w:val="single" w:sz="4" w:space="0" w:color="000000"/>
            </w:tcBorders>
            <w:tcMar>
              <w:top w:w="0" w:type="dxa"/>
              <w:left w:w="0" w:type="dxa"/>
              <w:bottom w:w="0" w:type="dxa"/>
              <w:right w:w="0" w:type="dxa"/>
            </w:tcMar>
            <w:vAlign w:val="center"/>
          </w:tcPr>
          <w:p w:rsidR="00DD045C" w14:paraId="25753A1E" w14:textId="77777777">
            <w:pPr>
              <w:pStyle w:val="Tab1First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D434533"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38C28720" w14:textId="77777777">
            <w:pPr>
              <w:pStyle w:val="Tab1MiddleColGras"/>
              <w:rPr>
                <w:sz w:val="0"/>
                <w:lang w:val="fr-FR"/>
              </w:rPr>
            </w:pPr>
          </w:p>
        </w:tc>
        <w:tc>
          <w:tcPr>
            <w:tcW w:w="1500" w:type="dxa"/>
            <w:tcBorders>
              <w:left w:val="single" w:sz="4" w:space="0" w:color="000000"/>
              <w:right w:val="single" w:sz="4" w:space="0" w:color="000000"/>
            </w:tcBorders>
            <w:tcMar>
              <w:top w:w="0" w:type="dxa"/>
              <w:left w:w="40" w:type="dxa"/>
              <w:bottom w:w="0" w:type="dxa"/>
              <w:right w:w="0" w:type="dxa"/>
            </w:tcMar>
            <w:vAlign w:val="center"/>
          </w:tcPr>
          <w:p w:rsidR="00DD045C" w14:paraId="19C6A90C" w14:textId="77777777">
            <w:pPr>
              <w:pStyle w:val="Tab1MiddleColGras"/>
              <w:rPr>
                <w:sz w:val="0"/>
                <w:lang w:val="fr-FR"/>
              </w:rPr>
            </w:pPr>
          </w:p>
        </w:tc>
        <w:tc>
          <w:tcPr>
            <w:tcW w:w="2160" w:type="dxa"/>
            <w:tcBorders>
              <w:left w:val="single" w:sz="4" w:space="0" w:color="000000"/>
              <w:right w:val="single" w:sz="4" w:space="0" w:color="000000"/>
            </w:tcBorders>
            <w:tcMar>
              <w:top w:w="0" w:type="dxa"/>
              <w:left w:w="0" w:type="dxa"/>
              <w:bottom w:w="0" w:type="dxa"/>
              <w:right w:w="0" w:type="dxa"/>
            </w:tcMar>
            <w:vAlign w:val="center"/>
          </w:tcPr>
          <w:p w:rsidR="00DD045C" w14:paraId="755003B4" w14:textId="77777777">
            <w:pPr>
              <w:pStyle w:val="Tab1LastColGras"/>
              <w:rPr>
                <w:sz w:val="0"/>
                <w:lang w:val="fr-FR"/>
              </w:rPr>
            </w:pPr>
          </w:p>
        </w:tc>
      </w:tr>
      <w:tr w14:paraId="1E6938FC" w14:textId="77777777">
        <w:tblPrEx>
          <w:tblW w:w="5000" w:type="pct"/>
          <w:tblLayout w:type="fixed"/>
          <w:tblLook w:val="04A0"/>
        </w:tblPrEx>
        <w:trPr>
          <w:trHeight w:val="281"/>
        </w:trPr>
        <w:tc>
          <w:tcPr>
            <w:tcW w:w="300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DD045C" w14:paraId="507DA200" w14:textId="77777777">
            <w:pPr>
              <w:pStyle w:val="TotalTabFirstColBordure"/>
              <w:rPr>
                <w:lang w:val="fr-FR"/>
              </w:rPr>
            </w:pPr>
            <w:r>
              <w:rPr>
                <w:lang w:val="fr-FR"/>
              </w:rPr>
              <w:t>Total</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7EBCB70F" w14:textId="77777777">
            <w:pPr>
              <w:pStyle w:val="TotalTabMiddleColBordureNoContent"/>
              <w:rPr>
                <w:sz w:val="16"/>
                <w:lang w:val="fr-FR"/>
              </w:rPr>
            </w:pP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28C7AB38" w14:textId="77777777">
            <w:pPr>
              <w:pStyle w:val="TotalTabMiddleColBordure"/>
              <w:rPr>
                <w:lang w:val="fr-FR"/>
              </w:rPr>
            </w:pPr>
            <w:r>
              <w:rPr>
                <w:lang w:val="fr-FR"/>
              </w:rPr>
              <w:t xml:space="preserve"> </w:t>
            </w:r>
          </w:p>
        </w:tc>
        <w:tc>
          <w:tcPr>
            <w:tcW w:w="1500" w:type="dxa"/>
            <w:tcBorders>
              <w:top w:val="single" w:sz="4" w:space="0" w:color="000000"/>
              <w:left w:val="single" w:sz="4" w:space="0" w:color="000000"/>
              <w:bottom w:val="single" w:sz="4" w:space="0" w:color="000000"/>
              <w:right w:val="single" w:sz="4" w:space="0" w:color="000000"/>
            </w:tcBorders>
            <w:tcMar>
              <w:top w:w="79" w:type="dxa"/>
              <w:left w:w="0" w:type="dxa"/>
              <w:bottom w:w="45" w:type="dxa"/>
              <w:right w:w="0" w:type="dxa"/>
            </w:tcMar>
            <w:vAlign w:val="center"/>
          </w:tcPr>
          <w:p w:rsidR="00DD045C" w14:paraId="0F00450F" w14:textId="77777777">
            <w:pPr>
              <w:pStyle w:val="TotalTabMiddleColBordure"/>
              <w:rPr>
                <w:lang w:val="fr-FR"/>
              </w:rPr>
            </w:pPr>
            <w:r>
              <w:rPr>
                <w:lang w:val="fr-FR"/>
              </w:rPr>
              <w:t xml:space="preserve"> </w:t>
            </w:r>
          </w:p>
        </w:tc>
        <w:tc>
          <w:tcPr>
            <w:tcW w:w="216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DD045C" w14:paraId="18660F64" w14:textId="77777777">
            <w:pPr>
              <w:pStyle w:val="TotalTabLastColBordure"/>
              <w:rPr>
                <w:lang w:val="fr-FR"/>
              </w:rPr>
            </w:pPr>
            <w:r>
              <w:rPr>
                <w:lang w:val="fr-FR"/>
              </w:rPr>
              <w:t xml:space="preserve"> </w:t>
            </w:r>
          </w:p>
        </w:tc>
      </w:tr>
    </w:tbl>
    <w:p w:rsidR="00DD045C" w14:paraId="45BBE43A" w14:textId="77777777">
      <w:pPr>
        <w:pStyle w:val="TechnicalBookmark"/>
        <w:rPr>
          <w:lang w:val="fr-FR"/>
        </w:rPr>
      </w:pPr>
    </w:p>
    <w:p w:rsidR="00DD045C" w14:paraId="542F6640" w14:textId="77777777">
      <w:pPr>
        <w:pStyle w:val="TableNote"/>
        <w:spacing w:before="60" w:after="15"/>
        <w:rPr>
          <w:lang w:val="fr-FR"/>
        </w:rPr>
      </w:pPr>
      <w:r>
        <w:rPr>
          <w:lang w:val="fr-FR"/>
        </w:rPr>
        <w:t>(*) Montant déterminé selon les dispositions du règlement relatif à la présentation des expositions.</w:t>
      </w:r>
    </w:p>
    <w:p w:rsidR="00DD045C" w14:paraId="397295A5" w14:textId="77777777">
      <w:pPr>
        <w:pStyle w:val="BreakLine"/>
        <w:rPr>
          <w:lang w:val="fr-FR"/>
        </w:rPr>
      </w:pPr>
      <w:r>
        <w:rPr>
          <w:lang w:val="fr-FR"/>
        </w:rPr>
        <w:t xml:space="preserve"> </w:t>
      </w:r>
    </w:p>
    <w:p w:rsidR="00DD045C" w14:paraId="7BE3A019" w14:textId="77777777">
      <w:pPr>
        <w:pStyle w:val="TechnicalBookmark"/>
        <w:rPr>
          <w:lang w:val="fr-FR"/>
        </w:rPr>
      </w:pPr>
      <w:r>
        <w:rPr>
          <w:lang w:val="fr-FR"/>
        </w:rPr>
        <w:fldChar w:fldCharType="begin"/>
      </w:r>
      <w:r>
        <w:rPr>
          <w:lang w:val="fr-FR"/>
        </w:rPr>
        <w:instrText xml:space="preserve"> SET 61981B16527799612288BB69F308644C "" </w:instrText>
      </w:r>
      <w:r>
        <w:rPr>
          <w:lang w:val="fr-FR"/>
        </w:rPr>
        <w:fldChar w:fldCharType="separate"/>
      </w:r>
      <w:bookmarkStart w:id="106" w:name="61981B16527799612288BB69F308644C"/>
      <w:bookmarkEnd w:id="106"/>
      <w:r>
        <w:rPr>
          <w:lang w:val="fr-FR"/>
        </w:rPr>
        <w:fldChar w:fldCharType="end"/>
      </w:r>
    </w:p>
    <w:p w:rsidR="00DD045C" w14:paraId="6681D205" w14:textId="77777777">
      <w:pPr>
        <w:pStyle w:val="H2SPACEBEFORE"/>
        <w:ind w:right="2400"/>
        <w:rPr>
          <w:lang w:val="fr-FR"/>
        </w:rPr>
      </w:pPr>
      <w:r>
        <w:rPr>
          <w:lang w:val="fr-FR"/>
        </w:rPr>
        <w:t>|</w:t>
      </w:r>
    </w:p>
    <w:p w:rsidR="00DD045C" w14:paraId="1D62FC3C" w14:textId="77777777">
      <w:pPr>
        <w:pStyle w:val="H2"/>
        <w:rPr>
          <w:lang w:val="fr-FR"/>
        </w:rPr>
      </w:pPr>
      <w:r>
        <w:rPr>
          <w:lang w:val="fr-FR"/>
        </w:rPr>
        <w:t>Inventaire des instruments financiers à terme ou des opérations à terme de devises utilisés en couverture d'une catégorie de part</w:t>
      </w:r>
    </w:p>
    <w:p w:rsidR="00DD045C" w14:paraId="79734B48" w14:textId="77777777">
      <w:pPr>
        <w:pStyle w:val="RefToc2"/>
        <w:rPr>
          <w:lang w:val="fr-FR"/>
        </w:rPr>
      </w:pPr>
      <w:bookmarkStart w:id="107" w:name="BK_767E7A61112260BD3A36615A069EA1E8"/>
      <w:bookmarkEnd w:id="107"/>
      <w:r>
        <w:rPr>
          <w:lang w:val="fr-FR"/>
        </w:rPr>
        <w:t>Inventaire des instruments financiers à terme ou des opérations à terme de devises utilisés en couverture d'une catégorie de part</w:t>
      </w:r>
    </w:p>
    <w:p w:rsidR="00DD045C" w14:paraId="571BFFEB" w14:textId="77777777">
      <w:pPr>
        <w:pStyle w:val="TechnicalBookmark"/>
        <w:rPr>
          <w:lang w:val="fr-FR"/>
        </w:rPr>
      </w:pPr>
      <w:r>
        <w:rPr>
          <w:lang w:val="fr-FR"/>
        </w:rPr>
        <w:fldChar w:fldCharType="begin"/>
      </w:r>
      <w:r>
        <w:rPr>
          <w:lang w:val="fr-FR"/>
        </w:rPr>
        <w:instrText xml:space="preserve"> SET 3E0D5C891C4504D3EB4CCC0DCCFBBEE3 "" </w:instrText>
      </w:r>
      <w:r>
        <w:rPr>
          <w:lang w:val="fr-FR"/>
        </w:rPr>
        <w:fldChar w:fldCharType="separate"/>
      </w:r>
      <w:bookmarkStart w:id="108" w:name="3E0D5C891C4504D3EB4CCC0DCCFBBEE3"/>
      <w:bookmarkEnd w:id="108"/>
      <w:r>
        <w:rPr>
          <w:lang w:val="fr-FR"/>
        </w:rPr>
        <w:fldChar w:fldCharType="end"/>
      </w:r>
    </w:p>
    <w:p w:rsidR="00DD045C" w14:paraId="6835B076" w14:textId="77777777">
      <w:pPr>
        <w:pStyle w:val="Text"/>
        <w:spacing w:after="15"/>
        <w:rPr>
          <w:lang w:val="fr-FR"/>
        </w:rPr>
      </w:pPr>
      <w:r>
        <w:rPr>
          <w:lang w:val="fr-FR"/>
        </w:rPr>
        <w:t>L’OPC sous revue n’est pas concerné par cette rubrique.</w:t>
      </w:r>
    </w:p>
    <w:p w:rsidR="00DD045C" w14:paraId="6EBF93C1" w14:textId="77777777">
      <w:pPr>
        <w:pStyle w:val="BreakLine"/>
        <w:rPr>
          <w:lang w:val="fr-FR"/>
        </w:rPr>
        <w:sectPr>
          <w:headerReference w:type="default" r:id="rId45"/>
          <w:footerReference w:type="default" r:id="rId46"/>
          <w:pgSz w:w="11900" w:h="16840"/>
          <w:pgMar w:top="2154" w:right="1134" w:bottom="1134" w:left="1134" w:header="400" w:footer="400" w:gutter="0"/>
          <w:cols w:space="720"/>
        </w:sectPr>
      </w:pPr>
      <w:r>
        <w:rPr>
          <w:lang w:val="fr-FR"/>
        </w:rPr>
        <w:t xml:space="preserve"> </w:t>
      </w:r>
      <w:r>
        <w:rPr>
          <w:lang w:val="fr-FR"/>
        </w:rPr>
        <w:cr/>
      </w:r>
    </w:p>
    <w:p w:rsidR="00DD045C" w:rsidRPr="00055BAB" w14:paraId="46943ABD" w14:textId="77777777">
      <w:pPr>
        <w:spacing w:line="30" w:lineRule="exact"/>
        <w:rPr>
          <w:sz w:val="3"/>
          <w:lang w:val="fr-FR"/>
        </w:rPr>
      </w:pPr>
    </w:p>
    <w:p w:rsidR="00DD045C" w14:paraId="3F9E4697" w14:textId="77777777">
      <w:pPr>
        <w:pStyle w:val="TechnicalBookmark"/>
        <w:rPr>
          <w:lang w:val="fr-FR"/>
        </w:rPr>
      </w:pPr>
      <w:r>
        <w:rPr>
          <w:lang w:val="fr-FR"/>
        </w:rPr>
        <w:fldChar w:fldCharType="begin"/>
      </w:r>
      <w:r>
        <w:rPr>
          <w:lang w:val="fr-FR"/>
        </w:rPr>
        <w:instrText xml:space="preserve"> SET 0D34C623D0472DC2FE0915D243F61095 "" </w:instrText>
      </w:r>
      <w:r>
        <w:rPr>
          <w:lang w:val="fr-FR"/>
        </w:rPr>
        <w:fldChar w:fldCharType="separate"/>
      </w:r>
      <w:bookmarkStart w:id="109" w:name="0D34C623D0472DC2FE0915D243F61095"/>
      <w:bookmarkEnd w:id="109"/>
      <w:r>
        <w:rPr>
          <w:lang w:val="fr-FR"/>
        </w:rPr>
        <w:fldChar w:fldCharType="end"/>
      </w:r>
    </w:p>
    <w:p w:rsidR="00DD045C" w14:paraId="3606F835" w14:textId="77777777">
      <w:pPr>
        <w:pStyle w:val="H2"/>
        <w:rPr>
          <w:lang w:val="fr-FR"/>
        </w:rPr>
      </w:pPr>
      <w:bookmarkStart w:id="110" w:name="Synthèse_de_l’inventaire"/>
      <w:bookmarkEnd w:id="110"/>
      <w:r>
        <w:rPr>
          <w:lang w:val="fr-FR"/>
        </w:rPr>
        <w:t>Synthèse de l’inventaire</w:t>
      </w:r>
    </w:p>
    <w:p w:rsidR="00DD045C" w14:paraId="446CCB91" w14:textId="77777777">
      <w:pPr>
        <w:pStyle w:val="RefToc2"/>
        <w:rPr>
          <w:lang w:val="fr-FR"/>
        </w:rPr>
      </w:pPr>
      <w:bookmarkStart w:id="111" w:name="BK_22038808FD5EFA8B055C6C27819604C2"/>
      <w:bookmarkEnd w:id="111"/>
      <w:r>
        <w:rPr>
          <w:lang w:val="fr-FR"/>
        </w:rPr>
        <w:t>Synthèse de l’inventaire</w:t>
      </w:r>
    </w:p>
    <w:p w:rsidR="00DD045C" w14:paraId="1CCA4A00" w14:textId="77777777">
      <w:pPr>
        <w:pStyle w:val="TechnicalBookmark"/>
        <w:rPr>
          <w:lang w:val="fr-FR"/>
        </w:rPr>
      </w:pPr>
      <w:r>
        <w:rPr>
          <w:lang w:val="fr-FR"/>
        </w:rPr>
        <w:fldChar w:fldCharType="begin"/>
      </w:r>
      <w:r>
        <w:rPr>
          <w:lang w:val="fr-FR"/>
        </w:rPr>
        <w:instrText xml:space="preserve"> SET D9E954A15874E44BA29E49A35A67DF60 "" </w:instrText>
      </w:r>
      <w:r>
        <w:rPr>
          <w:lang w:val="fr-FR"/>
        </w:rPr>
        <w:fldChar w:fldCharType="separate"/>
      </w:r>
      <w:bookmarkStart w:id="112" w:name="D9E954A15874E44BA29E49A35A67DF60"/>
      <w:bookmarkEnd w:id="112"/>
      <w:r>
        <w:rPr>
          <w:lang w:val="fr-FR"/>
        </w:rPr>
        <w:fldChar w:fldCharType="end"/>
      </w:r>
    </w:p>
    <w:p w:rsidR="00DD045C" w14:paraId="1785B10D" w14:textId="77777777">
      <w:pPr>
        <w:pStyle w:val="TechnicalBookmark"/>
        <w:rPr>
          <w:lang w:val="fr-FR"/>
        </w:rPr>
      </w:pPr>
    </w:p>
    <w:tbl>
      <w:tblPr>
        <w:tblW w:w="5000" w:type="pct"/>
        <w:tblLayout w:type="fixed"/>
        <w:tblLook w:val="04A0"/>
      </w:tblPr>
      <w:tblGrid>
        <w:gridCol w:w="6731"/>
        <w:gridCol w:w="2896"/>
      </w:tblGrid>
      <w:tr w14:paraId="51D1C1AD" w14:textId="77777777">
        <w:tblPrEx>
          <w:tblW w:w="5000" w:type="pct"/>
          <w:tblLayout w:type="fixed"/>
          <w:tblLook w:val="04A0"/>
        </w:tblPrEx>
        <w:trPr>
          <w:trHeight w:val="385"/>
        </w:trPr>
        <w:tc>
          <w:tcPr>
            <w:tcW w:w="6740" w:type="dxa"/>
            <w:tcBorders>
              <w:bottom w:val="single" w:sz="6" w:space="0" w:color="000000"/>
            </w:tcBorders>
            <w:tcMar>
              <w:top w:w="0" w:type="dxa"/>
              <w:left w:w="0" w:type="dxa"/>
              <w:bottom w:w="0" w:type="dxa"/>
              <w:right w:w="0" w:type="dxa"/>
            </w:tcMar>
            <w:vAlign w:val="bottom"/>
          </w:tcPr>
          <w:p w:rsidR="00DD045C" w14:paraId="7EE60B66" w14:textId="77777777">
            <w:pPr>
              <w:pStyle w:val="EnteteTabNoBordureUpNoGrasNoContent"/>
              <w:rPr>
                <w:sz w:val="16"/>
                <w:lang w:val="fr-FR"/>
              </w:rPr>
            </w:pPr>
          </w:p>
        </w:tc>
        <w:tc>
          <w:tcPr>
            <w:tcW w:w="2900" w:type="dxa"/>
            <w:tcBorders>
              <w:top w:val="single" w:sz="4" w:space="0" w:color="232323"/>
              <w:left w:val="single" w:sz="4" w:space="0" w:color="232323"/>
              <w:bottom w:val="single" w:sz="4" w:space="0" w:color="232323"/>
              <w:right w:val="single" w:sz="4" w:space="0" w:color="232323"/>
            </w:tcBorders>
            <w:tcMar>
              <w:top w:w="0" w:type="dxa"/>
              <w:left w:w="0" w:type="dxa"/>
              <w:bottom w:w="0" w:type="dxa"/>
              <w:right w:w="0" w:type="dxa"/>
            </w:tcMar>
            <w:vAlign w:val="center"/>
          </w:tcPr>
          <w:p w:rsidR="00DD045C" w14:paraId="5A50336D" w14:textId="77777777">
            <w:pPr>
              <w:pStyle w:val="EnteteTabLastColBordure"/>
              <w:rPr>
                <w:lang w:val="fr-FR"/>
              </w:rPr>
            </w:pPr>
            <w:r>
              <w:rPr>
                <w:lang w:val="fr-FR"/>
              </w:rPr>
              <w:t>Valeur actuelle présentée au bilan</w:t>
            </w:r>
          </w:p>
        </w:tc>
      </w:tr>
      <w:tr w14:paraId="52D44A47" w14:textId="77777777">
        <w:tblPrEx>
          <w:tblW w:w="5000" w:type="pct"/>
          <w:tblLayout w:type="fixed"/>
          <w:tblLook w:val="04A0"/>
        </w:tblPrEx>
        <w:trPr>
          <w:trHeight w:hRule="exact" w:val="21"/>
        </w:trPr>
        <w:tc>
          <w:tcPr>
            <w:tcW w:w="6740" w:type="dxa"/>
            <w:tcBorders>
              <w:top w:val="single" w:sz="4" w:space="0" w:color="000000"/>
              <w:left w:val="single" w:sz="4" w:space="0" w:color="232323"/>
            </w:tcBorders>
            <w:tcMar>
              <w:top w:w="0" w:type="dxa"/>
              <w:left w:w="0" w:type="dxa"/>
              <w:bottom w:w="39" w:type="dxa"/>
              <w:right w:w="0" w:type="dxa"/>
            </w:tcMar>
            <w:vAlign w:val="center"/>
          </w:tcPr>
          <w:p w:rsidR="00DD045C" w14:paraId="76FFE4F5" w14:textId="77777777">
            <w:pPr>
              <w:pStyle w:val="Tab1FirstColNonGrasBordureUpNoContent"/>
              <w:rPr>
                <w:sz w:val="16"/>
                <w:lang w:val="fr-FR"/>
              </w:rPr>
            </w:pPr>
          </w:p>
        </w:tc>
        <w:tc>
          <w:tcPr>
            <w:tcW w:w="2900" w:type="dxa"/>
            <w:tcBorders>
              <w:left w:val="single" w:sz="4" w:space="0" w:color="000000"/>
              <w:right w:val="single" w:sz="4" w:space="0" w:color="000000"/>
            </w:tcBorders>
            <w:tcMar>
              <w:top w:w="0" w:type="dxa"/>
              <w:left w:w="0" w:type="dxa"/>
              <w:bottom w:w="0" w:type="dxa"/>
              <w:right w:w="0" w:type="dxa"/>
            </w:tcMar>
            <w:vAlign w:val="center"/>
          </w:tcPr>
          <w:p w:rsidR="00DD045C" w14:paraId="51FF8669" w14:textId="77777777">
            <w:pPr>
              <w:pStyle w:val="Tab3LastColNonGrasNoContent"/>
              <w:rPr>
                <w:sz w:val="16"/>
                <w:lang w:val="fr-FR"/>
              </w:rPr>
            </w:pPr>
          </w:p>
        </w:tc>
      </w:tr>
      <w:tr w14:paraId="372DC08E"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DD045C" w14:paraId="3532615B" w14:textId="77777777">
            <w:pPr>
              <w:pStyle w:val="Tab1FirstColNonGras"/>
              <w:rPr>
                <w:lang w:val="fr-FR"/>
              </w:rPr>
            </w:pPr>
            <w:r>
              <w:rPr>
                <w:lang w:val="fr-FR"/>
              </w:rPr>
              <w:t>Total inventaire des actifs et passifs éligibles (hors IFT)</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DD045C" w14:paraId="68CDB88C" w14:textId="77777777">
            <w:pPr>
              <w:pStyle w:val="Tab3LastColNonGras"/>
              <w:rPr>
                <w:lang w:val="fr-FR"/>
              </w:rPr>
            </w:pPr>
            <w:r>
              <w:rPr>
                <w:lang w:val="fr-FR"/>
              </w:rPr>
              <w:t>3 319 177 351,22</w:t>
            </w:r>
          </w:p>
        </w:tc>
      </w:tr>
      <w:tr w14:paraId="3E8578FB"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DD045C" w14:paraId="7140DE6D" w14:textId="77777777">
            <w:pPr>
              <w:pStyle w:val="Tab1FirstColNonGras"/>
              <w:rPr>
                <w:lang w:val="fr-FR"/>
              </w:rPr>
            </w:pPr>
            <w:r>
              <w:rPr>
                <w:lang w:val="fr-FR"/>
              </w:rPr>
              <w:t>Inventaire des IFT (hors IFT utilisés en couverture de parts émises)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DD045C" w14:paraId="60A1E971" w14:textId="77777777">
            <w:pPr>
              <w:pStyle w:val="Tab3LastColNonGrasNoContent"/>
              <w:rPr>
                <w:sz w:val="16"/>
                <w:lang w:val="fr-FR"/>
              </w:rPr>
            </w:pPr>
          </w:p>
        </w:tc>
      </w:tr>
      <w:tr w14:paraId="77ACDF0F"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DD045C" w14:paraId="217F025D" w14:textId="77777777">
            <w:pPr>
              <w:pStyle w:val="Tab2FirstColNonGras"/>
              <w:rPr>
                <w:lang w:val="fr-FR"/>
              </w:rPr>
            </w:pPr>
            <w:r>
              <w:rPr>
                <w:lang w:val="fr-FR"/>
              </w:rPr>
              <w:t>Total opérations à terme de devises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DD045C" w14:paraId="208A60B6" w14:textId="77777777">
            <w:pPr>
              <w:pStyle w:val="Tab3LastColNonGras"/>
              <w:rPr>
                <w:lang w:val="fr-FR"/>
              </w:rPr>
            </w:pPr>
            <w:r>
              <w:rPr>
                <w:lang w:val="fr-FR"/>
              </w:rPr>
              <w:t xml:space="preserve"> </w:t>
            </w:r>
          </w:p>
        </w:tc>
      </w:tr>
      <w:tr w14:paraId="1F99FA3E"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DD045C" w14:paraId="3DF64473" w14:textId="77777777">
            <w:pPr>
              <w:pStyle w:val="Tab2FirstColNonGras"/>
              <w:rPr>
                <w:lang w:val="fr-FR"/>
              </w:rPr>
            </w:pPr>
            <w:r>
              <w:rPr>
                <w:lang w:val="fr-FR"/>
              </w:rPr>
              <w:t>Total instruments financiers à terme - actions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DD045C" w14:paraId="2BACCF50" w14:textId="77777777">
            <w:pPr>
              <w:pStyle w:val="Tab3LastColNonGras"/>
              <w:rPr>
                <w:lang w:val="fr-FR"/>
              </w:rPr>
            </w:pPr>
            <w:r>
              <w:rPr>
                <w:lang w:val="fr-FR"/>
              </w:rPr>
              <w:t>28 738 122,07</w:t>
            </w:r>
          </w:p>
        </w:tc>
      </w:tr>
      <w:tr w14:paraId="18036ABD"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DD045C" w14:paraId="7121EF9E" w14:textId="77777777">
            <w:pPr>
              <w:pStyle w:val="Tab2FirstColNonGras"/>
              <w:rPr>
                <w:lang w:val="fr-FR"/>
              </w:rPr>
            </w:pPr>
            <w:r>
              <w:rPr>
                <w:lang w:val="fr-FR"/>
              </w:rPr>
              <w:t>Total instruments financiers à terme - taux</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DD045C" w14:paraId="3DF26B19" w14:textId="77777777">
            <w:pPr>
              <w:pStyle w:val="Tab3LastColNonGras"/>
              <w:rPr>
                <w:lang w:val="fr-FR"/>
              </w:rPr>
            </w:pPr>
            <w:r>
              <w:rPr>
                <w:lang w:val="fr-FR"/>
              </w:rPr>
              <w:t>79 055,00</w:t>
            </w:r>
          </w:p>
        </w:tc>
      </w:tr>
      <w:tr w14:paraId="26FBCF86"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DD045C" w14:paraId="5622812B" w14:textId="77777777">
            <w:pPr>
              <w:pStyle w:val="Tab2FirstColNonGras"/>
              <w:rPr>
                <w:lang w:val="fr-FR"/>
              </w:rPr>
            </w:pPr>
            <w:r>
              <w:rPr>
                <w:lang w:val="fr-FR"/>
              </w:rPr>
              <w:t>Total instruments financiers à terme - change</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DD045C" w14:paraId="04C2246B" w14:textId="77777777">
            <w:pPr>
              <w:pStyle w:val="Tab3LastColNonGras"/>
              <w:rPr>
                <w:lang w:val="fr-FR"/>
              </w:rPr>
            </w:pPr>
            <w:r>
              <w:rPr>
                <w:lang w:val="fr-FR"/>
              </w:rPr>
              <w:t xml:space="preserve"> </w:t>
            </w:r>
          </w:p>
        </w:tc>
      </w:tr>
      <w:tr w14:paraId="14F1631C"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DD045C" w14:paraId="2555196E" w14:textId="77777777">
            <w:pPr>
              <w:pStyle w:val="Tab2FirstColNonGras"/>
              <w:rPr>
                <w:lang w:val="fr-FR"/>
              </w:rPr>
            </w:pPr>
            <w:r>
              <w:rPr>
                <w:lang w:val="fr-FR"/>
              </w:rPr>
              <w:t>Total instruments financiers à terme - crédit</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DD045C" w14:paraId="4CBD4AF4" w14:textId="77777777">
            <w:pPr>
              <w:pStyle w:val="Tab3LastColNonGras"/>
              <w:rPr>
                <w:lang w:val="fr-FR"/>
              </w:rPr>
            </w:pPr>
            <w:r>
              <w:rPr>
                <w:lang w:val="fr-FR"/>
              </w:rPr>
              <w:t xml:space="preserve"> </w:t>
            </w:r>
          </w:p>
        </w:tc>
      </w:tr>
      <w:tr w14:paraId="740B6F3C" w14:textId="77777777">
        <w:tblPrEx>
          <w:tblW w:w="5000" w:type="pct"/>
          <w:tblLayout w:type="fixed"/>
          <w:tblLook w:val="04A0"/>
        </w:tblPrEx>
        <w:trPr>
          <w:trHeight w:val="285"/>
        </w:trPr>
        <w:tc>
          <w:tcPr>
            <w:tcW w:w="6740" w:type="dxa"/>
            <w:tcBorders>
              <w:left w:val="single" w:sz="4" w:space="0" w:color="000000"/>
            </w:tcBorders>
            <w:tcMar>
              <w:top w:w="0" w:type="dxa"/>
              <w:left w:w="0" w:type="dxa"/>
              <w:bottom w:w="0" w:type="dxa"/>
              <w:right w:w="0" w:type="dxa"/>
            </w:tcMar>
            <w:vAlign w:val="center"/>
          </w:tcPr>
          <w:p w:rsidR="00DD045C" w14:paraId="0B73F54D" w14:textId="77777777">
            <w:pPr>
              <w:pStyle w:val="Tab2FirstColNonGras"/>
              <w:rPr>
                <w:lang w:val="fr-FR"/>
              </w:rPr>
            </w:pPr>
            <w:r>
              <w:rPr>
                <w:lang w:val="fr-FR"/>
              </w:rPr>
              <w:t>Total instruments financiers à terme - autres expositions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DD045C" w14:paraId="7A96536D" w14:textId="77777777">
            <w:pPr>
              <w:pStyle w:val="Tab3LastColNonGras"/>
              <w:rPr>
                <w:lang w:val="fr-FR"/>
              </w:rPr>
            </w:pPr>
            <w:r>
              <w:rPr>
                <w:lang w:val="fr-FR"/>
              </w:rPr>
              <w:t xml:space="preserve"> </w:t>
            </w:r>
          </w:p>
        </w:tc>
      </w:tr>
      <w:tr w14:paraId="1478D2A2"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DD045C" w14:paraId="75B74DB3" w14:textId="77777777">
            <w:pPr>
              <w:pStyle w:val="Tab1FirstColNonGras"/>
              <w:rPr>
                <w:lang w:val="fr-FR"/>
              </w:rPr>
            </w:pPr>
            <w:r>
              <w:rPr>
                <w:lang w:val="fr-FR"/>
              </w:rPr>
              <w:t>Inventaire des instruments financiers à terme utilisés en couverture de parts émises</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DD045C" w14:paraId="142CC471" w14:textId="77777777">
            <w:pPr>
              <w:pStyle w:val="Tab3LastColNonGras"/>
              <w:rPr>
                <w:lang w:val="fr-FR"/>
              </w:rPr>
            </w:pPr>
            <w:r>
              <w:rPr>
                <w:lang w:val="fr-FR"/>
              </w:rPr>
              <w:t xml:space="preserve"> </w:t>
            </w:r>
          </w:p>
        </w:tc>
      </w:tr>
      <w:tr w14:paraId="1DE799C5"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DD045C" w14:paraId="7A355170" w14:textId="77777777">
            <w:pPr>
              <w:pStyle w:val="Tab1FirstColNonGras"/>
              <w:rPr>
                <w:lang w:val="fr-FR"/>
              </w:rPr>
            </w:pPr>
            <w:r>
              <w:rPr>
                <w:lang w:val="fr-FR"/>
              </w:rPr>
              <w:t>Autres actifs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DD045C" w14:paraId="6A82258E" w14:textId="77777777">
            <w:pPr>
              <w:pStyle w:val="Tab3LastColNonGras"/>
              <w:rPr>
                <w:lang w:val="fr-FR"/>
              </w:rPr>
            </w:pPr>
            <w:r>
              <w:rPr>
                <w:lang w:val="fr-FR"/>
              </w:rPr>
              <w:t>232 527 143,78</w:t>
            </w:r>
          </w:p>
        </w:tc>
      </w:tr>
      <w:tr w14:paraId="6525F399"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DD045C" w14:paraId="5902E498" w14:textId="77777777">
            <w:pPr>
              <w:pStyle w:val="Tab1FirstColNonGras"/>
              <w:rPr>
                <w:lang w:val="fr-FR"/>
              </w:rPr>
            </w:pPr>
            <w:r>
              <w:rPr>
                <w:lang w:val="fr-FR"/>
              </w:rPr>
              <w:t>Autres passifs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DD045C" w14:paraId="5F0886BD" w14:textId="77777777">
            <w:pPr>
              <w:pStyle w:val="Tab3LastColNonGras"/>
              <w:rPr>
                <w:lang w:val="fr-FR"/>
              </w:rPr>
            </w:pPr>
            <w:r>
              <w:rPr>
                <w:lang w:val="fr-FR"/>
              </w:rPr>
              <w:t>-35 282 054,51</w:t>
            </w:r>
          </w:p>
        </w:tc>
      </w:tr>
      <w:tr w14:paraId="4AFB7407" w14:textId="77777777">
        <w:tblPrEx>
          <w:tblW w:w="5000" w:type="pct"/>
          <w:tblLayout w:type="fixed"/>
          <w:tblLook w:val="04A0"/>
        </w:tblPrEx>
        <w:trPr>
          <w:trHeight w:val="262"/>
        </w:trPr>
        <w:tc>
          <w:tcPr>
            <w:tcW w:w="6740" w:type="dxa"/>
            <w:tcBorders>
              <w:left w:val="single" w:sz="4" w:space="0" w:color="000000"/>
            </w:tcBorders>
            <w:tcMar>
              <w:top w:w="0" w:type="dxa"/>
              <w:left w:w="0" w:type="dxa"/>
              <w:bottom w:w="22" w:type="dxa"/>
              <w:right w:w="0" w:type="dxa"/>
            </w:tcMar>
            <w:vAlign w:val="center"/>
          </w:tcPr>
          <w:p w:rsidR="00DD045C" w14:paraId="7BFF26D8" w14:textId="77777777">
            <w:pPr>
              <w:pStyle w:val="Tab1FirstColNonGras"/>
              <w:rPr>
                <w:lang w:val="fr-FR"/>
              </w:rPr>
            </w:pPr>
            <w:r>
              <w:rPr>
                <w:lang w:val="fr-FR"/>
              </w:rPr>
              <w:t>Passifs de financement (-)</w:t>
            </w:r>
          </w:p>
        </w:tc>
        <w:tc>
          <w:tcPr>
            <w:tcW w:w="2900" w:type="dxa"/>
            <w:tcBorders>
              <w:left w:val="single" w:sz="4" w:space="0" w:color="000000"/>
              <w:right w:val="single" w:sz="4" w:space="0" w:color="000000"/>
            </w:tcBorders>
            <w:tcMar>
              <w:top w:w="0" w:type="dxa"/>
              <w:left w:w="0" w:type="dxa"/>
              <w:bottom w:w="0" w:type="dxa"/>
              <w:right w:w="0" w:type="dxa"/>
            </w:tcMar>
            <w:vAlign w:val="center"/>
          </w:tcPr>
          <w:p w:rsidR="00DD045C" w14:paraId="06822CC0" w14:textId="77777777">
            <w:pPr>
              <w:pStyle w:val="Tab3LastColNonGras"/>
              <w:rPr>
                <w:lang w:val="fr-FR"/>
              </w:rPr>
            </w:pPr>
            <w:r>
              <w:rPr>
                <w:lang w:val="fr-FR"/>
              </w:rPr>
              <w:t xml:space="preserve"> </w:t>
            </w:r>
          </w:p>
        </w:tc>
      </w:tr>
      <w:tr w14:paraId="62B4D27D" w14:textId="77777777">
        <w:tblPrEx>
          <w:tblW w:w="5000" w:type="pct"/>
          <w:tblLayout w:type="fixed"/>
          <w:tblLook w:val="04A0"/>
        </w:tblPrEx>
        <w:trPr>
          <w:trHeight w:hRule="exact" w:val="38"/>
        </w:trPr>
        <w:tc>
          <w:tcPr>
            <w:tcW w:w="6740" w:type="dxa"/>
            <w:tcBorders>
              <w:left w:val="single" w:sz="4" w:space="0" w:color="000000"/>
            </w:tcBorders>
            <w:tcMar>
              <w:top w:w="0" w:type="dxa"/>
              <w:left w:w="0" w:type="dxa"/>
              <w:bottom w:w="22" w:type="dxa"/>
              <w:right w:w="0" w:type="dxa"/>
            </w:tcMar>
            <w:vAlign w:val="center"/>
          </w:tcPr>
          <w:p w:rsidR="00DD045C" w14:paraId="2B9F05D0" w14:textId="77777777">
            <w:pPr>
              <w:pStyle w:val="Tab1FirstColNonGrasNoContent"/>
              <w:rPr>
                <w:sz w:val="16"/>
                <w:lang w:val="fr-FR"/>
              </w:rPr>
            </w:pPr>
          </w:p>
        </w:tc>
        <w:tc>
          <w:tcPr>
            <w:tcW w:w="2900" w:type="dxa"/>
            <w:tcBorders>
              <w:left w:val="single" w:sz="4" w:space="0" w:color="000000"/>
              <w:right w:val="single" w:sz="4" w:space="0" w:color="000000"/>
            </w:tcBorders>
            <w:tcMar>
              <w:top w:w="0" w:type="dxa"/>
              <w:left w:w="0" w:type="dxa"/>
              <w:bottom w:w="0" w:type="dxa"/>
              <w:right w:w="0" w:type="dxa"/>
            </w:tcMar>
            <w:vAlign w:val="center"/>
          </w:tcPr>
          <w:p w:rsidR="00DD045C" w14:paraId="0EAECB2A" w14:textId="77777777">
            <w:pPr>
              <w:pStyle w:val="Tab3LastColNonGrasNoContent"/>
              <w:rPr>
                <w:sz w:val="16"/>
                <w:lang w:val="fr-FR"/>
              </w:rPr>
            </w:pPr>
          </w:p>
        </w:tc>
      </w:tr>
      <w:tr w14:paraId="3B769870" w14:textId="77777777">
        <w:tblPrEx>
          <w:tblW w:w="5000" w:type="pct"/>
          <w:tblLayout w:type="fixed"/>
          <w:tblLook w:val="04A0"/>
        </w:tblPrEx>
        <w:trPr>
          <w:trHeight w:val="281"/>
        </w:trPr>
        <w:tc>
          <w:tcPr>
            <w:tcW w:w="6740" w:type="dxa"/>
            <w:tcBorders>
              <w:top w:val="single" w:sz="4" w:space="0" w:color="000000"/>
              <w:left w:val="single" w:sz="4" w:space="0" w:color="000000"/>
              <w:bottom w:val="single" w:sz="4" w:space="0" w:color="000000"/>
            </w:tcBorders>
            <w:tcMar>
              <w:top w:w="79" w:type="dxa"/>
              <w:left w:w="0" w:type="dxa"/>
              <w:bottom w:w="45" w:type="dxa"/>
              <w:right w:w="0" w:type="dxa"/>
            </w:tcMar>
            <w:vAlign w:val="center"/>
          </w:tcPr>
          <w:p w:rsidR="00DD045C" w14:paraId="4DFBE325" w14:textId="77777777">
            <w:pPr>
              <w:pStyle w:val="TotalTabFirstColBordure"/>
              <w:rPr>
                <w:lang w:val="fr-FR"/>
              </w:rPr>
            </w:pPr>
            <w:r>
              <w:rPr>
                <w:lang w:val="fr-FR"/>
              </w:rPr>
              <w:t>Total = actif net</w:t>
            </w:r>
          </w:p>
        </w:tc>
        <w:tc>
          <w:tcPr>
            <w:tcW w:w="2900" w:type="dxa"/>
            <w:tcBorders>
              <w:top w:val="single" w:sz="4" w:space="0" w:color="232323"/>
              <w:left w:val="single" w:sz="4" w:space="0" w:color="232323"/>
              <w:bottom w:val="single" w:sz="4" w:space="0" w:color="232323"/>
              <w:right w:val="single" w:sz="4" w:space="0" w:color="232323"/>
            </w:tcBorders>
            <w:tcMar>
              <w:top w:w="79" w:type="dxa"/>
              <w:left w:w="0" w:type="dxa"/>
              <w:bottom w:w="45" w:type="dxa"/>
              <w:right w:w="0" w:type="dxa"/>
            </w:tcMar>
            <w:vAlign w:val="center"/>
          </w:tcPr>
          <w:p w:rsidR="00DD045C" w14:paraId="5345E532" w14:textId="77777777">
            <w:pPr>
              <w:pStyle w:val="TotalTabLastColBordure"/>
              <w:rPr>
                <w:lang w:val="fr-FR"/>
              </w:rPr>
            </w:pPr>
            <w:r>
              <w:rPr>
                <w:lang w:val="fr-FR"/>
              </w:rPr>
              <w:t>3 545 239 617,56</w:t>
            </w:r>
          </w:p>
        </w:tc>
      </w:tr>
    </w:tbl>
    <w:p w:rsidR="00DD045C" w14:paraId="4FC2E265" w14:textId="77777777">
      <w:pPr>
        <w:pStyle w:val="TechnicalBookmark"/>
        <w:rPr>
          <w:lang w:val="fr-FR"/>
        </w:rPr>
      </w:pPr>
    </w:p>
    <w:p w:rsidR="00DD045C" w14:paraId="02741124" w14:textId="77777777">
      <w:pPr>
        <w:pStyle w:val="BreakLine"/>
        <w:rPr>
          <w:lang w:val="fr-FR"/>
        </w:rPr>
      </w:pPr>
      <w:r>
        <w:rPr>
          <w:lang w:val="fr-FR"/>
        </w:rPr>
        <w:t xml:space="preserve"> </w:t>
      </w:r>
    </w:p>
    <w:p w:rsidR="00DD045C" w14:paraId="39C23A64" w14:textId="77777777">
      <w:pPr>
        <w:pStyle w:val="TechnicalBookmark"/>
        <w:rPr>
          <w:lang w:val="fr-FR"/>
        </w:rPr>
      </w:pPr>
    </w:p>
    <w:tbl>
      <w:tblPr>
        <w:tblW w:w="5000" w:type="pct"/>
        <w:tblLayout w:type="fixed"/>
        <w:tblLook w:val="04A0"/>
      </w:tblPr>
      <w:tblGrid>
        <w:gridCol w:w="4292"/>
        <w:gridCol w:w="1398"/>
        <w:gridCol w:w="1976"/>
        <w:gridCol w:w="1956"/>
      </w:tblGrid>
      <w:tr w14:paraId="1514488C" w14:textId="77777777">
        <w:tblPrEx>
          <w:tblW w:w="5000" w:type="pct"/>
          <w:tblLayout w:type="fixed"/>
          <w:tblLook w:val="04A0"/>
        </w:tblPrEx>
        <w:trPr>
          <w:trHeight w:val="385"/>
        </w:trPr>
        <w:tc>
          <w:tcPr>
            <w:tcW w:w="4300" w:type="dxa"/>
            <w:tcBorders>
              <w:top w:val="single" w:sz="4" w:space="0" w:color="000000"/>
              <w:left w:val="single" w:sz="4" w:space="0" w:color="000000"/>
              <w:bottom w:val="single" w:sz="4" w:space="0" w:color="000000"/>
            </w:tcBorders>
            <w:tcMar>
              <w:top w:w="0" w:type="dxa"/>
              <w:left w:w="0" w:type="dxa"/>
              <w:bottom w:w="0" w:type="dxa"/>
              <w:right w:w="0" w:type="dxa"/>
            </w:tcMar>
            <w:vAlign w:val="center"/>
          </w:tcPr>
          <w:p w:rsidR="00DD045C" w14:paraId="6B46DD87" w14:textId="77777777">
            <w:pPr>
              <w:pStyle w:val="EnteteTabFirstColBordure"/>
              <w:rPr>
                <w:lang w:val="fr-FR"/>
              </w:rPr>
            </w:pPr>
            <w:r>
              <w:rPr>
                <w:lang w:val="fr-FR"/>
              </w:rPr>
              <w:t>Libellé de la part</w:t>
            </w:r>
          </w:p>
        </w:tc>
        <w:tc>
          <w:tcPr>
            <w:tcW w:w="140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8AD74AA" w14:textId="77777777">
            <w:pPr>
              <w:pStyle w:val="EnteteTabMiddleColBordure"/>
              <w:rPr>
                <w:lang w:val="fr-FR"/>
              </w:rPr>
            </w:pPr>
            <w:r>
              <w:rPr>
                <w:lang w:val="fr-FR"/>
              </w:rPr>
              <w:t>Devise de la part</w:t>
            </w:r>
          </w:p>
        </w:tc>
        <w:tc>
          <w:tcPr>
            <w:tcW w:w="198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51615188" w14:textId="77777777">
            <w:pPr>
              <w:pStyle w:val="EnteteTabMiddleColBordure"/>
              <w:rPr>
                <w:lang w:val="fr-FR"/>
              </w:rPr>
            </w:pPr>
            <w:r>
              <w:rPr>
                <w:lang w:val="fr-FR"/>
              </w:rPr>
              <w:t>Nombre de parts</w:t>
            </w:r>
          </w:p>
        </w:tc>
        <w:tc>
          <w:tcPr>
            <w:tcW w:w="1960" w:type="dxa"/>
            <w:tcBorders>
              <w:top w:val="single" w:sz="4" w:space="0" w:color="000000"/>
              <w:left w:val="single" w:sz="4" w:space="0" w:color="000000"/>
              <w:bottom w:val="single" w:sz="4" w:space="0" w:color="000000"/>
              <w:right w:val="single" w:sz="4" w:space="0" w:color="000000"/>
            </w:tcBorders>
            <w:tcMar>
              <w:top w:w="0" w:type="dxa"/>
              <w:left w:w="60" w:type="dxa"/>
              <w:bottom w:w="0" w:type="dxa"/>
              <w:right w:w="60" w:type="dxa"/>
            </w:tcMar>
            <w:vAlign w:val="center"/>
          </w:tcPr>
          <w:p w:rsidR="00DD045C" w14:paraId="1D81BBF4" w14:textId="77777777">
            <w:pPr>
              <w:pStyle w:val="EnteteTabMiddleColBordure"/>
              <w:rPr>
                <w:lang w:val="fr-FR"/>
              </w:rPr>
            </w:pPr>
            <w:r>
              <w:rPr>
                <w:lang w:val="fr-FR"/>
              </w:rPr>
              <w:t>Valeur liquidative</w:t>
            </w:r>
          </w:p>
        </w:tc>
      </w:tr>
      <w:tr w14:paraId="753C0F04"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DD045C" w14:paraId="462FF295"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DD045C" w14:paraId="387A2229"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DD045C" w14:paraId="407D452D"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20D3B7BA" w14:textId="77777777">
            <w:pPr>
              <w:pStyle w:val="Tab3LastColNonGrasNoContent"/>
              <w:rPr>
                <w:sz w:val="16"/>
                <w:lang w:val="fr-FR"/>
              </w:rPr>
            </w:pPr>
          </w:p>
        </w:tc>
      </w:tr>
      <w:tr w14:paraId="48EB7C1A"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DD045C" w:rsidRPr="00055BAB" w14:paraId="1C19125A" w14:textId="77777777">
            <w:pPr>
              <w:pStyle w:val="Tab1FirstColNonGras"/>
              <w:rPr>
                <w:lang w:val="it-IT"/>
              </w:rPr>
            </w:pPr>
            <w:r w:rsidRPr="00055BAB">
              <w:rPr>
                <w:lang w:val="it-IT"/>
              </w:rPr>
              <w:t>Part AMUNDI SERENITE PEA - ABO (C)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DD045C" w14:paraId="08E1D0F4"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DD045C" w14:paraId="5A19D457" w14:textId="77777777">
            <w:pPr>
              <w:pStyle w:val="Tab3LastColNonGras"/>
              <w:rPr>
                <w:lang w:val="fr-FR"/>
              </w:rPr>
            </w:pPr>
            <w:r>
              <w:rPr>
                <w:lang w:val="fr-FR"/>
              </w:rPr>
              <w:t>98,000</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2BF3F42F" w14:textId="77777777">
            <w:pPr>
              <w:pStyle w:val="Tab3LastColNonGras"/>
              <w:rPr>
                <w:lang w:val="fr-FR"/>
              </w:rPr>
            </w:pPr>
            <w:r>
              <w:rPr>
                <w:lang w:val="fr-FR"/>
              </w:rPr>
              <w:t>102,9338</w:t>
            </w:r>
          </w:p>
        </w:tc>
      </w:tr>
      <w:tr w14:paraId="74B2DCA2"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DD045C" w14:paraId="0D04C0CC"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DD045C" w14:paraId="0A65134D"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DD045C" w14:paraId="62A2257F"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01855FA5" w14:textId="77777777">
            <w:pPr>
              <w:pStyle w:val="Tab3LastColNonGrasNoContent"/>
              <w:rPr>
                <w:sz w:val="16"/>
                <w:lang w:val="fr-FR"/>
              </w:rPr>
            </w:pPr>
          </w:p>
        </w:tc>
      </w:tr>
      <w:tr w14:paraId="35C05BFD"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DD045C" w:rsidRPr="00055BAB" w14:paraId="0CC72CB1" w14:textId="77777777">
            <w:pPr>
              <w:pStyle w:val="Tab1FirstColNonGras"/>
              <w:rPr>
                <w:lang w:val="it-IT"/>
              </w:rPr>
            </w:pPr>
            <w:r w:rsidRPr="00055BAB">
              <w:rPr>
                <w:lang w:val="it-IT"/>
              </w:rPr>
              <w:t>Part AMUNDI SERENITE PEA FA-C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DD045C" w14:paraId="500A284A"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DD045C" w14:paraId="30B87C3F" w14:textId="77777777">
            <w:pPr>
              <w:pStyle w:val="Tab3LastColNonGras"/>
              <w:rPr>
                <w:lang w:val="fr-FR"/>
              </w:rPr>
            </w:pPr>
            <w:r>
              <w:rPr>
                <w:lang w:val="fr-FR"/>
              </w:rPr>
              <w:t>506,000</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30833CCD" w14:textId="77777777">
            <w:pPr>
              <w:pStyle w:val="Tab3LastColNonGras"/>
              <w:rPr>
                <w:lang w:val="fr-FR"/>
              </w:rPr>
            </w:pPr>
            <w:r>
              <w:rPr>
                <w:lang w:val="fr-FR"/>
              </w:rPr>
              <w:t>106,9082</w:t>
            </w:r>
          </w:p>
        </w:tc>
      </w:tr>
      <w:tr w14:paraId="0BB3EAF9"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DD045C" w14:paraId="2F95D8BF"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DD045C" w14:paraId="22A8D714"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DD045C" w14:paraId="424FDCE1"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0CD96993" w14:textId="77777777">
            <w:pPr>
              <w:pStyle w:val="Tab3LastColNonGrasNoContent"/>
              <w:rPr>
                <w:sz w:val="16"/>
                <w:lang w:val="fr-FR"/>
              </w:rPr>
            </w:pPr>
          </w:p>
        </w:tc>
      </w:tr>
      <w:tr w14:paraId="72582DF5"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DD045C" w:rsidRPr="00055BAB" w14:paraId="1049F946" w14:textId="77777777">
            <w:pPr>
              <w:pStyle w:val="Tab1FirstColNonGras"/>
              <w:rPr>
                <w:lang w:val="it-IT"/>
              </w:rPr>
            </w:pPr>
            <w:r w:rsidRPr="00055BAB">
              <w:rPr>
                <w:lang w:val="it-IT"/>
              </w:rPr>
              <w:t>Part AMUNDI SERENITE PEA I-C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DD045C" w14:paraId="00ECA95B"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DD045C" w14:paraId="1229C102" w14:textId="77777777">
            <w:pPr>
              <w:pStyle w:val="Tab3LastColNonGras"/>
              <w:rPr>
                <w:lang w:val="fr-FR"/>
              </w:rPr>
            </w:pPr>
            <w:r>
              <w:rPr>
                <w:lang w:val="fr-FR"/>
              </w:rPr>
              <w:t>45 637,013</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66DE1F00" w14:textId="77777777">
            <w:pPr>
              <w:pStyle w:val="Tab3LastColNonGras"/>
              <w:rPr>
                <w:lang w:val="fr-FR"/>
              </w:rPr>
            </w:pPr>
            <w:r>
              <w:rPr>
                <w:lang w:val="fr-FR"/>
              </w:rPr>
              <w:t>12 108,0834</w:t>
            </w:r>
          </w:p>
        </w:tc>
      </w:tr>
      <w:tr w14:paraId="3B34D87C"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DD045C" w14:paraId="3BE80831"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DD045C" w14:paraId="4F8F00C3"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DD045C" w14:paraId="3C1D2530"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45286EF0" w14:textId="77777777">
            <w:pPr>
              <w:pStyle w:val="Tab3LastColNonGrasNoContent"/>
              <w:rPr>
                <w:sz w:val="16"/>
                <w:lang w:val="fr-FR"/>
              </w:rPr>
            </w:pPr>
          </w:p>
        </w:tc>
      </w:tr>
      <w:tr w14:paraId="3EC31378"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DD045C" w:rsidRPr="00055BAB" w14:paraId="7561EB14" w14:textId="77777777">
            <w:pPr>
              <w:pStyle w:val="Tab1FirstColNonGras"/>
              <w:rPr>
                <w:lang w:val="it-IT"/>
              </w:rPr>
            </w:pPr>
            <w:r w:rsidRPr="00055BAB">
              <w:rPr>
                <w:lang w:val="it-IT"/>
              </w:rPr>
              <w:t>Part AMUNDI SERENITE PEA I-D</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DD045C" w14:paraId="48845CE5"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DD045C" w14:paraId="18EC9622" w14:textId="77777777">
            <w:pPr>
              <w:pStyle w:val="Tab3LastColNonGras"/>
              <w:rPr>
                <w:lang w:val="fr-FR"/>
              </w:rPr>
            </w:pPr>
            <w:r>
              <w:rPr>
                <w:lang w:val="fr-FR"/>
              </w:rPr>
              <w:t>1 093,132</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47486121" w14:textId="77777777">
            <w:pPr>
              <w:pStyle w:val="Tab3LastColNonGras"/>
              <w:rPr>
                <w:lang w:val="fr-FR"/>
              </w:rPr>
            </w:pPr>
            <w:r>
              <w:rPr>
                <w:lang w:val="fr-FR"/>
              </w:rPr>
              <w:t>5 456,7202</w:t>
            </w:r>
          </w:p>
        </w:tc>
      </w:tr>
      <w:tr w14:paraId="2F3DADCD"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DD045C" w14:paraId="5CCEAC52"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DD045C" w14:paraId="7FB5BBCC"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DD045C" w14:paraId="79F28488"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67D34652" w14:textId="77777777">
            <w:pPr>
              <w:pStyle w:val="Tab3LastColNonGrasNoContent"/>
              <w:rPr>
                <w:sz w:val="16"/>
                <w:lang w:val="fr-FR"/>
              </w:rPr>
            </w:pPr>
          </w:p>
        </w:tc>
      </w:tr>
      <w:tr w14:paraId="7134B1C4"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DD045C" w:rsidRPr="00055BAB" w14:paraId="6C416E88" w14:textId="77777777">
            <w:pPr>
              <w:pStyle w:val="Tab1FirstColNonGras"/>
              <w:rPr>
                <w:lang w:val="it-IT"/>
              </w:rPr>
            </w:pPr>
            <w:r w:rsidRPr="00055BAB">
              <w:rPr>
                <w:lang w:val="it-IT"/>
              </w:rPr>
              <w:t>Part AMUNDI SERENITE PEA O-C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DD045C" w14:paraId="253A482D"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DD045C" w14:paraId="47EFA80F" w14:textId="77777777">
            <w:pPr>
              <w:pStyle w:val="Tab3LastColNonGras"/>
              <w:rPr>
                <w:lang w:val="fr-FR"/>
              </w:rPr>
            </w:pPr>
            <w:r>
              <w:rPr>
                <w:lang w:val="fr-FR"/>
              </w:rPr>
              <w:t>17 757 537,320</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500F2CC0" w14:textId="77777777">
            <w:pPr>
              <w:pStyle w:val="Tab3LastColNonGras"/>
              <w:rPr>
                <w:lang w:val="fr-FR"/>
              </w:rPr>
            </w:pPr>
            <w:r>
              <w:rPr>
                <w:lang w:val="fr-FR"/>
              </w:rPr>
              <w:t>110,8624</w:t>
            </w:r>
          </w:p>
        </w:tc>
      </w:tr>
      <w:tr w14:paraId="21CAE083"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DD045C" w14:paraId="0D949B40"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DD045C" w14:paraId="1914A139"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DD045C" w14:paraId="4779B94F"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23C6EEFB" w14:textId="77777777">
            <w:pPr>
              <w:pStyle w:val="Tab3LastColNonGrasNoContent"/>
              <w:rPr>
                <w:sz w:val="16"/>
                <w:lang w:val="fr-FR"/>
              </w:rPr>
            </w:pPr>
          </w:p>
        </w:tc>
      </w:tr>
      <w:tr w14:paraId="6E34F9F6"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DD045C" w:rsidRPr="00055BAB" w14:paraId="7F13C672" w14:textId="77777777">
            <w:pPr>
              <w:pStyle w:val="Tab1FirstColNonGras"/>
              <w:rPr>
                <w:lang w:val="it-IT"/>
              </w:rPr>
            </w:pPr>
            <w:r w:rsidRPr="00055BAB">
              <w:rPr>
                <w:lang w:val="it-IT"/>
              </w:rPr>
              <w:t>Part AMUNDI SERENITE PEA P-C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DD045C" w14:paraId="34B100D8"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DD045C" w14:paraId="057A3B02" w14:textId="77777777">
            <w:pPr>
              <w:pStyle w:val="Tab3LastColNonGras"/>
              <w:rPr>
                <w:lang w:val="fr-FR"/>
              </w:rPr>
            </w:pPr>
            <w:r>
              <w:rPr>
                <w:lang w:val="fr-FR"/>
              </w:rPr>
              <w:t>7 389 729,486</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3D367BB7" w14:textId="77777777">
            <w:pPr>
              <w:pStyle w:val="Tab3LastColNonGras"/>
              <w:rPr>
                <w:lang w:val="fr-FR"/>
              </w:rPr>
            </w:pPr>
            <w:r>
              <w:rPr>
                <w:lang w:val="fr-FR"/>
              </w:rPr>
              <w:t>107,1644</w:t>
            </w:r>
          </w:p>
        </w:tc>
      </w:tr>
      <w:tr w14:paraId="62C34A54" w14:textId="77777777">
        <w:tblPrEx>
          <w:tblW w:w="5000" w:type="pct"/>
          <w:tblLayout w:type="fixed"/>
          <w:tblLook w:val="04A0"/>
        </w:tblPrEx>
        <w:trPr>
          <w:trHeight w:hRule="exact" w:val="45"/>
        </w:trPr>
        <w:tc>
          <w:tcPr>
            <w:tcW w:w="4300" w:type="dxa"/>
            <w:tcBorders>
              <w:left w:val="single" w:sz="4" w:space="0" w:color="000000"/>
            </w:tcBorders>
            <w:tcMar>
              <w:top w:w="0" w:type="dxa"/>
              <w:left w:w="0" w:type="dxa"/>
              <w:bottom w:w="0" w:type="dxa"/>
              <w:right w:w="0" w:type="dxa"/>
            </w:tcMar>
            <w:vAlign w:val="center"/>
          </w:tcPr>
          <w:p w:rsidR="00DD045C" w14:paraId="01665472" w14:textId="77777777">
            <w:pPr>
              <w:pStyle w:val="Tab3FirstColNonGrasNoContent"/>
              <w:rPr>
                <w:sz w:val="16"/>
                <w:lang w:val="fr-FR"/>
              </w:rPr>
            </w:pPr>
          </w:p>
        </w:tc>
        <w:tc>
          <w:tcPr>
            <w:tcW w:w="1400" w:type="dxa"/>
            <w:tcBorders>
              <w:left w:val="single" w:sz="4" w:space="0" w:color="000000"/>
              <w:right w:val="single" w:sz="4" w:space="0" w:color="000000"/>
            </w:tcBorders>
            <w:tcMar>
              <w:top w:w="0" w:type="dxa"/>
              <w:left w:w="0" w:type="dxa"/>
              <w:bottom w:w="0" w:type="dxa"/>
              <w:right w:w="0" w:type="dxa"/>
            </w:tcMar>
            <w:vAlign w:val="center"/>
          </w:tcPr>
          <w:p w:rsidR="00DD045C" w14:paraId="4DC2597A" w14:textId="77777777">
            <w:pPr>
              <w:pStyle w:val="Tab3MiddleColNonGrasNoContent"/>
              <w:rPr>
                <w:sz w:val="16"/>
                <w:lang w:val="fr-FR"/>
              </w:rPr>
            </w:pPr>
          </w:p>
        </w:tc>
        <w:tc>
          <w:tcPr>
            <w:tcW w:w="1980" w:type="dxa"/>
            <w:tcBorders>
              <w:left w:val="single" w:sz="4" w:space="0" w:color="000000"/>
              <w:right w:val="single" w:sz="4" w:space="0" w:color="000000"/>
            </w:tcBorders>
            <w:tcMar>
              <w:top w:w="0" w:type="dxa"/>
              <w:left w:w="0" w:type="dxa"/>
              <w:bottom w:w="0" w:type="dxa"/>
              <w:right w:w="0" w:type="dxa"/>
            </w:tcMar>
            <w:vAlign w:val="center"/>
          </w:tcPr>
          <w:p w:rsidR="00DD045C" w14:paraId="33EF82C7" w14:textId="77777777">
            <w:pPr>
              <w:pStyle w:val="Tab3MiddleColNonGrasNoContent"/>
              <w:rPr>
                <w:sz w:val="16"/>
                <w:lang w:val="fr-FR"/>
              </w:rPr>
            </w:pP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0678C8FD" w14:textId="77777777">
            <w:pPr>
              <w:pStyle w:val="Tab3LastColNonGrasNoContent"/>
              <w:rPr>
                <w:sz w:val="16"/>
                <w:lang w:val="fr-FR"/>
              </w:rPr>
            </w:pPr>
          </w:p>
        </w:tc>
      </w:tr>
      <w:tr w14:paraId="18058F60" w14:textId="77777777">
        <w:tblPrEx>
          <w:tblW w:w="5000" w:type="pct"/>
          <w:tblLayout w:type="fixed"/>
          <w:tblLook w:val="04A0"/>
        </w:tblPrEx>
        <w:trPr>
          <w:trHeight w:val="262"/>
        </w:trPr>
        <w:tc>
          <w:tcPr>
            <w:tcW w:w="4300" w:type="dxa"/>
            <w:tcBorders>
              <w:left w:val="single" w:sz="4" w:space="0" w:color="000000"/>
            </w:tcBorders>
            <w:tcMar>
              <w:top w:w="0" w:type="dxa"/>
              <w:left w:w="0" w:type="dxa"/>
              <w:bottom w:w="22" w:type="dxa"/>
              <w:right w:w="0" w:type="dxa"/>
            </w:tcMar>
            <w:vAlign w:val="center"/>
          </w:tcPr>
          <w:p w:rsidR="00DD045C" w14:paraId="79077019" w14:textId="77777777">
            <w:pPr>
              <w:pStyle w:val="Tab1FirstColNonGras"/>
              <w:rPr>
                <w:lang w:val="fr-FR"/>
              </w:rPr>
            </w:pPr>
            <w:r>
              <w:rPr>
                <w:lang w:val="fr-FR"/>
              </w:rPr>
              <w:t>Part AMUNDI SERENITE PEA R-C</w:t>
            </w:r>
          </w:p>
        </w:tc>
        <w:tc>
          <w:tcPr>
            <w:tcW w:w="1400" w:type="dxa"/>
            <w:tcBorders>
              <w:left w:val="single" w:sz="4" w:space="0" w:color="000000"/>
              <w:right w:val="single" w:sz="4" w:space="0" w:color="000000"/>
            </w:tcBorders>
            <w:tcMar>
              <w:top w:w="0" w:type="dxa"/>
              <w:left w:w="0" w:type="dxa"/>
              <w:bottom w:w="0" w:type="dxa"/>
              <w:right w:w="0" w:type="dxa"/>
            </w:tcMar>
            <w:vAlign w:val="center"/>
          </w:tcPr>
          <w:p w:rsidR="00DD045C" w14:paraId="2D646B64" w14:textId="77777777">
            <w:pPr>
              <w:pStyle w:val="Tab1MiddleColNonGrasCentre"/>
              <w:rPr>
                <w:lang w:val="fr-FR"/>
              </w:rPr>
            </w:pPr>
            <w:r>
              <w:rPr>
                <w:lang w:val="fr-FR"/>
              </w:rPr>
              <w:t>EUR</w:t>
            </w:r>
          </w:p>
        </w:tc>
        <w:tc>
          <w:tcPr>
            <w:tcW w:w="1980" w:type="dxa"/>
            <w:tcBorders>
              <w:left w:val="single" w:sz="4" w:space="0" w:color="000000"/>
              <w:right w:val="single" w:sz="4" w:space="0" w:color="000000"/>
            </w:tcBorders>
            <w:tcMar>
              <w:top w:w="0" w:type="dxa"/>
              <w:left w:w="0" w:type="dxa"/>
              <w:bottom w:w="0" w:type="dxa"/>
              <w:right w:w="0" w:type="dxa"/>
            </w:tcMar>
            <w:vAlign w:val="center"/>
          </w:tcPr>
          <w:p w:rsidR="00DD045C" w14:paraId="00789BFF" w14:textId="77777777">
            <w:pPr>
              <w:pStyle w:val="Tab3LastColNonGras"/>
              <w:rPr>
                <w:lang w:val="fr-FR"/>
              </w:rPr>
            </w:pPr>
            <w:r>
              <w:rPr>
                <w:lang w:val="fr-FR"/>
              </w:rPr>
              <w:t>2 144 245,582</w:t>
            </w:r>
          </w:p>
        </w:tc>
        <w:tc>
          <w:tcPr>
            <w:tcW w:w="1960" w:type="dxa"/>
            <w:tcBorders>
              <w:left w:val="single" w:sz="4" w:space="0" w:color="000000"/>
              <w:right w:val="single" w:sz="4" w:space="0" w:color="000000"/>
            </w:tcBorders>
            <w:tcMar>
              <w:top w:w="0" w:type="dxa"/>
              <w:left w:w="0" w:type="dxa"/>
              <w:bottom w:w="0" w:type="dxa"/>
              <w:right w:w="0" w:type="dxa"/>
            </w:tcMar>
            <w:vAlign w:val="center"/>
          </w:tcPr>
          <w:p w:rsidR="00DD045C" w14:paraId="2E052FBF" w14:textId="77777777">
            <w:pPr>
              <w:pStyle w:val="Tab3LastColNonGras"/>
              <w:rPr>
                <w:lang w:val="fr-FR"/>
              </w:rPr>
            </w:pPr>
            <w:r>
              <w:rPr>
                <w:lang w:val="fr-FR"/>
              </w:rPr>
              <w:t>105,4324</w:t>
            </w:r>
          </w:p>
        </w:tc>
      </w:tr>
      <w:tr w14:paraId="111D7BEA" w14:textId="77777777">
        <w:tblPrEx>
          <w:tblW w:w="5000" w:type="pct"/>
          <w:tblLayout w:type="fixed"/>
          <w:tblLook w:val="04A0"/>
        </w:tblPrEx>
        <w:trPr>
          <w:trHeight w:hRule="exact" w:val="45"/>
        </w:trPr>
        <w:tc>
          <w:tcPr>
            <w:tcW w:w="4300" w:type="dxa"/>
            <w:tcBorders>
              <w:left w:val="single" w:sz="4" w:space="0" w:color="232323"/>
              <w:bottom w:val="single" w:sz="4" w:space="0" w:color="232323"/>
              <w:right w:val="single" w:sz="4" w:space="0" w:color="232323"/>
            </w:tcBorders>
            <w:tcMar>
              <w:top w:w="0" w:type="dxa"/>
              <w:left w:w="0" w:type="dxa"/>
              <w:bottom w:w="0" w:type="dxa"/>
              <w:right w:w="0" w:type="dxa"/>
            </w:tcMar>
          </w:tcPr>
          <w:p w:rsidR="00DD045C" w14:paraId="285A24D0" w14:textId="77777777">
            <w:pPr>
              <w:pStyle w:val="BottomPadding"/>
              <w:rPr>
                <w:lang w:val="fr-FR"/>
              </w:rPr>
            </w:pPr>
            <w:r>
              <w:rPr>
                <w:lang w:val="fr-FR"/>
              </w:rPr>
              <w:t xml:space="preserve"> </w:t>
            </w:r>
          </w:p>
        </w:tc>
        <w:tc>
          <w:tcPr>
            <w:tcW w:w="1400" w:type="dxa"/>
            <w:tcBorders>
              <w:left w:val="single" w:sz="4" w:space="0" w:color="232323"/>
              <w:bottom w:val="single" w:sz="4" w:space="0" w:color="232323"/>
              <w:right w:val="single" w:sz="4" w:space="0" w:color="232323"/>
            </w:tcBorders>
            <w:tcMar>
              <w:top w:w="0" w:type="dxa"/>
              <w:left w:w="0" w:type="dxa"/>
              <w:bottom w:w="0" w:type="dxa"/>
              <w:right w:w="0" w:type="dxa"/>
            </w:tcMar>
          </w:tcPr>
          <w:p w:rsidR="00DD045C" w14:paraId="254313F9" w14:textId="77777777">
            <w:pPr>
              <w:pStyle w:val="BottomPadding"/>
              <w:rPr>
                <w:lang w:val="fr-FR"/>
              </w:rPr>
            </w:pPr>
            <w:r>
              <w:rPr>
                <w:lang w:val="fr-FR"/>
              </w:rPr>
              <w:t xml:space="preserve"> </w:t>
            </w:r>
          </w:p>
        </w:tc>
        <w:tc>
          <w:tcPr>
            <w:tcW w:w="1980" w:type="dxa"/>
            <w:tcBorders>
              <w:left w:val="single" w:sz="4" w:space="0" w:color="232323"/>
              <w:bottom w:val="single" w:sz="4" w:space="0" w:color="232323"/>
              <w:right w:val="single" w:sz="4" w:space="0" w:color="232323"/>
            </w:tcBorders>
            <w:tcMar>
              <w:top w:w="0" w:type="dxa"/>
              <w:left w:w="0" w:type="dxa"/>
              <w:bottom w:w="0" w:type="dxa"/>
              <w:right w:w="0" w:type="dxa"/>
            </w:tcMar>
          </w:tcPr>
          <w:p w:rsidR="00DD045C" w14:paraId="1961EF78" w14:textId="77777777">
            <w:pPr>
              <w:pStyle w:val="BottomPadding"/>
              <w:rPr>
                <w:lang w:val="fr-FR"/>
              </w:rPr>
            </w:pPr>
            <w:r>
              <w:rPr>
                <w:lang w:val="fr-FR"/>
              </w:rPr>
              <w:t xml:space="preserve"> </w:t>
            </w:r>
          </w:p>
        </w:tc>
        <w:tc>
          <w:tcPr>
            <w:tcW w:w="1960" w:type="dxa"/>
            <w:tcBorders>
              <w:left w:val="single" w:sz="4" w:space="0" w:color="232323"/>
              <w:bottom w:val="single" w:sz="4" w:space="0" w:color="232323"/>
              <w:right w:val="single" w:sz="4" w:space="0" w:color="232323"/>
            </w:tcBorders>
            <w:tcMar>
              <w:top w:w="0" w:type="dxa"/>
              <w:left w:w="0" w:type="dxa"/>
              <w:bottom w:w="0" w:type="dxa"/>
              <w:right w:w="0" w:type="dxa"/>
            </w:tcMar>
          </w:tcPr>
          <w:p w:rsidR="00DD045C" w14:paraId="5D2C8CAC" w14:textId="77777777">
            <w:pPr>
              <w:pStyle w:val="BottomPadding"/>
              <w:rPr>
                <w:lang w:val="fr-FR"/>
              </w:rPr>
            </w:pPr>
            <w:r>
              <w:rPr>
                <w:lang w:val="fr-FR"/>
              </w:rPr>
              <w:t xml:space="preserve"> </w:t>
            </w:r>
          </w:p>
        </w:tc>
      </w:tr>
    </w:tbl>
    <w:p w:rsidR="00DD045C" w14:paraId="33277E80" w14:textId="77777777">
      <w:pPr>
        <w:pStyle w:val="TechnicalBookmark"/>
        <w:rPr>
          <w:lang w:val="fr-FR"/>
        </w:rPr>
        <w:sectPr>
          <w:headerReference w:type="default" r:id="rId47"/>
          <w:footerReference w:type="default" r:id="rId48"/>
          <w:pgSz w:w="11900" w:h="16840"/>
          <w:pgMar w:top="2154" w:right="1134" w:bottom="1134" w:left="1134" w:header="400" w:footer="400" w:gutter="0"/>
          <w:cols w:space="720"/>
        </w:sectPr>
      </w:pPr>
    </w:p>
    <w:p w:rsidR="00DD045C" w14:paraId="0D2CBAB6" w14:textId="77777777">
      <w:pPr>
        <w:ind w:right="9900"/>
        <w:rPr>
          <w:rFonts w:ascii="Arial" w:eastAsia="Arial" w:hAnsi="Arial" w:cs="Arial"/>
          <w:color w:val="232323"/>
          <w:sz w:val="18"/>
          <w:lang w:val="fr-FR"/>
        </w:rPr>
      </w:pPr>
      <w:bookmarkStart w:id="113" w:name="BACKCOVER_START"/>
      <w:bookmarkEnd w:id="113"/>
    </w:p>
    <w:tbl>
      <w:tblPr>
        <w:tblW w:w="0" w:type="auto"/>
        <w:tblInd w:w="800" w:type="dxa"/>
        <w:tblLayout w:type="fixed"/>
        <w:tblLook w:val="04A0"/>
      </w:tblPr>
      <w:tblGrid>
        <w:gridCol w:w="20"/>
        <w:gridCol w:w="20"/>
        <w:gridCol w:w="6980"/>
        <w:gridCol w:w="580"/>
        <w:gridCol w:w="2600"/>
        <w:gridCol w:w="620"/>
        <w:gridCol w:w="260"/>
      </w:tblGrid>
      <w:tr w14:paraId="5B7DC242" w14:textId="77777777">
        <w:tblPrEx>
          <w:tblW w:w="0" w:type="auto"/>
          <w:tblInd w:w="800" w:type="dxa"/>
          <w:tblLayout w:type="fixed"/>
          <w:tblLook w:val="04A0"/>
        </w:tblPrEx>
        <w:tc>
          <w:tcPr>
            <w:tcW w:w="20" w:type="dxa"/>
            <w:tcMar>
              <w:top w:w="0" w:type="dxa"/>
              <w:left w:w="0" w:type="dxa"/>
              <w:bottom w:w="0" w:type="dxa"/>
              <w:right w:w="0" w:type="dxa"/>
            </w:tcMar>
          </w:tcPr>
          <w:p w:rsidR="00DD045C" w14:paraId="0803932A" w14:textId="77777777">
            <w:pPr>
              <w:pStyle w:val="NormalNoContent"/>
            </w:pPr>
          </w:p>
        </w:tc>
        <w:tc>
          <w:tcPr>
            <w:tcW w:w="20" w:type="dxa"/>
            <w:tcMar>
              <w:top w:w="0" w:type="dxa"/>
              <w:left w:w="0" w:type="dxa"/>
              <w:bottom w:w="0" w:type="dxa"/>
              <w:right w:w="0" w:type="dxa"/>
            </w:tcMar>
          </w:tcPr>
          <w:p w:rsidR="00DD045C" w14:paraId="0C316AD5" w14:textId="77777777">
            <w:pPr>
              <w:rPr>
                <w:sz w:val="2"/>
              </w:rPr>
            </w:pPr>
          </w:p>
        </w:tc>
        <w:tc>
          <w:tcPr>
            <w:tcW w:w="6980" w:type="dxa"/>
            <w:tcMar>
              <w:top w:w="0" w:type="dxa"/>
              <w:left w:w="0" w:type="dxa"/>
              <w:bottom w:w="0" w:type="dxa"/>
              <w:right w:w="0" w:type="dxa"/>
            </w:tcMar>
          </w:tcPr>
          <w:p w:rsidR="00DD045C" w14:paraId="5EDC262C" w14:textId="77777777">
            <w:pPr>
              <w:rPr>
                <w:sz w:val="2"/>
              </w:rPr>
            </w:pPr>
          </w:p>
        </w:tc>
        <w:tc>
          <w:tcPr>
            <w:tcW w:w="580" w:type="dxa"/>
            <w:tcMar>
              <w:top w:w="0" w:type="dxa"/>
              <w:left w:w="0" w:type="dxa"/>
              <w:bottom w:w="0" w:type="dxa"/>
              <w:right w:w="0" w:type="dxa"/>
            </w:tcMar>
          </w:tcPr>
          <w:p w:rsidR="00DD045C" w14:paraId="3EB15A0C" w14:textId="77777777">
            <w:pPr>
              <w:rPr>
                <w:sz w:val="2"/>
              </w:rPr>
            </w:pPr>
          </w:p>
        </w:tc>
        <w:tc>
          <w:tcPr>
            <w:tcW w:w="2600" w:type="dxa"/>
            <w:tcMar>
              <w:top w:w="0" w:type="dxa"/>
              <w:left w:w="0" w:type="dxa"/>
              <w:bottom w:w="0" w:type="dxa"/>
              <w:right w:w="0" w:type="dxa"/>
            </w:tcMar>
          </w:tcPr>
          <w:p w:rsidR="00DD045C" w14:paraId="34D86610" w14:textId="77777777">
            <w:pPr>
              <w:rPr>
                <w:sz w:val="2"/>
              </w:rPr>
            </w:pPr>
          </w:p>
        </w:tc>
        <w:tc>
          <w:tcPr>
            <w:tcW w:w="620" w:type="dxa"/>
            <w:tcMar>
              <w:top w:w="0" w:type="dxa"/>
              <w:left w:w="0" w:type="dxa"/>
              <w:bottom w:w="0" w:type="dxa"/>
              <w:right w:w="0" w:type="dxa"/>
            </w:tcMar>
          </w:tcPr>
          <w:p w:rsidR="00DD045C" w14:paraId="6CD03646" w14:textId="77777777">
            <w:pPr>
              <w:rPr>
                <w:sz w:val="2"/>
              </w:rPr>
            </w:pPr>
          </w:p>
        </w:tc>
        <w:tc>
          <w:tcPr>
            <w:tcW w:w="260" w:type="dxa"/>
            <w:tcMar>
              <w:top w:w="0" w:type="dxa"/>
              <w:left w:w="0" w:type="dxa"/>
              <w:bottom w:w="0" w:type="dxa"/>
              <w:right w:w="0" w:type="dxa"/>
            </w:tcMar>
          </w:tcPr>
          <w:p w:rsidR="00DD045C" w14:paraId="0ABEF9B1" w14:textId="77777777">
            <w:pPr>
              <w:rPr>
                <w:sz w:val="2"/>
              </w:rPr>
            </w:pPr>
          </w:p>
        </w:tc>
      </w:tr>
      <w:tr w14:paraId="02FCE31C" w14:textId="77777777">
        <w:tblPrEx>
          <w:tblW w:w="0" w:type="auto"/>
          <w:tblInd w:w="800" w:type="dxa"/>
          <w:tblLayout w:type="fixed"/>
          <w:tblLook w:val="04A0"/>
        </w:tblPrEx>
        <w:trPr>
          <w:trHeight w:val="11805"/>
        </w:trPr>
        <w:tc>
          <w:tcPr>
            <w:tcW w:w="20" w:type="dxa"/>
            <w:tcMar>
              <w:top w:w="0" w:type="dxa"/>
              <w:left w:w="0" w:type="dxa"/>
              <w:bottom w:w="0" w:type="dxa"/>
              <w:right w:w="0" w:type="dxa"/>
            </w:tcMar>
          </w:tcPr>
          <w:p w:rsidR="00DD045C" w14:paraId="02923858" w14:textId="77777777">
            <w:pPr>
              <w:rPr>
                <w:sz w:val="2"/>
              </w:rPr>
            </w:pPr>
          </w:p>
        </w:tc>
        <w:tc>
          <w:tcPr>
            <w:tcW w:w="20" w:type="dxa"/>
            <w:tcMar>
              <w:top w:w="0" w:type="dxa"/>
              <w:left w:w="0" w:type="dxa"/>
              <w:bottom w:w="0" w:type="dxa"/>
              <w:right w:w="0" w:type="dxa"/>
            </w:tcMar>
          </w:tcPr>
          <w:p w:rsidR="00DD045C" w14:paraId="3E883DB1" w14:textId="77777777">
            <w:pPr>
              <w:rPr>
                <w:sz w:val="2"/>
              </w:rPr>
            </w:pPr>
          </w:p>
        </w:tc>
        <w:tc>
          <w:tcPr>
            <w:tcW w:w="11040" w:type="dxa"/>
            <w:gridSpan w:val="5"/>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DD045C" w14:paraId="0BB39236" w14:textId="77777777">
            <w:pPr>
              <w:pStyle w:val="NormalNoContent"/>
            </w:pPr>
          </w:p>
        </w:tc>
      </w:tr>
      <w:tr w14:paraId="146AB998" w14:textId="77777777">
        <w:tblPrEx>
          <w:tblW w:w="0" w:type="auto"/>
          <w:tblInd w:w="800" w:type="dxa"/>
          <w:tblLayout w:type="fixed"/>
          <w:tblLook w:val="04A0"/>
        </w:tblPrEx>
        <w:tc>
          <w:tcPr>
            <w:tcW w:w="20" w:type="dxa"/>
            <w:tcMar>
              <w:top w:w="0" w:type="dxa"/>
              <w:left w:w="0" w:type="dxa"/>
              <w:bottom w:w="0" w:type="dxa"/>
              <w:right w:w="0" w:type="dxa"/>
            </w:tcMar>
          </w:tcPr>
          <w:p w:rsidR="00DD045C" w14:paraId="3AA15335" w14:textId="77777777">
            <w:pPr>
              <w:rPr>
                <w:sz w:val="2"/>
              </w:rPr>
            </w:pPr>
          </w:p>
        </w:tc>
        <w:tc>
          <w:tcPr>
            <w:tcW w:w="10800" w:type="dxa"/>
            <w:gridSpan w:val="5"/>
            <w:tcMar>
              <w:top w:w="0" w:type="dxa"/>
              <w:left w:w="0" w:type="dxa"/>
              <w:bottom w:w="0" w:type="dxa"/>
              <w:right w:w="0" w:type="dxa"/>
            </w:tcMar>
          </w:tcPr>
          <w:p w:rsidR="00DD045C" w14:paraId="5A01EE46" w14:textId="77777777">
            <w:pPr>
              <w:pStyle w:val="NormalNoContent"/>
            </w:pPr>
          </w:p>
        </w:tc>
        <w:tc>
          <w:tcPr>
            <w:tcW w:w="260" w:type="dxa"/>
            <w:tcMar>
              <w:top w:w="0" w:type="dxa"/>
              <w:left w:w="0" w:type="dxa"/>
              <w:bottom w:w="0" w:type="dxa"/>
              <w:right w:w="0" w:type="dxa"/>
            </w:tcMar>
          </w:tcPr>
          <w:p w:rsidR="00DD045C" w14:paraId="171ED1FE" w14:textId="77777777">
            <w:pPr>
              <w:rPr>
                <w:sz w:val="2"/>
              </w:rPr>
            </w:pPr>
          </w:p>
        </w:tc>
      </w:tr>
      <w:tr w14:paraId="5F916DB7" w14:textId="77777777">
        <w:tblPrEx>
          <w:tblW w:w="0" w:type="auto"/>
          <w:tblInd w:w="800" w:type="dxa"/>
          <w:tblLayout w:type="fixed"/>
          <w:tblLook w:val="04A0"/>
        </w:tblPrEx>
        <w:trPr>
          <w:trHeight w:val="385"/>
        </w:trPr>
        <w:tc>
          <w:tcPr>
            <w:tcW w:w="20" w:type="dxa"/>
            <w:tcMar>
              <w:top w:w="0" w:type="dxa"/>
              <w:left w:w="0" w:type="dxa"/>
              <w:bottom w:w="0" w:type="dxa"/>
              <w:right w:w="0" w:type="dxa"/>
            </w:tcMar>
          </w:tcPr>
          <w:p w:rsidR="00DD045C" w14:paraId="5D5EB829" w14:textId="77777777">
            <w:pPr>
              <w:rPr>
                <w:sz w:val="2"/>
              </w:rPr>
            </w:pPr>
          </w:p>
        </w:tc>
        <w:tc>
          <w:tcPr>
            <w:tcW w:w="20" w:type="dxa"/>
            <w:tcMar>
              <w:top w:w="0" w:type="dxa"/>
              <w:left w:w="0" w:type="dxa"/>
              <w:bottom w:w="0" w:type="dxa"/>
              <w:right w:w="0" w:type="dxa"/>
            </w:tcMar>
          </w:tcPr>
          <w:p w:rsidR="00DD045C" w14:paraId="15CBE2BA" w14:textId="77777777">
            <w:pPr>
              <w:rPr>
                <w:sz w:val="2"/>
              </w:rPr>
            </w:pPr>
          </w:p>
        </w:tc>
        <w:tc>
          <w:tcPr>
            <w:tcW w:w="6980" w:type="dxa"/>
            <w:tcMar>
              <w:top w:w="0" w:type="dxa"/>
              <w:left w:w="0" w:type="dxa"/>
              <w:bottom w:w="0" w:type="dxa"/>
              <w:right w:w="0" w:type="dxa"/>
            </w:tcMar>
          </w:tcPr>
          <w:p w:rsidR="00DD045C" w14:paraId="49C5A747" w14:textId="77777777">
            <w:pPr>
              <w:rPr>
                <w:sz w:val="2"/>
              </w:rPr>
            </w:pPr>
          </w:p>
        </w:tc>
        <w:tc>
          <w:tcPr>
            <w:tcW w:w="4060" w:type="dxa"/>
            <w:gridSpan w:val="4"/>
            <w:vMerge w:val="restart"/>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DD045C" w14:paraId="3EAF20FD" w14:textId="77777777">
            <w:pPr>
              <w:pStyle w:val="NormalNoContent"/>
            </w:pPr>
          </w:p>
        </w:tc>
      </w:tr>
      <w:tr w14:paraId="50B6B5EC" w14:textId="77777777">
        <w:tblPrEx>
          <w:tblW w:w="0" w:type="auto"/>
          <w:tblInd w:w="800" w:type="dxa"/>
          <w:tblLayout w:type="fixed"/>
          <w:tblLook w:val="04A0"/>
        </w:tblPrEx>
        <w:trPr>
          <w:trHeight w:val="985"/>
        </w:trPr>
        <w:tc>
          <w:tcPr>
            <w:tcW w:w="20" w:type="dxa"/>
            <w:tcMar>
              <w:top w:w="0" w:type="dxa"/>
              <w:left w:w="0" w:type="dxa"/>
              <w:bottom w:w="0" w:type="dxa"/>
              <w:right w:w="0" w:type="dxa"/>
            </w:tcMar>
          </w:tcPr>
          <w:p w:rsidR="00DD045C" w14:paraId="692ADD38" w14:textId="77777777">
            <w:pPr>
              <w:rPr>
                <w:sz w:val="2"/>
              </w:rPr>
            </w:pPr>
          </w:p>
        </w:tc>
        <w:tc>
          <w:tcPr>
            <w:tcW w:w="7000" w:type="dxa"/>
            <w:gridSpan w:val="2"/>
            <w:vMerge w:val="restart"/>
            <w:tcMar>
              <w:top w:w="0" w:type="dxa"/>
              <w:left w:w="0" w:type="dxa"/>
              <w:bottom w:w="0" w:type="dxa"/>
              <w:right w:w="0" w:type="dxa"/>
            </w:tcMar>
          </w:tcPr>
          <w:p w:rsidR="00DD045C" w:rsidRPr="00055BAB" w14:paraId="2C75A215" w14:textId="77777777">
            <w:pPr>
              <w:pStyle w:val="NormalNoContent"/>
              <w:spacing w:line="45" w:lineRule="exact"/>
              <w:rPr>
                <w:sz w:val="5"/>
                <w:lang w:val="fr-FR"/>
              </w:rPr>
            </w:pPr>
          </w:p>
          <w:p w:rsidR="00DD045C" w14:paraId="37D7D952" w14:textId="77777777">
            <w:pPr>
              <w:spacing w:after="30"/>
              <w:rPr>
                <w:rFonts w:ascii="Arial" w:eastAsia="Arial" w:hAnsi="Arial" w:cs="Arial"/>
                <w:color w:val="00A0E3"/>
                <w:sz w:val="20"/>
                <w:lang w:val="fr-FR"/>
              </w:rPr>
            </w:pPr>
            <w:r>
              <w:rPr>
                <w:rFonts w:ascii="Arial" w:eastAsia="Arial" w:hAnsi="Arial" w:cs="Arial"/>
                <w:color w:val="00A0E3"/>
                <w:sz w:val="20"/>
                <w:lang w:val="fr-FR"/>
              </w:rPr>
              <w:t>MENTIONS LÉGALES</w:t>
            </w:r>
          </w:p>
          <w:p w:rsidR="00DD045C" w:rsidRPr="00055BAB" w14:paraId="6EB8E286" w14:textId="77777777">
            <w:pPr>
              <w:pStyle w:val="NormalNoContent"/>
              <w:spacing w:after="15" w:line="240" w:lineRule="exact"/>
              <w:rPr>
                <w:sz w:val="24"/>
                <w:lang w:val="fr-FR"/>
              </w:rPr>
            </w:pPr>
          </w:p>
          <w:p w:rsidR="00DD045C" w14:paraId="45D71050" w14:textId="77777777">
            <w:pPr>
              <w:pStyle w:val="CoverPropertyValue1"/>
              <w:rPr>
                <w:lang w:val="fr-FR"/>
              </w:rPr>
            </w:pPr>
            <w:r>
              <w:rPr>
                <w:lang w:val="fr-FR"/>
              </w:rPr>
              <w:t>Amundi Asset Management</w:t>
            </w:r>
          </w:p>
          <w:p w:rsidR="00DD045C" w14:paraId="66999A9C" w14:textId="77777777">
            <w:pPr>
              <w:pStyle w:val="CoverPropertyValue1"/>
              <w:rPr>
                <w:lang w:val="fr-FR"/>
              </w:rPr>
            </w:pPr>
            <w:r>
              <w:rPr>
                <w:lang w:val="fr-FR"/>
              </w:rPr>
              <w:t>Siège social : 91-93 boulevard Pasteur - 75015 Paris - France.</w:t>
            </w:r>
          </w:p>
          <w:p w:rsidR="00DD045C" w14:paraId="2DCD52CD" w14:textId="77777777">
            <w:pPr>
              <w:pStyle w:val="CoverPropertyValue1"/>
              <w:rPr>
                <w:lang w:val="fr-FR"/>
              </w:rPr>
            </w:pPr>
            <w:r>
              <w:rPr>
                <w:lang w:val="fr-FR"/>
              </w:rPr>
              <w:t>Adresse postale : 91-93 boulevard Pasteur CS21564 75730 Paris Cedex 15 - France.</w:t>
            </w:r>
          </w:p>
          <w:p w:rsidR="00DD045C" w14:paraId="38EE4D2D" w14:textId="77777777">
            <w:pPr>
              <w:pStyle w:val="CoverPropertyValue1"/>
              <w:rPr>
                <w:lang w:val="fr-FR"/>
              </w:rPr>
            </w:pPr>
            <w:r>
              <w:rPr>
                <w:lang w:val="fr-FR"/>
              </w:rPr>
              <w:t>Tél. +33 (0)1 76 33 30 30- amundi.com</w:t>
            </w:r>
          </w:p>
          <w:p w:rsidR="00DD045C" w14:paraId="291394DC" w14:textId="77777777">
            <w:pPr>
              <w:pStyle w:val="CoverPropertyValue1"/>
              <w:rPr>
                <w:lang w:val="fr-FR"/>
              </w:rPr>
            </w:pPr>
            <w:r>
              <w:rPr>
                <w:lang w:val="fr-FR"/>
              </w:rPr>
              <w:t>Société par Actions Simplifiée - SAS au capital de 1 143 615 555 euros - Société de Gestion de</w:t>
            </w:r>
          </w:p>
          <w:p w:rsidR="00DD045C" w14:paraId="6F4289C5" w14:textId="77777777">
            <w:pPr>
              <w:pStyle w:val="CoverPropertyValue1"/>
              <w:rPr>
                <w:lang w:val="fr-FR"/>
              </w:rPr>
            </w:pPr>
            <w:r>
              <w:rPr>
                <w:lang w:val="fr-FR"/>
              </w:rPr>
              <w:t>Portefeuille agréée par l'AMF sous le numéro GP 04 000 036.</w:t>
            </w:r>
          </w:p>
          <w:p w:rsidR="00DD045C" w14:paraId="66AC4034" w14:textId="77777777">
            <w:pPr>
              <w:pStyle w:val="CoverPropertyValue1"/>
              <w:rPr>
                <w:lang w:val="fr-FR"/>
              </w:rPr>
            </w:pPr>
            <w:r>
              <w:rPr>
                <w:lang w:val="fr-FR"/>
              </w:rPr>
              <w:t>Siren</w:t>
            </w:r>
            <w:r>
              <w:rPr>
                <w:lang w:val="fr-FR"/>
              </w:rPr>
              <w:t xml:space="preserve"> : 437 574 452 RCS Paris - Siret : 43757445200029 - Code APE : 6630 Z - N° Identification</w:t>
            </w:r>
          </w:p>
          <w:p w:rsidR="00DD045C" w14:paraId="7927EB9F" w14:textId="77777777">
            <w:pPr>
              <w:pStyle w:val="CoverPropertyValue1"/>
              <w:spacing w:after="150"/>
              <w:rPr>
                <w:lang w:val="fr-FR"/>
              </w:rPr>
            </w:pPr>
            <w:r>
              <w:rPr>
                <w:lang w:val="fr-FR"/>
              </w:rPr>
              <w:t>TVA : FR58437574452.</w:t>
            </w:r>
          </w:p>
          <w:tbl>
            <w:tblPr>
              <w:tblW w:w="0" w:type="auto"/>
              <w:tblLayout w:type="fixed"/>
              <w:tblLook w:val="04A0"/>
            </w:tblPr>
            <w:tblGrid>
              <w:gridCol w:w="1500"/>
            </w:tblGrid>
            <w:tr w14:paraId="59D840CA" w14:textId="77777777">
              <w:tblPrEx>
                <w:tblW w:w="0" w:type="auto"/>
                <w:tblLayout w:type="fixed"/>
                <w:tblLook w:val="04A0"/>
              </w:tblPrEx>
              <w:trPr>
                <w:trHeight w:hRule="exact" w:val="65"/>
              </w:trPr>
              <w:tc>
                <w:tcPr>
                  <w:tcW w:w="1500" w:type="dxa"/>
                  <w:shd w:val="clear" w:color="003C64" w:fill="003C64"/>
                  <w:tcMar>
                    <w:top w:w="0" w:type="dxa"/>
                    <w:left w:w="0" w:type="dxa"/>
                    <w:bottom w:w="0" w:type="dxa"/>
                    <w:right w:w="0" w:type="dxa"/>
                  </w:tcMar>
                </w:tcPr>
                <w:p w:rsidR="00DD045C" w14:paraId="0B871FB6" w14:textId="77777777">
                  <w:pPr>
                    <w:pStyle w:val="NormalNoContent"/>
                  </w:pPr>
                </w:p>
              </w:tc>
            </w:tr>
          </w:tbl>
          <w:p w:rsidR="00DD045C" w14:paraId="583A5DA6" w14:textId="77777777">
            <w:pPr>
              <w:rPr>
                <w:sz w:val="2"/>
              </w:rPr>
            </w:pPr>
          </w:p>
        </w:tc>
        <w:tc>
          <w:tcPr>
            <w:tcW w:w="4060" w:type="dxa"/>
            <w:gridSpan w:val="4"/>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DD045C" w14:paraId="52278218" w14:textId="77777777">
            <w:pPr>
              <w:pStyle w:val="NormalNoContent"/>
            </w:pPr>
          </w:p>
        </w:tc>
      </w:tr>
      <w:tr w14:paraId="1B914F6A" w14:textId="77777777">
        <w:tblPrEx>
          <w:tblW w:w="0" w:type="auto"/>
          <w:tblInd w:w="800" w:type="dxa"/>
          <w:tblLayout w:type="fixed"/>
          <w:tblLook w:val="04A0"/>
        </w:tblPrEx>
        <w:trPr>
          <w:trHeight w:val="1185"/>
        </w:trPr>
        <w:tc>
          <w:tcPr>
            <w:tcW w:w="20" w:type="dxa"/>
            <w:tcMar>
              <w:top w:w="0" w:type="dxa"/>
              <w:left w:w="0" w:type="dxa"/>
              <w:bottom w:w="0" w:type="dxa"/>
              <w:right w:w="0" w:type="dxa"/>
            </w:tcMar>
          </w:tcPr>
          <w:p w:rsidR="00DD045C" w14:paraId="0C6E0B75" w14:textId="77777777">
            <w:pPr>
              <w:rPr>
                <w:sz w:val="2"/>
              </w:rPr>
            </w:pPr>
          </w:p>
        </w:tc>
        <w:tc>
          <w:tcPr>
            <w:tcW w:w="7000" w:type="dxa"/>
            <w:gridSpan w:val="2"/>
            <w:vMerge/>
            <w:tcMar>
              <w:top w:w="0" w:type="dxa"/>
              <w:left w:w="0" w:type="dxa"/>
              <w:bottom w:w="0" w:type="dxa"/>
              <w:right w:w="0" w:type="dxa"/>
            </w:tcMar>
          </w:tcPr>
          <w:p w:rsidR="00DD045C" w14:paraId="74BA507B" w14:textId="77777777">
            <w:pPr>
              <w:pStyle w:val="NormalNoContent"/>
            </w:pPr>
          </w:p>
        </w:tc>
        <w:tc>
          <w:tcPr>
            <w:tcW w:w="580" w:type="dxa"/>
            <w:vMerge w:val="restart"/>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DD045C" w14:paraId="2AAE7BBE" w14:textId="77777777">
            <w:pPr>
              <w:pStyle w:val="NormalNoContent"/>
            </w:pPr>
          </w:p>
        </w:tc>
        <w:tc>
          <w:tcPr>
            <w:tcW w:w="2600" w:type="dxa"/>
            <w:tcMar>
              <w:top w:w="0" w:type="dxa"/>
              <w:left w:w="0" w:type="dxa"/>
              <w:bottom w:w="0" w:type="dxa"/>
              <w:right w:w="0" w:type="dxa"/>
            </w:tcMar>
          </w:tcPr>
          <w:p w:rsidR="00DD045C" w14:paraId="02CDE1A6" w14:textId="77777777">
            <w:pPr>
              <w:rPr>
                <w:sz w:val="2"/>
              </w:rPr>
            </w:pPr>
            <w:r>
              <w:rPr>
                <w:noProof/>
              </w:rPr>
              <w:drawing>
                <wp:inline distT="0" distB="0" distL="0" distR="0">
                  <wp:extent cx="1625600" cy="759745"/>
                  <wp:effectExtent l="0" t="0" r="0" b="0"/>
                  <wp:docPr id="1026" name="Imag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age 1026"/>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a:xfrm>
                            <a:off x="0" y="0"/>
                            <a:ext cx="1625600" cy="759745"/>
                          </a:xfrm>
                          <a:prstGeom prst="rect">
                            <a:avLst/>
                          </a:prstGeom>
                          <a:noFill/>
                          <a:ln>
                            <a:noFill/>
                          </a:ln>
                        </pic:spPr>
                      </pic:pic>
                    </a:graphicData>
                  </a:graphic>
                </wp:inline>
              </w:drawing>
            </w:r>
          </w:p>
        </w:tc>
        <w:tc>
          <w:tcPr>
            <w:tcW w:w="880" w:type="dxa"/>
            <w:gridSpan w:val="2"/>
            <w:vMerge w:val="restart"/>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DD045C" w14:paraId="2F564492" w14:textId="77777777">
            <w:pPr>
              <w:pStyle w:val="NormalNoContent"/>
            </w:pPr>
          </w:p>
        </w:tc>
      </w:tr>
      <w:tr w14:paraId="5299A79F" w14:textId="77777777">
        <w:tblPrEx>
          <w:tblW w:w="0" w:type="auto"/>
          <w:tblInd w:w="800" w:type="dxa"/>
          <w:tblLayout w:type="fixed"/>
          <w:tblLook w:val="04A0"/>
        </w:tblPrEx>
        <w:trPr>
          <w:trHeight w:val="365"/>
        </w:trPr>
        <w:tc>
          <w:tcPr>
            <w:tcW w:w="20" w:type="dxa"/>
            <w:tcMar>
              <w:top w:w="0" w:type="dxa"/>
              <w:left w:w="0" w:type="dxa"/>
              <w:bottom w:w="0" w:type="dxa"/>
              <w:right w:w="0" w:type="dxa"/>
            </w:tcMar>
          </w:tcPr>
          <w:p w:rsidR="00DD045C" w14:paraId="30A04CBB" w14:textId="77777777">
            <w:pPr>
              <w:rPr>
                <w:sz w:val="2"/>
              </w:rPr>
            </w:pPr>
          </w:p>
        </w:tc>
        <w:tc>
          <w:tcPr>
            <w:tcW w:w="7000" w:type="dxa"/>
            <w:gridSpan w:val="2"/>
            <w:vMerge/>
            <w:tcMar>
              <w:top w:w="0" w:type="dxa"/>
              <w:left w:w="0" w:type="dxa"/>
              <w:bottom w:w="0" w:type="dxa"/>
              <w:right w:w="0" w:type="dxa"/>
            </w:tcMar>
          </w:tcPr>
          <w:p w:rsidR="00DD045C" w14:paraId="10AC76C1" w14:textId="77777777">
            <w:pPr>
              <w:pStyle w:val="NormalNoContent"/>
            </w:pPr>
          </w:p>
        </w:tc>
        <w:tc>
          <w:tcPr>
            <w:tcW w:w="580" w:type="dxa"/>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DD045C" w14:paraId="43549544" w14:textId="77777777">
            <w:pPr>
              <w:pStyle w:val="NormalNoContent"/>
            </w:pPr>
          </w:p>
        </w:tc>
        <w:tc>
          <w:tcPr>
            <w:tcW w:w="2600" w:type="dxa"/>
            <w:vMerge w:val="restart"/>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DD045C" w14:paraId="1EEF32AA" w14:textId="77777777">
            <w:pPr>
              <w:pStyle w:val="NormalNoContent"/>
            </w:pPr>
          </w:p>
        </w:tc>
        <w:tc>
          <w:tcPr>
            <w:tcW w:w="880" w:type="dxa"/>
            <w:gridSpan w:val="2"/>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DD045C" w14:paraId="597758E1" w14:textId="77777777">
            <w:pPr>
              <w:pStyle w:val="NormalNoContent"/>
            </w:pPr>
          </w:p>
        </w:tc>
      </w:tr>
      <w:tr w14:paraId="20CCAF73" w14:textId="77777777">
        <w:tblPrEx>
          <w:tblW w:w="0" w:type="auto"/>
          <w:tblInd w:w="800" w:type="dxa"/>
          <w:tblLayout w:type="fixed"/>
          <w:tblLook w:val="04A0"/>
        </w:tblPrEx>
        <w:trPr>
          <w:trHeight w:val="545"/>
        </w:trPr>
        <w:tc>
          <w:tcPr>
            <w:tcW w:w="20" w:type="dxa"/>
            <w:tcMar>
              <w:top w:w="0" w:type="dxa"/>
              <w:left w:w="0" w:type="dxa"/>
              <w:bottom w:w="0" w:type="dxa"/>
              <w:right w:w="0" w:type="dxa"/>
            </w:tcMar>
          </w:tcPr>
          <w:p w:rsidR="00DD045C" w14:paraId="6BC07093" w14:textId="77777777">
            <w:pPr>
              <w:rPr>
                <w:sz w:val="2"/>
              </w:rPr>
            </w:pPr>
          </w:p>
        </w:tc>
        <w:tc>
          <w:tcPr>
            <w:tcW w:w="20" w:type="dxa"/>
            <w:tcMar>
              <w:top w:w="0" w:type="dxa"/>
              <w:left w:w="0" w:type="dxa"/>
              <w:bottom w:w="0" w:type="dxa"/>
              <w:right w:w="0" w:type="dxa"/>
            </w:tcMar>
          </w:tcPr>
          <w:p w:rsidR="00DD045C" w14:paraId="50ABB43B" w14:textId="77777777">
            <w:pPr>
              <w:rPr>
                <w:sz w:val="2"/>
              </w:rPr>
            </w:pPr>
          </w:p>
        </w:tc>
        <w:tc>
          <w:tcPr>
            <w:tcW w:w="6980" w:type="dxa"/>
            <w:tcMar>
              <w:top w:w="0" w:type="dxa"/>
              <w:left w:w="0" w:type="dxa"/>
              <w:bottom w:w="0" w:type="dxa"/>
              <w:right w:w="0" w:type="dxa"/>
            </w:tcMar>
          </w:tcPr>
          <w:p w:rsidR="00DD045C" w14:paraId="662E2CF3" w14:textId="77777777">
            <w:pPr>
              <w:rPr>
                <w:sz w:val="2"/>
              </w:rPr>
            </w:pPr>
          </w:p>
        </w:tc>
        <w:tc>
          <w:tcPr>
            <w:tcW w:w="580" w:type="dxa"/>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DD045C" w14:paraId="147F473D" w14:textId="77777777">
            <w:pPr>
              <w:pStyle w:val="NormalNoContent"/>
            </w:pPr>
          </w:p>
        </w:tc>
        <w:tc>
          <w:tcPr>
            <w:tcW w:w="2600" w:type="dxa"/>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DD045C" w14:paraId="71DCA448" w14:textId="77777777">
            <w:pPr>
              <w:pStyle w:val="NormalNoContent"/>
            </w:pPr>
          </w:p>
        </w:tc>
        <w:tc>
          <w:tcPr>
            <w:tcW w:w="880" w:type="dxa"/>
            <w:gridSpan w:val="2"/>
            <w:vMerge/>
            <w:tcBorders>
              <w:top w:val="single" w:sz="8" w:space="0" w:color="FFFFFF"/>
              <w:left w:val="single" w:sz="8" w:space="0" w:color="FFFFFF"/>
              <w:bottom w:val="single" w:sz="8" w:space="0" w:color="FFFFFF"/>
              <w:right w:val="single" w:sz="8" w:space="0" w:color="FFFFFF"/>
            </w:tcBorders>
            <w:tcMar>
              <w:top w:w="0" w:type="dxa"/>
              <w:left w:w="0" w:type="dxa"/>
              <w:bottom w:w="0" w:type="dxa"/>
              <w:right w:w="0" w:type="dxa"/>
            </w:tcMar>
          </w:tcPr>
          <w:p w:rsidR="00DD045C" w14:paraId="3897560B" w14:textId="77777777">
            <w:pPr>
              <w:pStyle w:val="NormalNoContent"/>
            </w:pPr>
          </w:p>
        </w:tc>
      </w:tr>
    </w:tbl>
    <w:p w:rsidR="00DD045C" w14:paraId="6773A53E" w14:textId="77777777">
      <w:pPr>
        <w:ind w:left="9900"/>
        <w:rPr>
          <w:rFonts w:ascii="Arial" w:eastAsia="Arial" w:hAnsi="Arial" w:cs="Arial"/>
          <w:color w:val="232323"/>
          <w:sz w:val="2"/>
          <w:lang w:val="fr-FR"/>
        </w:rPr>
      </w:pPr>
      <w:bookmarkStart w:id="114" w:name="BACKCOVER_END"/>
      <w:bookmarkEnd w:id="114"/>
    </w:p>
    <w:sectPr>
      <w:headerReference w:type="even" r:id="rId49"/>
      <w:headerReference w:type="default" r:id="rId50"/>
      <w:footerReference w:type="even" r:id="rId51"/>
      <w:footerReference w:type="default" r:id="rId52"/>
      <w:headerReference w:type="first" r:id="rId53"/>
      <w:footerReference w:type="first" r:id="rId54"/>
      <w:pgSz w:w="11900" w:h="16840"/>
      <w:pgMar w:top="0" w:right="0" w:bottom="0" w:left="0"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embedRegular r:id="rId1" w:subsetted="1" w:fontKey="{6AFC6F98-5F40-49A5-A99F-D7C5435F2302}"/>
  </w:font>
  <w:font w:name="Arial">
    <w:panose1 w:val="020B0604020202020204"/>
    <w:charset w:val="00"/>
    <w:family w:val="swiss"/>
    <w:pitch w:val="variable"/>
    <w:sig w:usb0="E0002EFF" w:usb1="C000785B" w:usb2="00000009" w:usb3="00000000" w:csb0="000001FF" w:csb1="00000000"/>
    <w:embedRegular r:id="rId2" w:subsetted="1" w:fontKey="{F0A52350-4D01-4CD5-9838-CC1B773626A1}"/>
    <w:embedBold r:id="rId3" w:subsetted="1" w:fontKey="{E49555D9-375D-4BD6-AF9B-DADBA5C1C365}"/>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35F01950" w14:textId="77777777">
    <w:pPr>
      <w:spacing w:line="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011F7035"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285F871E"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2E204E10" w14:textId="77777777">
          <w:pPr>
            <w:spacing w:line="20" w:lineRule="exact"/>
            <w:rPr>
              <w:sz w:val="2"/>
            </w:rPr>
          </w:pPr>
        </w:p>
      </w:tc>
    </w:tr>
  </w:tbl>
  <w:p w:rsidR="00DD045C" w14:paraId="73CF5DED" w14:textId="77777777">
    <w:pPr>
      <w:spacing w:line="45" w:lineRule="exact"/>
      <w:rPr>
        <w:sz w:val="5"/>
      </w:rPr>
    </w:pPr>
    <w:r>
      <w:t xml:space="preserve"> </w:t>
    </w:r>
  </w:p>
  <w:tbl>
    <w:tblPr>
      <w:tblW w:w="5000" w:type="pct"/>
      <w:tblLayout w:type="fixed"/>
      <w:tblLook w:val="04A0"/>
    </w:tblPr>
    <w:tblGrid>
      <w:gridCol w:w="6732"/>
      <w:gridCol w:w="1123"/>
      <w:gridCol w:w="1777"/>
    </w:tblGrid>
    <w:tr w14:paraId="4FA1129C"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7553555A"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18FE56DB" w14:textId="77777777">
          <w:pPr>
            <w:rPr>
              <w:sz w:val="2"/>
            </w:rPr>
          </w:pPr>
        </w:p>
      </w:tc>
      <w:tc>
        <w:tcPr>
          <w:tcW w:w="1900" w:type="dxa"/>
          <w:tcMar>
            <w:top w:w="0" w:type="dxa"/>
            <w:left w:w="0" w:type="dxa"/>
            <w:bottom w:w="0" w:type="dxa"/>
            <w:right w:w="0" w:type="dxa"/>
          </w:tcMar>
        </w:tcPr>
        <w:p w:rsidR="00DD045C" w14:paraId="7056DE75"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w:t>
          </w:r>
          <w:r>
            <w:rPr>
              <w:lang w:val="fr-FR"/>
            </w:rPr>
            <w:fldChar w:fldCharType="end"/>
          </w:r>
        </w:p>
      </w:tc>
    </w:tr>
  </w:tbl>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23C58E39"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7F58AE0C"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6CEDF18D" w14:textId="77777777">
          <w:pPr>
            <w:spacing w:line="20" w:lineRule="exact"/>
            <w:rPr>
              <w:sz w:val="2"/>
            </w:rPr>
          </w:pPr>
        </w:p>
      </w:tc>
    </w:tr>
  </w:tbl>
  <w:p w:rsidR="00DD045C" w14:paraId="0819FE12" w14:textId="77777777">
    <w:pPr>
      <w:spacing w:line="45" w:lineRule="exact"/>
      <w:rPr>
        <w:sz w:val="5"/>
      </w:rPr>
    </w:pPr>
    <w:r>
      <w:t xml:space="preserve"> </w:t>
    </w:r>
  </w:p>
  <w:tbl>
    <w:tblPr>
      <w:tblW w:w="5000" w:type="pct"/>
      <w:tblLayout w:type="fixed"/>
      <w:tblLook w:val="04A0"/>
    </w:tblPr>
    <w:tblGrid>
      <w:gridCol w:w="6732"/>
      <w:gridCol w:w="1123"/>
      <w:gridCol w:w="1777"/>
    </w:tblGrid>
    <w:tr w14:paraId="44322C53"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6834A7D1"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4716EE5E" w14:textId="77777777">
          <w:pPr>
            <w:rPr>
              <w:sz w:val="2"/>
            </w:rPr>
          </w:pPr>
        </w:p>
      </w:tc>
      <w:tc>
        <w:tcPr>
          <w:tcW w:w="1900" w:type="dxa"/>
          <w:tcMar>
            <w:top w:w="0" w:type="dxa"/>
            <w:left w:w="0" w:type="dxa"/>
            <w:bottom w:w="0" w:type="dxa"/>
            <w:right w:w="0" w:type="dxa"/>
          </w:tcMar>
        </w:tcPr>
        <w:p w:rsidR="00DD045C" w14:paraId="55C36623"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3</w:t>
          </w:r>
          <w:r>
            <w:rPr>
              <w:lang w:val="fr-FR"/>
            </w:rPr>
            <w:fldChar w:fldCharType="end"/>
          </w:r>
        </w:p>
      </w:tc>
    </w:tr>
  </w:tbl>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490FF801"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0F6BF22A"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04AA2C23" w14:textId="77777777">
          <w:pPr>
            <w:spacing w:line="20" w:lineRule="exact"/>
            <w:rPr>
              <w:sz w:val="2"/>
            </w:rPr>
          </w:pPr>
        </w:p>
      </w:tc>
    </w:tr>
  </w:tbl>
  <w:p w:rsidR="00DD045C" w14:paraId="3B35F89E" w14:textId="77777777">
    <w:pPr>
      <w:spacing w:line="45" w:lineRule="exact"/>
      <w:rPr>
        <w:sz w:val="5"/>
      </w:rPr>
    </w:pPr>
    <w:r>
      <w:t xml:space="preserve"> </w:t>
    </w:r>
  </w:p>
  <w:tbl>
    <w:tblPr>
      <w:tblW w:w="5000" w:type="pct"/>
      <w:tblLayout w:type="fixed"/>
      <w:tblLook w:val="04A0"/>
    </w:tblPr>
    <w:tblGrid>
      <w:gridCol w:w="6732"/>
      <w:gridCol w:w="1123"/>
      <w:gridCol w:w="1777"/>
    </w:tblGrid>
    <w:tr w14:paraId="3AAD4E69"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208FAA8E"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428EC54E" w14:textId="77777777">
          <w:pPr>
            <w:rPr>
              <w:sz w:val="2"/>
            </w:rPr>
          </w:pPr>
        </w:p>
      </w:tc>
      <w:tc>
        <w:tcPr>
          <w:tcW w:w="1900" w:type="dxa"/>
          <w:tcMar>
            <w:top w:w="0" w:type="dxa"/>
            <w:left w:w="0" w:type="dxa"/>
            <w:bottom w:w="0" w:type="dxa"/>
            <w:right w:w="0" w:type="dxa"/>
          </w:tcMar>
        </w:tcPr>
        <w:p w:rsidR="00DD045C" w14:paraId="7A341241"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4</w:t>
          </w:r>
          <w:r>
            <w:rPr>
              <w:lang w:val="fr-FR"/>
            </w:rPr>
            <w:fldChar w:fldCharType="end"/>
          </w:r>
        </w:p>
      </w:tc>
    </w:tr>
  </w:tbl>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24362C28"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7B44F1FF"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4D48C1F0" w14:textId="77777777">
          <w:pPr>
            <w:spacing w:line="20" w:lineRule="exact"/>
            <w:rPr>
              <w:sz w:val="2"/>
            </w:rPr>
          </w:pPr>
        </w:p>
      </w:tc>
    </w:tr>
  </w:tbl>
  <w:p w:rsidR="00DD045C" w14:paraId="1F04AD5D" w14:textId="77777777">
    <w:pPr>
      <w:spacing w:line="45" w:lineRule="exact"/>
      <w:rPr>
        <w:sz w:val="5"/>
      </w:rPr>
    </w:pPr>
    <w:r>
      <w:t xml:space="preserve"> </w:t>
    </w:r>
  </w:p>
  <w:tbl>
    <w:tblPr>
      <w:tblW w:w="5000" w:type="pct"/>
      <w:tblLayout w:type="fixed"/>
      <w:tblLook w:val="04A0"/>
    </w:tblPr>
    <w:tblGrid>
      <w:gridCol w:w="6732"/>
      <w:gridCol w:w="1123"/>
      <w:gridCol w:w="1777"/>
    </w:tblGrid>
    <w:tr w14:paraId="2B339FBB"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117B87A7"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4B0FD45B" w14:textId="77777777">
          <w:pPr>
            <w:rPr>
              <w:sz w:val="2"/>
            </w:rPr>
          </w:pPr>
        </w:p>
      </w:tc>
      <w:tc>
        <w:tcPr>
          <w:tcW w:w="1900" w:type="dxa"/>
          <w:tcMar>
            <w:top w:w="0" w:type="dxa"/>
            <w:left w:w="0" w:type="dxa"/>
            <w:bottom w:w="0" w:type="dxa"/>
            <w:right w:w="0" w:type="dxa"/>
          </w:tcMar>
        </w:tcPr>
        <w:p w:rsidR="00DD045C" w14:paraId="395273DC"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5</w:t>
          </w:r>
          <w:r>
            <w:rPr>
              <w:lang w:val="fr-FR"/>
            </w:rPr>
            <w:fldChar w:fldCharType="end"/>
          </w:r>
        </w:p>
      </w:tc>
    </w:tr>
  </w:tbl>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4E6CD20F"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45B96012"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3FC362FD" w14:textId="77777777">
          <w:pPr>
            <w:spacing w:line="20" w:lineRule="exact"/>
            <w:rPr>
              <w:sz w:val="2"/>
            </w:rPr>
          </w:pPr>
        </w:p>
      </w:tc>
    </w:tr>
  </w:tbl>
  <w:p w:rsidR="00DD045C" w14:paraId="73A77C69" w14:textId="77777777">
    <w:pPr>
      <w:spacing w:line="45" w:lineRule="exact"/>
      <w:rPr>
        <w:sz w:val="5"/>
      </w:rPr>
    </w:pPr>
    <w:r>
      <w:t xml:space="preserve"> </w:t>
    </w:r>
  </w:p>
  <w:tbl>
    <w:tblPr>
      <w:tblW w:w="5000" w:type="pct"/>
      <w:tblLayout w:type="fixed"/>
      <w:tblLook w:val="04A0"/>
    </w:tblPr>
    <w:tblGrid>
      <w:gridCol w:w="6732"/>
      <w:gridCol w:w="1123"/>
      <w:gridCol w:w="1777"/>
    </w:tblGrid>
    <w:tr w14:paraId="47B5B9BA"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7B5CBB3B"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2F87C6A3" w14:textId="77777777">
          <w:pPr>
            <w:rPr>
              <w:sz w:val="2"/>
            </w:rPr>
          </w:pPr>
        </w:p>
      </w:tc>
      <w:tc>
        <w:tcPr>
          <w:tcW w:w="1900" w:type="dxa"/>
          <w:tcMar>
            <w:top w:w="0" w:type="dxa"/>
            <w:left w:w="0" w:type="dxa"/>
            <w:bottom w:w="0" w:type="dxa"/>
            <w:right w:w="0" w:type="dxa"/>
          </w:tcMar>
        </w:tcPr>
        <w:p w:rsidR="00DD045C" w14:paraId="06DC2CF7"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6</w:t>
          </w:r>
          <w:r>
            <w:rPr>
              <w:lang w:val="fr-FR"/>
            </w:rPr>
            <w:fldChar w:fldCharType="end"/>
          </w:r>
        </w:p>
      </w:tc>
    </w:tr>
  </w:tbl>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7AEA544C"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3FEF15E1"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0AB0E934" w14:textId="77777777">
          <w:pPr>
            <w:spacing w:line="20" w:lineRule="exact"/>
            <w:rPr>
              <w:sz w:val="2"/>
            </w:rPr>
          </w:pPr>
        </w:p>
      </w:tc>
    </w:tr>
  </w:tbl>
  <w:p w:rsidR="00DD045C" w14:paraId="52273619" w14:textId="77777777">
    <w:pPr>
      <w:spacing w:line="45" w:lineRule="exact"/>
      <w:rPr>
        <w:sz w:val="5"/>
      </w:rPr>
    </w:pPr>
    <w:r>
      <w:t xml:space="preserve"> </w:t>
    </w:r>
  </w:p>
  <w:tbl>
    <w:tblPr>
      <w:tblW w:w="5000" w:type="pct"/>
      <w:tblLayout w:type="fixed"/>
      <w:tblLook w:val="04A0"/>
    </w:tblPr>
    <w:tblGrid>
      <w:gridCol w:w="6732"/>
      <w:gridCol w:w="1123"/>
      <w:gridCol w:w="1777"/>
    </w:tblGrid>
    <w:tr w14:paraId="2BB5AFDF"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4553435C"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264BF7F1" w14:textId="77777777">
          <w:pPr>
            <w:rPr>
              <w:sz w:val="2"/>
            </w:rPr>
          </w:pPr>
        </w:p>
      </w:tc>
      <w:tc>
        <w:tcPr>
          <w:tcW w:w="1900" w:type="dxa"/>
          <w:tcMar>
            <w:top w:w="0" w:type="dxa"/>
            <w:left w:w="0" w:type="dxa"/>
            <w:bottom w:w="0" w:type="dxa"/>
            <w:right w:w="0" w:type="dxa"/>
          </w:tcMar>
        </w:tcPr>
        <w:p w:rsidR="00DD045C" w14:paraId="4B739205"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7</w:t>
          </w:r>
          <w:r>
            <w:rPr>
              <w:lang w:val="fr-FR"/>
            </w:rPr>
            <w:fldChar w:fldCharType="end"/>
          </w:r>
        </w:p>
      </w:tc>
    </w:tr>
  </w:tbl>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4A0C9C92"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74836287"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60DF606F" w14:textId="77777777">
          <w:pPr>
            <w:spacing w:line="20" w:lineRule="exact"/>
            <w:rPr>
              <w:sz w:val="2"/>
            </w:rPr>
          </w:pPr>
        </w:p>
      </w:tc>
    </w:tr>
  </w:tbl>
  <w:p w:rsidR="00DD045C" w14:paraId="6F67DDEF" w14:textId="77777777">
    <w:pPr>
      <w:spacing w:line="45" w:lineRule="exact"/>
      <w:rPr>
        <w:sz w:val="5"/>
      </w:rPr>
    </w:pPr>
    <w:r>
      <w:t xml:space="preserve"> </w:t>
    </w:r>
  </w:p>
  <w:tbl>
    <w:tblPr>
      <w:tblW w:w="5000" w:type="pct"/>
      <w:tblLayout w:type="fixed"/>
      <w:tblLook w:val="04A0"/>
    </w:tblPr>
    <w:tblGrid>
      <w:gridCol w:w="6732"/>
      <w:gridCol w:w="1123"/>
      <w:gridCol w:w="1777"/>
    </w:tblGrid>
    <w:tr w14:paraId="7CBCF0E5"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7EBA14A1"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43B6599A" w14:textId="77777777">
          <w:pPr>
            <w:rPr>
              <w:sz w:val="2"/>
            </w:rPr>
          </w:pPr>
        </w:p>
      </w:tc>
      <w:tc>
        <w:tcPr>
          <w:tcW w:w="1900" w:type="dxa"/>
          <w:tcMar>
            <w:top w:w="0" w:type="dxa"/>
            <w:left w:w="0" w:type="dxa"/>
            <w:bottom w:w="0" w:type="dxa"/>
            <w:right w:w="0" w:type="dxa"/>
          </w:tcMar>
        </w:tcPr>
        <w:p w:rsidR="00DD045C" w14:paraId="45983F30"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8</w:t>
          </w:r>
          <w:r>
            <w:rPr>
              <w:lang w:val="fr-FR"/>
            </w:rPr>
            <w:fldChar w:fldCharType="end"/>
          </w:r>
        </w:p>
      </w:tc>
    </w:tr>
  </w:tbl>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06CCD40D"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5866CC6E"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7AEFB103" w14:textId="77777777">
          <w:pPr>
            <w:spacing w:line="20" w:lineRule="exact"/>
            <w:rPr>
              <w:sz w:val="2"/>
            </w:rPr>
          </w:pPr>
        </w:p>
      </w:tc>
    </w:tr>
  </w:tbl>
  <w:p w:rsidR="00DD045C" w14:paraId="7ABD7A0A" w14:textId="77777777">
    <w:pPr>
      <w:spacing w:line="45" w:lineRule="exact"/>
      <w:rPr>
        <w:sz w:val="5"/>
      </w:rPr>
    </w:pPr>
    <w:r>
      <w:t xml:space="preserve"> </w:t>
    </w:r>
  </w:p>
  <w:tbl>
    <w:tblPr>
      <w:tblW w:w="5000" w:type="pct"/>
      <w:tblLayout w:type="fixed"/>
      <w:tblLook w:val="04A0"/>
    </w:tblPr>
    <w:tblGrid>
      <w:gridCol w:w="6732"/>
      <w:gridCol w:w="1123"/>
      <w:gridCol w:w="1777"/>
    </w:tblGrid>
    <w:tr w14:paraId="3F043CA7"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51FFC8EB"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5CCBBFCD" w14:textId="77777777">
          <w:pPr>
            <w:rPr>
              <w:sz w:val="2"/>
            </w:rPr>
          </w:pPr>
        </w:p>
      </w:tc>
      <w:tc>
        <w:tcPr>
          <w:tcW w:w="1900" w:type="dxa"/>
          <w:tcMar>
            <w:top w:w="0" w:type="dxa"/>
            <w:left w:w="0" w:type="dxa"/>
            <w:bottom w:w="0" w:type="dxa"/>
            <w:right w:w="0" w:type="dxa"/>
          </w:tcMar>
        </w:tcPr>
        <w:p w:rsidR="00DD045C" w14:paraId="0F8A12E9"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9</w:t>
          </w:r>
          <w:r>
            <w:rPr>
              <w:lang w:val="fr-FR"/>
            </w:rPr>
            <w:fldChar w:fldCharType="end"/>
          </w:r>
        </w:p>
      </w:tc>
    </w:tr>
  </w:tbl>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58B1A160"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65F8CB43"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3188BE49" w14:textId="77777777">
          <w:pPr>
            <w:spacing w:line="20" w:lineRule="exact"/>
            <w:rPr>
              <w:sz w:val="2"/>
            </w:rPr>
          </w:pPr>
        </w:p>
      </w:tc>
    </w:tr>
  </w:tbl>
  <w:p w:rsidR="00DD045C" w14:paraId="149AB3E4" w14:textId="77777777">
    <w:pPr>
      <w:spacing w:line="45" w:lineRule="exact"/>
      <w:rPr>
        <w:sz w:val="5"/>
      </w:rPr>
    </w:pPr>
    <w:r>
      <w:t xml:space="preserve"> </w:t>
    </w:r>
  </w:p>
  <w:tbl>
    <w:tblPr>
      <w:tblW w:w="5000" w:type="pct"/>
      <w:tblLayout w:type="fixed"/>
      <w:tblLook w:val="04A0"/>
    </w:tblPr>
    <w:tblGrid>
      <w:gridCol w:w="6732"/>
      <w:gridCol w:w="1123"/>
      <w:gridCol w:w="1777"/>
    </w:tblGrid>
    <w:tr w14:paraId="3D16A48A"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0DF3F08C"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625FDF9B" w14:textId="77777777">
          <w:pPr>
            <w:rPr>
              <w:sz w:val="2"/>
            </w:rPr>
          </w:pPr>
        </w:p>
      </w:tc>
      <w:tc>
        <w:tcPr>
          <w:tcW w:w="1900" w:type="dxa"/>
          <w:tcMar>
            <w:top w:w="0" w:type="dxa"/>
            <w:left w:w="0" w:type="dxa"/>
            <w:bottom w:w="0" w:type="dxa"/>
            <w:right w:w="0" w:type="dxa"/>
          </w:tcMar>
        </w:tcPr>
        <w:p w:rsidR="00DD045C" w14:paraId="131238B8"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10</w:t>
          </w:r>
          <w:r>
            <w:rPr>
              <w:lang w:val="fr-FR"/>
            </w:rPr>
            <w:fldChar w:fldCharType="end"/>
          </w:r>
        </w:p>
      </w:tc>
    </w:tr>
  </w:tbl>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7245D4F6"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541DBE87"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7C07D906" w14:textId="77777777">
          <w:pPr>
            <w:spacing w:line="20" w:lineRule="exact"/>
            <w:rPr>
              <w:sz w:val="2"/>
            </w:rPr>
          </w:pPr>
        </w:p>
      </w:tc>
    </w:tr>
  </w:tbl>
  <w:p w:rsidR="00DD045C" w14:paraId="14232AEB" w14:textId="77777777">
    <w:pPr>
      <w:spacing w:line="45" w:lineRule="exact"/>
      <w:rPr>
        <w:sz w:val="5"/>
      </w:rPr>
    </w:pPr>
    <w:r>
      <w:t xml:space="preserve"> </w:t>
    </w:r>
  </w:p>
  <w:tbl>
    <w:tblPr>
      <w:tblW w:w="5000" w:type="pct"/>
      <w:tblLayout w:type="fixed"/>
      <w:tblLook w:val="04A0"/>
    </w:tblPr>
    <w:tblGrid>
      <w:gridCol w:w="6732"/>
      <w:gridCol w:w="1123"/>
      <w:gridCol w:w="1777"/>
    </w:tblGrid>
    <w:tr w14:paraId="3882382C"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2432461A"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37B806EC" w14:textId="77777777">
          <w:pPr>
            <w:rPr>
              <w:sz w:val="2"/>
            </w:rPr>
          </w:pPr>
        </w:p>
      </w:tc>
      <w:tc>
        <w:tcPr>
          <w:tcW w:w="1900" w:type="dxa"/>
          <w:tcMar>
            <w:top w:w="0" w:type="dxa"/>
            <w:left w:w="0" w:type="dxa"/>
            <w:bottom w:w="0" w:type="dxa"/>
            <w:right w:w="0" w:type="dxa"/>
          </w:tcMar>
        </w:tcPr>
        <w:p w:rsidR="00DD045C" w14:paraId="29EE5D68"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11</w:t>
          </w:r>
          <w:r>
            <w:rPr>
              <w:lang w:val="fr-FR"/>
            </w:rPr>
            <w:fldChar w:fldCharType="end"/>
          </w:r>
        </w:p>
      </w:tc>
    </w:tr>
  </w:tbl>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3DF68F0D"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7E366889"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36DAAD48" w14:textId="77777777">
          <w:pPr>
            <w:spacing w:line="20" w:lineRule="exact"/>
            <w:rPr>
              <w:sz w:val="2"/>
            </w:rPr>
          </w:pPr>
        </w:p>
      </w:tc>
    </w:tr>
  </w:tbl>
  <w:p w:rsidR="00DD045C" w14:paraId="0855579E" w14:textId="77777777">
    <w:pPr>
      <w:spacing w:line="45" w:lineRule="exact"/>
      <w:rPr>
        <w:sz w:val="5"/>
      </w:rPr>
    </w:pPr>
    <w:r>
      <w:t xml:space="preserve"> </w:t>
    </w:r>
  </w:p>
  <w:tbl>
    <w:tblPr>
      <w:tblW w:w="5000" w:type="pct"/>
      <w:tblLayout w:type="fixed"/>
      <w:tblLook w:val="04A0"/>
    </w:tblPr>
    <w:tblGrid>
      <w:gridCol w:w="6732"/>
      <w:gridCol w:w="1123"/>
      <w:gridCol w:w="1777"/>
    </w:tblGrid>
    <w:tr w14:paraId="3C29E7D3"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4D0F0803"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54B33D18" w14:textId="77777777">
          <w:pPr>
            <w:rPr>
              <w:sz w:val="2"/>
            </w:rPr>
          </w:pPr>
        </w:p>
      </w:tc>
      <w:tc>
        <w:tcPr>
          <w:tcW w:w="1900" w:type="dxa"/>
          <w:tcMar>
            <w:top w:w="0" w:type="dxa"/>
            <w:left w:w="0" w:type="dxa"/>
            <w:bottom w:w="0" w:type="dxa"/>
            <w:right w:w="0" w:type="dxa"/>
          </w:tcMar>
        </w:tcPr>
        <w:p w:rsidR="00DD045C" w14:paraId="7B3BB208"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12</w:t>
          </w:r>
          <w:r>
            <w:rPr>
              <w:lang w:val="fr-FR"/>
            </w:rPr>
            <w:fldChar w:fldCharType="end"/>
          </w:r>
        </w:p>
      </w:tc>
    </w:tr>
  </w:tbl>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10803BE2"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0BAE29F9"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22860D04" w14:textId="77777777">
          <w:pPr>
            <w:spacing w:line="20" w:lineRule="exact"/>
            <w:rPr>
              <w:sz w:val="2"/>
            </w:rPr>
          </w:pPr>
        </w:p>
      </w:tc>
    </w:tr>
  </w:tbl>
  <w:p w:rsidR="00DD045C" w14:paraId="338CEEEE" w14:textId="77777777">
    <w:pPr>
      <w:spacing w:line="45" w:lineRule="exact"/>
      <w:rPr>
        <w:sz w:val="5"/>
      </w:rPr>
    </w:pPr>
    <w:r>
      <w:t xml:space="preserve"> </w:t>
    </w:r>
  </w:p>
  <w:tbl>
    <w:tblPr>
      <w:tblW w:w="5000" w:type="pct"/>
      <w:tblLayout w:type="fixed"/>
      <w:tblLook w:val="04A0"/>
    </w:tblPr>
    <w:tblGrid>
      <w:gridCol w:w="6732"/>
      <w:gridCol w:w="1123"/>
      <w:gridCol w:w="1777"/>
    </w:tblGrid>
    <w:tr w14:paraId="77B9F056"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40B6E026"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42C1FAC8" w14:textId="77777777">
          <w:pPr>
            <w:rPr>
              <w:sz w:val="2"/>
            </w:rPr>
          </w:pPr>
        </w:p>
      </w:tc>
      <w:tc>
        <w:tcPr>
          <w:tcW w:w="1900" w:type="dxa"/>
          <w:tcMar>
            <w:top w:w="0" w:type="dxa"/>
            <w:left w:w="0" w:type="dxa"/>
            <w:bottom w:w="0" w:type="dxa"/>
            <w:right w:w="0" w:type="dxa"/>
          </w:tcMar>
        </w:tcPr>
        <w:p w:rsidR="00DD045C" w14:paraId="26BE907E"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13</w:t>
          </w:r>
          <w:r>
            <w:rPr>
              <w:lang w:val="fr-FR"/>
            </w:rPr>
            <w:fldChar w:fldCharType="end"/>
          </w:r>
        </w:p>
      </w:tc>
    </w:tr>
  </w:tbl>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36BF3118"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12804C11"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5FCB3A16" w14:textId="77777777">
          <w:pPr>
            <w:spacing w:line="20" w:lineRule="exact"/>
            <w:rPr>
              <w:sz w:val="2"/>
            </w:rPr>
          </w:pPr>
        </w:p>
      </w:tc>
    </w:tr>
  </w:tbl>
  <w:p w:rsidR="00DD045C" w14:paraId="5EF2D522" w14:textId="77777777">
    <w:pPr>
      <w:spacing w:line="45" w:lineRule="exact"/>
      <w:rPr>
        <w:sz w:val="5"/>
      </w:rPr>
    </w:pPr>
    <w:r>
      <w:t xml:space="preserve"> </w:t>
    </w:r>
  </w:p>
  <w:tbl>
    <w:tblPr>
      <w:tblW w:w="5000" w:type="pct"/>
      <w:tblLayout w:type="fixed"/>
      <w:tblLook w:val="04A0"/>
    </w:tblPr>
    <w:tblGrid>
      <w:gridCol w:w="6732"/>
      <w:gridCol w:w="1123"/>
      <w:gridCol w:w="1777"/>
    </w:tblGrid>
    <w:tr w14:paraId="0AB0A1F0"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24E75298"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59585182" w14:textId="77777777">
          <w:pPr>
            <w:rPr>
              <w:sz w:val="2"/>
            </w:rPr>
          </w:pPr>
        </w:p>
      </w:tc>
      <w:tc>
        <w:tcPr>
          <w:tcW w:w="1900" w:type="dxa"/>
          <w:tcMar>
            <w:top w:w="0" w:type="dxa"/>
            <w:left w:w="0" w:type="dxa"/>
            <w:bottom w:w="0" w:type="dxa"/>
            <w:right w:w="0" w:type="dxa"/>
          </w:tcMar>
        </w:tcPr>
        <w:p w:rsidR="00DD045C" w14:paraId="2C3BBC39"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14</w:t>
          </w:r>
          <w:r>
            <w:rPr>
              <w:lang w:val="fr-FR"/>
            </w:rPr>
            <w:fldChar w:fldCharType="end"/>
          </w:r>
        </w:p>
      </w:tc>
    </w:tr>
  </w:tbl>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4E73A7CC"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0208E1E6"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45F924E3" w14:textId="77777777">
          <w:pPr>
            <w:spacing w:line="20" w:lineRule="exact"/>
            <w:rPr>
              <w:sz w:val="2"/>
            </w:rPr>
          </w:pPr>
        </w:p>
      </w:tc>
    </w:tr>
  </w:tbl>
  <w:p w:rsidR="00DD045C" w14:paraId="29CEE855" w14:textId="77777777">
    <w:pPr>
      <w:spacing w:line="45" w:lineRule="exact"/>
      <w:rPr>
        <w:sz w:val="5"/>
      </w:rPr>
    </w:pPr>
    <w:r>
      <w:t xml:space="preserve"> </w:t>
    </w:r>
  </w:p>
  <w:tbl>
    <w:tblPr>
      <w:tblW w:w="5000" w:type="pct"/>
      <w:tblLayout w:type="fixed"/>
      <w:tblLook w:val="04A0"/>
    </w:tblPr>
    <w:tblGrid>
      <w:gridCol w:w="6732"/>
      <w:gridCol w:w="1123"/>
      <w:gridCol w:w="1777"/>
    </w:tblGrid>
    <w:tr w14:paraId="1F8F6625"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01B3CC11"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69A861B8" w14:textId="77777777">
          <w:pPr>
            <w:rPr>
              <w:sz w:val="2"/>
            </w:rPr>
          </w:pPr>
        </w:p>
      </w:tc>
      <w:tc>
        <w:tcPr>
          <w:tcW w:w="1900" w:type="dxa"/>
          <w:tcMar>
            <w:top w:w="0" w:type="dxa"/>
            <w:left w:w="0" w:type="dxa"/>
            <w:bottom w:w="0" w:type="dxa"/>
            <w:right w:w="0" w:type="dxa"/>
          </w:tcMar>
        </w:tcPr>
        <w:p w:rsidR="00DD045C" w14:paraId="7BB9BCDD"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15</w:t>
          </w:r>
          <w:r>
            <w:rPr>
              <w:lang w:val="fr-FR"/>
            </w:rPr>
            <w:fldChar w:fldCharType="end"/>
          </w:r>
        </w:p>
      </w:tc>
    </w:tr>
  </w:tbl>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1BFDB867"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378ED1B0"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6F980F46" w14:textId="77777777">
          <w:pPr>
            <w:spacing w:line="20" w:lineRule="exact"/>
            <w:rPr>
              <w:sz w:val="2"/>
            </w:rPr>
          </w:pPr>
        </w:p>
      </w:tc>
    </w:tr>
  </w:tbl>
  <w:p w:rsidR="00DD045C" w14:paraId="7D0F1E15" w14:textId="77777777">
    <w:pPr>
      <w:spacing w:line="45" w:lineRule="exact"/>
      <w:rPr>
        <w:sz w:val="5"/>
      </w:rPr>
    </w:pPr>
    <w:r>
      <w:t xml:space="preserve"> </w:t>
    </w:r>
  </w:p>
  <w:tbl>
    <w:tblPr>
      <w:tblW w:w="5000" w:type="pct"/>
      <w:tblLayout w:type="fixed"/>
      <w:tblLook w:val="04A0"/>
    </w:tblPr>
    <w:tblGrid>
      <w:gridCol w:w="6732"/>
      <w:gridCol w:w="1123"/>
      <w:gridCol w:w="1777"/>
    </w:tblGrid>
    <w:tr w14:paraId="12584525"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480200F7"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0FEBEEF5" w14:textId="77777777">
          <w:pPr>
            <w:rPr>
              <w:sz w:val="2"/>
            </w:rPr>
          </w:pPr>
        </w:p>
      </w:tc>
      <w:tc>
        <w:tcPr>
          <w:tcW w:w="1900" w:type="dxa"/>
          <w:tcMar>
            <w:top w:w="0" w:type="dxa"/>
            <w:left w:w="0" w:type="dxa"/>
            <w:bottom w:w="0" w:type="dxa"/>
            <w:right w:w="0" w:type="dxa"/>
          </w:tcMar>
        </w:tcPr>
        <w:p w:rsidR="00DD045C" w14:paraId="693ADDB5"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16</w:t>
          </w:r>
          <w:r>
            <w:rPr>
              <w:lang w:val="fr-FR"/>
            </w:rPr>
            <w:fldChar w:fldCharType="end"/>
          </w:r>
        </w:p>
      </w:tc>
    </w:tr>
  </w:tbl>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3E468E57"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3AEB6B25"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33CF8343" w14:textId="77777777">
          <w:pPr>
            <w:spacing w:line="20" w:lineRule="exact"/>
            <w:rPr>
              <w:sz w:val="2"/>
            </w:rPr>
          </w:pPr>
        </w:p>
      </w:tc>
    </w:tr>
  </w:tbl>
  <w:p w:rsidR="00DD045C" w14:paraId="747A410E" w14:textId="77777777">
    <w:pPr>
      <w:spacing w:line="45" w:lineRule="exact"/>
      <w:rPr>
        <w:sz w:val="5"/>
      </w:rPr>
    </w:pPr>
    <w:r>
      <w:t xml:space="preserve"> </w:t>
    </w:r>
  </w:p>
  <w:tbl>
    <w:tblPr>
      <w:tblW w:w="5000" w:type="pct"/>
      <w:tblLayout w:type="fixed"/>
      <w:tblLook w:val="04A0"/>
    </w:tblPr>
    <w:tblGrid>
      <w:gridCol w:w="6732"/>
      <w:gridCol w:w="1123"/>
      <w:gridCol w:w="1777"/>
    </w:tblGrid>
    <w:tr w14:paraId="27E14281"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111EB564"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6221882E" w14:textId="77777777">
          <w:pPr>
            <w:rPr>
              <w:sz w:val="2"/>
            </w:rPr>
          </w:pPr>
        </w:p>
      </w:tc>
      <w:tc>
        <w:tcPr>
          <w:tcW w:w="1900" w:type="dxa"/>
          <w:tcMar>
            <w:top w:w="0" w:type="dxa"/>
            <w:left w:w="0" w:type="dxa"/>
            <w:bottom w:w="0" w:type="dxa"/>
            <w:right w:w="0" w:type="dxa"/>
          </w:tcMar>
        </w:tcPr>
        <w:p w:rsidR="00DD045C" w14:paraId="3B723829"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17</w:t>
          </w:r>
          <w:r>
            <w:rPr>
              <w:lang w:val="fr-FR"/>
            </w:rPr>
            <w:fldChar w:fldCharType="end"/>
          </w:r>
        </w:p>
      </w:tc>
    </w:tr>
  </w:tbl>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371976C6"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609EE372"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66EE577A" w14:textId="77777777">
          <w:pPr>
            <w:spacing w:line="20" w:lineRule="exact"/>
            <w:rPr>
              <w:sz w:val="2"/>
            </w:rPr>
          </w:pPr>
        </w:p>
      </w:tc>
    </w:tr>
  </w:tbl>
  <w:p w:rsidR="00DD045C" w14:paraId="4A887D7B" w14:textId="77777777">
    <w:pPr>
      <w:spacing w:line="45" w:lineRule="exact"/>
      <w:rPr>
        <w:sz w:val="5"/>
      </w:rPr>
    </w:pPr>
    <w:r>
      <w:t xml:space="preserve"> </w:t>
    </w:r>
  </w:p>
  <w:tbl>
    <w:tblPr>
      <w:tblW w:w="5000" w:type="pct"/>
      <w:tblLayout w:type="fixed"/>
      <w:tblLook w:val="04A0"/>
    </w:tblPr>
    <w:tblGrid>
      <w:gridCol w:w="6732"/>
      <w:gridCol w:w="1123"/>
      <w:gridCol w:w="1777"/>
    </w:tblGrid>
    <w:tr w14:paraId="623B9D06"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7142B531"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272E0D04" w14:textId="77777777">
          <w:pPr>
            <w:rPr>
              <w:sz w:val="2"/>
            </w:rPr>
          </w:pPr>
        </w:p>
      </w:tc>
      <w:tc>
        <w:tcPr>
          <w:tcW w:w="1900" w:type="dxa"/>
          <w:tcMar>
            <w:top w:w="0" w:type="dxa"/>
            <w:left w:w="0" w:type="dxa"/>
            <w:bottom w:w="0" w:type="dxa"/>
            <w:right w:w="0" w:type="dxa"/>
          </w:tcMar>
        </w:tcPr>
        <w:p w:rsidR="00DD045C" w14:paraId="2CB621CE"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18</w:t>
          </w:r>
          <w:r>
            <w:rPr>
              <w:lang w:val="fr-FR"/>
            </w:rPr>
            <w:fldChar w:fldCharType="end"/>
          </w:r>
        </w:p>
      </w:tc>
    </w:tr>
  </w:tbl>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587A6353"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63A3AABD"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6A413BE5" w14:textId="77777777">
          <w:pPr>
            <w:spacing w:line="20" w:lineRule="exact"/>
            <w:rPr>
              <w:sz w:val="2"/>
            </w:rPr>
          </w:pPr>
        </w:p>
      </w:tc>
    </w:tr>
  </w:tbl>
  <w:p w:rsidR="00DD045C" w14:paraId="18D9F9BE" w14:textId="77777777">
    <w:pPr>
      <w:spacing w:line="45" w:lineRule="exact"/>
      <w:rPr>
        <w:sz w:val="5"/>
      </w:rPr>
    </w:pPr>
    <w:r>
      <w:t xml:space="preserve"> </w:t>
    </w:r>
  </w:p>
  <w:tbl>
    <w:tblPr>
      <w:tblW w:w="5000" w:type="pct"/>
      <w:tblLayout w:type="fixed"/>
      <w:tblLook w:val="04A0"/>
    </w:tblPr>
    <w:tblGrid>
      <w:gridCol w:w="6732"/>
      <w:gridCol w:w="1123"/>
      <w:gridCol w:w="1777"/>
    </w:tblGrid>
    <w:tr w14:paraId="0B76966C"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7D4EA2C5"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4CC75AF9" w14:textId="77777777">
          <w:pPr>
            <w:rPr>
              <w:sz w:val="2"/>
            </w:rPr>
          </w:pPr>
        </w:p>
      </w:tc>
      <w:tc>
        <w:tcPr>
          <w:tcW w:w="1900" w:type="dxa"/>
          <w:tcMar>
            <w:top w:w="0" w:type="dxa"/>
            <w:left w:w="0" w:type="dxa"/>
            <w:bottom w:w="0" w:type="dxa"/>
            <w:right w:w="0" w:type="dxa"/>
          </w:tcMar>
        </w:tcPr>
        <w:p w:rsidR="00DD045C" w14:paraId="16F9E298"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19</w:t>
          </w:r>
          <w:r>
            <w:rPr>
              <w:lang w:val="fr-FR"/>
            </w:rPr>
            <w:fldChar w:fldCharType="end"/>
          </w:r>
        </w:p>
      </w:tc>
    </w:tr>
  </w:tbl>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4A8F712E"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214F1DB9"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7BF5D73C" w14:textId="77777777">
          <w:pPr>
            <w:spacing w:line="20" w:lineRule="exact"/>
            <w:rPr>
              <w:sz w:val="2"/>
            </w:rPr>
          </w:pPr>
        </w:p>
      </w:tc>
    </w:tr>
  </w:tbl>
  <w:p w:rsidR="00DD045C" w14:paraId="7333FEAC" w14:textId="77777777">
    <w:pPr>
      <w:spacing w:line="45" w:lineRule="exact"/>
      <w:rPr>
        <w:sz w:val="5"/>
      </w:rPr>
    </w:pPr>
    <w:r>
      <w:t xml:space="preserve"> </w:t>
    </w:r>
  </w:p>
  <w:tbl>
    <w:tblPr>
      <w:tblW w:w="5000" w:type="pct"/>
      <w:tblLayout w:type="fixed"/>
      <w:tblLook w:val="04A0"/>
    </w:tblPr>
    <w:tblGrid>
      <w:gridCol w:w="6732"/>
      <w:gridCol w:w="1123"/>
      <w:gridCol w:w="1777"/>
    </w:tblGrid>
    <w:tr w14:paraId="02EB13A2"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2CBDFCBA"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0F95494F" w14:textId="77777777">
          <w:pPr>
            <w:rPr>
              <w:sz w:val="2"/>
            </w:rPr>
          </w:pPr>
        </w:p>
      </w:tc>
      <w:tc>
        <w:tcPr>
          <w:tcW w:w="1900" w:type="dxa"/>
          <w:tcMar>
            <w:top w:w="0" w:type="dxa"/>
            <w:left w:w="0" w:type="dxa"/>
            <w:bottom w:w="0" w:type="dxa"/>
            <w:right w:w="0" w:type="dxa"/>
          </w:tcMar>
        </w:tcPr>
        <w:p w:rsidR="00DD045C" w14:paraId="6D2A1817"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20</w:t>
          </w:r>
          <w:r>
            <w:rPr>
              <w:lang w:val="fr-FR"/>
            </w:rPr>
            <w:fldChar w:fldCharType="end"/>
          </w:r>
        </w:p>
      </w:tc>
    </w:tr>
  </w:tbl>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1252F5E3"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58791A29"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13AFC083" w14:textId="77777777">
          <w:pPr>
            <w:spacing w:line="20" w:lineRule="exact"/>
            <w:rPr>
              <w:sz w:val="2"/>
            </w:rPr>
          </w:pPr>
        </w:p>
      </w:tc>
    </w:tr>
  </w:tbl>
  <w:p w:rsidR="00DD045C" w14:paraId="38ED760E" w14:textId="77777777">
    <w:pPr>
      <w:spacing w:line="45" w:lineRule="exact"/>
      <w:rPr>
        <w:sz w:val="5"/>
      </w:rPr>
    </w:pPr>
    <w:r>
      <w:t xml:space="preserve"> </w:t>
    </w:r>
  </w:p>
  <w:tbl>
    <w:tblPr>
      <w:tblW w:w="5000" w:type="pct"/>
      <w:tblLayout w:type="fixed"/>
      <w:tblLook w:val="04A0"/>
    </w:tblPr>
    <w:tblGrid>
      <w:gridCol w:w="6732"/>
      <w:gridCol w:w="1123"/>
      <w:gridCol w:w="1777"/>
    </w:tblGrid>
    <w:tr w14:paraId="0EA4B762"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08D6C4CA"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32483AB9" w14:textId="77777777">
          <w:pPr>
            <w:rPr>
              <w:sz w:val="2"/>
            </w:rPr>
          </w:pPr>
        </w:p>
      </w:tc>
      <w:tc>
        <w:tcPr>
          <w:tcW w:w="1900" w:type="dxa"/>
          <w:tcMar>
            <w:top w:w="0" w:type="dxa"/>
            <w:left w:w="0" w:type="dxa"/>
            <w:bottom w:w="0" w:type="dxa"/>
            <w:right w:w="0" w:type="dxa"/>
          </w:tcMar>
        </w:tcPr>
        <w:p w:rsidR="00DD045C" w14:paraId="18018DAC"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21</w:t>
          </w:r>
          <w:r>
            <w:rPr>
              <w:lang w:val="fr-FR"/>
            </w:rPr>
            <w:fldChar w:fldCharType="end"/>
          </w:r>
        </w:p>
      </w:tc>
    </w:tr>
  </w:tbl>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4AE6AB62" w14:textId="77777777">
    <w:pPr>
      <w:pStyle w:val="TableNote"/>
      <w:spacing w:before="60" w:after="75"/>
      <w:rPr>
        <w:lang w:val="fr-FR"/>
      </w:rPr>
    </w:pPr>
  </w:p>
  <w:tbl>
    <w:tblPr>
      <w:tblW w:w="5000" w:type="pct"/>
      <w:tblBorders>
        <w:top w:val="dashSmallGap" w:sz="6" w:space="0" w:color="808080"/>
      </w:tblBorders>
      <w:tblLayout w:type="fixed"/>
      <w:tblLook w:val="04A0"/>
    </w:tblPr>
    <w:tblGrid>
      <w:gridCol w:w="9632"/>
    </w:tblGrid>
    <w:tr w14:paraId="398DD735" w14:textId="77777777">
      <w:tblPrEx>
        <w:tblW w:w="5000" w:type="pct"/>
        <w:tblBorders>
          <w:top w:val="dashSmallGap" w:sz="6" w:space="0" w:color="808080"/>
        </w:tblBorders>
        <w:tblLayout w:type="fixed"/>
        <w:tblLook w:val="04A0"/>
      </w:tblPrEx>
      <w:trPr>
        <w:trHeight w:hRule="exact" w:val="20"/>
      </w:trPr>
      <w:tc>
        <w:tcPr>
          <w:tcW w:w="10300" w:type="dxa"/>
          <w:tcBorders>
            <w:top w:val="dashSmallGap" w:sz="6" w:space="0" w:color="808080"/>
          </w:tcBorders>
          <w:tcMar>
            <w:top w:w="0" w:type="dxa"/>
            <w:left w:w="0" w:type="dxa"/>
            <w:bottom w:w="0" w:type="dxa"/>
            <w:right w:w="0" w:type="dxa"/>
          </w:tcMar>
        </w:tcPr>
        <w:p w:rsidR="00DD045C" w14:paraId="0E49A00D" w14:textId="77777777">
          <w:pPr>
            <w:spacing w:line="20" w:lineRule="exact"/>
            <w:rPr>
              <w:sz w:val="2"/>
            </w:rPr>
          </w:pPr>
        </w:p>
      </w:tc>
    </w:tr>
  </w:tbl>
  <w:p w:rsidR="00DD045C" w14:paraId="1185E6D8" w14:textId="77777777">
    <w:pPr>
      <w:spacing w:line="45" w:lineRule="exact"/>
      <w:rPr>
        <w:sz w:val="5"/>
      </w:rPr>
    </w:pPr>
    <w:r>
      <w:t xml:space="preserve"> </w:t>
    </w:r>
  </w:p>
  <w:tbl>
    <w:tblPr>
      <w:tblW w:w="5000" w:type="pct"/>
      <w:tblLayout w:type="fixed"/>
      <w:tblLook w:val="04A0"/>
    </w:tblPr>
    <w:tblGrid>
      <w:gridCol w:w="6732"/>
      <w:gridCol w:w="1123"/>
      <w:gridCol w:w="1777"/>
    </w:tblGrid>
    <w:tr w14:paraId="1F8139FC" w14:textId="77777777">
      <w:tblPrEx>
        <w:tblW w:w="5000" w:type="pct"/>
        <w:tblLayout w:type="fixed"/>
        <w:tblLook w:val="04A0"/>
      </w:tblPrEx>
      <w:trPr>
        <w:trHeight w:val="585"/>
      </w:trPr>
      <w:tc>
        <w:tcPr>
          <w:tcW w:w="7200" w:type="dxa"/>
          <w:tcMar>
            <w:top w:w="0" w:type="dxa"/>
            <w:left w:w="0" w:type="dxa"/>
            <w:bottom w:w="0" w:type="dxa"/>
            <w:right w:w="0" w:type="dxa"/>
          </w:tcMar>
        </w:tcPr>
        <w:p w:rsidR="00DD045C" w14:paraId="58F5B719" w14:textId="77777777">
          <w:pPr>
            <w:pStyle w:val="FooterTitle"/>
            <w:rPr>
              <w:lang w:val="fr-FR"/>
            </w:rPr>
          </w:pPr>
          <w:r>
            <w:rPr>
              <w:lang w:val="fr-FR"/>
            </w:rPr>
            <w:t>Informations semestrielles au 30/09/2026</w:t>
          </w:r>
        </w:p>
      </w:tc>
      <w:tc>
        <w:tcPr>
          <w:tcW w:w="1200" w:type="dxa"/>
          <w:tcMar>
            <w:top w:w="0" w:type="dxa"/>
            <w:left w:w="0" w:type="dxa"/>
            <w:bottom w:w="0" w:type="dxa"/>
            <w:right w:w="0" w:type="dxa"/>
          </w:tcMar>
        </w:tcPr>
        <w:p w:rsidR="00DD045C" w14:paraId="657E109F" w14:textId="77777777">
          <w:pPr>
            <w:rPr>
              <w:sz w:val="2"/>
            </w:rPr>
          </w:pPr>
        </w:p>
      </w:tc>
      <w:tc>
        <w:tcPr>
          <w:tcW w:w="1900" w:type="dxa"/>
          <w:tcMar>
            <w:top w:w="0" w:type="dxa"/>
            <w:left w:w="0" w:type="dxa"/>
            <w:bottom w:w="0" w:type="dxa"/>
            <w:right w:w="0" w:type="dxa"/>
          </w:tcMar>
        </w:tcPr>
        <w:p w:rsidR="00DD045C" w14:paraId="30509C19" w14:textId="77777777">
          <w:pPr>
            <w:pStyle w:val="FooterIndex"/>
            <w:rPr>
              <w:lang w:val="fr-FR"/>
            </w:rPr>
          </w:pPr>
          <w:r>
            <w:rPr>
              <w:lang w:val="fr-FR"/>
            </w:rPr>
            <w:fldChar w:fldCharType="begin"/>
          </w:r>
          <w:r>
            <w:rPr>
              <w:lang w:val="fr-FR"/>
            </w:rPr>
            <w:instrText>PAGE -1</w:instrText>
          </w:r>
          <w:r>
            <w:rPr>
              <w:lang w:val="fr-FR"/>
            </w:rPr>
            <w:fldChar w:fldCharType="separate"/>
          </w:r>
          <w:r>
            <w:rPr>
              <w:rFonts w:ascii="Arial" w:eastAsia="Arial" w:hAnsi="Arial" w:cs="Arial"/>
              <w:color w:val="000000"/>
              <w:sz w:val="16"/>
              <w:lang w:val="fr-FR" w:eastAsia="en-US" w:bidi="ar-SA"/>
            </w:rPr>
            <w:t>22</w:t>
          </w:r>
          <w:r>
            <w:rPr>
              <w:lang w:val="fr-FR"/>
            </w:rPr>
            <w:fldChar w:fldCharType="end"/>
          </w:r>
        </w:p>
      </w:tc>
    </w:tr>
  </w:tbl>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743BCC9C" w14:textId="77777777"/>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78DB7EA3" w14:textId="77777777">
    <w:pPr>
      <w:spacing w:line="0" w:lineRule="auto"/>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4C435EE8"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33AB6312" w14:textId="77777777">
    <w:pPr>
      <w:spacing w:line="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622ED9EA" w14:textId="77777777">
    <w:pPr>
      <w:spacing w:after="90" w:line="240" w:lineRule="exact"/>
    </w:pPr>
  </w:p>
  <w:p w:rsidR="00DD045C" w14:paraId="3A6ABEE0" w14:textId="77777777">
    <w:pPr>
      <w:pStyle w:val="HeaderTitle"/>
      <w:rPr>
        <w:lang w:val="fr-FR"/>
      </w:rPr>
    </w:pPr>
    <w:r>
      <w:rPr>
        <w:lang w:val="fr-FR"/>
      </w:rPr>
      <w:t>OPCVM AMUNDI SERENITE PEA</w:t>
    </w:r>
  </w:p>
  <w:p w:rsidR="00DD045C" w14:paraId="2C295B30" w14:textId="77777777">
    <w:pPr>
      <w:pStyle w:val="SimpleStyle"/>
      <w:rPr>
        <w:lang w:val="fr-F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33C3BCFD" w14:textId="77777777">
    <w:pPr>
      <w:spacing w:after="90" w:line="240" w:lineRule="exact"/>
    </w:pPr>
  </w:p>
  <w:p w:rsidR="00DD045C" w14:paraId="7736113F" w14:textId="77777777">
    <w:pPr>
      <w:pStyle w:val="HeaderTitle"/>
      <w:rPr>
        <w:lang w:val="fr-FR"/>
      </w:rPr>
    </w:pPr>
    <w:r>
      <w:rPr>
        <w:lang w:val="fr-FR"/>
      </w:rPr>
      <w:t>OPCVM AMUNDI SERENITE PEA</w:t>
    </w:r>
  </w:p>
  <w:p w:rsidR="00DD045C" w14:paraId="704087D5" w14:textId="77777777">
    <w:pPr>
      <w:pStyle w:val="SimpleStyle"/>
      <w:rPr>
        <w:lang w:val="fr-FR"/>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1CCB81F3" w14:textId="77777777">
    <w:pPr>
      <w:spacing w:after="90" w:line="240" w:lineRule="exact"/>
    </w:pPr>
  </w:p>
  <w:p w:rsidR="00DD045C" w14:paraId="46450BFD" w14:textId="77777777">
    <w:pPr>
      <w:pStyle w:val="HeaderTitle"/>
      <w:rPr>
        <w:lang w:val="fr-FR"/>
      </w:rPr>
    </w:pPr>
    <w:r>
      <w:rPr>
        <w:lang w:val="fr-FR"/>
      </w:rPr>
      <w:t>OPCVM AMUNDI SERENITE PEA</w:t>
    </w:r>
  </w:p>
  <w:p w:rsidR="00DD045C" w14:paraId="61E9B20A" w14:textId="77777777">
    <w:pPr>
      <w:pStyle w:val="SimpleStyle"/>
      <w:rPr>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680D8338" w14:textId="77777777">
    <w:pPr>
      <w:spacing w:after="90" w:line="240" w:lineRule="exact"/>
    </w:pPr>
  </w:p>
  <w:p w:rsidR="00DD045C" w14:paraId="696FE66A" w14:textId="77777777">
    <w:pPr>
      <w:pStyle w:val="HeaderTitle"/>
      <w:rPr>
        <w:lang w:val="fr-FR"/>
      </w:rPr>
    </w:pPr>
    <w:r>
      <w:rPr>
        <w:lang w:val="fr-FR"/>
      </w:rPr>
      <w:t>OPCVM AMUNDI SERENITE PEA</w:t>
    </w:r>
  </w:p>
  <w:p w:rsidR="00DD045C" w14:paraId="04E76001" w14:textId="77777777">
    <w:pPr>
      <w:pStyle w:val="SimpleStyle"/>
      <w:rPr>
        <w:lang w:val="fr-FR"/>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3130ECD0" w14:textId="77777777">
    <w:pPr>
      <w:spacing w:after="90" w:line="240" w:lineRule="exact"/>
    </w:pPr>
  </w:p>
  <w:p w:rsidR="00DD045C" w14:paraId="3CF9B26B" w14:textId="77777777">
    <w:pPr>
      <w:pStyle w:val="HeaderTitle"/>
      <w:rPr>
        <w:lang w:val="fr-FR"/>
      </w:rPr>
    </w:pPr>
    <w:r>
      <w:rPr>
        <w:lang w:val="fr-FR"/>
      </w:rPr>
      <w:t>OPCVM AMUNDI SERENITE PEA</w:t>
    </w:r>
  </w:p>
  <w:p w:rsidR="00DD045C" w14:paraId="523E77F4" w14:textId="77777777">
    <w:pPr>
      <w:pStyle w:val="SimpleStyle"/>
      <w:rPr>
        <w:lang w:val="fr-FR"/>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00455EFB" w14:textId="77777777">
    <w:pPr>
      <w:spacing w:after="90" w:line="240" w:lineRule="exact"/>
    </w:pPr>
  </w:p>
  <w:p w:rsidR="00DD045C" w14:paraId="00596548" w14:textId="77777777">
    <w:pPr>
      <w:pStyle w:val="HeaderTitle"/>
      <w:rPr>
        <w:lang w:val="fr-FR"/>
      </w:rPr>
    </w:pPr>
    <w:r>
      <w:rPr>
        <w:lang w:val="fr-FR"/>
      </w:rPr>
      <w:t>OPCVM AMUNDI SERENITE PEA</w:t>
    </w:r>
  </w:p>
  <w:p w:rsidR="00DD045C" w14:paraId="008F2113" w14:textId="77777777">
    <w:pPr>
      <w:pStyle w:val="SimpleStyle"/>
      <w:rPr>
        <w:lang w:val="fr-FR"/>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5A727FF5" w14:textId="77777777">
    <w:pPr>
      <w:spacing w:after="90" w:line="240" w:lineRule="exact"/>
    </w:pPr>
  </w:p>
  <w:p w:rsidR="00DD045C" w14:paraId="75A3BEEE" w14:textId="77777777">
    <w:pPr>
      <w:pStyle w:val="HeaderTitle"/>
      <w:rPr>
        <w:lang w:val="fr-FR"/>
      </w:rPr>
    </w:pPr>
    <w:r>
      <w:rPr>
        <w:lang w:val="fr-FR"/>
      </w:rPr>
      <w:t>OPCVM AMUNDI SERENITE PEA</w:t>
    </w:r>
  </w:p>
  <w:p w:rsidR="00DD045C" w14:paraId="25E0A401" w14:textId="77777777">
    <w:pPr>
      <w:pStyle w:val="SimpleStyle"/>
      <w:rPr>
        <w:lang w:val="fr-FR"/>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7FAF87DD" w14:textId="77777777">
    <w:pPr>
      <w:spacing w:after="90" w:line="240" w:lineRule="exact"/>
    </w:pPr>
  </w:p>
  <w:p w:rsidR="00DD045C" w14:paraId="0BFC3208" w14:textId="77777777">
    <w:pPr>
      <w:pStyle w:val="HeaderTitle"/>
      <w:rPr>
        <w:lang w:val="fr-FR"/>
      </w:rPr>
    </w:pPr>
    <w:r>
      <w:rPr>
        <w:lang w:val="fr-FR"/>
      </w:rPr>
      <w:t>OPCVM AMUNDI SERENITE PEA</w:t>
    </w:r>
  </w:p>
  <w:p w:rsidR="00DD045C" w14:paraId="65182369" w14:textId="77777777">
    <w:pPr>
      <w:pStyle w:val="SimpleStyle"/>
      <w:rPr>
        <w:lang w:val="fr-F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73354641" w14:textId="77777777">
    <w:pPr>
      <w:spacing w:after="90" w:line="240" w:lineRule="exact"/>
    </w:pPr>
  </w:p>
  <w:p w:rsidR="00DD045C" w14:paraId="5DD513C3" w14:textId="77777777">
    <w:pPr>
      <w:pStyle w:val="HeaderTitle"/>
      <w:rPr>
        <w:lang w:val="fr-FR"/>
      </w:rPr>
    </w:pPr>
    <w:r>
      <w:rPr>
        <w:lang w:val="fr-FR"/>
      </w:rPr>
      <w:t>OPCVM AMUNDI SERENITE PEA</w:t>
    </w:r>
  </w:p>
  <w:p w:rsidR="00DD045C" w14:paraId="52640C43" w14:textId="77777777">
    <w:pPr>
      <w:pStyle w:val="SimpleStyle"/>
      <w:rPr>
        <w:lang w:val="fr-FR"/>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797BBA2E" w14:textId="77777777">
    <w:pPr>
      <w:spacing w:after="90" w:line="240" w:lineRule="exact"/>
    </w:pPr>
  </w:p>
  <w:p w:rsidR="00DD045C" w14:paraId="1AA26409" w14:textId="77777777">
    <w:pPr>
      <w:pStyle w:val="HeaderTitle"/>
      <w:rPr>
        <w:lang w:val="fr-FR"/>
      </w:rPr>
    </w:pPr>
    <w:r>
      <w:rPr>
        <w:lang w:val="fr-FR"/>
      </w:rPr>
      <w:t>OPCVM AMUNDI SERENITE PEA</w:t>
    </w:r>
  </w:p>
  <w:p w:rsidR="00DD045C" w14:paraId="62E46158" w14:textId="77777777">
    <w:pPr>
      <w:pStyle w:val="SimpleStyle"/>
      <w:rPr>
        <w:lang w:val="fr-F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1BDAE95F" w14:textId="77777777">
    <w:pPr>
      <w:spacing w:after="90" w:line="240" w:lineRule="exact"/>
    </w:pPr>
  </w:p>
  <w:p w:rsidR="00DD045C" w14:paraId="3837AD91" w14:textId="77777777">
    <w:pPr>
      <w:pStyle w:val="HeaderTitle"/>
      <w:rPr>
        <w:lang w:val="fr-FR"/>
      </w:rPr>
    </w:pPr>
    <w:r>
      <w:rPr>
        <w:lang w:val="fr-FR"/>
      </w:rPr>
      <w:t>OPCVM AMUNDI SERENITE PEA</w:t>
    </w:r>
  </w:p>
  <w:p w:rsidR="00DD045C" w14:paraId="4B0A552A" w14:textId="77777777">
    <w:pPr>
      <w:pStyle w:val="SimpleStyle"/>
      <w:rPr>
        <w:lang w:val="fr-FR"/>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182FB9F8" w14:textId="77777777">
    <w:pPr>
      <w:spacing w:after="90" w:line="240" w:lineRule="exact"/>
    </w:pPr>
  </w:p>
  <w:p w:rsidR="00DD045C" w14:paraId="79FE0DEC" w14:textId="77777777">
    <w:pPr>
      <w:pStyle w:val="HeaderTitle"/>
      <w:rPr>
        <w:lang w:val="fr-FR"/>
      </w:rPr>
    </w:pPr>
    <w:r>
      <w:rPr>
        <w:lang w:val="fr-FR"/>
      </w:rPr>
      <w:t>OPCVM AMUNDI SERENITE PEA</w:t>
    </w:r>
  </w:p>
  <w:p w:rsidR="00DD045C" w14:paraId="226904BB" w14:textId="77777777">
    <w:pPr>
      <w:pStyle w:val="SimpleStyle"/>
      <w:rPr>
        <w:lang w:val="fr-FR"/>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207F0418" w14:textId="77777777">
    <w:pPr>
      <w:spacing w:after="90" w:line="240" w:lineRule="exact"/>
    </w:pPr>
  </w:p>
  <w:p w:rsidR="00DD045C" w14:paraId="43CCD39A" w14:textId="77777777">
    <w:pPr>
      <w:pStyle w:val="HeaderTitle"/>
      <w:rPr>
        <w:lang w:val="fr-FR"/>
      </w:rPr>
    </w:pPr>
    <w:r>
      <w:rPr>
        <w:lang w:val="fr-FR"/>
      </w:rPr>
      <w:t>OPCVM AMUNDI SERENITE PEA</w:t>
    </w:r>
  </w:p>
  <w:p w:rsidR="00DD045C" w14:paraId="23DE8E58" w14:textId="77777777">
    <w:pPr>
      <w:pStyle w:val="SimpleStyle"/>
      <w:rPr>
        <w:lang w:val="fr-FR"/>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21B7DE1E" w14:textId="77777777">
    <w:pPr>
      <w:spacing w:after="90" w:line="240" w:lineRule="exact"/>
    </w:pPr>
  </w:p>
  <w:p w:rsidR="00DD045C" w14:paraId="25D0F6CC" w14:textId="77777777">
    <w:pPr>
      <w:pStyle w:val="HeaderTitle"/>
      <w:rPr>
        <w:lang w:val="fr-FR"/>
      </w:rPr>
    </w:pPr>
    <w:r>
      <w:rPr>
        <w:lang w:val="fr-FR"/>
      </w:rPr>
      <w:t>OPCVM AMUNDI SERENITE PEA</w:t>
    </w:r>
  </w:p>
  <w:p w:rsidR="00DD045C" w14:paraId="5C98B80A" w14:textId="77777777">
    <w:pPr>
      <w:pStyle w:val="SimpleStyle"/>
      <w:rPr>
        <w:lang w:val="fr-FR"/>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675F543A" w14:textId="77777777">
    <w:pPr>
      <w:spacing w:after="90" w:line="240" w:lineRule="exact"/>
    </w:pPr>
  </w:p>
  <w:p w:rsidR="00DD045C" w14:paraId="4F2F362C" w14:textId="77777777">
    <w:pPr>
      <w:pStyle w:val="HeaderTitle"/>
      <w:rPr>
        <w:lang w:val="fr-FR"/>
      </w:rPr>
    </w:pPr>
    <w:r>
      <w:rPr>
        <w:lang w:val="fr-FR"/>
      </w:rPr>
      <w:t>OPCVM AMUNDI SERENITE PEA</w:t>
    </w:r>
  </w:p>
  <w:p w:rsidR="00DD045C" w14:paraId="613E0E8C" w14:textId="77777777">
    <w:pPr>
      <w:pStyle w:val="SimpleStyle"/>
      <w:rPr>
        <w:lang w:val="fr-FR"/>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330D1E80" w14:textId="77777777">
    <w:pPr>
      <w:spacing w:after="90" w:line="240" w:lineRule="exact"/>
    </w:pPr>
  </w:p>
  <w:p w:rsidR="00DD045C" w14:paraId="1957EF77" w14:textId="77777777">
    <w:pPr>
      <w:pStyle w:val="HeaderTitle"/>
      <w:rPr>
        <w:lang w:val="fr-FR"/>
      </w:rPr>
    </w:pPr>
    <w:r>
      <w:rPr>
        <w:lang w:val="fr-FR"/>
      </w:rPr>
      <w:t>OPCVM AMUNDI SERENITE PEA</w:t>
    </w:r>
  </w:p>
  <w:p w:rsidR="00DD045C" w14:paraId="5D8A6F56" w14:textId="77777777">
    <w:pPr>
      <w:pStyle w:val="SimpleStyle"/>
      <w:rPr>
        <w:lang w:val="fr-FR"/>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16CAC402" w14:textId="77777777">
    <w:pPr>
      <w:spacing w:after="90" w:line="240" w:lineRule="exact"/>
    </w:pPr>
  </w:p>
  <w:p w:rsidR="00DD045C" w14:paraId="7BCE3686" w14:textId="77777777">
    <w:pPr>
      <w:pStyle w:val="HeaderTitle"/>
      <w:rPr>
        <w:lang w:val="fr-FR"/>
      </w:rPr>
    </w:pPr>
    <w:r>
      <w:rPr>
        <w:lang w:val="fr-FR"/>
      </w:rPr>
      <w:t>OPCVM AMUNDI SERENITE PEA</w:t>
    </w:r>
  </w:p>
  <w:p w:rsidR="00DD045C" w14:paraId="310E9C8E" w14:textId="77777777">
    <w:pPr>
      <w:pStyle w:val="SimpleStyle"/>
      <w:rPr>
        <w:lang w:val="fr-FR"/>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406BD4AE" w14:textId="77777777">
    <w:pPr>
      <w:spacing w:after="90" w:line="240" w:lineRule="exact"/>
    </w:pPr>
  </w:p>
  <w:p w:rsidR="00DD045C" w14:paraId="03CADD46" w14:textId="77777777">
    <w:pPr>
      <w:pStyle w:val="HeaderTitle"/>
      <w:rPr>
        <w:lang w:val="fr-FR"/>
      </w:rPr>
    </w:pPr>
    <w:r>
      <w:rPr>
        <w:lang w:val="fr-FR"/>
      </w:rPr>
      <w:t>OPCVM AMUNDI SERENITE PEA</w:t>
    </w:r>
  </w:p>
  <w:p w:rsidR="00DD045C" w14:paraId="1897738A" w14:textId="77777777">
    <w:pPr>
      <w:pStyle w:val="SimpleStyle"/>
      <w:rPr>
        <w:lang w:val="fr-FR"/>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34D83A1E" w14:textId="77777777">
    <w:pPr>
      <w:spacing w:after="90" w:line="240" w:lineRule="exact"/>
    </w:pPr>
  </w:p>
  <w:p w:rsidR="00DD045C" w14:paraId="663A67BD" w14:textId="77777777">
    <w:pPr>
      <w:pStyle w:val="HeaderTitle"/>
      <w:rPr>
        <w:lang w:val="fr-FR"/>
      </w:rPr>
    </w:pPr>
    <w:r>
      <w:rPr>
        <w:lang w:val="fr-FR"/>
      </w:rPr>
      <w:t>OPCVM AMUNDI SERENITE PEA</w:t>
    </w:r>
  </w:p>
  <w:p w:rsidR="00DD045C" w14:paraId="69AAAB81" w14:textId="77777777">
    <w:pPr>
      <w:pStyle w:val="SimpleStyle"/>
      <w:rPr>
        <w:lang w:val="fr-FR"/>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7A6DD77A" w14:textId="77777777">
    <w:pPr>
      <w:spacing w:after="90" w:line="240" w:lineRule="exact"/>
    </w:pPr>
  </w:p>
  <w:p w:rsidR="00DD045C" w14:paraId="62F06B3D" w14:textId="77777777">
    <w:pPr>
      <w:pStyle w:val="HeaderTitle"/>
      <w:rPr>
        <w:lang w:val="fr-FR"/>
      </w:rPr>
    </w:pPr>
    <w:r>
      <w:rPr>
        <w:lang w:val="fr-FR"/>
      </w:rPr>
      <w:t>OPCVM AMUNDI SERENITE PEA</w:t>
    </w:r>
  </w:p>
  <w:p w:rsidR="00DD045C" w14:paraId="3C4EF02E" w14:textId="77777777">
    <w:pPr>
      <w:pStyle w:val="SimpleStyle"/>
      <w:rPr>
        <w:lang w:val="fr-FR"/>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2B091593" w14:textId="77777777">
    <w:pPr>
      <w:spacing w:after="90" w:line="240" w:lineRule="exact"/>
    </w:pPr>
  </w:p>
  <w:p w:rsidR="00DD045C" w14:paraId="168D665F" w14:textId="77777777">
    <w:pPr>
      <w:pStyle w:val="HeaderTitle"/>
      <w:rPr>
        <w:lang w:val="fr-FR"/>
      </w:rPr>
    </w:pPr>
    <w:r>
      <w:rPr>
        <w:lang w:val="fr-FR"/>
      </w:rPr>
      <w:t>OPCVM AMUNDI SERENITE PEA</w:t>
    </w:r>
  </w:p>
  <w:p w:rsidR="00DD045C" w14:paraId="499D064E" w14:textId="77777777">
    <w:pPr>
      <w:pStyle w:val="SimpleStyle"/>
      <w:rPr>
        <w:lang w:val="fr-FR"/>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26218223" w14:textId="77777777"/>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475DB37F" w14:textId="77777777">
    <w:pPr>
      <w:spacing w:line="0" w:lineRule="auto"/>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D045C" w14:paraId="78987DAE"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TrueTypeFonts/>
  <w:embedSystemFonts/>
  <w:saveSubset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45C"/>
    <w:rsid w:val="00055BAB"/>
    <w:rsid w:val="00192A59"/>
    <w:rsid w:val="001E21E2"/>
    <w:rsid w:val="0036311A"/>
    <w:rsid w:val="00387CC8"/>
    <w:rsid w:val="003A565B"/>
    <w:rsid w:val="003C1793"/>
    <w:rsid w:val="004066DB"/>
    <w:rsid w:val="004F5291"/>
    <w:rsid w:val="005001FB"/>
    <w:rsid w:val="00966306"/>
    <w:rsid w:val="009F3DBA"/>
    <w:rsid w:val="00AE4579"/>
    <w:rsid w:val="00B1140A"/>
    <w:rsid w:val="00DD045C"/>
    <w:rsid w:val="00F06268"/>
    <w:rsid w:val="00F70C70"/>
    <w:rsid w:val="00F82154"/>
    <w:rsid w:val="00FC3CB5"/>
  </w:rsids>
  <m:mathPr>
    <m:mathFont m:val="Cambria Math"/>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14:docId w14:val="7AA94A5F"/>
  <w15:docId w15:val="{160C1725-F90A-4F55-8311-2BAF286A8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paragraph" w:styleId="Heading1">
    <w:name w:val="heading 1"/>
    <w:basedOn w:val="Normal"/>
    <w:next w:val="Normal"/>
    <w:qFormat/>
    <w:rsid w:val="00EF7B96"/>
    <w:pPr>
      <w:keepNext/>
      <w:spacing w:before="240" w:after="160"/>
      <w:jc w:val="both"/>
      <w:outlineLvl w:val="0"/>
    </w:pPr>
    <w:rPr>
      <w:rFonts w:ascii="Arial" w:eastAsia="Arial" w:hAnsi="Arial" w:cs="Arial"/>
      <w:b/>
      <w:bCs/>
      <w:color w:val="232323"/>
      <w:kern w:val="32"/>
      <w:sz w:val="36"/>
      <w:szCs w:val="32"/>
    </w:rPr>
  </w:style>
  <w:style w:type="paragraph" w:styleId="Heading2">
    <w:name w:val="heading 2"/>
    <w:basedOn w:val="Normal"/>
    <w:next w:val="Normal"/>
    <w:qFormat/>
    <w:rsid w:val="00EF7B96"/>
    <w:pPr>
      <w:keepNext/>
      <w:spacing w:before="200" w:after="160"/>
      <w:jc w:val="both"/>
      <w:outlineLvl w:val="1"/>
    </w:pPr>
    <w:rPr>
      <w:rFonts w:ascii="Arial" w:eastAsia="Arial" w:hAnsi="Arial" w:cs="Arial"/>
      <w:b/>
      <w:bCs/>
      <w:i/>
      <w:iCs/>
      <w:color w:val="232323"/>
      <w:sz w:val="36"/>
      <w:szCs w:val="28"/>
    </w:rPr>
  </w:style>
  <w:style w:type="paragraph" w:styleId="Heading3">
    <w:name w:val="heading 3"/>
    <w:basedOn w:val="Normal"/>
    <w:next w:val="Normal"/>
    <w:qFormat/>
    <w:rsid w:val="00EF7B96"/>
    <w:pPr>
      <w:keepNext/>
      <w:spacing w:after="160"/>
      <w:jc w:val="both"/>
      <w:outlineLvl w:val="2"/>
    </w:pPr>
    <w:rPr>
      <w:rFonts w:ascii="Arial" w:eastAsia="Arial" w:hAnsi="Arial" w:cs="Arial"/>
      <w:b/>
      <w:bCs/>
      <w:color w:val="232323"/>
      <w:sz w:val="20"/>
      <w:szCs w:val="26"/>
    </w:rPr>
  </w:style>
  <w:style w:type="paragraph" w:styleId="Heading4">
    <w:name w:val="heading 4"/>
    <w:basedOn w:val="Normal"/>
    <w:next w:val="Normal"/>
    <w:qFormat/>
    <w:rsid w:val="00EF7B96"/>
    <w:pPr>
      <w:keepNext/>
      <w:spacing w:after="160"/>
      <w:jc w:val="both"/>
      <w:outlineLvl w:val="3"/>
    </w:pPr>
    <w:rPr>
      <w:rFonts w:ascii="Arial" w:eastAsia="Arial" w:hAnsi="Arial" w:cs="Arial"/>
      <w:b/>
      <w:bCs/>
      <w:color w:val="232323"/>
      <w:sz w:val="20"/>
      <w:szCs w:val="28"/>
    </w:rPr>
  </w:style>
  <w:style w:type="paragraph" w:styleId="Heading5">
    <w:name w:val="heading 5"/>
    <w:basedOn w:val="Normal"/>
    <w:next w:val="Normal"/>
    <w:qFormat/>
    <w:rsid w:val="00EF7B96"/>
    <w:pPr>
      <w:spacing w:before="240" w:after="160"/>
      <w:jc w:val="both"/>
      <w:outlineLvl w:val="4"/>
    </w:pPr>
    <w:rPr>
      <w:rFonts w:ascii="Arial" w:eastAsia="Arial" w:hAnsi="Arial" w:cs="Arial"/>
      <w:b/>
      <w:bCs/>
      <w:i/>
      <w:iCs/>
      <w:color w:val="232323"/>
      <w:sz w:val="32"/>
      <w:szCs w:val="26"/>
    </w:rPr>
  </w:style>
  <w:style w:type="paragraph" w:styleId="Heading6">
    <w:name w:val="heading 6"/>
    <w:basedOn w:val="Normal"/>
    <w:next w:val="Normal"/>
    <w:qFormat/>
    <w:rsid w:val="00EF7B96"/>
    <w:pPr>
      <w:jc w:val="both"/>
      <w:outlineLvl w:val="5"/>
    </w:pPr>
    <w:rPr>
      <w:rFonts w:ascii="Arial" w:eastAsia="Arial" w:hAnsi="Arial" w:cs="Arial"/>
      <w:b/>
      <w:bCs/>
      <w:color w:val="232323"/>
      <w:sz w:val="32"/>
      <w:szCs w:val="22"/>
    </w:rPr>
  </w:style>
  <w:style w:type="paragraph" w:styleId="Heading7">
    <w:name w:val="heading 7"/>
    <w:basedOn w:val="Normal"/>
    <w:next w:val="Normal"/>
    <w:qFormat/>
    <w:rsid w:val="00EF7B96"/>
    <w:pPr>
      <w:jc w:val="both"/>
      <w:outlineLvl w:val="6"/>
    </w:pPr>
    <w:rPr>
      <w:rFonts w:ascii="Arial" w:eastAsia="Arial" w:hAnsi="Arial" w:cs="Arial"/>
      <w:b/>
      <w:color w:val="232323"/>
      <w:sz w:val="36"/>
    </w:rPr>
  </w:style>
  <w:style w:type="paragraph" w:styleId="Heading8">
    <w:name w:val="heading 8"/>
    <w:basedOn w:val="Normal"/>
    <w:next w:val="Normal"/>
    <w:qFormat/>
    <w:rsid w:val="00EF7B96"/>
    <w:pPr>
      <w:outlineLvl w:val="7"/>
    </w:pPr>
    <w:rPr>
      <w:rFonts w:ascii="Arial" w:eastAsia="Arial" w:hAnsi="Arial" w:cs="Arial"/>
      <w:i/>
      <w:iCs/>
      <w:color w:val="232323"/>
      <w:sz w:val="18"/>
    </w:rPr>
  </w:style>
  <w:style w:type="paragraph" w:styleId="Heading9">
    <w:name w:val="heading 9"/>
    <w:basedOn w:val="Normal"/>
    <w:next w:val="Normal"/>
    <w:qFormat/>
    <w:rsid w:val="00EF7B96"/>
    <w:pPr>
      <w:outlineLvl w:val="8"/>
    </w:pPr>
    <w:rPr>
      <w:rFonts w:ascii="Arial" w:eastAsia="Arial" w:hAnsi="Arial" w:cs="Arial"/>
      <w:color w:val="232323"/>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mpleStyle">
    <w:name w:val="SimpleStyle"/>
    <w:qFormat/>
    <w:rPr>
      <w:rFonts w:ascii="Arial" w:eastAsia="Arial" w:hAnsi="Arial" w:cs="Arial"/>
      <w:color w:val="232323"/>
      <w:sz w:val="18"/>
    </w:rPr>
  </w:style>
  <w:style w:type="paragraph" w:customStyle="1" w:styleId="TechnicalBookmark">
    <w:name w:val="TechnicalBookmark"/>
    <w:qFormat/>
    <w:rPr>
      <w:rFonts w:ascii="Arial" w:eastAsia="Arial" w:hAnsi="Arial" w:cs="Arial"/>
      <w:color w:val="000000"/>
      <w:sz w:val="0"/>
    </w:rPr>
  </w:style>
  <w:style w:type="paragraph" w:customStyle="1" w:styleId="RefToc1">
    <w:name w:val="RefToc1"/>
    <w:qFormat/>
    <w:rPr>
      <w:rFonts w:ascii="Arial" w:eastAsia="Arial" w:hAnsi="Arial" w:cs="Arial"/>
      <w:color w:val="FFFFFF"/>
      <w:sz w:val="2"/>
    </w:rPr>
  </w:style>
  <w:style w:type="paragraph" w:customStyle="1" w:styleId="RefToc2">
    <w:name w:val="RefToc2"/>
    <w:qFormat/>
    <w:rPr>
      <w:rFonts w:ascii="Arial" w:eastAsia="Arial" w:hAnsi="Arial" w:cs="Arial"/>
      <w:color w:val="FFFFFF"/>
      <w:sz w:val="2"/>
    </w:rPr>
  </w:style>
  <w:style w:type="paragraph" w:customStyle="1" w:styleId="RefToc3">
    <w:name w:val="RefToc3"/>
    <w:qFormat/>
    <w:rPr>
      <w:rFonts w:ascii="Arial" w:eastAsia="Arial" w:hAnsi="Arial" w:cs="Arial"/>
      <w:color w:val="FFFFFF"/>
      <w:sz w:val="2"/>
    </w:rPr>
  </w:style>
  <w:style w:type="paragraph" w:customStyle="1" w:styleId="RefToc4">
    <w:name w:val="RefToc4"/>
    <w:qFormat/>
    <w:rPr>
      <w:rFonts w:ascii="Arial" w:eastAsia="Arial" w:hAnsi="Arial" w:cs="Arial"/>
      <w:color w:val="FFFFFF"/>
      <w:sz w:val="2"/>
    </w:rPr>
  </w:style>
  <w:style w:type="paragraph" w:customStyle="1" w:styleId="RefToc5">
    <w:name w:val="RefToc5"/>
    <w:qFormat/>
    <w:rPr>
      <w:rFonts w:ascii="Arial" w:eastAsia="Arial" w:hAnsi="Arial" w:cs="Arial"/>
      <w:color w:val="FFFFFF"/>
      <w:sz w:val="2"/>
    </w:rPr>
  </w:style>
  <w:style w:type="paragraph" w:customStyle="1" w:styleId="RefToc6">
    <w:name w:val="RefToc6"/>
    <w:qFormat/>
    <w:rPr>
      <w:rFonts w:ascii="Arial" w:eastAsia="Arial" w:hAnsi="Arial" w:cs="Arial"/>
      <w:color w:val="FFFFFF"/>
      <w:sz w:val="2"/>
    </w:rPr>
  </w:style>
  <w:style w:type="paragraph" w:customStyle="1" w:styleId="RefToc7">
    <w:name w:val="RefToc7"/>
    <w:qFormat/>
    <w:rPr>
      <w:rFonts w:ascii="Arial" w:eastAsia="Arial" w:hAnsi="Arial" w:cs="Arial"/>
      <w:color w:val="FFFFFF"/>
      <w:sz w:val="2"/>
    </w:rPr>
  </w:style>
  <w:style w:type="paragraph" w:customStyle="1" w:styleId="RefToc8">
    <w:name w:val="RefToc8"/>
    <w:qFormat/>
    <w:rPr>
      <w:rFonts w:ascii="Arial" w:eastAsia="Arial" w:hAnsi="Arial" w:cs="Arial"/>
      <w:color w:val="FFFFFF"/>
      <w:sz w:val="2"/>
    </w:rPr>
  </w:style>
  <w:style w:type="paragraph" w:customStyle="1" w:styleId="RefToc9">
    <w:name w:val="RefToc9"/>
    <w:qFormat/>
    <w:rPr>
      <w:rFonts w:ascii="Arial" w:eastAsia="Arial" w:hAnsi="Arial" w:cs="Arial"/>
      <w:color w:val="FFFFFF"/>
      <w:sz w:val="2"/>
    </w:rPr>
  </w:style>
  <w:style w:type="paragraph" w:customStyle="1" w:styleId="NoRefToc">
    <w:name w:val="NoRefToc"/>
    <w:qFormat/>
    <w:rPr>
      <w:rFonts w:ascii="Arial" w:eastAsia="Arial" w:hAnsi="Arial" w:cs="Arial"/>
      <w:color w:val="FFFFFF"/>
      <w:sz w:val="2"/>
    </w:rPr>
  </w:style>
  <w:style w:type="paragraph" w:customStyle="1" w:styleId="ContributionStart">
    <w:name w:val="ContributionStart"/>
    <w:qFormat/>
    <w:pPr>
      <w:spacing w:after="60"/>
    </w:pPr>
    <w:rPr>
      <w:rFonts w:ascii="Arial" w:eastAsia="Arial" w:hAnsi="Arial" w:cs="Arial"/>
      <w:color w:val="232323"/>
      <w:sz w:val="12"/>
    </w:rPr>
  </w:style>
  <w:style w:type="paragraph" w:customStyle="1" w:styleId="ContributionEnd">
    <w:name w:val="ContributionEnd"/>
    <w:qFormat/>
    <w:pPr>
      <w:spacing w:after="20"/>
    </w:pPr>
    <w:rPr>
      <w:rFonts w:ascii="Arial" w:eastAsia="Arial" w:hAnsi="Arial" w:cs="Arial"/>
      <w:color w:val="232323"/>
      <w:sz w:val="2"/>
    </w:rPr>
  </w:style>
  <w:style w:type="paragraph" w:customStyle="1" w:styleId="CoverPropertyName">
    <w:name w:val="CoverPropertyName"/>
    <w:basedOn w:val="SimpleStyle"/>
    <w:qFormat/>
    <w:pPr>
      <w:jc w:val="both"/>
    </w:pPr>
    <w:rPr>
      <w:b/>
      <w:color w:val="00274F"/>
      <w:sz w:val="28"/>
    </w:rPr>
  </w:style>
  <w:style w:type="paragraph" w:customStyle="1" w:styleId="CoverPropertyNameCover">
    <w:name w:val="CoverPropertyNameCover"/>
    <w:basedOn w:val="SimpleStyle"/>
    <w:qFormat/>
    <w:rPr>
      <w:color w:val="00274F"/>
      <w:sz w:val="24"/>
    </w:rPr>
  </w:style>
  <w:style w:type="paragraph" w:customStyle="1" w:styleId="CoverReportType">
    <w:name w:val="CoverReportType"/>
    <w:basedOn w:val="SimpleStyle"/>
    <w:qFormat/>
    <w:rPr>
      <w:b/>
      <w:color w:val="00274F"/>
      <w:sz w:val="28"/>
    </w:rPr>
  </w:style>
  <w:style w:type="paragraph" w:customStyle="1" w:styleId="CoverTitle">
    <w:name w:val="CoverTitle"/>
    <w:basedOn w:val="SimpleStyle"/>
    <w:qFormat/>
    <w:pPr>
      <w:jc w:val="both"/>
    </w:pPr>
    <w:rPr>
      <w:b/>
      <w:color w:val="00274F"/>
      <w:sz w:val="52"/>
    </w:rPr>
  </w:style>
  <w:style w:type="paragraph" w:customStyle="1" w:styleId="TableNote">
    <w:name w:val="TableNote"/>
    <w:basedOn w:val="SimpleStyle"/>
    <w:qFormat/>
    <w:pPr>
      <w:jc w:val="both"/>
    </w:pPr>
    <w:rPr>
      <w:color w:val="000000"/>
      <w:sz w:val="16"/>
    </w:rPr>
  </w:style>
  <w:style w:type="paragraph" w:customStyle="1" w:styleId="HeaderTitle">
    <w:name w:val="HeaderTitle"/>
    <w:basedOn w:val="SimpleStyle"/>
    <w:qFormat/>
    <w:pPr>
      <w:spacing w:before="100" w:line="480" w:lineRule="exact"/>
      <w:ind w:left="-180" w:right="-580"/>
    </w:pPr>
    <w:rPr>
      <w:b/>
      <w:color w:val="009EE0"/>
      <w:sz w:val="44"/>
    </w:rPr>
  </w:style>
  <w:style w:type="paragraph" w:customStyle="1" w:styleId="HeaderTitle2">
    <w:name w:val="HeaderTitle2"/>
    <w:basedOn w:val="SimpleStyle"/>
    <w:qFormat/>
    <w:pPr>
      <w:spacing w:line="480" w:lineRule="exact"/>
      <w:ind w:left="-180" w:right="-580"/>
    </w:pPr>
    <w:rPr>
      <w:color w:val="009EE0"/>
      <w:sz w:val="44"/>
    </w:rPr>
  </w:style>
  <w:style w:type="paragraph" w:customStyle="1" w:styleId="Bookmark">
    <w:name w:val="Bookmark"/>
    <w:basedOn w:val="SimpleStyle"/>
    <w:qFormat/>
    <w:rPr>
      <w:sz w:val="0"/>
    </w:rPr>
  </w:style>
  <w:style w:type="paragraph" w:customStyle="1" w:styleId="H1SPACEBEFORE">
    <w:name w:val="H1_SPACE_BEFORE"/>
    <w:basedOn w:val="SimpleStyle"/>
    <w:qFormat/>
    <w:rPr>
      <w:sz w:val="2"/>
      <w:shd w:val="clear" w:color="auto" w:fill="FFFFFF"/>
    </w:rPr>
  </w:style>
  <w:style w:type="paragraph" w:customStyle="1" w:styleId="H1">
    <w:name w:val="H1"/>
    <w:basedOn w:val="SimpleStyle"/>
    <w:qFormat/>
    <w:pPr>
      <w:spacing w:before="240" w:after="160"/>
      <w:jc w:val="both"/>
    </w:pPr>
    <w:rPr>
      <w:b/>
      <w:sz w:val="36"/>
    </w:rPr>
  </w:style>
  <w:style w:type="paragraph" w:customStyle="1" w:styleId="H2">
    <w:name w:val="H2"/>
    <w:basedOn w:val="SimpleStyle"/>
    <w:qFormat/>
    <w:pPr>
      <w:tabs>
        <w:tab w:val="right" w:leader="underscore" w:pos="10300"/>
      </w:tabs>
      <w:spacing w:after="160"/>
      <w:jc w:val="both"/>
    </w:pPr>
    <w:rPr>
      <w:b/>
      <w:sz w:val="24"/>
    </w:rPr>
  </w:style>
  <w:style w:type="paragraph" w:customStyle="1" w:styleId="H3">
    <w:name w:val="H3"/>
    <w:basedOn w:val="SimpleStyle"/>
    <w:qFormat/>
    <w:pPr>
      <w:spacing w:before="160" w:after="160"/>
      <w:jc w:val="both"/>
    </w:pPr>
    <w:rPr>
      <w:b/>
      <w:sz w:val="20"/>
    </w:rPr>
  </w:style>
  <w:style w:type="paragraph" w:customStyle="1" w:styleId="H4">
    <w:name w:val="H4"/>
    <w:basedOn w:val="SimpleStyle"/>
    <w:qFormat/>
    <w:pPr>
      <w:spacing w:after="160"/>
      <w:jc w:val="both"/>
    </w:pPr>
    <w:rPr>
      <w:b/>
      <w:sz w:val="20"/>
    </w:rPr>
  </w:style>
  <w:style w:type="paragraph" w:customStyle="1" w:styleId="H5">
    <w:name w:val="H5"/>
    <w:basedOn w:val="SimpleStyle"/>
    <w:qFormat/>
    <w:pPr>
      <w:spacing w:after="160"/>
      <w:jc w:val="both"/>
    </w:pPr>
    <w:rPr>
      <w:b/>
      <w:sz w:val="35"/>
    </w:rPr>
  </w:style>
  <w:style w:type="paragraph" w:customStyle="1" w:styleId="H6">
    <w:name w:val="H6"/>
    <w:basedOn w:val="SimpleStyle"/>
    <w:qFormat/>
    <w:pPr>
      <w:spacing w:after="160"/>
      <w:jc w:val="both"/>
    </w:pPr>
    <w:rPr>
      <w:b/>
      <w:i/>
      <w:sz w:val="20"/>
    </w:rPr>
  </w:style>
  <w:style w:type="paragraph" w:customStyle="1" w:styleId="H7">
    <w:name w:val="H7"/>
    <w:basedOn w:val="SimpleStyle"/>
    <w:qFormat/>
    <w:pPr>
      <w:jc w:val="both"/>
    </w:pPr>
    <w:rPr>
      <w:b/>
      <w:sz w:val="36"/>
    </w:rPr>
  </w:style>
  <w:style w:type="paragraph" w:customStyle="1" w:styleId="L1">
    <w:name w:val="L1"/>
    <w:basedOn w:val="SimpleStyle"/>
    <w:qFormat/>
    <w:pPr>
      <w:jc w:val="both"/>
    </w:pPr>
    <w:rPr>
      <w:b/>
      <w:sz w:val="20"/>
    </w:rPr>
  </w:style>
  <w:style w:type="paragraph" w:customStyle="1" w:styleId="L2">
    <w:name w:val="L2"/>
    <w:basedOn w:val="SimpleStyle"/>
    <w:qFormat/>
    <w:pPr>
      <w:jc w:val="both"/>
    </w:pPr>
    <w:rPr>
      <w:b/>
      <w:i/>
      <w:sz w:val="20"/>
    </w:rPr>
  </w:style>
  <w:style w:type="paragraph" w:customStyle="1" w:styleId="L3">
    <w:name w:val="L3"/>
    <w:basedOn w:val="SimpleStyle"/>
    <w:qFormat/>
    <w:pPr>
      <w:jc w:val="both"/>
    </w:pPr>
    <w:rPr>
      <w:b/>
      <w:sz w:val="20"/>
    </w:rPr>
  </w:style>
  <w:style w:type="paragraph" w:customStyle="1" w:styleId="L4">
    <w:name w:val="L4"/>
    <w:basedOn w:val="SimpleStyle"/>
    <w:qFormat/>
    <w:pPr>
      <w:jc w:val="both"/>
    </w:pPr>
    <w:rPr>
      <w:b/>
      <w:i/>
    </w:rPr>
  </w:style>
  <w:style w:type="paragraph" w:customStyle="1" w:styleId="L5">
    <w:name w:val="L5"/>
    <w:basedOn w:val="SimpleStyle"/>
    <w:qFormat/>
    <w:pPr>
      <w:jc w:val="both"/>
    </w:pPr>
    <w:rPr>
      <w:sz w:val="20"/>
    </w:rPr>
  </w:style>
  <w:style w:type="paragraph" w:customStyle="1" w:styleId="L6">
    <w:name w:val="L6"/>
    <w:basedOn w:val="SimpleStyle"/>
    <w:qFormat/>
    <w:pPr>
      <w:jc w:val="both"/>
    </w:pPr>
    <w:rPr>
      <w:b/>
      <w:sz w:val="32"/>
    </w:rPr>
  </w:style>
  <w:style w:type="paragraph" w:customStyle="1" w:styleId="L7">
    <w:name w:val="L7"/>
    <w:basedOn w:val="SimpleStyle"/>
    <w:qFormat/>
    <w:pPr>
      <w:jc w:val="both"/>
    </w:pPr>
    <w:rPr>
      <w:b/>
      <w:sz w:val="36"/>
    </w:rPr>
  </w:style>
  <w:style w:type="paragraph" w:customStyle="1" w:styleId="L8">
    <w:name w:val="L8"/>
    <w:basedOn w:val="SimpleStyle"/>
    <w:qFormat/>
  </w:style>
  <w:style w:type="paragraph" w:customStyle="1" w:styleId="L9">
    <w:name w:val="L9"/>
    <w:basedOn w:val="SimpleStyle"/>
    <w:qFormat/>
  </w:style>
  <w:style w:type="paragraph" w:customStyle="1" w:styleId="H8">
    <w:name w:val="H8"/>
    <w:basedOn w:val="SimpleStyle"/>
    <w:qFormat/>
  </w:style>
  <w:style w:type="paragraph" w:customStyle="1" w:styleId="H9">
    <w:name w:val="H9"/>
    <w:basedOn w:val="SimpleStyle"/>
    <w:qFormat/>
  </w:style>
  <w:style w:type="paragraph" w:customStyle="1" w:styleId="SimpleStyleTableau">
    <w:name w:val="SimpleStyleTableau"/>
    <w:basedOn w:val="SimpleStyle"/>
    <w:qFormat/>
    <w:rPr>
      <w:sz w:val="16"/>
    </w:rPr>
  </w:style>
  <w:style w:type="paragraph" w:customStyle="1" w:styleId="DefaultEmptyStyle">
    <w:name w:val="DefaultEmptyStyle"/>
    <w:basedOn w:val="SimpleStyle"/>
    <w:qFormat/>
    <w:rPr>
      <w:color w:val="FFFFFF"/>
      <w:sz w:val="0"/>
    </w:rPr>
  </w:style>
  <w:style w:type="paragraph" w:customStyle="1" w:styleId="BreakLine">
    <w:name w:val="BreakLine"/>
    <w:basedOn w:val="SimpleStyle"/>
    <w:qFormat/>
    <w:pPr>
      <w:spacing w:before="60"/>
      <w:jc w:val="both"/>
    </w:pPr>
  </w:style>
  <w:style w:type="paragraph" w:customStyle="1" w:styleId="FooterTitle">
    <w:name w:val="FooterTitle"/>
    <w:basedOn w:val="SimpleStyle"/>
    <w:qFormat/>
    <w:rPr>
      <w:color w:val="808080"/>
      <w:sz w:val="16"/>
    </w:rPr>
  </w:style>
  <w:style w:type="paragraph" w:customStyle="1" w:styleId="SimpleStyleTop">
    <w:name w:val="SimpleStyleTop"/>
    <w:basedOn w:val="SimpleStyle"/>
    <w:qFormat/>
    <w:rPr>
      <w:sz w:val="16"/>
    </w:rPr>
  </w:style>
  <w:style w:type="paragraph" w:customStyle="1" w:styleId="Contribution">
    <w:name w:val="Contribution"/>
    <w:basedOn w:val="SimpleStyle"/>
    <w:qFormat/>
    <w:pPr>
      <w:jc w:val="both"/>
    </w:pPr>
    <w:rPr>
      <w:sz w:val="20"/>
    </w:rPr>
  </w:style>
  <w:style w:type="paragraph" w:customStyle="1" w:styleId="TextBold">
    <w:name w:val="TextBold"/>
    <w:basedOn w:val="SimpleStyle"/>
    <w:qFormat/>
    <w:pPr>
      <w:spacing w:line="300" w:lineRule="atLeast"/>
      <w:jc w:val="both"/>
    </w:pPr>
    <w:rPr>
      <w:b/>
      <w:sz w:val="20"/>
    </w:rPr>
  </w:style>
  <w:style w:type="paragraph" w:customStyle="1" w:styleId="Text">
    <w:name w:val="Text"/>
    <w:basedOn w:val="SimpleStyle"/>
    <w:qFormat/>
    <w:pPr>
      <w:jc w:val="both"/>
    </w:pPr>
    <w:rPr>
      <w:sz w:val="20"/>
    </w:rPr>
  </w:style>
  <w:style w:type="paragraph" w:customStyle="1" w:styleId="BottomPadding">
    <w:name w:val="BottomPadding"/>
    <w:basedOn w:val="SimpleStyle"/>
    <w:qFormat/>
    <w:rPr>
      <w:sz w:val="4"/>
    </w:rPr>
  </w:style>
  <w:style w:type="paragraph" w:customStyle="1" w:styleId="CoverPropertyValue1">
    <w:name w:val="CoverPropertyValue1"/>
    <w:basedOn w:val="SimpleStyle"/>
    <w:qFormat/>
    <w:pPr>
      <w:jc w:val="both"/>
    </w:pPr>
    <w:rPr>
      <w:color w:val="646464"/>
      <w:sz w:val="16"/>
    </w:rPr>
  </w:style>
  <w:style w:type="paragraph" w:customStyle="1" w:styleId="CoverPropertyValue">
    <w:name w:val="CoverPropertyValue"/>
    <w:basedOn w:val="CoverPropertyName"/>
    <w:qFormat/>
    <w:rPr>
      <w:b w:val="0"/>
      <w:sz w:val="24"/>
    </w:rPr>
  </w:style>
  <w:style w:type="paragraph" w:customStyle="1" w:styleId="Footnote1">
    <w:name w:val="Footnote1"/>
    <w:basedOn w:val="TableNote"/>
    <w:qFormat/>
  </w:style>
  <w:style w:type="paragraph" w:customStyle="1" w:styleId="Footnote2">
    <w:name w:val="Footnote2"/>
    <w:basedOn w:val="TableNote"/>
    <w:qFormat/>
  </w:style>
  <w:style w:type="paragraph" w:customStyle="1" w:styleId="Footnote3">
    <w:name w:val="Footnote3"/>
    <w:basedOn w:val="TableNote"/>
    <w:qFormat/>
  </w:style>
  <w:style w:type="paragraph" w:customStyle="1" w:styleId="Footnote4">
    <w:name w:val="Footnote4"/>
    <w:basedOn w:val="TableNote"/>
    <w:qFormat/>
  </w:style>
  <w:style w:type="paragraph" w:customStyle="1" w:styleId="Footnote5">
    <w:name w:val="Footnote5"/>
    <w:basedOn w:val="TableNote"/>
    <w:qFormat/>
  </w:style>
  <w:style w:type="paragraph" w:customStyle="1" w:styleId="Footnote6">
    <w:name w:val="Footnote6"/>
    <w:basedOn w:val="TableNote"/>
    <w:qFormat/>
  </w:style>
  <w:style w:type="paragraph" w:customStyle="1" w:styleId="Footnote7">
    <w:name w:val="Footnote7"/>
    <w:basedOn w:val="TableNote"/>
    <w:qFormat/>
  </w:style>
  <w:style w:type="paragraph" w:customStyle="1" w:styleId="Footnote8">
    <w:name w:val="Footnote8"/>
    <w:basedOn w:val="TableNote"/>
    <w:qFormat/>
  </w:style>
  <w:style w:type="paragraph" w:customStyle="1" w:styleId="Footnote9">
    <w:name w:val="Footnote9"/>
    <w:basedOn w:val="TableNote"/>
    <w:qFormat/>
  </w:style>
  <w:style w:type="paragraph" w:customStyle="1" w:styleId="H2SPACEBEFORE">
    <w:name w:val="H2_SPACE_BEFORE"/>
    <w:basedOn w:val="H1SPACEBEFORE"/>
    <w:qFormat/>
  </w:style>
  <w:style w:type="paragraph" w:customStyle="1" w:styleId="H3SPACEBEFORE">
    <w:name w:val="H3_SPACE_BEFORE"/>
    <w:basedOn w:val="H1SPACEBEFORE"/>
    <w:qFormat/>
  </w:style>
  <w:style w:type="paragraph" w:customStyle="1" w:styleId="H4SPACEBEFORE">
    <w:name w:val="H4_SPACE_BEFORE"/>
    <w:basedOn w:val="H1SPACEBEFORE"/>
    <w:qFormat/>
  </w:style>
  <w:style w:type="paragraph" w:customStyle="1" w:styleId="H5SPACEBEFORE">
    <w:name w:val="H5_SPACE_BEFORE"/>
    <w:basedOn w:val="H1SPACEBEFORE"/>
    <w:qFormat/>
  </w:style>
  <w:style w:type="paragraph" w:customStyle="1" w:styleId="EnteteTabFirstColBordureCentre">
    <w:name w:val="EnteteTab FirstCol Bordure Centre"/>
    <w:basedOn w:val="SimpleStyleTableau"/>
    <w:qFormat/>
    <w:pPr>
      <w:ind w:left="100"/>
      <w:jc w:val="center"/>
    </w:pPr>
    <w:rPr>
      <w:b/>
    </w:rPr>
  </w:style>
  <w:style w:type="paragraph" w:customStyle="1" w:styleId="EnteteTabLastColBordure">
    <w:name w:val="EnteteTab LastCol Bordure"/>
    <w:basedOn w:val="SimpleStyleTableau"/>
    <w:qFormat/>
    <w:pPr>
      <w:jc w:val="center"/>
    </w:pPr>
    <w:rPr>
      <w:b/>
    </w:rPr>
  </w:style>
  <w:style w:type="paragraph" w:customStyle="1" w:styleId="Tab1FirstColNonGras">
    <w:name w:val="Tab1 FirstCol NonGras"/>
    <w:basedOn w:val="SimpleStyleTableau"/>
    <w:qFormat/>
    <w:pPr>
      <w:ind w:left="100" w:right="100"/>
      <w:jc w:val="both"/>
    </w:pPr>
  </w:style>
  <w:style w:type="paragraph" w:customStyle="1" w:styleId="Tab1LastColNonGras">
    <w:name w:val="Tab1 LastCol NonGras"/>
    <w:basedOn w:val="SimpleStyleTableau"/>
    <w:qFormat/>
    <w:pPr>
      <w:ind w:right="100"/>
      <w:jc w:val="right"/>
    </w:pPr>
  </w:style>
  <w:style w:type="paragraph" w:customStyle="1" w:styleId="Tab1FirstColNonGrasBordureDown">
    <w:name w:val="Tab1 FirstCol NonGras BordureDown"/>
    <w:basedOn w:val="SimpleStyleTableau"/>
    <w:qFormat/>
    <w:pPr>
      <w:ind w:left="100" w:right="100"/>
      <w:jc w:val="both"/>
    </w:pPr>
  </w:style>
  <w:style w:type="paragraph" w:customStyle="1" w:styleId="Tab1LastColNonGrasBordureDown">
    <w:name w:val="Tab1 LastCol NonGras  BordureDown"/>
    <w:basedOn w:val="SimpleStyleTableau"/>
    <w:qFormat/>
    <w:pPr>
      <w:ind w:right="100"/>
      <w:jc w:val="right"/>
    </w:pPr>
  </w:style>
  <w:style w:type="paragraph" w:customStyle="1" w:styleId="EnteteTabMiddleColBordure">
    <w:name w:val="EnteteTab MiddleCol Bordure"/>
    <w:basedOn w:val="SimpleStyleTableau"/>
    <w:qFormat/>
    <w:pPr>
      <w:jc w:val="center"/>
    </w:pPr>
    <w:rPr>
      <w:b/>
    </w:rPr>
  </w:style>
  <w:style w:type="paragraph" w:customStyle="1" w:styleId="Tab1MiddleColNonGrasBordureDown">
    <w:name w:val="Tab1 MiddleCol NonGras  BordureDown"/>
    <w:basedOn w:val="SimpleStyleTableau"/>
    <w:qFormat/>
    <w:pPr>
      <w:ind w:right="100"/>
      <w:jc w:val="right"/>
    </w:pPr>
  </w:style>
  <w:style w:type="paragraph" w:customStyle="1" w:styleId="Tab1MiddleColNonGrasBordureDownCentre">
    <w:name w:val="Tab1 MiddleCol NonGras  BordureDown Centre"/>
    <w:basedOn w:val="SimpleStyleTableau"/>
    <w:qFormat/>
    <w:pPr>
      <w:ind w:right="100"/>
      <w:jc w:val="center"/>
    </w:pPr>
  </w:style>
  <w:style w:type="paragraph" w:customStyle="1" w:styleId="FooterIndex">
    <w:name w:val="FooterIndex"/>
    <w:basedOn w:val="FooterTitle"/>
    <w:qFormat/>
    <w:pPr>
      <w:jc w:val="right"/>
    </w:pPr>
    <w:rPr>
      <w:color w:val="000000"/>
    </w:rPr>
  </w:style>
  <w:style w:type="paragraph" w:customStyle="1" w:styleId="Tab1FirstColTop">
    <w:name w:val="Tab1 FirstCol Top"/>
    <w:basedOn w:val="SimpleStyleTop"/>
    <w:qFormat/>
    <w:pPr>
      <w:ind w:left="100" w:right="100"/>
    </w:pPr>
  </w:style>
  <w:style w:type="paragraph" w:customStyle="1" w:styleId="Tab1MiddleColNonGrasTop">
    <w:name w:val="Tab1 MiddleCol NonGras Top"/>
    <w:basedOn w:val="SimpleStyleTop"/>
    <w:qFormat/>
    <w:pPr>
      <w:ind w:right="100"/>
      <w:jc w:val="right"/>
    </w:pPr>
  </w:style>
  <w:style w:type="paragraph" w:customStyle="1" w:styleId="Tab1LastColNonGrasTop">
    <w:name w:val="Tab1 LastCol NonGras Top"/>
    <w:basedOn w:val="SimpleStyleTop"/>
    <w:qFormat/>
    <w:pPr>
      <w:ind w:right="100"/>
      <w:jc w:val="right"/>
    </w:pPr>
  </w:style>
  <w:style w:type="paragraph" w:customStyle="1" w:styleId="Tab1MiddleColNonGras">
    <w:name w:val="Tab1 MiddleCol NonGras"/>
    <w:basedOn w:val="SimpleStyleTableau"/>
    <w:qFormat/>
    <w:pPr>
      <w:ind w:right="100"/>
      <w:jc w:val="right"/>
    </w:pPr>
  </w:style>
  <w:style w:type="paragraph" w:customStyle="1" w:styleId="TotalTabFirstColNoBordureUp">
    <w:name w:val="TotalTab FirstCol NoBordureUp"/>
    <w:basedOn w:val="SimpleStyleTableau"/>
    <w:qFormat/>
    <w:pPr>
      <w:ind w:left="100" w:right="100"/>
      <w:jc w:val="both"/>
    </w:pPr>
    <w:rPr>
      <w:b/>
      <w:color w:val="000000"/>
    </w:rPr>
  </w:style>
  <w:style w:type="paragraph" w:customStyle="1" w:styleId="TotalTabMiddleColNoBordureUp">
    <w:name w:val="TotalTab MiddleCol NoBordureUp"/>
    <w:basedOn w:val="SimpleStyleTableau"/>
    <w:qFormat/>
    <w:pPr>
      <w:ind w:right="100"/>
      <w:jc w:val="right"/>
    </w:pPr>
    <w:rPr>
      <w:b/>
    </w:rPr>
  </w:style>
  <w:style w:type="paragraph" w:customStyle="1" w:styleId="TotalTabLastColNoBordureUp">
    <w:name w:val="TotalTab LastCol NoBordureUp"/>
    <w:basedOn w:val="SimpleStyleTableau"/>
    <w:qFormat/>
    <w:pPr>
      <w:ind w:right="100"/>
      <w:jc w:val="right"/>
    </w:pPr>
    <w:rPr>
      <w:b/>
    </w:rPr>
  </w:style>
  <w:style w:type="paragraph" w:customStyle="1" w:styleId="TotalTabMiddleColNoBordureUpNonGrasCentre">
    <w:name w:val="TotalTab MiddleCol NoBordureUp NonGras Centre"/>
    <w:basedOn w:val="SimpleStyleTableau"/>
    <w:qFormat/>
    <w:pPr>
      <w:ind w:right="100"/>
      <w:jc w:val="center"/>
    </w:pPr>
  </w:style>
  <w:style w:type="paragraph" w:customStyle="1" w:styleId="TotalTabFirstColBordure">
    <w:name w:val="TotalTab FirstCol Bordure"/>
    <w:basedOn w:val="SimpleStyleTableau"/>
    <w:qFormat/>
    <w:pPr>
      <w:ind w:left="100" w:right="100"/>
      <w:jc w:val="both"/>
    </w:pPr>
    <w:rPr>
      <w:b/>
      <w:color w:val="000000"/>
    </w:rPr>
  </w:style>
  <w:style w:type="paragraph" w:customStyle="1" w:styleId="TotalTabMiddleColBordure">
    <w:name w:val="TotalTab MiddleCol Bordure"/>
    <w:basedOn w:val="SimpleStyleTableau"/>
    <w:qFormat/>
    <w:pPr>
      <w:ind w:right="100"/>
      <w:jc w:val="right"/>
    </w:pPr>
    <w:rPr>
      <w:b/>
    </w:rPr>
  </w:style>
  <w:style w:type="paragraph" w:customStyle="1" w:styleId="TotalTabLastColBordure">
    <w:name w:val="TotalTab LastCol Bordure"/>
    <w:basedOn w:val="SimpleStyleTableau"/>
    <w:qFormat/>
    <w:pPr>
      <w:ind w:right="100"/>
      <w:jc w:val="right"/>
    </w:pPr>
    <w:rPr>
      <w:b/>
    </w:rPr>
  </w:style>
  <w:style w:type="paragraph" w:customStyle="1" w:styleId="Tab1BordureGras">
    <w:name w:val="Tab1 Bordure Gras"/>
    <w:basedOn w:val="SimpleStyleTableau"/>
    <w:qFormat/>
    <w:pPr>
      <w:ind w:left="100"/>
    </w:pPr>
    <w:rPr>
      <w:b/>
    </w:rPr>
  </w:style>
  <w:style w:type="paragraph" w:customStyle="1" w:styleId="Tab1LastBordureGras">
    <w:name w:val="Tab1 Last Bordure Gras"/>
    <w:basedOn w:val="SimpleStyleTableau"/>
    <w:qFormat/>
    <w:pPr>
      <w:jc w:val="center"/>
    </w:pPr>
    <w:rPr>
      <w:b/>
    </w:rPr>
  </w:style>
  <w:style w:type="paragraph" w:customStyle="1" w:styleId="TotalTabFirstColBordureNonGras">
    <w:name w:val="TotalTab FirstCol Bordure NonGras"/>
    <w:basedOn w:val="SimpleStyleTableau"/>
    <w:qFormat/>
    <w:pPr>
      <w:ind w:left="100" w:right="100"/>
      <w:jc w:val="both"/>
    </w:pPr>
    <w:rPr>
      <w:color w:val="000000"/>
    </w:rPr>
  </w:style>
  <w:style w:type="paragraph" w:customStyle="1" w:styleId="TotalTabMiddleColBordureNonGras">
    <w:name w:val="TotalTab MiddleCol Bordure NonGras"/>
    <w:basedOn w:val="SimpleStyleTableau"/>
    <w:qFormat/>
    <w:pPr>
      <w:ind w:right="100"/>
      <w:jc w:val="right"/>
    </w:pPr>
  </w:style>
  <w:style w:type="paragraph" w:customStyle="1" w:styleId="TotalTabLastColBordureNonGras">
    <w:name w:val="TotalTab LastCol Bordure NonGras"/>
    <w:basedOn w:val="SimpleStyleTableau"/>
    <w:qFormat/>
    <w:pPr>
      <w:ind w:right="100"/>
      <w:jc w:val="right"/>
    </w:pPr>
  </w:style>
  <w:style w:type="paragraph" w:customStyle="1" w:styleId="Tab1MiddleColBordure">
    <w:name w:val="Tab1 MiddleCol Bordure"/>
    <w:basedOn w:val="SimpleStyleTableau"/>
    <w:qFormat/>
    <w:pPr>
      <w:jc w:val="right"/>
    </w:pPr>
  </w:style>
  <w:style w:type="paragraph" w:customStyle="1" w:styleId="Tab1FirstColNonGrasBordureUp">
    <w:name w:val="Tab1 FirstCol NonGras BordureUp"/>
    <w:basedOn w:val="SimpleStyleTableau"/>
    <w:qFormat/>
    <w:pPr>
      <w:ind w:left="100" w:right="100"/>
      <w:jc w:val="both"/>
    </w:pPr>
  </w:style>
  <w:style w:type="paragraph" w:customStyle="1" w:styleId="Tab1MiddleColNonGrasBordureUp">
    <w:name w:val="Tab1 MiddleCol NonGras BordureUp"/>
    <w:basedOn w:val="SimpleStyleTableau"/>
    <w:qFormat/>
    <w:pPr>
      <w:ind w:right="100"/>
      <w:jc w:val="right"/>
    </w:pPr>
  </w:style>
  <w:style w:type="paragraph" w:customStyle="1" w:styleId="TotalTabMiddleColNoBordureUpNonGras">
    <w:name w:val="TotalTab MiddleCol NoBordureUp NonGras"/>
    <w:basedOn w:val="SimpleStyleTableau"/>
    <w:qFormat/>
    <w:pPr>
      <w:ind w:right="100"/>
      <w:jc w:val="right"/>
    </w:pPr>
  </w:style>
  <w:style w:type="paragraph" w:customStyle="1" w:styleId="TotalTabFirstColBordureNoColor">
    <w:name w:val="TotalTab FirstCol Bordure NoColor"/>
    <w:basedOn w:val="SimpleStyleTableau"/>
    <w:qFormat/>
    <w:pPr>
      <w:ind w:left="100" w:right="100"/>
      <w:jc w:val="both"/>
    </w:pPr>
    <w:rPr>
      <w:b/>
      <w:color w:val="000000"/>
    </w:rPr>
  </w:style>
  <w:style w:type="paragraph" w:customStyle="1" w:styleId="Tab1LastColNonGrasBordureUp">
    <w:name w:val="Tab1 LastCol NonGras BordureUp"/>
    <w:basedOn w:val="SimpleStyleTableau"/>
    <w:qFormat/>
    <w:pPr>
      <w:ind w:right="100"/>
      <w:jc w:val="right"/>
    </w:pPr>
  </w:style>
  <w:style w:type="paragraph" w:customStyle="1" w:styleId="TotalTabMiddleColBordureNoColor">
    <w:name w:val="TotalTab MiddleCol Bordure NoColor"/>
    <w:basedOn w:val="SimpleStyleTableau"/>
    <w:qFormat/>
    <w:pPr>
      <w:ind w:right="100"/>
      <w:jc w:val="right"/>
    </w:pPr>
    <w:rPr>
      <w:b/>
    </w:rPr>
  </w:style>
  <w:style w:type="paragraph" w:customStyle="1" w:styleId="TotalTabLastColBordureNoColor">
    <w:name w:val="TotalTab LastCol Bordure NoColor"/>
    <w:basedOn w:val="SimpleStyleTableau"/>
    <w:qFormat/>
    <w:pPr>
      <w:ind w:right="100"/>
      <w:jc w:val="right"/>
    </w:pPr>
    <w:rPr>
      <w:b/>
    </w:rPr>
  </w:style>
  <w:style w:type="paragraph" w:customStyle="1" w:styleId="EnteteTabFirstColBordure">
    <w:name w:val="EnteteTab FirstCol Bordure"/>
    <w:basedOn w:val="SimpleStyleTableau"/>
    <w:qFormat/>
    <w:pPr>
      <w:ind w:left="100" w:right="20"/>
    </w:pPr>
    <w:rPr>
      <w:b/>
    </w:rPr>
  </w:style>
  <w:style w:type="paragraph" w:customStyle="1" w:styleId="Tab1FirstColGras">
    <w:name w:val="Tab1 FirstCol Gras"/>
    <w:basedOn w:val="SimpleStyleTableau"/>
    <w:qFormat/>
    <w:pPr>
      <w:ind w:left="100" w:right="100"/>
      <w:jc w:val="both"/>
    </w:pPr>
    <w:rPr>
      <w:b/>
      <w:color w:val="000000"/>
      <w:shd w:val="clear" w:color="auto" w:fill="FFFFFF"/>
    </w:rPr>
  </w:style>
  <w:style w:type="paragraph" w:customStyle="1" w:styleId="Tab1MiddleColGras">
    <w:name w:val="Tab1 MiddleCol Gras"/>
    <w:basedOn w:val="SimpleStyleTableau"/>
    <w:qFormat/>
    <w:pPr>
      <w:ind w:right="100"/>
      <w:jc w:val="right"/>
    </w:pPr>
    <w:rPr>
      <w:b/>
      <w:color w:val="000000"/>
    </w:rPr>
  </w:style>
  <w:style w:type="paragraph" w:customStyle="1" w:styleId="Tab1LastColGras">
    <w:name w:val="Tab1 LastCol Gras"/>
    <w:basedOn w:val="SimpleStyleTableau"/>
    <w:qFormat/>
    <w:pPr>
      <w:ind w:right="100"/>
      <w:jc w:val="right"/>
    </w:pPr>
    <w:rPr>
      <w:b/>
    </w:rPr>
  </w:style>
  <w:style w:type="paragraph" w:customStyle="1" w:styleId="Tab1MiddleColNonGrasCentre">
    <w:name w:val="Tab1 MiddleCol NonGras Centre"/>
    <w:basedOn w:val="SimpleStyleTableau"/>
    <w:qFormat/>
    <w:pPr>
      <w:jc w:val="center"/>
    </w:pPr>
  </w:style>
  <w:style w:type="paragraph" w:customStyle="1" w:styleId="Tab3FirstColNonGras">
    <w:name w:val="Tab3 FirstCol NonGras"/>
    <w:basedOn w:val="SimpleStyleTableau"/>
    <w:qFormat/>
    <w:pPr>
      <w:ind w:left="360" w:right="100"/>
      <w:jc w:val="both"/>
    </w:pPr>
  </w:style>
  <w:style w:type="paragraph" w:customStyle="1" w:styleId="Tab3MiddleColNonGras">
    <w:name w:val="Tab3 MiddleCol NonGras"/>
    <w:basedOn w:val="SimpleStyleTableau"/>
    <w:qFormat/>
    <w:pPr>
      <w:ind w:right="100"/>
      <w:jc w:val="right"/>
    </w:pPr>
  </w:style>
  <w:style w:type="paragraph" w:customStyle="1" w:styleId="Tab3LastColNonGras">
    <w:name w:val="Tab3 LastCol NonGras"/>
    <w:basedOn w:val="SimpleStyleTableau"/>
    <w:qFormat/>
    <w:pPr>
      <w:ind w:right="100"/>
      <w:jc w:val="right"/>
    </w:pPr>
  </w:style>
  <w:style w:type="paragraph" w:customStyle="1" w:styleId="Tab1FirstColNonGrasLeft">
    <w:name w:val="Tab1 FirstCol NonGras Left"/>
    <w:basedOn w:val="SimpleStyleTableau"/>
    <w:qFormat/>
    <w:pPr>
      <w:ind w:left="100" w:right="100"/>
    </w:pPr>
  </w:style>
  <w:style w:type="paragraph" w:customStyle="1" w:styleId="Text1">
    <w:name w:val="Text1"/>
    <w:basedOn w:val="Text"/>
    <w:qFormat/>
  </w:style>
  <w:style w:type="paragraph" w:customStyle="1" w:styleId="Text2">
    <w:name w:val="Text2"/>
    <w:basedOn w:val="Text"/>
    <w:qFormat/>
  </w:style>
  <w:style w:type="paragraph" w:customStyle="1" w:styleId="Text3">
    <w:name w:val="Text3"/>
    <w:basedOn w:val="Text"/>
    <w:qFormat/>
  </w:style>
  <w:style w:type="paragraph" w:customStyle="1" w:styleId="Text4">
    <w:name w:val="Text4"/>
    <w:basedOn w:val="Text"/>
    <w:qFormat/>
  </w:style>
  <w:style w:type="paragraph" w:customStyle="1" w:styleId="Text5">
    <w:name w:val="Text5"/>
    <w:basedOn w:val="Text"/>
    <w:qFormat/>
  </w:style>
  <w:style w:type="paragraph" w:customStyle="1" w:styleId="Text6">
    <w:name w:val="Text6"/>
    <w:basedOn w:val="Text"/>
    <w:qFormat/>
  </w:style>
  <w:style w:type="paragraph" w:customStyle="1" w:styleId="Text7">
    <w:name w:val="Text7"/>
    <w:basedOn w:val="Text"/>
    <w:qFormat/>
  </w:style>
  <w:style w:type="paragraph" w:customStyle="1" w:styleId="Text8">
    <w:name w:val="Text8"/>
    <w:basedOn w:val="Text"/>
    <w:qFormat/>
  </w:style>
  <w:style w:type="paragraph" w:customStyle="1" w:styleId="Text9">
    <w:name w:val="Text9"/>
    <w:basedOn w:val="Text"/>
    <w:qFormat/>
  </w:style>
  <w:style w:type="paragraph" w:customStyle="1" w:styleId="EnteteTabNoBordureUpNoGras">
    <w:name w:val="EnteteTab NoBordureUp NoGras"/>
    <w:basedOn w:val="SimpleStyleTableau"/>
    <w:qFormat/>
    <w:pPr>
      <w:jc w:val="right"/>
    </w:pPr>
  </w:style>
  <w:style w:type="paragraph" w:customStyle="1" w:styleId="Tab2FirstColNonGras">
    <w:name w:val="Tab2 FirstCol NonGras"/>
    <w:basedOn w:val="SimpleStyleTableau"/>
    <w:qFormat/>
    <w:pPr>
      <w:ind w:left="200" w:right="100"/>
      <w:jc w:val="both"/>
    </w:pPr>
  </w:style>
  <w:style w:type="paragraph" w:styleId="TOC5">
    <w:name w:val="toc 5"/>
    <w:basedOn w:val="Normal"/>
    <w:next w:val="Normal"/>
    <w:autoRedefine/>
    <w:uiPriority w:val="39"/>
    <w:rsid w:val="000F3DF7"/>
    <w:pPr>
      <w:spacing w:after="100"/>
      <w:ind w:left="880"/>
    </w:pPr>
  </w:style>
  <w:style w:type="paragraph" w:styleId="TOC6">
    <w:name w:val="toc 6"/>
    <w:basedOn w:val="Normal"/>
    <w:next w:val="Normal"/>
    <w:autoRedefine/>
    <w:uiPriority w:val="39"/>
    <w:rsid w:val="000F3DF7"/>
    <w:pPr>
      <w:spacing w:after="100"/>
      <w:ind w:left="1100"/>
    </w:pPr>
  </w:style>
  <w:style w:type="paragraph" w:styleId="TOC3">
    <w:name w:val="toc 3"/>
    <w:basedOn w:val="Normal"/>
    <w:next w:val="Normal"/>
    <w:autoRedefine/>
    <w:uiPriority w:val="39"/>
    <w:rsid w:val="000F3DF7"/>
    <w:pPr>
      <w:spacing w:after="100"/>
      <w:ind w:left="440"/>
    </w:pPr>
  </w:style>
  <w:style w:type="paragraph" w:styleId="TOC4">
    <w:name w:val="toc 4"/>
    <w:basedOn w:val="Normal"/>
    <w:next w:val="Normal"/>
    <w:autoRedefine/>
    <w:uiPriority w:val="39"/>
    <w:rsid w:val="000F3DF7"/>
    <w:pPr>
      <w:spacing w:after="100"/>
      <w:ind w:left="660"/>
    </w:pPr>
  </w:style>
  <w:style w:type="paragraph" w:styleId="TOC1">
    <w:name w:val="toc 1"/>
    <w:basedOn w:val="Normal"/>
    <w:next w:val="Normal"/>
    <w:autoRedefine/>
    <w:uiPriority w:val="39"/>
    <w:rsid w:val="000F3DF7"/>
    <w:pPr>
      <w:spacing w:after="100"/>
    </w:pPr>
  </w:style>
  <w:style w:type="paragraph" w:styleId="TOC2">
    <w:name w:val="toc 2"/>
    <w:basedOn w:val="Normal"/>
    <w:next w:val="Normal"/>
    <w:autoRedefine/>
    <w:uiPriority w:val="39"/>
    <w:rsid w:val="000F3DF7"/>
    <w:pPr>
      <w:spacing w:after="100"/>
      <w:ind w:left="220"/>
    </w:pPr>
  </w:style>
  <w:style w:type="paragraph" w:styleId="TOC9">
    <w:name w:val="toc 9"/>
    <w:basedOn w:val="Normal"/>
    <w:next w:val="Normal"/>
    <w:autoRedefine/>
    <w:uiPriority w:val="39"/>
    <w:rsid w:val="000F3DF7"/>
    <w:pPr>
      <w:spacing w:after="100"/>
      <w:ind w:left="1760"/>
    </w:pPr>
  </w:style>
  <w:style w:type="paragraph" w:styleId="TOC7">
    <w:name w:val="toc 7"/>
    <w:basedOn w:val="Normal"/>
    <w:next w:val="Normal"/>
    <w:autoRedefine/>
    <w:uiPriority w:val="39"/>
    <w:rsid w:val="000F3DF7"/>
    <w:pPr>
      <w:spacing w:after="100"/>
      <w:ind w:left="1320"/>
    </w:pPr>
  </w:style>
  <w:style w:type="paragraph" w:styleId="TOC8">
    <w:name w:val="toc 8"/>
    <w:basedOn w:val="Normal"/>
    <w:next w:val="Normal"/>
    <w:autoRedefine/>
    <w:uiPriority w:val="39"/>
    <w:rsid w:val="000F3DF7"/>
    <w:pPr>
      <w:spacing w:after="100"/>
      <w:ind w:left="1540"/>
    </w:pPr>
  </w:style>
  <w:style w:type="paragraph" w:customStyle="1" w:styleId="NormalNoContent">
    <w:name w:val="Normal NoContent"/>
    <w:next w:val="Normal"/>
    <w:qFormat/>
    <w:rPr>
      <w:sz w:val="2"/>
      <w:szCs w:val="24"/>
    </w:rPr>
  </w:style>
  <w:style w:type="paragraph" w:customStyle="1" w:styleId="Tab1FirstColNonGrasNoContent">
    <w:name w:val="Tab1 FirstCol NonGras NoContent"/>
    <w:qFormat/>
    <w:pPr>
      <w:ind w:left="100" w:right="100"/>
      <w:jc w:val="both"/>
    </w:pPr>
    <w:rPr>
      <w:rFonts w:ascii="Arial" w:eastAsia="Arial" w:hAnsi="Arial" w:cs="Arial"/>
      <w:color w:val="232323"/>
      <w:sz w:val="2"/>
    </w:rPr>
  </w:style>
  <w:style w:type="paragraph" w:customStyle="1" w:styleId="Tab1MiddleColNonGrasNoContent">
    <w:name w:val="Tab1 MiddleCol NonGras NoContent"/>
    <w:qFormat/>
    <w:pPr>
      <w:ind w:right="100"/>
      <w:jc w:val="right"/>
    </w:pPr>
    <w:rPr>
      <w:rFonts w:ascii="Arial" w:eastAsia="Arial" w:hAnsi="Arial" w:cs="Arial"/>
      <w:color w:val="232323"/>
      <w:sz w:val="2"/>
    </w:rPr>
  </w:style>
  <w:style w:type="paragraph" w:customStyle="1" w:styleId="Tab1LastColNonGrasNoContent">
    <w:name w:val="Tab1 LastCol NonGras NoContent"/>
    <w:qFormat/>
    <w:pPr>
      <w:ind w:right="100"/>
      <w:jc w:val="right"/>
    </w:pPr>
    <w:rPr>
      <w:rFonts w:ascii="Arial" w:eastAsia="Arial" w:hAnsi="Arial" w:cs="Arial"/>
      <w:color w:val="232323"/>
      <w:sz w:val="2"/>
    </w:rPr>
  </w:style>
  <w:style w:type="paragraph" w:customStyle="1" w:styleId="Tab1MiddleColNonGrasBordureDownNoContent">
    <w:name w:val="Tab1 MiddleCol NonGras  BordureDown NoContent"/>
    <w:qFormat/>
    <w:pPr>
      <w:ind w:right="100"/>
      <w:jc w:val="right"/>
    </w:pPr>
    <w:rPr>
      <w:rFonts w:ascii="Arial" w:eastAsia="Arial" w:hAnsi="Arial" w:cs="Arial"/>
      <w:color w:val="232323"/>
      <w:sz w:val="2"/>
    </w:rPr>
  </w:style>
  <w:style w:type="paragraph" w:customStyle="1" w:styleId="Tab1LastColNonGrasBordureDownNoContent">
    <w:name w:val="Tab1 LastCol NonGras  BordureDown NoContent"/>
    <w:qFormat/>
    <w:pPr>
      <w:ind w:right="100"/>
      <w:jc w:val="right"/>
    </w:pPr>
    <w:rPr>
      <w:rFonts w:ascii="Arial" w:eastAsia="Arial" w:hAnsi="Arial" w:cs="Arial"/>
      <w:color w:val="232323"/>
      <w:sz w:val="2"/>
    </w:rPr>
  </w:style>
  <w:style w:type="paragraph" w:customStyle="1" w:styleId="TotalTabMiddleColNoBordureUpNonGrasCentreNoContent">
    <w:name w:val="TotalTab MiddleCol NoBordureUp NonGras Centre NoContent"/>
    <w:qFormat/>
    <w:pPr>
      <w:ind w:right="100"/>
      <w:jc w:val="center"/>
    </w:pPr>
    <w:rPr>
      <w:rFonts w:ascii="Arial" w:eastAsia="Arial" w:hAnsi="Arial" w:cs="Arial"/>
      <w:color w:val="232323"/>
      <w:sz w:val="2"/>
    </w:rPr>
  </w:style>
  <w:style w:type="paragraph" w:customStyle="1" w:styleId="EnteteTabFirstColBordureCentreNoContent">
    <w:name w:val="EnteteTab FirstCol Bordure Centre NoContent"/>
    <w:qFormat/>
    <w:pPr>
      <w:ind w:left="100"/>
      <w:jc w:val="center"/>
    </w:pPr>
    <w:rPr>
      <w:rFonts w:ascii="Arial" w:eastAsia="Arial" w:hAnsi="Arial" w:cs="Arial"/>
      <w:b/>
      <w:color w:val="232323"/>
      <w:sz w:val="2"/>
    </w:rPr>
  </w:style>
  <w:style w:type="paragraph" w:customStyle="1" w:styleId="Tab1LastBordureGrasNoContent">
    <w:name w:val="Tab1 Last Bordure Gras NoContent"/>
    <w:qFormat/>
    <w:pPr>
      <w:jc w:val="center"/>
    </w:pPr>
    <w:rPr>
      <w:rFonts w:ascii="Arial" w:eastAsia="Arial" w:hAnsi="Arial" w:cs="Arial"/>
      <w:b/>
      <w:color w:val="232323"/>
      <w:sz w:val="2"/>
    </w:rPr>
  </w:style>
  <w:style w:type="paragraph" w:customStyle="1" w:styleId="TotalTabFirstColBordureNonGrasNoContent">
    <w:name w:val="TotalTab FirstCol Bordure NonGras NoContent"/>
    <w:qFormat/>
    <w:pPr>
      <w:ind w:left="100" w:right="100"/>
      <w:jc w:val="both"/>
    </w:pPr>
    <w:rPr>
      <w:rFonts w:ascii="Arial" w:eastAsia="Arial" w:hAnsi="Arial" w:cs="Arial"/>
      <w:color w:val="000000"/>
      <w:sz w:val="2"/>
    </w:rPr>
  </w:style>
  <w:style w:type="paragraph" w:customStyle="1" w:styleId="TotalTabMiddleColBordureNonGrasNoContent">
    <w:name w:val="TotalTab MiddleCol Bordure NonGras NoContent"/>
    <w:qFormat/>
    <w:pPr>
      <w:ind w:right="100"/>
      <w:jc w:val="right"/>
    </w:pPr>
    <w:rPr>
      <w:rFonts w:ascii="Arial" w:eastAsia="Arial" w:hAnsi="Arial" w:cs="Arial"/>
      <w:color w:val="232323"/>
      <w:sz w:val="2"/>
    </w:rPr>
  </w:style>
  <w:style w:type="paragraph" w:customStyle="1" w:styleId="TotalTabLastColBordureNonGrasNoContent">
    <w:name w:val="TotalTab LastCol Bordure NonGras NoContent"/>
    <w:qFormat/>
    <w:pPr>
      <w:ind w:right="100"/>
      <w:jc w:val="right"/>
    </w:pPr>
    <w:rPr>
      <w:rFonts w:ascii="Arial" w:eastAsia="Arial" w:hAnsi="Arial" w:cs="Arial"/>
      <w:color w:val="232323"/>
      <w:sz w:val="2"/>
    </w:rPr>
  </w:style>
  <w:style w:type="paragraph" w:customStyle="1" w:styleId="SimpleStyleNoContent">
    <w:name w:val="SimpleStyle NoContent"/>
    <w:qFormat/>
    <w:rPr>
      <w:rFonts w:ascii="Arial" w:eastAsia="Arial" w:hAnsi="Arial" w:cs="Arial"/>
      <w:color w:val="232323"/>
      <w:sz w:val="2"/>
    </w:rPr>
  </w:style>
  <w:style w:type="paragraph" w:customStyle="1" w:styleId="TotalTabFirstColBordureNoColorNoContent">
    <w:name w:val="TotalTab FirstCol Bordure NoColor NoContent"/>
    <w:qFormat/>
    <w:pPr>
      <w:ind w:left="100" w:right="100"/>
      <w:jc w:val="both"/>
    </w:pPr>
    <w:rPr>
      <w:rFonts w:ascii="Arial" w:eastAsia="Arial" w:hAnsi="Arial" w:cs="Arial"/>
      <w:b/>
      <w:color w:val="000000"/>
      <w:sz w:val="2"/>
    </w:rPr>
  </w:style>
  <w:style w:type="paragraph" w:customStyle="1" w:styleId="EnteteTabMiddleColBordureNoContent">
    <w:name w:val="EnteteTab MiddleCol Bordure NoContent"/>
    <w:qFormat/>
    <w:pPr>
      <w:jc w:val="center"/>
    </w:pPr>
    <w:rPr>
      <w:rFonts w:ascii="Arial" w:eastAsia="Arial" w:hAnsi="Arial" w:cs="Arial"/>
      <w:b/>
      <w:color w:val="232323"/>
      <w:sz w:val="2"/>
    </w:rPr>
  </w:style>
  <w:style w:type="paragraph" w:customStyle="1" w:styleId="Tab1FirstColNonGrasBordureDownNoContent">
    <w:name w:val="Tab1 FirstCol NonGras BordureDown NoContent"/>
    <w:qFormat/>
    <w:pPr>
      <w:ind w:left="100" w:right="100"/>
      <w:jc w:val="both"/>
    </w:pPr>
    <w:rPr>
      <w:rFonts w:ascii="Arial" w:eastAsia="Arial" w:hAnsi="Arial" w:cs="Arial"/>
      <w:color w:val="232323"/>
      <w:sz w:val="2"/>
    </w:rPr>
  </w:style>
  <w:style w:type="paragraph" w:customStyle="1" w:styleId="EnteteTabLastColBordureNoContent">
    <w:name w:val="EnteteTab LastCol Bordure NoContent"/>
    <w:qFormat/>
    <w:pPr>
      <w:jc w:val="center"/>
    </w:pPr>
    <w:rPr>
      <w:rFonts w:ascii="Arial" w:eastAsia="Arial" w:hAnsi="Arial" w:cs="Arial"/>
      <w:b/>
      <w:color w:val="232323"/>
      <w:sz w:val="2"/>
    </w:rPr>
  </w:style>
  <w:style w:type="paragraph" w:customStyle="1" w:styleId="Tab1MiddleColBordureNoContent">
    <w:name w:val="Tab1 MiddleCol Bordure NoContent"/>
    <w:qFormat/>
    <w:pPr>
      <w:jc w:val="right"/>
    </w:pPr>
    <w:rPr>
      <w:rFonts w:ascii="Arial" w:eastAsia="Arial" w:hAnsi="Arial" w:cs="Arial"/>
      <w:color w:val="232323"/>
      <w:sz w:val="2"/>
    </w:rPr>
  </w:style>
  <w:style w:type="paragraph" w:customStyle="1" w:styleId="TotalTabMiddleColBordureNoColorNoContent">
    <w:name w:val="TotalTab MiddleCol Bordure NoColor NoContent"/>
    <w:qFormat/>
    <w:pPr>
      <w:ind w:right="100"/>
      <w:jc w:val="right"/>
    </w:pPr>
    <w:rPr>
      <w:rFonts w:ascii="Arial" w:eastAsia="Arial" w:hAnsi="Arial" w:cs="Arial"/>
      <w:b/>
      <w:color w:val="232323"/>
      <w:sz w:val="2"/>
    </w:rPr>
  </w:style>
  <w:style w:type="paragraph" w:customStyle="1" w:styleId="TotalTabLastColBordureNoColorNoContent">
    <w:name w:val="TotalTab LastCol Bordure NoColor NoContent"/>
    <w:qFormat/>
    <w:pPr>
      <w:ind w:right="100"/>
      <w:jc w:val="right"/>
    </w:pPr>
    <w:rPr>
      <w:rFonts w:ascii="Arial" w:eastAsia="Arial" w:hAnsi="Arial" w:cs="Arial"/>
      <w:b/>
      <w:color w:val="232323"/>
      <w:sz w:val="2"/>
    </w:rPr>
  </w:style>
  <w:style w:type="paragraph" w:customStyle="1" w:styleId="Tab1FirstColGrasNoContent">
    <w:name w:val="Tab1 FirstCol Gras NoContent"/>
    <w:qFormat/>
    <w:pPr>
      <w:ind w:left="100" w:right="100"/>
      <w:jc w:val="both"/>
    </w:pPr>
    <w:rPr>
      <w:rFonts w:ascii="Arial" w:eastAsia="Arial" w:hAnsi="Arial" w:cs="Arial"/>
      <w:b/>
      <w:color w:val="000000"/>
      <w:sz w:val="2"/>
      <w:shd w:val="clear" w:color="auto" w:fill="FFFFFF"/>
    </w:rPr>
  </w:style>
  <w:style w:type="paragraph" w:customStyle="1" w:styleId="Tab1MiddleColGrasNoContent">
    <w:name w:val="Tab1 MiddleCol Gras NoContent"/>
    <w:qFormat/>
    <w:pPr>
      <w:ind w:right="100"/>
      <w:jc w:val="right"/>
    </w:pPr>
    <w:rPr>
      <w:rFonts w:ascii="Arial" w:eastAsia="Arial" w:hAnsi="Arial" w:cs="Arial"/>
      <w:b/>
      <w:color w:val="000000"/>
      <w:sz w:val="2"/>
    </w:rPr>
  </w:style>
  <w:style w:type="paragraph" w:customStyle="1" w:styleId="Tab1LastColGrasNoContent">
    <w:name w:val="Tab1 LastCol Gras NoContent"/>
    <w:qFormat/>
    <w:pPr>
      <w:ind w:right="100"/>
      <w:jc w:val="right"/>
    </w:pPr>
    <w:rPr>
      <w:rFonts w:ascii="Arial" w:eastAsia="Arial" w:hAnsi="Arial" w:cs="Arial"/>
      <w:b/>
      <w:color w:val="232323"/>
      <w:sz w:val="2"/>
    </w:rPr>
  </w:style>
  <w:style w:type="paragraph" w:customStyle="1" w:styleId="TotalTabMiddleColBordureNoContent">
    <w:name w:val="TotalTab MiddleCol Bordure NoContent"/>
    <w:qFormat/>
    <w:pPr>
      <w:ind w:right="100"/>
      <w:jc w:val="right"/>
    </w:pPr>
    <w:rPr>
      <w:rFonts w:ascii="Arial" w:eastAsia="Arial" w:hAnsi="Arial" w:cs="Arial"/>
      <w:b/>
      <w:color w:val="232323"/>
      <w:sz w:val="2"/>
    </w:rPr>
  </w:style>
  <w:style w:type="paragraph" w:customStyle="1" w:styleId="EnteteTabNoBordureUpNoGrasNoContent">
    <w:name w:val="EnteteTab NoBordureUp NoGras NoContent"/>
    <w:qFormat/>
    <w:pPr>
      <w:jc w:val="right"/>
    </w:pPr>
    <w:rPr>
      <w:rFonts w:ascii="Arial" w:eastAsia="Arial" w:hAnsi="Arial" w:cs="Arial"/>
      <w:color w:val="232323"/>
      <w:sz w:val="2"/>
    </w:rPr>
  </w:style>
  <w:style w:type="paragraph" w:customStyle="1" w:styleId="Tab1FirstColNonGrasBordureUpNoContent">
    <w:name w:val="Tab1 FirstCol NonGras BordureUp NoContent"/>
    <w:qFormat/>
    <w:pPr>
      <w:ind w:left="100" w:right="100"/>
      <w:jc w:val="both"/>
    </w:pPr>
    <w:rPr>
      <w:rFonts w:ascii="Arial" w:eastAsia="Arial" w:hAnsi="Arial" w:cs="Arial"/>
      <w:color w:val="232323"/>
      <w:sz w:val="2"/>
    </w:rPr>
  </w:style>
  <w:style w:type="paragraph" w:customStyle="1" w:styleId="Tab3LastColNonGrasNoContent">
    <w:name w:val="Tab3 LastCol NonGras NoContent"/>
    <w:qFormat/>
    <w:pPr>
      <w:ind w:right="100"/>
      <w:jc w:val="right"/>
    </w:pPr>
    <w:rPr>
      <w:rFonts w:ascii="Arial" w:eastAsia="Arial" w:hAnsi="Arial" w:cs="Arial"/>
      <w:color w:val="232323"/>
      <w:sz w:val="2"/>
    </w:rPr>
  </w:style>
  <w:style w:type="paragraph" w:customStyle="1" w:styleId="Tab3FirstColNonGrasNoContent">
    <w:name w:val="Tab3 FirstCol NonGras NoContent"/>
    <w:qFormat/>
    <w:pPr>
      <w:ind w:left="360" w:right="100"/>
      <w:jc w:val="both"/>
    </w:pPr>
    <w:rPr>
      <w:rFonts w:ascii="Arial" w:eastAsia="Arial" w:hAnsi="Arial" w:cs="Arial"/>
      <w:color w:val="232323"/>
      <w:sz w:val="2"/>
    </w:rPr>
  </w:style>
  <w:style w:type="paragraph" w:customStyle="1" w:styleId="Tab3MiddleColNonGrasNoContent">
    <w:name w:val="Tab3 MiddleCol NonGras NoContent"/>
    <w:qFormat/>
    <w:pPr>
      <w:ind w:right="100"/>
      <w:jc w:val="right"/>
    </w:pPr>
    <w:rPr>
      <w:rFonts w:ascii="Arial" w:eastAsia="Arial" w:hAnsi="Arial" w:cs="Arial"/>
      <w:color w:val="232323"/>
      <w:sz w:val="2"/>
    </w:rPr>
  </w:style>
  <w:style w:type="paragraph" w:styleId="Revision">
    <w:name w:val="Revision"/>
    <w:hidden/>
    <w:uiPriority w:val="99"/>
    <w:semiHidden/>
    <w:rsid w:val="00055BA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header" Target="header8.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header" Target="header10.xml" /><Relationship Id="rId24" Type="http://schemas.openxmlformats.org/officeDocument/2006/relationships/footer" Target="footer10.xml" /><Relationship Id="rId25" Type="http://schemas.openxmlformats.org/officeDocument/2006/relationships/header" Target="header11.xml" /><Relationship Id="rId26" Type="http://schemas.openxmlformats.org/officeDocument/2006/relationships/footer" Target="footer11.xm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header" Target="header14.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header" Target="header16.xml" /><Relationship Id="rId36" Type="http://schemas.openxmlformats.org/officeDocument/2006/relationships/footer" Target="footer16.xm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header" Target="header18.xml" /><Relationship Id="rId4" Type="http://schemas.openxmlformats.org/officeDocument/2006/relationships/image" Target="media/image1.png" /><Relationship Id="rId40" Type="http://schemas.openxmlformats.org/officeDocument/2006/relationships/footer" Target="footer18.xml" /><Relationship Id="rId41" Type="http://schemas.openxmlformats.org/officeDocument/2006/relationships/header" Target="header19.xml" /><Relationship Id="rId42" Type="http://schemas.openxmlformats.org/officeDocument/2006/relationships/footer" Target="footer19.xm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header" Target="header21.xml" /><Relationship Id="rId46" Type="http://schemas.openxmlformats.org/officeDocument/2006/relationships/footer" Target="footer21.xml" /><Relationship Id="rId47" Type="http://schemas.openxmlformats.org/officeDocument/2006/relationships/header" Target="header22.xml" /><Relationship Id="rId48" Type="http://schemas.openxmlformats.org/officeDocument/2006/relationships/footer" Target="footer22.xml" /><Relationship Id="rId49" Type="http://schemas.openxmlformats.org/officeDocument/2006/relationships/header" Target="header23.xml" /><Relationship Id="rId5" Type="http://schemas.openxmlformats.org/officeDocument/2006/relationships/header" Target="header1.xml" /><Relationship Id="rId50" Type="http://schemas.openxmlformats.org/officeDocument/2006/relationships/header" Target="header24.xml" /><Relationship Id="rId51" Type="http://schemas.openxmlformats.org/officeDocument/2006/relationships/footer" Target="footer23.xml" /><Relationship Id="rId52" Type="http://schemas.openxmlformats.org/officeDocument/2006/relationships/footer" Target="footer24.xm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5615</Words>
  <Characters>30887</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Thomas, Eric (Ext)</cp:lastModifiedBy>
  <cp:revision>2</cp:revision>
  <dcterms:created xsi:type="dcterms:W3CDTF">2026-10-16T09:01:00Z</dcterms:created>
  <dcterms:modified xsi:type="dcterms:W3CDTF">2026-10-16T09:05:00Z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2a25de-01fc-42db-8d65-8abb79d1dab4_ActionId">
    <vt:lpwstr>939d6858-55fc-483f-8a17-bb557bb33114</vt:lpwstr>
  </property>
  <property fmtid="{D5CDD505-2E9C-101B-9397-08002B2CF9AE}" pid="3" name="MSIP_Label_7a2a25de-01fc-42db-8d65-8abb79d1dab4_ContentBits">
    <vt:lpwstr>0</vt:lpwstr>
  </property>
  <property fmtid="{D5CDD505-2E9C-101B-9397-08002B2CF9AE}" pid="4" name="MSIP_Label_7a2a25de-01fc-42db-8d65-8abb79d1dab4_Enabled">
    <vt:lpwstr>true</vt:lpwstr>
  </property>
  <property fmtid="{D5CDD505-2E9C-101B-9397-08002B2CF9AE}" pid="5" name="MSIP_Label_7a2a25de-01fc-42db-8d65-8abb79d1dab4_Method">
    <vt:lpwstr>Privileged</vt:lpwstr>
  </property>
  <property fmtid="{D5CDD505-2E9C-101B-9397-08002B2CF9AE}" pid="6" name="MSIP_Label_7a2a25de-01fc-42db-8d65-8abb79d1dab4_Name">
    <vt:lpwstr>C1-Public</vt:lpwstr>
  </property>
  <property fmtid="{D5CDD505-2E9C-101B-9397-08002B2CF9AE}" pid="7" name="MSIP_Label_7a2a25de-01fc-42db-8d65-8abb79d1dab4_SetDate">
    <vt:lpwstr>2026-10-16T09:05:24Z</vt:lpwstr>
  </property>
  <property fmtid="{D5CDD505-2E9C-101B-9397-08002B2CF9AE}" pid="8" name="MSIP_Label_7a2a25de-01fc-42db-8d65-8abb79d1dab4_SiteId">
    <vt:lpwstr>fb3baf17-c313-474c-8d5d-577a3ec97a32</vt:lpwstr>
  </property>
  <property fmtid="{D5CDD505-2E9C-101B-9397-08002B2CF9AE}" pid="9" name="MSIP_Label_7a2a25de-01fc-42db-8d65-8abb79d1dab4_Tag">
    <vt:lpwstr>10, 0, 1, 1</vt:lpwstr>
  </property>
</Properties>
</file>