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6.0 -->
  <w:body>
    <w:p w:rsidR="00AE0FC3" w14:paraId="727303B2" w14:textId="77777777">
      <w:pPr>
        <w:spacing w:line="30" w:lineRule="exact"/>
        <w:rPr>
          <w:sz w:val="3"/>
        </w:rPr>
      </w:pPr>
    </w:p>
    <w:p w:rsidR="00AE0FC3" w14:paraId="4161BAF3" w14:textId="77777777">
      <w:pPr>
        <w:ind w:right="10300"/>
        <w:rPr>
          <w:rFonts w:ascii="Arial" w:eastAsia="Arial" w:hAnsi="Arial" w:cs="Arial"/>
          <w:color w:val="232323"/>
          <w:sz w:val="18"/>
          <w:lang w:val="fr-FR"/>
        </w:rPr>
      </w:pPr>
      <w:bookmarkStart w:id="0" w:name="COVER_START"/>
      <w:bookmarkEnd w:id="0"/>
    </w:p>
    <w:p w:rsidR="00AE0FC3" w14:paraId="5D4DDCB5" w14:textId="77777777">
      <w:pPr>
        <w:spacing w:line="240" w:lineRule="exact"/>
      </w:pPr>
    </w:p>
    <w:p w:rsidR="00AE0FC3" w14:paraId="0F190331" w14:textId="77777777">
      <w:pPr>
        <w:spacing w:line="240" w:lineRule="exact"/>
      </w:pPr>
    </w:p>
    <w:p w:rsidR="00AE0FC3" w14:paraId="4D9C36CE" w14:textId="77777777">
      <w:pPr>
        <w:spacing w:after="180" w:line="240" w:lineRule="exact"/>
      </w:pPr>
    </w:p>
    <w:tbl>
      <w:tblPr>
        <w:tblW w:w="0" w:type="auto"/>
        <w:tblInd w:w="880" w:type="dxa"/>
        <w:tblLayout w:type="fixed"/>
        <w:tblLook w:val="04A0"/>
      </w:tblPr>
      <w:tblGrid>
        <w:gridCol w:w="120"/>
        <w:gridCol w:w="920"/>
        <w:gridCol w:w="5640"/>
        <w:gridCol w:w="2360"/>
        <w:gridCol w:w="240"/>
        <w:gridCol w:w="1260"/>
        <w:gridCol w:w="440"/>
        <w:gridCol w:w="32"/>
      </w:tblGrid>
      <w:tr w14:paraId="22CA862F" w14:textId="77777777">
        <w:tblPrEx>
          <w:tblW w:w="0" w:type="auto"/>
          <w:tblInd w:w="880" w:type="dxa"/>
          <w:tblLayout w:type="fixed"/>
          <w:tblLook w:val="04A0"/>
        </w:tblPrEx>
        <w:trPr>
          <w:gridAfter w:val="1"/>
          <w:wAfter w:w="32" w:type="dxa"/>
          <w:trHeight w:val="685"/>
        </w:trPr>
        <w:tc>
          <w:tcPr>
            <w:tcW w:w="120" w:type="dxa"/>
            <w:tcMar>
              <w:top w:w="0" w:type="dxa"/>
              <w:left w:w="0" w:type="dxa"/>
              <w:bottom w:w="0" w:type="dxa"/>
              <w:right w:w="0" w:type="dxa"/>
            </w:tcMar>
          </w:tcPr>
          <w:p w:rsidR="00AE0FC3" w14:paraId="7CEF6C07" w14:textId="77777777">
            <w:pPr>
              <w:rPr>
                <w:sz w:val="2"/>
              </w:rPr>
            </w:pPr>
          </w:p>
        </w:tc>
        <w:tc>
          <w:tcPr>
            <w:tcW w:w="920" w:type="dxa"/>
            <w:tcMar>
              <w:top w:w="0" w:type="dxa"/>
              <w:left w:w="0" w:type="dxa"/>
              <w:bottom w:w="0" w:type="dxa"/>
              <w:right w:w="0" w:type="dxa"/>
            </w:tcMar>
          </w:tcPr>
          <w:p w:rsidR="00AE0FC3" w14:paraId="081037AA" w14:textId="77777777">
            <w:pPr>
              <w:rPr>
                <w:sz w:val="2"/>
              </w:rPr>
            </w:pPr>
          </w:p>
        </w:tc>
        <w:tc>
          <w:tcPr>
            <w:tcW w:w="5640" w:type="dxa"/>
            <w:tcMar>
              <w:top w:w="0" w:type="dxa"/>
              <w:left w:w="0" w:type="dxa"/>
              <w:bottom w:w="0" w:type="dxa"/>
              <w:right w:w="0" w:type="dxa"/>
            </w:tcMar>
          </w:tcPr>
          <w:p w:rsidR="00AE0FC3" w14:paraId="7134369E" w14:textId="77777777">
            <w:pPr>
              <w:rPr>
                <w:sz w:val="2"/>
              </w:rPr>
            </w:pPr>
          </w:p>
        </w:tc>
        <w:tc>
          <w:tcPr>
            <w:tcW w:w="2600" w:type="dxa"/>
            <w:gridSpan w:val="2"/>
            <w:vMerge w:val="restart"/>
            <w:tcMar>
              <w:top w:w="0" w:type="dxa"/>
              <w:left w:w="0" w:type="dxa"/>
              <w:bottom w:w="0" w:type="dxa"/>
              <w:right w:w="0" w:type="dxa"/>
            </w:tcMar>
          </w:tcPr>
          <w:p w:rsidR="00AE0FC3" w14:paraId="7B203EA3" w14:textId="77777777">
            <w:pPr>
              <w:rPr>
                <w:sz w:val="2"/>
              </w:rPr>
            </w:pPr>
            <w:r>
              <w:rPr>
                <w:noProof/>
              </w:rPr>
              <w:drawing>
                <wp:inline distT="0" distB="0" distL="0" distR="0">
                  <wp:extent cx="1625600" cy="759745"/>
                  <wp:effectExtent l="0" t="0" r="0" b="0"/>
                  <wp:docPr id="1025" name="Imag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age 1025"/>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25600" cy="759745"/>
                          </a:xfrm>
                          <a:prstGeom prst="rect">
                            <a:avLst/>
                          </a:prstGeom>
                          <a:noFill/>
                          <a:ln>
                            <a:noFill/>
                          </a:ln>
                        </pic:spPr>
                      </pic:pic>
                    </a:graphicData>
                  </a:graphic>
                </wp:inline>
              </w:drawing>
            </w:r>
          </w:p>
        </w:tc>
        <w:tc>
          <w:tcPr>
            <w:tcW w:w="1260" w:type="dxa"/>
            <w:tcMar>
              <w:top w:w="0" w:type="dxa"/>
              <w:left w:w="0" w:type="dxa"/>
              <w:bottom w:w="0" w:type="dxa"/>
              <w:right w:w="0" w:type="dxa"/>
            </w:tcMar>
          </w:tcPr>
          <w:p w:rsidR="00AE0FC3" w14:paraId="1F0FDB25" w14:textId="77777777">
            <w:pPr>
              <w:rPr>
                <w:sz w:val="2"/>
              </w:rPr>
            </w:pPr>
          </w:p>
        </w:tc>
        <w:tc>
          <w:tcPr>
            <w:tcW w:w="440" w:type="dxa"/>
            <w:tcMar>
              <w:top w:w="0" w:type="dxa"/>
              <w:left w:w="0" w:type="dxa"/>
              <w:bottom w:w="0" w:type="dxa"/>
              <w:right w:w="0" w:type="dxa"/>
            </w:tcMar>
          </w:tcPr>
          <w:p w:rsidR="00AE0FC3" w14:paraId="3E56CB85" w14:textId="77777777">
            <w:pPr>
              <w:rPr>
                <w:sz w:val="2"/>
              </w:rPr>
            </w:pPr>
          </w:p>
        </w:tc>
      </w:tr>
      <w:tr w14:paraId="66E2CE8E" w14:textId="77777777">
        <w:tblPrEx>
          <w:tblW w:w="0" w:type="auto"/>
          <w:tblInd w:w="880" w:type="dxa"/>
          <w:tblLayout w:type="fixed"/>
          <w:tblLook w:val="04A0"/>
        </w:tblPrEx>
        <w:trPr>
          <w:gridAfter w:val="1"/>
          <w:wAfter w:w="32" w:type="dxa"/>
          <w:trHeight w:val="105"/>
        </w:trPr>
        <w:tc>
          <w:tcPr>
            <w:tcW w:w="6680" w:type="dxa"/>
            <w:gridSpan w:val="3"/>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AE0FC3" w14:paraId="4E8A7CE2" w14:textId="77777777">
            <w:pPr>
              <w:pStyle w:val="NormalNoContent"/>
            </w:pPr>
          </w:p>
        </w:tc>
        <w:tc>
          <w:tcPr>
            <w:tcW w:w="2600" w:type="dxa"/>
            <w:gridSpan w:val="2"/>
            <w:vMerge/>
            <w:tcMar>
              <w:top w:w="0" w:type="dxa"/>
              <w:left w:w="0" w:type="dxa"/>
              <w:bottom w:w="0" w:type="dxa"/>
              <w:right w:w="0" w:type="dxa"/>
            </w:tcMar>
          </w:tcPr>
          <w:p w:rsidR="00AE0FC3" w14:paraId="31E5D2B4" w14:textId="77777777">
            <w:pPr>
              <w:pStyle w:val="NormalNoContent"/>
            </w:pPr>
          </w:p>
        </w:tc>
        <w:tc>
          <w:tcPr>
            <w:tcW w:w="1700" w:type="dxa"/>
            <w:gridSpan w:val="2"/>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AE0FC3" w14:paraId="58D10CBF" w14:textId="77777777">
            <w:pPr>
              <w:pStyle w:val="NormalNoContent"/>
            </w:pPr>
          </w:p>
        </w:tc>
      </w:tr>
      <w:tr w14:paraId="1C31C336" w14:textId="77777777">
        <w:tblPrEx>
          <w:tblW w:w="0" w:type="auto"/>
          <w:tblInd w:w="880" w:type="dxa"/>
          <w:tblLayout w:type="fixed"/>
          <w:tblLook w:val="04A0"/>
        </w:tblPrEx>
        <w:trPr>
          <w:gridAfter w:val="1"/>
          <w:wAfter w:w="32" w:type="dxa"/>
          <w:trHeight w:val="365"/>
        </w:trPr>
        <w:tc>
          <w:tcPr>
            <w:tcW w:w="120" w:type="dxa"/>
            <w:vMerge w:val="restart"/>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AE0FC3" w14:paraId="261B0F41" w14:textId="77777777">
            <w:pPr>
              <w:pStyle w:val="NormalNoContent"/>
            </w:pPr>
          </w:p>
        </w:tc>
        <w:tc>
          <w:tcPr>
            <w:tcW w:w="920" w:type="dxa"/>
            <w:tcMar>
              <w:top w:w="0" w:type="dxa"/>
              <w:left w:w="0" w:type="dxa"/>
              <w:bottom w:w="0" w:type="dxa"/>
              <w:right w:w="0" w:type="dxa"/>
            </w:tcMar>
          </w:tcPr>
          <w:p w:rsidR="00AE0FC3" w14:paraId="7724F924" w14:textId="77777777">
            <w:pPr>
              <w:rPr>
                <w:sz w:val="2"/>
              </w:rPr>
            </w:pPr>
          </w:p>
        </w:tc>
        <w:tc>
          <w:tcPr>
            <w:tcW w:w="5640" w:type="dxa"/>
            <w:tcMar>
              <w:top w:w="0" w:type="dxa"/>
              <w:left w:w="0" w:type="dxa"/>
              <w:bottom w:w="0" w:type="dxa"/>
              <w:right w:w="0" w:type="dxa"/>
            </w:tcMar>
          </w:tcPr>
          <w:p w:rsidR="00AE0FC3" w14:paraId="6076D3AF" w14:textId="77777777">
            <w:pPr>
              <w:rPr>
                <w:sz w:val="2"/>
              </w:rPr>
            </w:pPr>
          </w:p>
        </w:tc>
        <w:tc>
          <w:tcPr>
            <w:tcW w:w="2600" w:type="dxa"/>
            <w:gridSpan w:val="2"/>
            <w:vMerge/>
            <w:tcMar>
              <w:top w:w="0" w:type="dxa"/>
              <w:left w:w="0" w:type="dxa"/>
              <w:bottom w:w="0" w:type="dxa"/>
              <w:right w:w="0" w:type="dxa"/>
            </w:tcMar>
          </w:tcPr>
          <w:p w:rsidR="00AE0FC3" w14:paraId="49A3D949" w14:textId="77777777">
            <w:pPr>
              <w:pStyle w:val="NormalNoContent"/>
            </w:pPr>
          </w:p>
        </w:tc>
        <w:tc>
          <w:tcPr>
            <w:tcW w:w="1260" w:type="dxa"/>
            <w:tcMar>
              <w:top w:w="0" w:type="dxa"/>
              <w:left w:w="0" w:type="dxa"/>
              <w:bottom w:w="0" w:type="dxa"/>
              <w:right w:w="0" w:type="dxa"/>
            </w:tcMar>
          </w:tcPr>
          <w:p w:rsidR="00AE0FC3" w14:paraId="2DD390E6" w14:textId="77777777">
            <w:pPr>
              <w:rPr>
                <w:sz w:val="2"/>
              </w:rPr>
            </w:pPr>
          </w:p>
        </w:tc>
        <w:tc>
          <w:tcPr>
            <w:tcW w:w="440" w:type="dxa"/>
            <w:tcMar>
              <w:top w:w="0" w:type="dxa"/>
              <w:left w:w="0" w:type="dxa"/>
              <w:bottom w:w="0" w:type="dxa"/>
              <w:right w:w="0" w:type="dxa"/>
            </w:tcMar>
          </w:tcPr>
          <w:p w:rsidR="00AE0FC3" w14:paraId="286A970E" w14:textId="77777777">
            <w:pPr>
              <w:rPr>
                <w:sz w:val="2"/>
              </w:rPr>
            </w:pPr>
          </w:p>
        </w:tc>
      </w:tr>
      <w:tr w14:paraId="5D9DE176" w14:textId="77777777">
        <w:tblPrEx>
          <w:tblW w:w="0" w:type="auto"/>
          <w:tblInd w:w="880" w:type="dxa"/>
          <w:tblLayout w:type="fixed"/>
          <w:tblLook w:val="04A0"/>
        </w:tblPrEx>
        <w:trPr>
          <w:gridAfter w:val="1"/>
          <w:wAfter w:w="32" w:type="dxa"/>
          <w:trHeight w:val="368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AE0FC3" w14:paraId="3C1AC143" w14:textId="77777777">
            <w:pPr>
              <w:pStyle w:val="NormalNoContent"/>
            </w:pPr>
          </w:p>
        </w:tc>
        <w:tc>
          <w:tcPr>
            <w:tcW w:w="920" w:type="dxa"/>
            <w:tcMar>
              <w:top w:w="0" w:type="dxa"/>
              <w:left w:w="0" w:type="dxa"/>
              <w:bottom w:w="0" w:type="dxa"/>
              <w:right w:w="0" w:type="dxa"/>
            </w:tcMar>
          </w:tcPr>
          <w:p w:rsidR="00AE0FC3" w14:paraId="69750E97" w14:textId="77777777">
            <w:pPr>
              <w:rPr>
                <w:sz w:val="2"/>
              </w:rPr>
            </w:pPr>
          </w:p>
        </w:tc>
        <w:tc>
          <w:tcPr>
            <w:tcW w:w="5640" w:type="dxa"/>
            <w:tcMar>
              <w:top w:w="0" w:type="dxa"/>
              <w:left w:w="0" w:type="dxa"/>
              <w:bottom w:w="0" w:type="dxa"/>
              <w:right w:w="0" w:type="dxa"/>
            </w:tcMar>
          </w:tcPr>
          <w:p w:rsidR="00AE0FC3" w14:paraId="4ABD9C3C" w14:textId="77777777">
            <w:pPr>
              <w:rPr>
                <w:sz w:val="2"/>
              </w:rPr>
            </w:pPr>
          </w:p>
        </w:tc>
        <w:tc>
          <w:tcPr>
            <w:tcW w:w="2360" w:type="dxa"/>
            <w:tcMar>
              <w:top w:w="0" w:type="dxa"/>
              <w:left w:w="0" w:type="dxa"/>
              <w:bottom w:w="0" w:type="dxa"/>
              <w:right w:w="0" w:type="dxa"/>
            </w:tcMar>
          </w:tcPr>
          <w:p w:rsidR="00AE0FC3" w14:paraId="671F7A6B" w14:textId="77777777">
            <w:pPr>
              <w:rPr>
                <w:sz w:val="2"/>
              </w:rPr>
            </w:pPr>
          </w:p>
        </w:tc>
        <w:tc>
          <w:tcPr>
            <w:tcW w:w="240" w:type="dxa"/>
            <w:tcMar>
              <w:top w:w="0" w:type="dxa"/>
              <w:left w:w="0" w:type="dxa"/>
              <w:bottom w:w="0" w:type="dxa"/>
              <w:right w:w="0" w:type="dxa"/>
            </w:tcMar>
          </w:tcPr>
          <w:p w:rsidR="00AE0FC3" w14:paraId="3DA845CB" w14:textId="77777777">
            <w:pPr>
              <w:rPr>
                <w:sz w:val="2"/>
              </w:rPr>
            </w:pPr>
          </w:p>
        </w:tc>
        <w:tc>
          <w:tcPr>
            <w:tcW w:w="1260" w:type="dxa"/>
            <w:tcMar>
              <w:top w:w="0" w:type="dxa"/>
              <w:left w:w="0" w:type="dxa"/>
              <w:bottom w:w="0" w:type="dxa"/>
              <w:right w:w="0" w:type="dxa"/>
            </w:tcMar>
          </w:tcPr>
          <w:p w:rsidR="00AE0FC3" w14:paraId="7B8A5E4D" w14:textId="77777777">
            <w:pPr>
              <w:rPr>
                <w:sz w:val="2"/>
              </w:rPr>
            </w:pPr>
          </w:p>
        </w:tc>
        <w:tc>
          <w:tcPr>
            <w:tcW w:w="440" w:type="dxa"/>
            <w:tcMar>
              <w:top w:w="0" w:type="dxa"/>
              <w:left w:w="0" w:type="dxa"/>
              <w:bottom w:w="0" w:type="dxa"/>
              <w:right w:w="0" w:type="dxa"/>
            </w:tcMar>
          </w:tcPr>
          <w:p w:rsidR="00AE0FC3" w14:paraId="06509CD9" w14:textId="77777777">
            <w:pPr>
              <w:rPr>
                <w:sz w:val="2"/>
              </w:rPr>
            </w:pPr>
          </w:p>
        </w:tc>
      </w:tr>
      <w:tr w14:paraId="79BC276F" w14:textId="77777777">
        <w:tblPrEx>
          <w:tblW w:w="0" w:type="auto"/>
          <w:tblInd w:w="880" w:type="dxa"/>
          <w:tblLayout w:type="fixed"/>
          <w:tblLook w:val="04A0"/>
        </w:tblPrEx>
        <w:trPr>
          <w:gridAfter w:val="1"/>
          <w:wAfter w:w="32" w:type="dxa"/>
          <w:trHeight w:val="140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AE0FC3" w14:paraId="0CDF414A" w14:textId="77777777">
            <w:pPr>
              <w:pStyle w:val="NormalNoContent"/>
            </w:pPr>
          </w:p>
        </w:tc>
        <w:tc>
          <w:tcPr>
            <w:tcW w:w="920" w:type="dxa"/>
            <w:tcMar>
              <w:top w:w="0" w:type="dxa"/>
              <w:left w:w="0" w:type="dxa"/>
              <w:bottom w:w="0" w:type="dxa"/>
              <w:right w:w="0" w:type="dxa"/>
            </w:tcMar>
          </w:tcPr>
          <w:p w:rsidR="00AE0FC3" w14:paraId="6BD86A0E" w14:textId="77777777">
            <w:pPr>
              <w:rPr>
                <w:sz w:val="2"/>
              </w:rPr>
            </w:pPr>
          </w:p>
        </w:tc>
        <w:tc>
          <w:tcPr>
            <w:tcW w:w="9500" w:type="dxa"/>
            <w:gridSpan w:val="4"/>
            <w:tcMar>
              <w:top w:w="0" w:type="dxa"/>
              <w:left w:w="0" w:type="dxa"/>
              <w:bottom w:w="0" w:type="dxa"/>
              <w:right w:w="0" w:type="dxa"/>
            </w:tcMar>
            <w:vAlign w:val="bottom"/>
          </w:tcPr>
          <w:p w:rsidR="00AE0FC3" w14:paraId="68698170" w14:textId="77777777">
            <w:pPr>
              <w:pStyle w:val="CoverTitle"/>
              <w:spacing w:line="598" w:lineRule="exact"/>
              <w:rPr>
                <w:lang w:val="fr-FR"/>
              </w:rPr>
            </w:pPr>
            <w:r>
              <w:rPr>
                <w:lang w:val="fr-FR"/>
              </w:rPr>
              <w:t>AMUNDI - KBI ACTIONS MONDE ENVIRONNEMENT</w:t>
            </w:r>
          </w:p>
        </w:tc>
        <w:tc>
          <w:tcPr>
            <w:tcW w:w="440" w:type="dxa"/>
            <w:tcMar>
              <w:top w:w="0" w:type="dxa"/>
              <w:left w:w="0" w:type="dxa"/>
              <w:bottom w:w="0" w:type="dxa"/>
              <w:right w:w="0" w:type="dxa"/>
            </w:tcMar>
          </w:tcPr>
          <w:p w:rsidR="00AE0FC3" w:rsidRPr="002F5802" w14:paraId="32978453" w14:textId="77777777">
            <w:pPr>
              <w:rPr>
                <w:sz w:val="2"/>
                <w:lang w:val="fr-FR"/>
              </w:rPr>
            </w:pPr>
          </w:p>
        </w:tc>
      </w:tr>
      <w:tr w14:paraId="51DB8684" w14:textId="77777777">
        <w:tblPrEx>
          <w:tblW w:w="0" w:type="auto"/>
          <w:tblInd w:w="880" w:type="dxa"/>
          <w:tblLayout w:type="fixed"/>
          <w:tblLook w:val="04A0"/>
        </w:tblPrEx>
        <w:trPr>
          <w:gridAfter w:val="1"/>
          <w:wAfter w:w="32" w:type="dxa"/>
          <w:trHeight w:val="118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AE0FC3" w:rsidRPr="002F5802" w14:paraId="4241D1DF" w14:textId="77777777">
            <w:pPr>
              <w:pStyle w:val="NormalNoContent"/>
              <w:rPr>
                <w:lang w:val="fr-FR"/>
              </w:rPr>
            </w:pPr>
          </w:p>
        </w:tc>
        <w:tc>
          <w:tcPr>
            <w:tcW w:w="920" w:type="dxa"/>
            <w:tcMar>
              <w:top w:w="0" w:type="dxa"/>
              <w:left w:w="0" w:type="dxa"/>
              <w:bottom w:w="0" w:type="dxa"/>
              <w:right w:w="0" w:type="dxa"/>
            </w:tcMar>
          </w:tcPr>
          <w:p w:rsidR="00AE0FC3" w:rsidRPr="002F5802" w14:paraId="721D3E49" w14:textId="77777777">
            <w:pPr>
              <w:rPr>
                <w:sz w:val="2"/>
                <w:lang w:val="fr-FR"/>
              </w:rPr>
            </w:pPr>
          </w:p>
        </w:tc>
        <w:tc>
          <w:tcPr>
            <w:tcW w:w="9500" w:type="dxa"/>
            <w:gridSpan w:val="4"/>
            <w:tcMar>
              <w:top w:w="0" w:type="dxa"/>
              <w:left w:w="0" w:type="dxa"/>
              <w:bottom w:w="0" w:type="dxa"/>
              <w:right w:w="0" w:type="dxa"/>
            </w:tcMar>
            <w:vAlign w:val="center"/>
          </w:tcPr>
          <w:p w:rsidR="00AE0FC3" w14:paraId="66EB7466" w14:textId="77777777">
            <w:pPr>
              <w:pStyle w:val="CoverPropertyName"/>
              <w:rPr>
                <w:lang w:val="fr-FR"/>
              </w:rPr>
            </w:pPr>
            <w:r>
              <w:rPr>
                <w:lang w:val="fr-FR"/>
              </w:rPr>
              <w:t>OPCVM de droit français</w:t>
            </w:r>
          </w:p>
        </w:tc>
        <w:tc>
          <w:tcPr>
            <w:tcW w:w="440" w:type="dxa"/>
            <w:tcMar>
              <w:top w:w="0" w:type="dxa"/>
              <w:left w:w="0" w:type="dxa"/>
              <w:bottom w:w="0" w:type="dxa"/>
              <w:right w:w="0" w:type="dxa"/>
            </w:tcMar>
          </w:tcPr>
          <w:p w:rsidR="00AE0FC3" w14:paraId="71DD4CE3" w14:textId="77777777">
            <w:pPr>
              <w:rPr>
                <w:sz w:val="2"/>
              </w:rPr>
            </w:pPr>
          </w:p>
        </w:tc>
      </w:tr>
      <w:tr w14:paraId="454C937C" w14:textId="77777777">
        <w:tblPrEx>
          <w:tblW w:w="0" w:type="auto"/>
          <w:tblInd w:w="880" w:type="dxa"/>
          <w:tblLayout w:type="fixed"/>
          <w:tblLook w:val="04A0"/>
        </w:tblPrEx>
        <w:trPr>
          <w:gridAfter w:val="1"/>
          <w:wAfter w:w="32" w:type="dxa"/>
          <w:trHeight w:val="110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AE0FC3" w14:paraId="6DC45F13" w14:textId="77777777">
            <w:pPr>
              <w:pStyle w:val="NormalNoContent"/>
            </w:pPr>
          </w:p>
        </w:tc>
        <w:tc>
          <w:tcPr>
            <w:tcW w:w="920" w:type="dxa"/>
            <w:tcMar>
              <w:top w:w="0" w:type="dxa"/>
              <w:left w:w="0" w:type="dxa"/>
              <w:bottom w:w="0" w:type="dxa"/>
              <w:right w:w="0" w:type="dxa"/>
            </w:tcMar>
          </w:tcPr>
          <w:p w:rsidR="00AE0FC3" w14:paraId="2180560A" w14:textId="77777777">
            <w:pPr>
              <w:rPr>
                <w:sz w:val="2"/>
              </w:rPr>
            </w:pPr>
          </w:p>
        </w:tc>
        <w:tc>
          <w:tcPr>
            <w:tcW w:w="9500" w:type="dxa"/>
            <w:gridSpan w:val="4"/>
            <w:tcMar>
              <w:top w:w="0" w:type="dxa"/>
              <w:left w:w="0" w:type="dxa"/>
              <w:bottom w:w="0" w:type="dxa"/>
              <w:right w:w="0" w:type="dxa"/>
            </w:tcMar>
            <w:vAlign w:val="bottom"/>
          </w:tcPr>
          <w:p w:rsidR="00AE0FC3" w14:paraId="5371741B" w14:textId="77777777">
            <w:pPr>
              <w:pStyle w:val="CoverReportType"/>
              <w:rPr>
                <w:lang w:val="fr-FR"/>
              </w:rPr>
            </w:pPr>
            <w:r>
              <w:rPr>
                <w:lang w:val="fr-FR"/>
              </w:rPr>
              <w:t>INFORMATIONS SEMESTRIELLES - JUIN 2026</w:t>
            </w:r>
          </w:p>
        </w:tc>
        <w:tc>
          <w:tcPr>
            <w:tcW w:w="440" w:type="dxa"/>
            <w:tcMar>
              <w:top w:w="0" w:type="dxa"/>
              <w:left w:w="0" w:type="dxa"/>
              <w:bottom w:w="0" w:type="dxa"/>
              <w:right w:w="0" w:type="dxa"/>
            </w:tcMar>
          </w:tcPr>
          <w:p w:rsidR="00AE0FC3" w14:paraId="42800BAC" w14:textId="77777777">
            <w:pPr>
              <w:rPr>
                <w:sz w:val="2"/>
              </w:rPr>
            </w:pPr>
          </w:p>
        </w:tc>
      </w:tr>
      <w:tr w14:paraId="11310B71" w14:textId="77777777">
        <w:tblPrEx>
          <w:tblW w:w="0" w:type="auto"/>
          <w:tblInd w:w="880" w:type="dxa"/>
          <w:tblLayout w:type="fixed"/>
          <w:tblLook w:val="04A0"/>
        </w:tblPrEx>
        <w:trPr>
          <w:gridAfter w:val="1"/>
          <w:wAfter w:w="32" w:type="dxa"/>
          <w:trHeight w:val="144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AE0FC3" w14:paraId="25C2D942" w14:textId="77777777">
            <w:pPr>
              <w:pStyle w:val="NormalNoContent"/>
            </w:pPr>
          </w:p>
        </w:tc>
        <w:tc>
          <w:tcPr>
            <w:tcW w:w="920" w:type="dxa"/>
            <w:tcMar>
              <w:top w:w="0" w:type="dxa"/>
              <w:left w:w="0" w:type="dxa"/>
              <w:bottom w:w="0" w:type="dxa"/>
              <w:right w:w="0" w:type="dxa"/>
            </w:tcMar>
          </w:tcPr>
          <w:p w:rsidR="00AE0FC3" w14:paraId="3F159151" w14:textId="77777777">
            <w:pPr>
              <w:rPr>
                <w:sz w:val="2"/>
              </w:rPr>
            </w:pPr>
          </w:p>
        </w:tc>
        <w:tc>
          <w:tcPr>
            <w:tcW w:w="5640" w:type="dxa"/>
            <w:tcMar>
              <w:top w:w="0" w:type="dxa"/>
              <w:left w:w="0" w:type="dxa"/>
              <w:bottom w:w="0" w:type="dxa"/>
              <w:right w:w="0" w:type="dxa"/>
            </w:tcMar>
          </w:tcPr>
          <w:p w:rsidR="00AE0FC3" w14:paraId="3974B02F" w14:textId="77777777">
            <w:pPr>
              <w:rPr>
                <w:sz w:val="2"/>
              </w:rPr>
            </w:pPr>
          </w:p>
        </w:tc>
        <w:tc>
          <w:tcPr>
            <w:tcW w:w="2360" w:type="dxa"/>
            <w:tcMar>
              <w:top w:w="0" w:type="dxa"/>
              <w:left w:w="0" w:type="dxa"/>
              <w:bottom w:w="0" w:type="dxa"/>
              <w:right w:w="0" w:type="dxa"/>
            </w:tcMar>
          </w:tcPr>
          <w:p w:rsidR="00AE0FC3" w14:paraId="4C97DA28" w14:textId="77777777">
            <w:pPr>
              <w:rPr>
                <w:sz w:val="2"/>
              </w:rPr>
            </w:pPr>
          </w:p>
        </w:tc>
        <w:tc>
          <w:tcPr>
            <w:tcW w:w="240" w:type="dxa"/>
            <w:tcMar>
              <w:top w:w="0" w:type="dxa"/>
              <w:left w:w="0" w:type="dxa"/>
              <w:bottom w:w="0" w:type="dxa"/>
              <w:right w:w="0" w:type="dxa"/>
            </w:tcMar>
          </w:tcPr>
          <w:p w:rsidR="00AE0FC3" w14:paraId="78991DA0" w14:textId="77777777">
            <w:pPr>
              <w:rPr>
                <w:sz w:val="2"/>
              </w:rPr>
            </w:pPr>
          </w:p>
        </w:tc>
        <w:tc>
          <w:tcPr>
            <w:tcW w:w="1260" w:type="dxa"/>
            <w:tcMar>
              <w:top w:w="0" w:type="dxa"/>
              <w:left w:w="0" w:type="dxa"/>
              <w:bottom w:w="0" w:type="dxa"/>
              <w:right w:w="0" w:type="dxa"/>
            </w:tcMar>
          </w:tcPr>
          <w:p w:rsidR="00AE0FC3" w14:paraId="25126EF3" w14:textId="77777777">
            <w:pPr>
              <w:rPr>
                <w:sz w:val="2"/>
              </w:rPr>
            </w:pPr>
          </w:p>
        </w:tc>
        <w:tc>
          <w:tcPr>
            <w:tcW w:w="440" w:type="dxa"/>
            <w:tcMar>
              <w:top w:w="0" w:type="dxa"/>
              <w:left w:w="0" w:type="dxa"/>
              <w:bottom w:w="0" w:type="dxa"/>
              <w:right w:w="0" w:type="dxa"/>
            </w:tcMar>
          </w:tcPr>
          <w:p w:rsidR="00AE0FC3" w14:paraId="4F372270" w14:textId="77777777">
            <w:pPr>
              <w:rPr>
                <w:sz w:val="2"/>
              </w:rPr>
            </w:pPr>
          </w:p>
        </w:tc>
      </w:tr>
      <w:tr w14:paraId="791EE409" w14:textId="77777777">
        <w:tblPrEx>
          <w:tblW w:w="0" w:type="auto"/>
          <w:tblInd w:w="880" w:type="dxa"/>
          <w:tblLayout w:type="fixed"/>
          <w:tblLook w:val="04A0"/>
        </w:tblPrEx>
        <w:trPr>
          <w:gridAfter w:val="1"/>
          <w:wAfter w:w="32" w:type="dxa"/>
          <w:trHeight w:val="28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AE0FC3" w14:paraId="21909EFB" w14:textId="77777777">
            <w:pPr>
              <w:pStyle w:val="NormalNoContent"/>
            </w:pPr>
          </w:p>
        </w:tc>
        <w:tc>
          <w:tcPr>
            <w:tcW w:w="920" w:type="dxa"/>
            <w:tcMar>
              <w:top w:w="0" w:type="dxa"/>
              <w:left w:w="0" w:type="dxa"/>
              <w:bottom w:w="0" w:type="dxa"/>
              <w:right w:w="0" w:type="dxa"/>
            </w:tcMar>
          </w:tcPr>
          <w:p w:rsidR="00AE0FC3" w14:paraId="442FCE1D" w14:textId="77777777">
            <w:pPr>
              <w:rPr>
                <w:sz w:val="2"/>
              </w:rPr>
            </w:pPr>
          </w:p>
        </w:tc>
        <w:tc>
          <w:tcPr>
            <w:tcW w:w="8000" w:type="dxa"/>
            <w:gridSpan w:val="2"/>
            <w:tcMar>
              <w:top w:w="0" w:type="dxa"/>
              <w:left w:w="0" w:type="dxa"/>
              <w:bottom w:w="0" w:type="dxa"/>
              <w:right w:w="0" w:type="dxa"/>
            </w:tcMar>
            <w:vAlign w:val="center"/>
          </w:tcPr>
          <w:p w:rsidR="00AE0FC3" w14:paraId="7902FA96" w14:textId="77777777">
            <w:pPr>
              <w:pStyle w:val="CoverPropertyNameCover"/>
              <w:rPr>
                <w:lang w:val="fr-FR"/>
              </w:rPr>
            </w:pPr>
            <w:r>
              <w:rPr>
                <w:lang w:val="fr-FR"/>
              </w:rPr>
              <w:t>Société de Gestion</w:t>
            </w:r>
          </w:p>
        </w:tc>
        <w:tc>
          <w:tcPr>
            <w:tcW w:w="240" w:type="dxa"/>
            <w:tcMar>
              <w:top w:w="0" w:type="dxa"/>
              <w:left w:w="0" w:type="dxa"/>
              <w:bottom w:w="0" w:type="dxa"/>
              <w:right w:w="0" w:type="dxa"/>
            </w:tcMar>
          </w:tcPr>
          <w:p w:rsidR="00AE0FC3" w14:paraId="02543459" w14:textId="77777777">
            <w:pPr>
              <w:rPr>
                <w:sz w:val="2"/>
              </w:rPr>
            </w:pPr>
          </w:p>
        </w:tc>
        <w:tc>
          <w:tcPr>
            <w:tcW w:w="1260" w:type="dxa"/>
            <w:tcMar>
              <w:top w:w="0" w:type="dxa"/>
              <w:left w:w="0" w:type="dxa"/>
              <w:bottom w:w="0" w:type="dxa"/>
              <w:right w:w="0" w:type="dxa"/>
            </w:tcMar>
          </w:tcPr>
          <w:p w:rsidR="00AE0FC3" w14:paraId="7368E484" w14:textId="77777777">
            <w:pPr>
              <w:rPr>
                <w:sz w:val="2"/>
              </w:rPr>
            </w:pPr>
          </w:p>
        </w:tc>
        <w:tc>
          <w:tcPr>
            <w:tcW w:w="440" w:type="dxa"/>
            <w:tcMar>
              <w:top w:w="0" w:type="dxa"/>
              <w:left w:w="0" w:type="dxa"/>
              <w:bottom w:w="0" w:type="dxa"/>
              <w:right w:w="0" w:type="dxa"/>
            </w:tcMar>
          </w:tcPr>
          <w:p w:rsidR="00AE0FC3" w14:paraId="1A137FEA" w14:textId="77777777">
            <w:pPr>
              <w:rPr>
                <w:sz w:val="2"/>
              </w:rPr>
            </w:pPr>
          </w:p>
        </w:tc>
      </w:tr>
      <w:tr w14:paraId="70175C1D" w14:textId="77777777">
        <w:tblPrEx>
          <w:tblW w:w="0" w:type="auto"/>
          <w:tblInd w:w="880" w:type="dxa"/>
          <w:tblLayout w:type="fixed"/>
          <w:tblLook w:val="04A0"/>
        </w:tblPrEx>
        <w:trPr>
          <w:gridAfter w:val="1"/>
          <w:wAfter w:w="32" w:type="dxa"/>
          <w:trHeight w:val="28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AE0FC3" w14:paraId="311F17AB" w14:textId="77777777">
            <w:pPr>
              <w:pStyle w:val="NormalNoContent"/>
            </w:pPr>
          </w:p>
        </w:tc>
        <w:tc>
          <w:tcPr>
            <w:tcW w:w="920" w:type="dxa"/>
            <w:tcMar>
              <w:top w:w="0" w:type="dxa"/>
              <w:left w:w="0" w:type="dxa"/>
              <w:bottom w:w="0" w:type="dxa"/>
              <w:right w:w="0" w:type="dxa"/>
            </w:tcMar>
          </w:tcPr>
          <w:p w:rsidR="00AE0FC3" w14:paraId="10DBD244" w14:textId="77777777">
            <w:pPr>
              <w:rPr>
                <w:sz w:val="2"/>
              </w:rPr>
            </w:pPr>
          </w:p>
        </w:tc>
        <w:tc>
          <w:tcPr>
            <w:tcW w:w="8000" w:type="dxa"/>
            <w:gridSpan w:val="2"/>
            <w:tcMar>
              <w:top w:w="0" w:type="dxa"/>
              <w:left w:w="0" w:type="dxa"/>
              <w:bottom w:w="0" w:type="dxa"/>
              <w:right w:w="0" w:type="dxa"/>
            </w:tcMar>
            <w:vAlign w:val="center"/>
          </w:tcPr>
          <w:p w:rsidR="00AE0FC3" w14:paraId="5C1E37B2" w14:textId="77777777">
            <w:pPr>
              <w:pStyle w:val="CoverPropertyValue"/>
              <w:rPr>
                <w:b/>
                <w:lang w:val="fr-FR"/>
              </w:rPr>
            </w:pPr>
            <w:r>
              <w:rPr>
                <w:b/>
                <w:lang w:val="fr-FR"/>
              </w:rPr>
              <w:t>Amundi Asset Management</w:t>
            </w:r>
          </w:p>
        </w:tc>
        <w:tc>
          <w:tcPr>
            <w:tcW w:w="240" w:type="dxa"/>
            <w:tcMar>
              <w:top w:w="0" w:type="dxa"/>
              <w:left w:w="0" w:type="dxa"/>
              <w:bottom w:w="0" w:type="dxa"/>
              <w:right w:w="0" w:type="dxa"/>
            </w:tcMar>
          </w:tcPr>
          <w:p w:rsidR="00AE0FC3" w14:paraId="0E4B7BF6" w14:textId="77777777">
            <w:pPr>
              <w:rPr>
                <w:sz w:val="2"/>
              </w:rPr>
            </w:pPr>
          </w:p>
        </w:tc>
        <w:tc>
          <w:tcPr>
            <w:tcW w:w="1260" w:type="dxa"/>
            <w:tcMar>
              <w:top w:w="0" w:type="dxa"/>
              <w:left w:w="0" w:type="dxa"/>
              <w:bottom w:w="0" w:type="dxa"/>
              <w:right w:w="0" w:type="dxa"/>
            </w:tcMar>
          </w:tcPr>
          <w:p w:rsidR="00AE0FC3" w14:paraId="00DF4D1C" w14:textId="77777777">
            <w:pPr>
              <w:rPr>
                <w:sz w:val="2"/>
              </w:rPr>
            </w:pPr>
          </w:p>
        </w:tc>
        <w:tc>
          <w:tcPr>
            <w:tcW w:w="440" w:type="dxa"/>
            <w:tcMar>
              <w:top w:w="0" w:type="dxa"/>
              <w:left w:w="0" w:type="dxa"/>
              <w:bottom w:w="0" w:type="dxa"/>
              <w:right w:w="0" w:type="dxa"/>
            </w:tcMar>
          </w:tcPr>
          <w:p w:rsidR="00AE0FC3" w14:paraId="119DDC41" w14:textId="77777777">
            <w:pPr>
              <w:rPr>
                <w:sz w:val="2"/>
              </w:rPr>
            </w:pPr>
          </w:p>
        </w:tc>
      </w:tr>
      <w:tr w14:paraId="65D3BD6F" w14:textId="77777777">
        <w:tblPrEx>
          <w:tblW w:w="0" w:type="auto"/>
          <w:tblInd w:w="880" w:type="dxa"/>
          <w:tblLayout w:type="fixed"/>
          <w:tblLook w:val="04A0"/>
        </w:tblPrEx>
        <w:trPr>
          <w:gridAfter w:val="1"/>
          <w:wAfter w:w="32" w:type="dxa"/>
          <w:trHeight w:val="22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AE0FC3" w14:paraId="4B35BA36" w14:textId="77777777">
            <w:pPr>
              <w:pStyle w:val="NormalNoContent"/>
            </w:pPr>
          </w:p>
        </w:tc>
        <w:tc>
          <w:tcPr>
            <w:tcW w:w="920" w:type="dxa"/>
            <w:tcMar>
              <w:top w:w="0" w:type="dxa"/>
              <w:left w:w="0" w:type="dxa"/>
              <w:bottom w:w="0" w:type="dxa"/>
              <w:right w:w="0" w:type="dxa"/>
            </w:tcMar>
          </w:tcPr>
          <w:p w:rsidR="00AE0FC3" w14:paraId="67357A9D" w14:textId="77777777">
            <w:pPr>
              <w:rPr>
                <w:sz w:val="2"/>
              </w:rPr>
            </w:pPr>
          </w:p>
        </w:tc>
        <w:tc>
          <w:tcPr>
            <w:tcW w:w="8000" w:type="dxa"/>
            <w:gridSpan w:val="2"/>
            <w:tcMar>
              <w:top w:w="0" w:type="dxa"/>
              <w:left w:w="0" w:type="dxa"/>
              <w:bottom w:w="0" w:type="dxa"/>
              <w:right w:w="0" w:type="dxa"/>
            </w:tcMar>
          </w:tcPr>
          <w:p w:rsidR="00AE0FC3" w14:paraId="09ADC071" w14:textId="77777777">
            <w:pPr>
              <w:pStyle w:val="NormalNoContent"/>
              <w:rPr>
                <w:rFonts w:ascii="Arial" w:eastAsia="Arial" w:hAnsi="Arial" w:cs="Arial"/>
                <w:color w:val="232323"/>
                <w:sz w:val="18"/>
                <w:lang w:val="fr-FR"/>
              </w:rPr>
            </w:pPr>
          </w:p>
        </w:tc>
        <w:tc>
          <w:tcPr>
            <w:tcW w:w="240" w:type="dxa"/>
            <w:tcMar>
              <w:top w:w="0" w:type="dxa"/>
              <w:left w:w="0" w:type="dxa"/>
              <w:bottom w:w="0" w:type="dxa"/>
              <w:right w:w="0" w:type="dxa"/>
            </w:tcMar>
          </w:tcPr>
          <w:p w:rsidR="00AE0FC3" w14:paraId="69BC55A3" w14:textId="77777777">
            <w:pPr>
              <w:rPr>
                <w:sz w:val="2"/>
              </w:rPr>
            </w:pPr>
          </w:p>
        </w:tc>
        <w:tc>
          <w:tcPr>
            <w:tcW w:w="1260" w:type="dxa"/>
            <w:tcMar>
              <w:top w:w="0" w:type="dxa"/>
              <w:left w:w="0" w:type="dxa"/>
              <w:bottom w:w="0" w:type="dxa"/>
              <w:right w:w="0" w:type="dxa"/>
            </w:tcMar>
          </w:tcPr>
          <w:p w:rsidR="00AE0FC3" w14:paraId="792E3CF5" w14:textId="77777777">
            <w:pPr>
              <w:rPr>
                <w:sz w:val="2"/>
              </w:rPr>
            </w:pPr>
          </w:p>
        </w:tc>
        <w:tc>
          <w:tcPr>
            <w:tcW w:w="440" w:type="dxa"/>
            <w:tcMar>
              <w:top w:w="0" w:type="dxa"/>
              <w:left w:w="0" w:type="dxa"/>
              <w:bottom w:w="0" w:type="dxa"/>
              <w:right w:w="0" w:type="dxa"/>
            </w:tcMar>
          </w:tcPr>
          <w:p w:rsidR="00AE0FC3" w14:paraId="7DE56EAC" w14:textId="77777777">
            <w:pPr>
              <w:rPr>
                <w:sz w:val="2"/>
              </w:rPr>
            </w:pPr>
          </w:p>
        </w:tc>
      </w:tr>
      <w:tr w14:paraId="7D3A793A" w14:textId="77777777">
        <w:tblPrEx>
          <w:tblW w:w="0" w:type="auto"/>
          <w:tblInd w:w="880" w:type="dxa"/>
          <w:tblLayout w:type="fixed"/>
          <w:tblLook w:val="04A0"/>
        </w:tblPrEx>
        <w:trPr>
          <w:gridAfter w:val="1"/>
          <w:wAfter w:w="32" w:type="dxa"/>
          <w:trHeight w:val="28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AE0FC3" w14:paraId="07173C65" w14:textId="77777777">
            <w:pPr>
              <w:pStyle w:val="NormalNoContent"/>
            </w:pPr>
          </w:p>
        </w:tc>
        <w:tc>
          <w:tcPr>
            <w:tcW w:w="920" w:type="dxa"/>
            <w:tcMar>
              <w:top w:w="0" w:type="dxa"/>
              <w:left w:w="0" w:type="dxa"/>
              <w:bottom w:w="0" w:type="dxa"/>
              <w:right w:w="0" w:type="dxa"/>
            </w:tcMar>
          </w:tcPr>
          <w:p w:rsidR="00AE0FC3" w14:paraId="2174A5D7" w14:textId="77777777">
            <w:pPr>
              <w:rPr>
                <w:sz w:val="2"/>
              </w:rPr>
            </w:pPr>
          </w:p>
        </w:tc>
        <w:tc>
          <w:tcPr>
            <w:tcW w:w="8000" w:type="dxa"/>
            <w:gridSpan w:val="2"/>
            <w:tcMar>
              <w:top w:w="0" w:type="dxa"/>
              <w:left w:w="0" w:type="dxa"/>
              <w:bottom w:w="0" w:type="dxa"/>
              <w:right w:w="0" w:type="dxa"/>
            </w:tcMar>
            <w:vAlign w:val="center"/>
          </w:tcPr>
          <w:p w:rsidR="00AE0FC3" w14:paraId="130AF6F6" w14:textId="77777777">
            <w:pPr>
              <w:pStyle w:val="CoverPropertyNameCover"/>
              <w:rPr>
                <w:lang w:val="fr-FR"/>
              </w:rPr>
            </w:pPr>
            <w:r>
              <w:rPr>
                <w:lang w:val="fr-FR"/>
              </w:rPr>
              <w:t xml:space="preserve">Sous délégataire de gestion </w:t>
            </w:r>
            <w:r>
              <w:rPr>
                <w:lang w:val="fr-FR"/>
              </w:rPr>
              <w:t>comptable en titre</w:t>
            </w:r>
          </w:p>
        </w:tc>
        <w:tc>
          <w:tcPr>
            <w:tcW w:w="240" w:type="dxa"/>
            <w:tcMar>
              <w:top w:w="0" w:type="dxa"/>
              <w:left w:w="0" w:type="dxa"/>
              <w:bottom w:w="0" w:type="dxa"/>
              <w:right w:w="0" w:type="dxa"/>
            </w:tcMar>
          </w:tcPr>
          <w:p w:rsidR="00AE0FC3" w:rsidRPr="002F5802" w14:paraId="26B0E448" w14:textId="77777777">
            <w:pPr>
              <w:rPr>
                <w:sz w:val="2"/>
                <w:lang w:val="fr-FR"/>
              </w:rPr>
            </w:pPr>
          </w:p>
        </w:tc>
        <w:tc>
          <w:tcPr>
            <w:tcW w:w="1260" w:type="dxa"/>
            <w:tcMar>
              <w:top w:w="0" w:type="dxa"/>
              <w:left w:w="0" w:type="dxa"/>
              <w:bottom w:w="0" w:type="dxa"/>
              <w:right w:w="0" w:type="dxa"/>
            </w:tcMar>
          </w:tcPr>
          <w:p w:rsidR="00AE0FC3" w:rsidRPr="002F5802" w14:paraId="6B325860" w14:textId="77777777">
            <w:pPr>
              <w:rPr>
                <w:sz w:val="2"/>
                <w:lang w:val="fr-FR"/>
              </w:rPr>
            </w:pPr>
          </w:p>
        </w:tc>
        <w:tc>
          <w:tcPr>
            <w:tcW w:w="440" w:type="dxa"/>
            <w:tcMar>
              <w:top w:w="0" w:type="dxa"/>
              <w:left w:w="0" w:type="dxa"/>
              <w:bottom w:w="0" w:type="dxa"/>
              <w:right w:w="0" w:type="dxa"/>
            </w:tcMar>
          </w:tcPr>
          <w:p w:rsidR="00AE0FC3" w:rsidRPr="002F5802" w14:paraId="057539E3" w14:textId="77777777">
            <w:pPr>
              <w:rPr>
                <w:sz w:val="2"/>
                <w:lang w:val="fr-FR"/>
              </w:rPr>
            </w:pPr>
          </w:p>
        </w:tc>
      </w:tr>
      <w:tr w14:paraId="664969C8" w14:textId="77777777">
        <w:tblPrEx>
          <w:tblW w:w="0" w:type="auto"/>
          <w:tblInd w:w="880" w:type="dxa"/>
          <w:tblLayout w:type="fixed"/>
          <w:tblLook w:val="04A0"/>
        </w:tblPrEx>
        <w:trPr>
          <w:gridAfter w:val="1"/>
          <w:wAfter w:w="32" w:type="dxa"/>
          <w:trHeight w:val="28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AE0FC3" w:rsidRPr="002F5802" w14:paraId="47499603" w14:textId="77777777">
            <w:pPr>
              <w:pStyle w:val="NormalNoContent"/>
              <w:rPr>
                <w:lang w:val="fr-FR"/>
              </w:rPr>
            </w:pPr>
          </w:p>
        </w:tc>
        <w:tc>
          <w:tcPr>
            <w:tcW w:w="920" w:type="dxa"/>
            <w:tcMar>
              <w:top w:w="0" w:type="dxa"/>
              <w:left w:w="0" w:type="dxa"/>
              <w:bottom w:w="0" w:type="dxa"/>
              <w:right w:w="0" w:type="dxa"/>
            </w:tcMar>
          </w:tcPr>
          <w:p w:rsidR="00AE0FC3" w:rsidRPr="002F5802" w14:paraId="6D0CD950" w14:textId="77777777">
            <w:pPr>
              <w:rPr>
                <w:sz w:val="2"/>
                <w:lang w:val="fr-FR"/>
              </w:rPr>
            </w:pPr>
          </w:p>
        </w:tc>
        <w:tc>
          <w:tcPr>
            <w:tcW w:w="8000" w:type="dxa"/>
            <w:gridSpan w:val="2"/>
            <w:tcMar>
              <w:top w:w="0" w:type="dxa"/>
              <w:left w:w="0" w:type="dxa"/>
              <w:bottom w:w="0" w:type="dxa"/>
              <w:right w:w="0" w:type="dxa"/>
            </w:tcMar>
            <w:vAlign w:val="center"/>
          </w:tcPr>
          <w:p w:rsidR="00AE0FC3" w14:paraId="20F9C54E" w14:textId="77777777">
            <w:pPr>
              <w:pStyle w:val="CoverPropertyValue"/>
              <w:rPr>
                <w:b/>
                <w:lang w:val="fr-FR"/>
              </w:rPr>
            </w:pPr>
            <w:r>
              <w:rPr>
                <w:b/>
                <w:lang w:val="fr-FR"/>
              </w:rPr>
              <w:t>Caceis</w:t>
            </w:r>
            <w:r>
              <w:rPr>
                <w:b/>
                <w:lang w:val="fr-FR"/>
              </w:rPr>
              <w:t xml:space="preserve"> </w:t>
            </w:r>
            <w:r>
              <w:rPr>
                <w:b/>
                <w:lang w:val="fr-FR"/>
              </w:rPr>
              <w:t>Fund</w:t>
            </w:r>
            <w:r>
              <w:rPr>
                <w:b/>
                <w:lang w:val="fr-FR"/>
              </w:rPr>
              <w:t xml:space="preserve"> Administration</w:t>
            </w:r>
          </w:p>
        </w:tc>
        <w:tc>
          <w:tcPr>
            <w:tcW w:w="240" w:type="dxa"/>
            <w:tcMar>
              <w:top w:w="0" w:type="dxa"/>
              <w:left w:w="0" w:type="dxa"/>
              <w:bottom w:w="0" w:type="dxa"/>
              <w:right w:w="0" w:type="dxa"/>
            </w:tcMar>
          </w:tcPr>
          <w:p w:rsidR="00AE0FC3" w14:paraId="291302E6" w14:textId="77777777">
            <w:pPr>
              <w:rPr>
                <w:sz w:val="2"/>
              </w:rPr>
            </w:pPr>
          </w:p>
        </w:tc>
        <w:tc>
          <w:tcPr>
            <w:tcW w:w="1260" w:type="dxa"/>
            <w:tcMar>
              <w:top w:w="0" w:type="dxa"/>
              <w:left w:w="0" w:type="dxa"/>
              <w:bottom w:w="0" w:type="dxa"/>
              <w:right w:w="0" w:type="dxa"/>
            </w:tcMar>
          </w:tcPr>
          <w:p w:rsidR="00AE0FC3" w14:paraId="596308EB" w14:textId="77777777">
            <w:pPr>
              <w:rPr>
                <w:sz w:val="2"/>
              </w:rPr>
            </w:pPr>
          </w:p>
        </w:tc>
        <w:tc>
          <w:tcPr>
            <w:tcW w:w="440" w:type="dxa"/>
            <w:tcMar>
              <w:top w:w="0" w:type="dxa"/>
              <w:left w:w="0" w:type="dxa"/>
              <w:bottom w:w="0" w:type="dxa"/>
              <w:right w:w="0" w:type="dxa"/>
            </w:tcMar>
          </w:tcPr>
          <w:p w:rsidR="00AE0FC3" w14:paraId="475A17A2" w14:textId="77777777">
            <w:pPr>
              <w:rPr>
                <w:sz w:val="2"/>
              </w:rPr>
            </w:pPr>
          </w:p>
        </w:tc>
      </w:tr>
      <w:tr w14:paraId="09008175" w14:textId="77777777">
        <w:tblPrEx>
          <w:tblW w:w="0" w:type="auto"/>
          <w:tblInd w:w="880" w:type="dxa"/>
          <w:tblLayout w:type="fixed"/>
          <w:tblLook w:val="04A0"/>
        </w:tblPrEx>
        <w:trPr>
          <w:gridAfter w:val="1"/>
          <w:wAfter w:w="32" w:type="dxa"/>
          <w:trHeight w:val="22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AE0FC3" w14:paraId="296C05E2" w14:textId="77777777">
            <w:pPr>
              <w:pStyle w:val="NormalNoContent"/>
            </w:pPr>
          </w:p>
        </w:tc>
        <w:tc>
          <w:tcPr>
            <w:tcW w:w="920" w:type="dxa"/>
            <w:tcMar>
              <w:top w:w="0" w:type="dxa"/>
              <w:left w:w="0" w:type="dxa"/>
              <w:bottom w:w="0" w:type="dxa"/>
              <w:right w:w="0" w:type="dxa"/>
            </w:tcMar>
          </w:tcPr>
          <w:p w:rsidR="00AE0FC3" w14:paraId="302A7BFB" w14:textId="77777777">
            <w:pPr>
              <w:rPr>
                <w:sz w:val="2"/>
              </w:rPr>
            </w:pPr>
          </w:p>
        </w:tc>
        <w:tc>
          <w:tcPr>
            <w:tcW w:w="8000" w:type="dxa"/>
            <w:gridSpan w:val="2"/>
            <w:tcMar>
              <w:top w:w="0" w:type="dxa"/>
              <w:left w:w="0" w:type="dxa"/>
              <w:bottom w:w="0" w:type="dxa"/>
              <w:right w:w="0" w:type="dxa"/>
            </w:tcMar>
          </w:tcPr>
          <w:p w:rsidR="00AE0FC3" w14:paraId="68E30D98" w14:textId="77777777">
            <w:pPr>
              <w:pStyle w:val="NormalNoContent"/>
              <w:rPr>
                <w:rFonts w:ascii="Arial" w:eastAsia="Arial" w:hAnsi="Arial" w:cs="Arial"/>
                <w:color w:val="232323"/>
                <w:sz w:val="18"/>
                <w:lang w:val="fr-FR"/>
              </w:rPr>
            </w:pPr>
          </w:p>
        </w:tc>
        <w:tc>
          <w:tcPr>
            <w:tcW w:w="240" w:type="dxa"/>
            <w:tcMar>
              <w:top w:w="0" w:type="dxa"/>
              <w:left w:w="0" w:type="dxa"/>
              <w:bottom w:w="0" w:type="dxa"/>
              <w:right w:w="0" w:type="dxa"/>
            </w:tcMar>
          </w:tcPr>
          <w:p w:rsidR="00AE0FC3" w14:paraId="698D7002" w14:textId="77777777">
            <w:pPr>
              <w:rPr>
                <w:sz w:val="2"/>
              </w:rPr>
            </w:pPr>
          </w:p>
        </w:tc>
        <w:tc>
          <w:tcPr>
            <w:tcW w:w="1260" w:type="dxa"/>
            <w:tcMar>
              <w:top w:w="0" w:type="dxa"/>
              <w:left w:w="0" w:type="dxa"/>
              <w:bottom w:w="0" w:type="dxa"/>
              <w:right w:w="0" w:type="dxa"/>
            </w:tcMar>
          </w:tcPr>
          <w:p w:rsidR="00AE0FC3" w14:paraId="720EFD3A" w14:textId="77777777">
            <w:pPr>
              <w:rPr>
                <w:sz w:val="2"/>
              </w:rPr>
            </w:pPr>
          </w:p>
        </w:tc>
        <w:tc>
          <w:tcPr>
            <w:tcW w:w="440" w:type="dxa"/>
            <w:tcMar>
              <w:top w:w="0" w:type="dxa"/>
              <w:left w:w="0" w:type="dxa"/>
              <w:bottom w:w="0" w:type="dxa"/>
              <w:right w:w="0" w:type="dxa"/>
            </w:tcMar>
          </w:tcPr>
          <w:p w:rsidR="00AE0FC3" w14:paraId="4415879E" w14:textId="77777777">
            <w:pPr>
              <w:rPr>
                <w:sz w:val="2"/>
              </w:rPr>
            </w:pPr>
          </w:p>
        </w:tc>
      </w:tr>
      <w:tr w14:paraId="00868802" w14:textId="77777777">
        <w:tblPrEx>
          <w:tblW w:w="0" w:type="auto"/>
          <w:tblInd w:w="880" w:type="dxa"/>
          <w:tblLayout w:type="fixed"/>
          <w:tblLook w:val="04A0"/>
        </w:tblPrEx>
        <w:trPr>
          <w:gridAfter w:val="1"/>
          <w:wAfter w:w="32" w:type="dxa"/>
          <w:trHeight w:val="28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AE0FC3" w14:paraId="73731CCC" w14:textId="77777777">
            <w:pPr>
              <w:pStyle w:val="NormalNoContent"/>
            </w:pPr>
          </w:p>
        </w:tc>
        <w:tc>
          <w:tcPr>
            <w:tcW w:w="920" w:type="dxa"/>
            <w:tcMar>
              <w:top w:w="0" w:type="dxa"/>
              <w:left w:w="0" w:type="dxa"/>
              <w:bottom w:w="0" w:type="dxa"/>
              <w:right w:w="0" w:type="dxa"/>
            </w:tcMar>
          </w:tcPr>
          <w:p w:rsidR="00AE0FC3" w14:paraId="2224C043" w14:textId="77777777">
            <w:pPr>
              <w:rPr>
                <w:sz w:val="2"/>
              </w:rPr>
            </w:pPr>
          </w:p>
        </w:tc>
        <w:tc>
          <w:tcPr>
            <w:tcW w:w="8000" w:type="dxa"/>
            <w:gridSpan w:val="2"/>
            <w:tcMar>
              <w:top w:w="0" w:type="dxa"/>
              <w:left w:w="0" w:type="dxa"/>
              <w:bottom w:w="0" w:type="dxa"/>
              <w:right w:w="0" w:type="dxa"/>
            </w:tcMar>
            <w:vAlign w:val="center"/>
          </w:tcPr>
          <w:p w:rsidR="00AE0FC3" w14:paraId="76F09172" w14:textId="77777777">
            <w:pPr>
              <w:pStyle w:val="CoverPropertyNameCover"/>
              <w:rPr>
                <w:lang w:val="fr-FR"/>
              </w:rPr>
            </w:pPr>
            <w:r>
              <w:rPr>
                <w:lang w:val="fr-FR"/>
              </w:rPr>
              <w:t>Dépositaire</w:t>
            </w:r>
          </w:p>
        </w:tc>
        <w:tc>
          <w:tcPr>
            <w:tcW w:w="240" w:type="dxa"/>
            <w:tcMar>
              <w:top w:w="0" w:type="dxa"/>
              <w:left w:w="0" w:type="dxa"/>
              <w:bottom w:w="0" w:type="dxa"/>
              <w:right w:w="0" w:type="dxa"/>
            </w:tcMar>
          </w:tcPr>
          <w:p w:rsidR="00AE0FC3" w14:paraId="0608AAB8" w14:textId="77777777">
            <w:pPr>
              <w:rPr>
                <w:sz w:val="2"/>
              </w:rPr>
            </w:pPr>
          </w:p>
        </w:tc>
        <w:tc>
          <w:tcPr>
            <w:tcW w:w="1260" w:type="dxa"/>
            <w:tcMar>
              <w:top w:w="0" w:type="dxa"/>
              <w:left w:w="0" w:type="dxa"/>
              <w:bottom w:w="0" w:type="dxa"/>
              <w:right w:w="0" w:type="dxa"/>
            </w:tcMar>
          </w:tcPr>
          <w:p w:rsidR="00AE0FC3" w14:paraId="158A0254" w14:textId="77777777">
            <w:pPr>
              <w:rPr>
                <w:sz w:val="2"/>
              </w:rPr>
            </w:pPr>
          </w:p>
        </w:tc>
        <w:tc>
          <w:tcPr>
            <w:tcW w:w="440" w:type="dxa"/>
            <w:tcMar>
              <w:top w:w="0" w:type="dxa"/>
              <w:left w:w="0" w:type="dxa"/>
              <w:bottom w:w="0" w:type="dxa"/>
              <w:right w:w="0" w:type="dxa"/>
            </w:tcMar>
          </w:tcPr>
          <w:p w:rsidR="00AE0FC3" w14:paraId="6A880DCE" w14:textId="77777777">
            <w:pPr>
              <w:rPr>
                <w:sz w:val="2"/>
              </w:rPr>
            </w:pPr>
          </w:p>
        </w:tc>
      </w:tr>
      <w:tr w14:paraId="43EBE623" w14:textId="77777777">
        <w:tblPrEx>
          <w:tblW w:w="0" w:type="auto"/>
          <w:tblInd w:w="880" w:type="dxa"/>
          <w:tblLayout w:type="fixed"/>
          <w:tblLook w:val="04A0"/>
        </w:tblPrEx>
        <w:trPr>
          <w:gridAfter w:val="1"/>
          <w:wAfter w:w="32" w:type="dxa"/>
          <w:trHeight w:val="28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AE0FC3" w14:paraId="441C64FB" w14:textId="77777777">
            <w:pPr>
              <w:pStyle w:val="NormalNoContent"/>
            </w:pPr>
          </w:p>
        </w:tc>
        <w:tc>
          <w:tcPr>
            <w:tcW w:w="920" w:type="dxa"/>
            <w:tcMar>
              <w:top w:w="0" w:type="dxa"/>
              <w:left w:w="0" w:type="dxa"/>
              <w:bottom w:w="0" w:type="dxa"/>
              <w:right w:w="0" w:type="dxa"/>
            </w:tcMar>
          </w:tcPr>
          <w:p w:rsidR="00AE0FC3" w14:paraId="105ACA21" w14:textId="77777777">
            <w:pPr>
              <w:rPr>
                <w:sz w:val="2"/>
              </w:rPr>
            </w:pPr>
          </w:p>
        </w:tc>
        <w:tc>
          <w:tcPr>
            <w:tcW w:w="8000" w:type="dxa"/>
            <w:gridSpan w:val="2"/>
            <w:tcMar>
              <w:top w:w="0" w:type="dxa"/>
              <w:left w:w="0" w:type="dxa"/>
              <w:bottom w:w="0" w:type="dxa"/>
              <w:right w:w="0" w:type="dxa"/>
            </w:tcMar>
            <w:vAlign w:val="center"/>
          </w:tcPr>
          <w:p w:rsidR="00AE0FC3" w14:paraId="060903DF" w14:textId="77777777">
            <w:pPr>
              <w:pStyle w:val="CoverPropertyValue"/>
              <w:rPr>
                <w:b/>
                <w:lang w:val="fr-FR"/>
              </w:rPr>
            </w:pPr>
            <w:r>
              <w:rPr>
                <w:b/>
                <w:lang w:val="fr-FR"/>
              </w:rPr>
              <w:t>CACEIS BANK</w:t>
            </w:r>
          </w:p>
        </w:tc>
        <w:tc>
          <w:tcPr>
            <w:tcW w:w="240" w:type="dxa"/>
            <w:tcMar>
              <w:top w:w="0" w:type="dxa"/>
              <w:left w:w="0" w:type="dxa"/>
              <w:bottom w:w="0" w:type="dxa"/>
              <w:right w:w="0" w:type="dxa"/>
            </w:tcMar>
          </w:tcPr>
          <w:p w:rsidR="00AE0FC3" w14:paraId="22E6381D" w14:textId="77777777">
            <w:pPr>
              <w:rPr>
                <w:sz w:val="2"/>
              </w:rPr>
            </w:pPr>
          </w:p>
        </w:tc>
        <w:tc>
          <w:tcPr>
            <w:tcW w:w="1260" w:type="dxa"/>
            <w:tcMar>
              <w:top w:w="0" w:type="dxa"/>
              <w:left w:w="0" w:type="dxa"/>
              <w:bottom w:w="0" w:type="dxa"/>
              <w:right w:w="0" w:type="dxa"/>
            </w:tcMar>
          </w:tcPr>
          <w:p w:rsidR="00AE0FC3" w14:paraId="7503698D" w14:textId="77777777">
            <w:pPr>
              <w:rPr>
                <w:sz w:val="2"/>
              </w:rPr>
            </w:pPr>
          </w:p>
        </w:tc>
        <w:tc>
          <w:tcPr>
            <w:tcW w:w="440" w:type="dxa"/>
            <w:tcMar>
              <w:top w:w="0" w:type="dxa"/>
              <w:left w:w="0" w:type="dxa"/>
              <w:bottom w:w="0" w:type="dxa"/>
              <w:right w:w="0" w:type="dxa"/>
            </w:tcMar>
          </w:tcPr>
          <w:p w:rsidR="00AE0FC3" w14:paraId="1EF54F32" w14:textId="77777777">
            <w:pPr>
              <w:rPr>
                <w:sz w:val="2"/>
              </w:rPr>
            </w:pPr>
          </w:p>
        </w:tc>
      </w:tr>
      <w:tr w14:paraId="2B120D53" w14:textId="77777777">
        <w:tblPrEx>
          <w:tblW w:w="0" w:type="auto"/>
          <w:tblInd w:w="880" w:type="dxa"/>
          <w:tblLayout w:type="fixed"/>
          <w:tblLook w:val="04A0"/>
        </w:tblPrEx>
        <w:trPr>
          <w:gridAfter w:val="1"/>
          <w:wAfter w:w="32" w:type="dxa"/>
          <w:trHeight w:val="22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AE0FC3" w14:paraId="4BE8B6AA" w14:textId="77777777">
            <w:pPr>
              <w:pStyle w:val="NormalNoContent"/>
            </w:pPr>
          </w:p>
        </w:tc>
        <w:tc>
          <w:tcPr>
            <w:tcW w:w="920" w:type="dxa"/>
            <w:tcMar>
              <w:top w:w="0" w:type="dxa"/>
              <w:left w:w="0" w:type="dxa"/>
              <w:bottom w:w="0" w:type="dxa"/>
              <w:right w:w="0" w:type="dxa"/>
            </w:tcMar>
          </w:tcPr>
          <w:p w:rsidR="00AE0FC3" w14:paraId="39B46B74" w14:textId="77777777">
            <w:pPr>
              <w:rPr>
                <w:sz w:val="2"/>
              </w:rPr>
            </w:pPr>
          </w:p>
        </w:tc>
        <w:tc>
          <w:tcPr>
            <w:tcW w:w="8000" w:type="dxa"/>
            <w:gridSpan w:val="2"/>
            <w:tcMar>
              <w:top w:w="0" w:type="dxa"/>
              <w:left w:w="0" w:type="dxa"/>
              <w:bottom w:w="0" w:type="dxa"/>
              <w:right w:w="0" w:type="dxa"/>
            </w:tcMar>
          </w:tcPr>
          <w:p w:rsidR="00AE0FC3" w14:paraId="598B16DB" w14:textId="77777777">
            <w:pPr>
              <w:pStyle w:val="NormalNoContent"/>
              <w:rPr>
                <w:rFonts w:ascii="Arial" w:eastAsia="Arial" w:hAnsi="Arial" w:cs="Arial"/>
                <w:color w:val="232323"/>
                <w:sz w:val="18"/>
                <w:lang w:val="fr-FR"/>
              </w:rPr>
            </w:pPr>
          </w:p>
        </w:tc>
        <w:tc>
          <w:tcPr>
            <w:tcW w:w="240" w:type="dxa"/>
            <w:tcMar>
              <w:top w:w="0" w:type="dxa"/>
              <w:left w:w="0" w:type="dxa"/>
              <w:bottom w:w="0" w:type="dxa"/>
              <w:right w:w="0" w:type="dxa"/>
            </w:tcMar>
          </w:tcPr>
          <w:p w:rsidR="00AE0FC3" w14:paraId="47F8C7F8" w14:textId="77777777">
            <w:pPr>
              <w:rPr>
                <w:sz w:val="2"/>
              </w:rPr>
            </w:pPr>
          </w:p>
        </w:tc>
        <w:tc>
          <w:tcPr>
            <w:tcW w:w="1260" w:type="dxa"/>
            <w:tcMar>
              <w:top w:w="0" w:type="dxa"/>
              <w:left w:w="0" w:type="dxa"/>
              <w:bottom w:w="0" w:type="dxa"/>
              <w:right w:w="0" w:type="dxa"/>
            </w:tcMar>
          </w:tcPr>
          <w:p w:rsidR="00AE0FC3" w14:paraId="2E1C4AF7" w14:textId="77777777">
            <w:pPr>
              <w:rPr>
                <w:sz w:val="2"/>
              </w:rPr>
            </w:pPr>
          </w:p>
        </w:tc>
        <w:tc>
          <w:tcPr>
            <w:tcW w:w="440" w:type="dxa"/>
            <w:tcMar>
              <w:top w:w="0" w:type="dxa"/>
              <w:left w:w="0" w:type="dxa"/>
              <w:bottom w:w="0" w:type="dxa"/>
              <w:right w:w="0" w:type="dxa"/>
            </w:tcMar>
          </w:tcPr>
          <w:p w:rsidR="00AE0FC3" w14:paraId="0E749F5B" w14:textId="77777777">
            <w:pPr>
              <w:rPr>
                <w:sz w:val="2"/>
              </w:rPr>
            </w:pPr>
          </w:p>
        </w:tc>
      </w:tr>
      <w:tr w14:paraId="701420EA" w14:textId="77777777">
        <w:tblPrEx>
          <w:tblW w:w="0" w:type="auto"/>
          <w:tblInd w:w="880" w:type="dxa"/>
          <w:tblLayout w:type="fixed"/>
          <w:tblLook w:val="04A0"/>
        </w:tblPrEx>
        <w:trPr>
          <w:gridAfter w:val="1"/>
          <w:wAfter w:w="32" w:type="dxa"/>
          <w:trHeight w:val="28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AE0FC3" w14:paraId="6E95E385" w14:textId="77777777">
            <w:pPr>
              <w:pStyle w:val="NormalNoContent"/>
            </w:pPr>
          </w:p>
        </w:tc>
        <w:tc>
          <w:tcPr>
            <w:tcW w:w="920" w:type="dxa"/>
            <w:tcMar>
              <w:top w:w="0" w:type="dxa"/>
              <w:left w:w="0" w:type="dxa"/>
              <w:bottom w:w="0" w:type="dxa"/>
              <w:right w:w="0" w:type="dxa"/>
            </w:tcMar>
          </w:tcPr>
          <w:p w:rsidR="00AE0FC3" w14:paraId="07465244" w14:textId="77777777">
            <w:pPr>
              <w:rPr>
                <w:sz w:val="2"/>
              </w:rPr>
            </w:pPr>
          </w:p>
        </w:tc>
        <w:tc>
          <w:tcPr>
            <w:tcW w:w="8000" w:type="dxa"/>
            <w:gridSpan w:val="2"/>
            <w:tcMar>
              <w:top w:w="0" w:type="dxa"/>
              <w:left w:w="0" w:type="dxa"/>
              <w:bottom w:w="0" w:type="dxa"/>
              <w:right w:w="0" w:type="dxa"/>
            </w:tcMar>
            <w:vAlign w:val="center"/>
          </w:tcPr>
          <w:p w:rsidR="00AE0FC3" w14:paraId="2FCEB260" w14:textId="77777777">
            <w:pPr>
              <w:pStyle w:val="CoverPropertyNameCover"/>
              <w:rPr>
                <w:lang w:val="fr-FR"/>
              </w:rPr>
            </w:pPr>
            <w:r>
              <w:rPr>
                <w:lang w:val="fr-FR"/>
              </w:rPr>
              <w:t>Commissaire aux Comptes</w:t>
            </w:r>
          </w:p>
        </w:tc>
        <w:tc>
          <w:tcPr>
            <w:tcW w:w="240" w:type="dxa"/>
            <w:tcMar>
              <w:top w:w="0" w:type="dxa"/>
              <w:left w:w="0" w:type="dxa"/>
              <w:bottom w:w="0" w:type="dxa"/>
              <w:right w:w="0" w:type="dxa"/>
            </w:tcMar>
          </w:tcPr>
          <w:p w:rsidR="00AE0FC3" w14:paraId="279DE524" w14:textId="77777777">
            <w:pPr>
              <w:rPr>
                <w:sz w:val="2"/>
              </w:rPr>
            </w:pPr>
          </w:p>
        </w:tc>
        <w:tc>
          <w:tcPr>
            <w:tcW w:w="1260" w:type="dxa"/>
            <w:tcMar>
              <w:top w:w="0" w:type="dxa"/>
              <w:left w:w="0" w:type="dxa"/>
              <w:bottom w:w="0" w:type="dxa"/>
              <w:right w:w="0" w:type="dxa"/>
            </w:tcMar>
          </w:tcPr>
          <w:p w:rsidR="00AE0FC3" w14:paraId="6F6C6EDE" w14:textId="77777777">
            <w:pPr>
              <w:rPr>
                <w:sz w:val="2"/>
              </w:rPr>
            </w:pPr>
          </w:p>
        </w:tc>
        <w:tc>
          <w:tcPr>
            <w:tcW w:w="440" w:type="dxa"/>
            <w:tcMar>
              <w:top w:w="0" w:type="dxa"/>
              <w:left w:w="0" w:type="dxa"/>
              <w:bottom w:w="0" w:type="dxa"/>
              <w:right w:w="0" w:type="dxa"/>
            </w:tcMar>
          </w:tcPr>
          <w:p w:rsidR="00AE0FC3" w14:paraId="2DE61DDB" w14:textId="77777777">
            <w:pPr>
              <w:rPr>
                <w:sz w:val="2"/>
              </w:rPr>
            </w:pPr>
          </w:p>
        </w:tc>
      </w:tr>
      <w:tr w14:paraId="13EB4379" w14:textId="77777777">
        <w:tblPrEx>
          <w:tblW w:w="0" w:type="auto"/>
          <w:tblInd w:w="880" w:type="dxa"/>
          <w:tblLayout w:type="fixed"/>
          <w:tblLook w:val="04A0"/>
        </w:tblPrEx>
        <w:trPr>
          <w:gridAfter w:val="1"/>
          <w:wAfter w:w="32" w:type="dxa"/>
          <w:trHeight w:val="28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AE0FC3" w14:paraId="4F3FA05A" w14:textId="77777777">
            <w:pPr>
              <w:pStyle w:val="NormalNoContent"/>
            </w:pPr>
          </w:p>
        </w:tc>
        <w:tc>
          <w:tcPr>
            <w:tcW w:w="920" w:type="dxa"/>
            <w:tcMar>
              <w:top w:w="0" w:type="dxa"/>
              <w:left w:w="0" w:type="dxa"/>
              <w:bottom w:w="0" w:type="dxa"/>
              <w:right w:w="0" w:type="dxa"/>
            </w:tcMar>
          </w:tcPr>
          <w:p w:rsidR="00AE0FC3" w14:paraId="56F77389" w14:textId="77777777">
            <w:pPr>
              <w:rPr>
                <w:sz w:val="2"/>
              </w:rPr>
            </w:pPr>
          </w:p>
        </w:tc>
        <w:tc>
          <w:tcPr>
            <w:tcW w:w="8000" w:type="dxa"/>
            <w:gridSpan w:val="2"/>
            <w:tcMar>
              <w:top w:w="0" w:type="dxa"/>
              <w:left w:w="0" w:type="dxa"/>
              <w:bottom w:w="0" w:type="dxa"/>
              <w:right w:w="0" w:type="dxa"/>
            </w:tcMar>
            <w:vAlign w:val="center"/>
          </w:tcPr>
          <w:p w:rsidR="00AE0FC3" w14:paraId="6E183C9D" w14:textId="77777777">
            <w:pPr>
              <w:pStyle w:val="CoverPropertyValue"/>
              <w:rPr>
                <w:b/>
                <w:lang w:val="fr-FR"/>
              </w:rPr>
            </w:pPr>
            <w:r>
              <w:rPr>
                <w:b/>
                <w:lang w:val="fr-FR"/>
              </w:rPr>
              <w:t>DELOITTE &amp; ASSOCIÉS</w:t>
            </w:r>
          </w:p>
        </w:tc>
        <w:tc>
          <w:tcPr>
            <w:tcW w:w="240" w:type="dxa"/>
            <w:tcMar>
              <w:top w:w="0" w:type="dxa"/>
              <w:left w:w="0" w:type="dxa"/>
              <w:bottom w:w="0" w:type="dxa"/>
              <w:right w:w="0" w:type="dxa"/>
            </w:tcMar>
          </w:tcPr>
          <w:p w:rsidR="00AE0FC3" w14:paraId="32DA37D1" w14:textId="77777777">
            <w:pPr>
              <w:rPr>
                <w:sz w:val="2"/>
              </w:rPr>
            </w:pPr>
          </w:p>
        </w:tc>
        <w:tc>
          <w:tcPr>
            <w:tcW w:w="1260" w:type="dxa"/>
            <w:tcMar>
              <w:top w:w="0" w:type="dxa"/>
              <w:left w:w="0" w:type="dxa"/>
              <w:bottom w:w="0" w:type="dxa"/>
              <w:right w:w="0" w:type="dxa"/>
            </w:tcMar>
          </w:tcPr>
          <w:p w:rsidR="00AE0FC3" w14:paraId="789C0C3D" w14:textId="77777777">
            <w:pPr>
              <w:rPr>
                <w:sz w:val="2"/>
              </w:rPr>
            </w:pPr>
          </w:p>
        </w:tc>
        <w:tc>
          <w:tcPr>
            <w:tcW w:w="440" w:type="dxa"/>
            <w:tcMar>
              <w:top w:w="0" w:type="dxa"/>
              <w:left w:w="0" w:type="dxa"/>
              <w:bottom w:w="0" w:type="dxa"/>
              <w:right w:w="0" w:type="dxa"/>
            </w:tcMar>
          </w:tcPr>
          <w:p w:rsidR="00AE0FC3" w14:paraId="158E6CA9" w14:textId="77777777">
            <w:pPr>
              <w:rPr>
                <w:sz w:val="2"/>
              </w:rPr>
            </w:pPr>
          </w:p>
        </w:tc>
      </w:tr>
      <w:tr w14:paraId="5566FCD5" w14:textId="77777777">
        <w:tblPrEx>
          <w:tblW w:w="0" w:type="auto"/>
          <w:tblInd w:w="880" w:type="dxa"/>
          <w:tblLayout w:type="fixed"/>
          <w:tblLook w:val="04A0"/>
        </w:tblPrEx>
        <w:trPr>
          <w:gridAfter w:val="1"/>
          <w:wAfter w:w="32" w:type="dxa"/>
          <w:trHeight w:val="142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AE0FC3" w14:paraId="438835A6" w14:textId="77777777">
            <w:pPr>
              <w:pStyle w:val="NormalNoContent"/>
            </w:pPr>
          </w:p>
        </w:tc>
        <w:tc>
          <w:tcPr>
            <w:tcW w:w="920" w:type="dxa"/>
            <w:tcMar>
              <w:top w:w="0" w:type="dxa"/>
              <w:left w:w="0" w:type="dxa"/>
              <w:bottom w:w="0" w:type="dxa"/>
              <w:right w:w="0" w:type="dxa"/>
            </w:tcMar>
          </w:tcPr>
          <w:p w:rsidR="00AE0FC3" w14:paraId="5B7F0016" w14:textId="77777777">
            <w:pPr>
              <w:rPr>
                <w:sz w:val="2"/>
              </w:rPr>
            </w:pPr>
          </w:p>
        </w:tc>
        <w:tc>
          <w:tcPr>
            <w:tcW w:w="5640" w:type="dxa"/>
            <w:tcMar>
              <w:top w:w="0" w:type="dxa"/>
              <w:left w:w="0" w:type="dxa"/>
              <w:bottom w:w="0" w:type="dxa"/>
              <w:right w:w="0" w:type="dxa"/>
            </w:tcMar>
          </w:tcPr>
          <w:p w:rsidR="00AE0FC3" w14:paraId="32334394" w14:textId="77777777">
            <w:pPr>
              <w:rPr>
                <w:sz w:val="2"/>
              </w:rPr>
            </w:pPr>
          </w:p>
        </w:tc>
        <w:tc>
          <w:tcPr>
            <w:tcW w:w="2360" w:type="dxa"/>
            <w:tcMar>
              <w:top w:w="0" w:type="dxa"/>
              <w:left w:w="0" w:type="dxa"/>
              <w:bottom w:w="0" w:type="dxa"/>
              <w:right w:w="0" w:type="dxa"/>
            </w:tcMar>
          </w:tcPr>
          <w:p w:rsidR="00AE0FC3" w14:paraId="73B45AB5" w14:textId="77777777">
            <w:pPr>
              <w:rPr>
                <w:sz w:val="2"/>
              </w:rPr>
            </w:pPr>
          </w:p>
        </w:tc>
        <w:tc>
          <w:tcPr>
            <w:tcW w:w="240" w:type="dxa"/>
            <w:tcMar>
              <w:top w:w="0" w:type="dxa"/>
              <w:left w:w="0" w:type="dxa"/>
              <w:bottom w:w="0" w:type="dxa"/>
              <w:right w:w="0" w:type="dxa"/>
            </w:tcMar>
          </w:tcPr>
          <w:p w:rsidR="00AE0FC3" w14:paraId="6908B8B4" w14:textId="77777777">
            <w:pPr>
              <w:rPr>
                <w:sz w:val="2"/>
              </w:rPr>
            </w:pPr>
          </w:p>
        </w:tc>
        <w:tc>
          <w:tcPr>
            <w:tcW w:w="1260" w:type="dxa"/>
            <w:tcMar>
              <w:top w:w="0" w:type="dxa"/>
              <w:left w:w="0" w:type="dxa"/>
              <w:bottom w:w="0" w:type="dxa"/>
              <w:right w:w="0" w:type="dxa"/>
            </w:tcMar>
          </w:tcPr>
          <w:p w:rsidR="00AE0FC3" w14:paraId="0EA2C169" w14:textId="77777777">
            <w:pPr>
              <w:rPr>
                <w:sz w:val="2"/>
              </w:rPr>
            </w:pPr>
          </w:p>
        </w:tc>
        <w:tc>
          <w:tcPr>
            <w:tcW w:w="440" w:type="dxa"/>
            <w:tcMar>
              <w:top w:w="0" w:type="dxa"/>
              <w:left w:w="0" w:type="dxa"/>
              <w:bottom w:w="0" w:type="dxa"/>
              <w:right w:w="0" w:type="dxa"/>
            </w:tcMar>
          </w:tcPr>
          <w:p w:rsidR="00AE0FC3" w14:paraId="14E2A1D4" w14:textId="77777777">
            <w:pPr>
              <w:rPr>
                <w:sz w:val="2"/>
              </w:rPr>
            </w:pPr>
          </w:p>
        </w:tc>
      </w:tr>
      <w:tr w14:paraId="3CDFDC17" w14:textId="77777777">
        <w:tblPrEx>
          <w:tblW w:w="0" w:type="auto"/>
          <w:tblInd w:w="880" w:type="dxa"/>
          <w:tblLayout w:type="fixed"/>
          <w:tblLook w:val="04A0"/>
        </w:tblPrEx>
        <w:trPr>
          <w:trHeight w:hRule="exact" w:val="105"/>
        </w:trPr>
        <w:tc>
          <w:tcPr>
            <w:tcW w:w="11000" w:type="dxa"/>
            <w:gridSpan w:val="8"/>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AE0FC3" w14:paraId="6AFE67C5" w14:textId="77777777">
            <w:pPr>
              <w:pStyle w:val="NormalNoContent"/>
            </w:pPr>
          </w:p>
        </w:tc>
      </w:tr>
    </w:tbl>
    <w:p w:rsidR="00AE0FC3" w14:paraId="730B2B01" w14:textId="77777777">
      <w:pPr>
        <w:spacing w:line="105" w:lineRule="exact"/>
        <w:rPr>
          <w:sz w:val="11"/>
        </w:rPr>
      </w:pPr>
      <w:r>
        <w:t xml:space="preserve"> </w:t>
      </w:r>
    </w:p>
    <w:p w:rsidR="00AE0FC3" w14:paraId="0E7DBE9A" w14:textId="77777777">
      <w:pPr>
        <w:ind w:left="10280" w:right="20"/>
        <w:rPr>
          <w:rFonts w:ascii="Arial" w:eastAsia="Arial" w:hAnsi="Arial" w:cs="Arial"/>
          <w:color w:val="232323"/>
          <w:sz w:val="18"/>
          <w:lang w:val="fr-FR"/>
        </w:rPr>
        <w:sectPr>
          <w:headerReference w:type="default" r:id="rId5"/>
          <w:footerReference w:type="default" r:id="rId6"/>
          <w:pgSz w:w="11900" w:h="16840"/>
          <w:pgMar w:top="0" w:right="0" w:bottom="0" w:left="0" w:header="0" w:footer="0" w:gutter="0"/>
          <w:cols w:space="720"/>
          <w:docGrid w:linePitch="360"/>
        </w:sectPr>
      </w:pPr>
      <w:bookmarkStart w:id="1" w:name="COVER_END"/>
      <w:bookmarkEnd w:id="1"/>
    </w:p>
    <w:p w:rsidR="00AE0FC3" w14:paraId="0905C987" w14:textId="77777777">
      <w:pPr>
        <w:spacing w:line="15" w:lineRule="exact"/>
        <w:rPr>
          <w:sz w:val="2"/>
        </w:rPr>
      </w:pPr>
    </w:p>
    <w:p w:rsidR="00AE0FC3" w14:paraId="3E1100A2" w14:textId="77777777">
      <w:pPr>
        <w:pStyle w:val="TechnicalBookmark"/>
        <w:rPr>
          <w:lang w:val="fr-FR"/>
        </w:rPr>
      </w:pPr>
      <w:r>
        <w:rPr>
          <w:lang w:val="fr-FR"/>
        </w:rPr>
        <w:fldChar w:fldCharType="begin"/>
      </w:r>
      <w:r>
        <w:rPr>
          <w:lang w:val="fr-FR"/>
        </w:rPr>
        <w:instrText xml:space="preserve"> SET AC004696016A7736CFB59A69DC491BD6 "" </w:instrText>
      </w:r>
      <w:r>
        <w:rPr>
          <w:lang w:val="fr-FR"/>
        </w:rPr>
        <w:fldChar w:fldCharType="separate"/>
      </w:r>
      <w:bookmarkStart w:id="2" w:name="AC004696016A7736CFB59A69DC491BD6"/>
      <w:bookmarkEnd w:id="2"/>
      <w:r>
        <w:rPr>
          <w:lang w:val="fr-FR"/>
        </w:rPr>
        <w:fldChar w:fldCharType="end"/>
      </w:r>
    </w:p>
    <w:p w:rsidR="00AE0FC3" w14:paraId="2D52105C" w14:textId="77777777">
      <w:pPr>
        <w:pStyle w:val="H1"/>
        <w:rPr>
          <w:lang w:val="fr-FR"/>
        </w:rPr>
      </w:pPr>
      <w:bookmarkStart w:id="3" w:name="Etat_du_patrimoine_en_EUR"/>
      <w:bookmarkEnd w:id="3"/>
      <w:r>
        <w:rPr>
          <w:lang w:val="fr-FR"/>
        </w:rPr>
        <w:t>Etat du patrimoine en EUR</w:t>
      </w:r>
    </w:p>
    <w:p w:rsidR="00AE0FC3" w14:paraId="404A542A" w14:textId="77777777">
      <w:pPr>
        <w:pStyle w:val="RefToc1"/>
        <w:rPr>
          <w:lang w:val="fr-FR"/>
        </w:rPr>
      </w:pPr>
      <w:bookmarkStart w:id="4" w:name="BK_6B6AB55AD17959C0B12AE6F48CF8C3BA"/>
      <w:bookmarkEnd w:id="4"/>
      <w:r>
        <w:rPr>
          <w:lang w:val="fr-FR"/>
        </w:rPr>
        <w:t>Etat du patrimoine en EUR</w:t>
      </w:r>
    </w:p>
    <w:p w:rsidR="00AE0FC3" w14:paraId="7E8BB8AE" w14:textId="77777777">
      <w:pPr>
        <w:pStyle w:val="TechnicalBookmark"/>
        <w:rPr>
          <w:lang w:val="fr-FR"/>
        </w:rPr>
      </w:pPr>
      <w:r>
        <w:rPr>
          <w:lang w:val="fr-FR"/>
        </w:rPr>
        <w:fldChar w:fldCharType="begin"/>
      </w:r>
      <w:r>
        <w:rPr>
          <w:lang w:val="fr-FR"/>
        </w:rPr>
        <w:instrText xml:space="preserve"> SET A6130659EB1987DBE7F96B6B30A7A671 "" </w:instrText>
      </w:r>
      <w:r>
        <w:rPr>
          <w:lang w:val="fr-FR"/>
        </w:rPr>
        <w:fldChar w:fldCharType="separate"/>
      </w:r>
      <w:bookmarkStart w:id="5" w:name="A6130659EB1987DBE7F96B6B30A7A671"/>
      <w:bookmarkEnd w:id="5"/>
      <w:r>
        <w:rPr>
          <w:lang w:val="fr-FR"/>
        </w:rPr>
        <w:fldChar w:fldCharType="end"/>
      </w:r>
    </w:p>
    <w:p w:rsidR="00AE0FC3" w14:paraId="5138DADA" w14:textId="77777777">
      <w:pPr>
        <w:pStyle w:val="TechnicalBookmark"/>
        <w:rPr>
          <w:lang w:val="fr-FR"/>
        </w:rPr>
      </w:pPr>
    </w:p>
    <w:tbl>
      <w:tblPr>
        <w:tblW w:w="5000" w:type="pct"/>
        <w:tblLayout w:type="fixed"/>
        <w:tblLook w:val="04A0"/>
      </w:tblPr>
      <w:tblGrid>
        <w:gridCol w:w="7470"/>
        <w:gridCol w:w="2152"/>
      </w:tblGrid>
      <w:tr w14:paraId="683E3BA3" w14:textId="77777777">
        <w:tblPrEx>
          <w:tblW w:w="5000" w:type="pct"/>
          <w:tblLayout w:type="fixed"/>
          <w:tblLook w:val="04A0"/>
        </w:tblPrEx>
        <w:trPr>
          <w:trHeight w:val="385"/>
        </w:trPr>
        <w:tc>
          <w:tcPr>
            <w:tcW w:w="750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AE0FC3" w14:paraId="0D30CFEA" w14:textId="77777777">
            <w:pPr>
              <w:pStyle w:val="EnteteTabFirstColBordureCentre"/>
              <w:rPr>
                <w:lang w:val="fr-FR"/>
              </w:rPr>
            </w:pPr>
            <w:r>
              <w:rPr>
                <w:lang w:val="fr-FR"/>
              </w:rPr>
              <w:t>Eléments de l'état du patrimoine</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AE0FC3" w14:paraId="24A4FB02" w14:textId="77777777">
            <w:pPr>
              <w:pStyle w:val="EnteteTabLastColBordure"/>
              <w:spacing w:line="184" w:lineRule="exact"/>
              <w:rPr>
                <w:lang w:val="fr-FR"/>
              </w:rPr>
            </w:pPr>
            <w:r>
              <w:rPr>
                <w:lang w:val="fr-FR"/>
              </w:rPr>
              <w:t>Montant à l'arrêté périodique (*)</w:t>
            </w:r>
          </w:p>
        </w:tc>
      </w:tr>
      <w:tr w14:paraId="6F9CC946" w14:textId="77777777">
        <w:tblPrEx>
          <w:tblW w:w="5000" w:type="pct"/>
          <w:tblLayout w:type="fixed"/>
          <w:tblLook w:val="04A0"/>
        </w:tblPrEx>
        <w:trPr>
          <w:trHeight w:val="322"/>
        </w:trPr>
        <w:tc>
          <w:tcPr>
            <w:tcW w:w="7500" w:type="dxa"/>
            <w:tcBorders>
              <w:left w:val="single" w:sz="4" w:space="0" w:color="000000"/>
            </w:tcBorders>
            <w:tcMar>
              <w:top w:w="0" w:type="dxa"/>
              <w:left w:w="0" w:type="dxa"/>
              <w:bottom w:w="22" w:type="dxa"/>
              <w:right w:w="0" w:type="dxa"/>
            </w:tcMar>
            <w:vAlign w:val="center"/>
          </w:tcPr>
          <w:p w:rsidR="00AE0FC3" w14:paraId="3682DA18" w14:textId="77777777">
            <w:pPr>
              <w:pStyle w:val="Tab1FirstColNonGras"/>
              <w:rPr>
                <w:lang w:val="fr-FR"/>
              </w:rPr>
            </w:pPr>
            <w:r>
              <w:rPr>
                <w:lang w:val="fr-FR"/>
              </w:rPr>
              <w:t xml:space="preserve">a) Titres financiers éligibles </w:t>
            </w:r>
            <w:r>
              <w:rPr>
                <w:lang w:val="fr-FR"/>
              </w:rPr>
              <w:t>mentionnés au 1° du I de l'article L. 214-20 du code monétaire et financier</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54F5AA8D" w14:textId="77777777">
            <w:pPr>
              <w:pStyle w:val="Tab1LastColNonGras"/>
              <w:rPr>
                <w:lang w:val="fr-FR"/>
              </w:rPr>
            </w:pPr>
            <w:r>
              <w:rPr>
                <w:lang w:val="fr-FR"/>
              </w:rPr>
              <w:t>653 469 965,20</w:t>
            </w:r>
          </w:p>
        </w:tc>
      </w:tr>
      <w:tr w14:paraId="25BB5DE9" w14:textId="77777777">
        <w:tblPrEx>
          <w:tblW w:w="5000" w:type="pct"/>
          <w:tblLayout w:type="fixed"/>
          <w:tblLook w:val="04A0"/>
        </w:tblPrEx>
        <w:trPr>
          <w:trHeight w:val="322"/>
        </w:trPr>
        <w:tc>
          <w:tcPr>
            <w:tcW w:w="7500" w:type="dxa"/>
            <w:tcBorders>
              <w:left w:val="single" w:sz="4" w:space="0" w:color="000000"/>
            </w:tcBorders>
            <w:tcMar>
              <w:top w:w="0" w:type="dxa"/>
              <w:left w:w="0" w:type="dxa"/>
              <w:bottom w:w="22" w:type="dxa"/>
              <w:right w:w="0" w:type="dxa"/>
            </w:tcMar>
            <w:vAlign w:val="center"/>
          </w:tcPr>
          <w:p w:rsidR="00AE0FC3" w14:paraId="6CE26B67" w14:textId="77777777">
            <w:pPr>
              <w:pStyle w:val="Tab1FirstColNonGras"/>
              <w:rPr>
                <w:lang w:val="fr-FR"/>
              </w:rPr>
            </w:pPr>
            <w:r>
              <w:rPr>
                <w:lang w:val="fr-FR"/>
              </w:rPr>
              <w:t>b) Avoirs bancaires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453F3AB0" w14:textId="77777777">
            <w:pPr>
              <w:pStyle w:val="Tab1LastColNonGras"/>
              <w:rPr>
                <w:lang w:val="fr-FR"/>
              </w:rPr>
            </w:pPr>
            <w:r>
              <w:rPr>
                <w:lang w:val="fr-FR"/>
              </w:rPr>
              <w:t>11 467 481,53</w:t>
            </w:r>
          </w:p>
        </w:tc>
      </w:tr>
      <w:tr w14:paraId="4D31FF8E" w14:textId="77777777">
        <w:tblPrEx>
          <w:tblW w:w="5000" w:type="pct"/>
          <w:tblLayout w:type="fixed"/>
          <w:tblLook w:val="04A0"/>
        </w:tblPrEx>
        <w:trPr>
          <w:trHeight w:val="322"/>
        </w:trPr>
        <w:tc>
          <w:tcPr>
            <w:tcW w:w="7500" w:type="dxa"/>
            <w:tcBorders>
              <w:left w:val="single" w:sz="4" w:space="0" w:color="000000"/>
            </w:tcBorders>
            <w:tcMar>
              <w:top w:w="0" w:type="dxa"/>
              <w:left w:w="0" w:type="dxa"/>
              <w:bottom w:w="22" w:type="dxa"/>
              <w:right w:w="0" w:type="dxa"/>
            </w:tcMar>
            <w:vAlign w:val="center"/>
          </w:tcPr>
          <w:p w:rsidR="00AE0FC3" w14:paraId="200E83AC" w14:textId="77777777">
            <w:pPr>
              <w:pStyle w:val="Tab1FirstColNonGras"/>
              <w:rPr>
                <w:lang w:val="fr-FR"/>
              </w:rPr>
            </w:pPr>
            <w:r>
              <w:rPr>
                <w:lang w:val="fr-FR"/>
              </w:rPr>
              <w:t>c) Autres actifs détenus par l'OPC</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67DE10A9" w14:textId="77777777">
            <w:pPr>
              <w:pStyle w:val="Tab1LastColNonGras"/>
              <w:rPr>
                <w:lang w:val="fr-FR"/>
              </w:rPr>
            </w:pPr>
            <w:r>
              <w:rPr>
                <w:lang w:val="fr-FR"/>
              </w:rPr>
              <w:t>1 002 167,52</w:t>
            </w:r>
          </w:p>
        </w:tc>
      </w:tr>
      <w:tr w14:paraId="54AFC40F" w14:textId="77777777">
        <w:tblPrEx>
          <w:tblW w:w="5000" w:type="pct"/>
          <w:tblLayout w:type="fixed"/>
          <w:tblLook w:val="04A0"/>
        </w:tblPrEx>
        <w:trPr>
          <w:trHeight w:val="322"/>
        </w:trPr>
        <w:tc>
          <w:tcPr>
            <w:tcW w:w="7500" w:type="dxa"/>
            <w:tcBorders>
              <w:left w:val="single" w:sz="4" w:space="0" w:color="000000"/>
            </w:tcBorders>
            <w:tcMar>
              <w:top w:w="0" w:type="dxa"/>
              <w:left w:w="0" w:type="dxa"/>
              <w:bottom w:w="22" w:type="dxa"/>
              <w:right w:w="0" w:type="dxa"/>
            </w:tcMar>
            <w:vAlign w:val="center"/>
          </w:tcPr>
          <w:p w:rsidR="00AE0FC3" w14:paraId="1225D476" w14:textId="77777777">
            <w:pPr>
              <w:pStyle w:val="Tab1FirstColNonGras"/>
              <w:rPr>
                <w:lang w:val="fr-FR"/>
              </w:rPr>
            </w:pPr>
            <w:r>
              <w:rPr>
                <w:lang w:val="fr-FR"/>
              </w:rPr>
              <w:t xml:space="preserve">d) Total des actifs détenus par l'OPC (lignes </w:t>
            </w:r>
            <w:r>
              <w:rPr>
                <w:lang w:val="fr-FR"/>
              </w:rPr>
              <w:t>a+b+c</w:t>
            </w:r>
            <w:r>
              <w:rPr>
                <w:lang w:val="fr-FR"/>
              </w:rPr>
              <w:t>)</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50547F98" w14:textId="77777777">
            <w:pPr>
              <w:pStyle w:val="Tab1LastColNonGras"/>
              <w:rPr>
                <w:lang w:val="fr-FR"/>
              </w:rPr>
            </w:pPr>
            <w:r>
              <w:rPr>
                <w:lang w:val="fr-FR"/>
              </w:rPr>
              <w:t>665 939 614,25</w:t>
            </w:r>
          </w:p>
        </w:tc>
      </w:tr>
      <w:tr w14:paraId="1B24C7F8" w14:textId="77777777">
        <w:tblPrEx>
          <w:tblW w:w="5000" w:type="pct"/>
          <w:tblLayout w:type="fixed"/>
          <w:tblLook w:val="04A0"/>
        </w:tblPrEx>
        <w:trPr>
          <w:trHeight w:val="322"/>
        </w:trPr>
        <w:tc>
          <w:tcPr>
            <w:tcW w:w="7500" w:type="dxa"/>
            <w:tcBorders>
              <w:left w:val="single" w:sz="4" w:space="0" w:color="000000"/>
            </w:tcBorders>
            <w:tcMar>
              <w:top w:w="0" w:type="dxa"/>
              <w:left w:w="0" w:type="dxa"/>
              <w:bottom w:w="22" w:type="dxa"/>
              <w:right w:w="0" w:type="dxa"/>
            </w:tcMar>
            <w:vAlign w:val="center"/>
          </w:tcPr>
          <w:p w:rsidR="00AE0FC3" w14:paraId="7601451E" w14:textId="77777777">
            <w:pPr>
              <w:pStyle w:val="Tab1FirstColNonGras"/>
              <w:rPr>
                <w:lang w:val="fr-FR"/>
              </w:rPr>
            </w:pPr>
            <w:r>
              <w:rPr>
                <w:lang w:val="fr-FR"/>
              </w:rPr>
              <w:t>e) Passif</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29C58FA7" w14:textId="77777777">
            <w:pPr>
              <w:pStyle w:val="Tab1LastColNonGras"/>
              <w:rPr>
                <w:lang w:val="fr-FR"/>
              </w:rPr>
            </w:pPr>
            <w:r>
              <w:rPr>
                <w:lang w:val="fr-FR"/>
              </w:rPr>
              <w:t>-6 238 379,71</w:t>
            </w:r>
          </w:p>
        </w:tc>
      </w:tr>
      <w:tr w14:paraId="1360ADFE" w14:textId="77777777">
        <w:tblPrEx>
          <w:tblW w:w="5000" w:type="pct"/>
          <w:tblLayout w:type="fixed"/>
          <w:tblLook w:val="04A0"/>
        </w:tblPrEx>
        <w:trPr>
          <w:trHeight w:val="322"/>
        </w:trPr>
        <w:tc>
          <w:tcPr>
            <w:tcW w:w="7500" w:type="dxa"/>
            <w:tcBorders>
              <w:left w:val="single" w:sz="4" w:space="0" w:color="000000"/>
              <w:bottom w:val="single" w:sz="4" w:space="0" w:color="000000"/>
            </w:tcBorders>
            <w:tcMar>
              <w:top w:w="0" w:type="dxa"/>
              <w:left w:w="0" w:type="dxa"/>
              <w:bottom w:w="22" w:type="dxa"/>
              <w:right w:w="0" w:type="dxa"/>
            </w:tcMar>
            <w:vAlign w:val="center"/>
          </w:tcPr>
          <w:p w:rsidR="00AE0FC3" w14:paraId="6D1847D0" w14:textId="77777777">
            <w:pPr>
              <w:pStyle w:val="Tab1FirstColNonGrasBordureDown"/>
              <w:rPr>
                <w:lang w:val="fr-FR"/>
              </w:rPr>
            </w:pPr>
            <w:r>
              <w:rPr>
                <w:lang w:val="fr-FR"/>
              </w:rPr>
              <w:t xml:space="preserve">f) Valeur nette d'inventaire (lignes </w:t>
            </w:r>
            <w:r>
              <w:rPr>
                <w:lang w:val="fr-FR"/>
              </w:rPr>
              <w:t>d+e</w:t>
            </w:r>
            <w:r>
              <w:rPr>
                <w:lang w:val="fr-FR"/>
              </w:rPr>
              <w:t xml:space="preserve"> = actif net de l'OPC)</w:t>
            </w:r>
          </w:p>
        </w:tc>
        <w:tc>
          <w:tcPr>
            <w:tcW w:w="21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5787E4C8" w14:textId="77777777">
            <w:pPr>
              <w:pStyle w:val="Tab1LastColNonGrasBordureDown"/>
              <w:rPr>
                <w:lang w:val="fr-FR"/>
              </w:rPr>
            </w:pPr>
            <w:r>
              <w:rPr>
                <w:lang w:val="fr-FR"/>
              </w:rPr>
              <w:t>659 701 234,54</w:t>
            </w:r>
          </w:p>
        </w:tc>
      </w:tr>
    </w:tbl>
    <w:p w:rsidR="00AE0FC3" w14:paraId="7EFF9ADF" w14:textId="77777777">
      <w:pPr>
        <w:pStyle w:val="TechnicalBookmark"/>
        <w:rPr>
          <w:lang w:val="fr-FR"/>
        </w:rPr>
      </w:pPr>
    </w:p>
    <w:p w:rsidR="00AE0FC3" w14:paraId="2EE566A8" w14:textId="77777777">
      <w:pPr>
        <w:pStyle w:val="TableNote"/>
        <w:spacing w:before="60" w:after="30"/>
        <w:rPr>
          <w:lang w:val="fr-FR"/>
        </w:rPr>
      </w:pPr>
      <w:r>
        <w:rPr>
          <w:lang w:val="fr-FR"/>
        </w:rPr>
        <w:t>(*) Les montants sont signés</w:t>
      </w:r>
    </w:p>
    <w:p w:rsidR="00AE0FC3" w14:paraId="31A0086F" w14:textId="77777777">
      <w:pPr>
        <w:pStyle w:val="BreakLine"/>
        <w:rPr>
          <w:lang w:val="fr-FR"/>
        </w:rPr>
      </w:pPr>
      <w:r>
        <w:rPr>
          <w:lang w:val="fr-FR"/>
        </w:rPr>
        <w:t xml:space="preserve"> </w:t>
      </w:r>
    </w:p>
    <w:p w:rsidR="00AE0FC3" w14:paraId="63705626" w14:textId="77777777">
      <w:pPr>
        <w:pStyle w:val="TechnicalBookmark"/>
        <w:rPr>
          <w:lang w:val="fr-FR"/>
        </w:rPr>
      </w:pPr>
      <w:r>
        <w:rPr>
          <w:lang w:val="fr-FR"/>
        </w:rPr>
        <w:fldChar w:fldCharType="begin"/>
      </w:r>
      <w:r>
        <w:rPr>
          <w:lang w:val="fr-FR"/>
        </w:rPr>
        <w:instrText xml:space="preserve"> SET FE2432AC29042EF2BA07C23AE99383D9 "" </w:instrText>
      </w:r>
      <w:r>
        <w:rPr>
          <w:lang w:val="fr-FR"/>
        </w:rPr>
        <w:fldChar w:fldCharType="separate"/>
      </w:r>
      <w:bookmarkStart w:id="6" w:name="FE2432AC29042EF2BA07C23AE99383D9"/>
      <w:bookmarkEnd w:id="6"/>
      <w:r>
        <w:rPr>
          <w:lang w:val="fr-FR"/>
        </w:rPr>
        <w:fldChar w:fldCharType="end"/>
      </w:r>
    </w:p>
    <w:p w:rsidR="00AE0FC3" w14:paraId="67A5E91D" w14:textId="77777777">
      <w:pPr>
        <w:pStyle w:val="H1SPACEBEFORE"/>
        <w:ind w:right="2400"/>
        <w:rPr>
          <w:lang w:val="fr-FR"/>
        </w:rPr>
      </w:pPr>
      <w:r>
        <w:rPr>
          <w:lang w:val="fr-FR"/>
        </w:rPr>
        <w:t>|</w:t>
      </w:r>
    </w:p>
    <w:p w:rsidR="00AE0FC3" w14:paraId="62ECDA4B" w14:textId="77777777">
      <w:pPr>
        <w:pStyle w:val="H1"/>
        <w:rPr>
          <w:lang w:val="fr-FR"/>
        </w:rPr>
      </w:pPr>
      <w:bookmarkStart w:id="7" w:name="Nombre_de_parts_en_circulation_et_valeur"/>
      <w:bookmarkEnd w:id="7"/>
      <w:r>
        <w:rPr>
          <w:lang w:val="fr-FR"/>
        </w:rPr>
        <w:t xml:space="preserve">Nombre de parts en circulation et valeur nette </w:t>
      </w:r>
      <w:r>
        <w:rPr>
          <w:lang w:val="fr-FR"/>
        </w:rPr>
        <w:t>d'inventaire par part</w:t>
      </w:r>
    </w:p>
    <w:p w:rsidR="00AE0FC3" w14:paraId="337F6A81" w14:textId="77777777">
      <w:pPr>
        <w:pStyle w:val="RefToc1"/>
        <w:rPr>
          <w:lang w:val="fr-FR"/>
        </w:rPr>
      </w:pPr>
      <w:bookmarkStart w:id="8" w:name="BK_5FC29098830DA85CB78F6B7A7A369631"/>
      <w:bookmarkEnd w:id="8"/>
      <w:r>
        <w:rPr>
          <w:lang w:val="fr-FR"/>
        </w:rPr>
        <w:t>Nombre de parts en circulation et valeur nette d'inventaire par part</w:t>
      </w:r>
    </w:p>
    <w:p w:rsidR="00AE0FC3" w14:paraId="3A25A8FC" w14:textId="77777777">
      <w:pPr>
        <w:pStyle w:val="TechnicalBookmark"/>
        <w:rPr>
          <w:lang w:val="fr-FR"/>
        </w:rPr>
      </w:pPr>
      <w:r>
        <w:rPr>
          <w:lang w:val="fr-FR"/>
        </w:rPr>
        <w:fldChar w:fldCharType="begin"/>
      </w:r>
      <w:r>
        <w:rPr>
          <w:lang w:val="fr-FR"/>
        </w:rPr>
        <w:instrText xml:space="preserve"> SET 36E8B9D4258972160F5D0DDD26192763 "" </w:instrText>
      </w:r>
      <w:r>
        <w:rPr>
          <w:lang w:val="fr-FR"/>
        </w:rPr>
        <w:fldChar w:fldCharType="separate"/>
      </w:r>
      <w:bookmarkStart w:id="9" w:name="36E8B9D4258972160F5D0DDD26192763"/>
      <w:bookmarkEnd w:id="9"/>
      <w:r>
        <w:rPr>
          <w:lang w:val="fr-FR"/>
        </w:rPr>
        <w:fldChar w:fldCharType="end"/>
      </w:r>
    </w:p>
    <w:p w:rsidR="00AE0FC3" w14:paraId="51D0A862" w14:textId="77777777">
      <w:pPr>
        <w:pStyle w:val="TechnicalBookmark"/>
        <w:rPr>
          <w:lang w:val="fr-FR"/>
        </w:rPr>
      </w:pPr>
    </w:p>
    <w:tbl>
      <w:tblPr>
        <w:tblW w:w="5000" w:type="pct"/>
        <w:tblLayout w:type="fixed"/>
        <w:tblLook w:val="04A0"/>
      </w:tblPr>
      <w:tblGrid>
        <w:gridCol w:w="3724"/>
        <w:gridCol w:w="1116"/>
        <w:gridCol w:w="1594"/>
        <w:gridCol w:w="1594"/>
        <w:gridCol w:w="1594"/>
      </w:tblGrid>
      <w:tr w14:paraId="3B40A518" w14:textId="77777777">
        <w:tblPrEx>
          <w:tblW w:w="5000" w:type="pct"/>
          <w:tblLayout w:type="fixed"/>
          <w:tblLook w:val="04A0"/>
        </w:tblPrEx>
        <w:trPr>
          <w:trHeight w:val="385"/>
        </w:trPr>
        <w:tc>
          <w:tcPr>
            <w:tcW w:w="374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AE0FC3" w14:paraId="4CD89377" w14:textId="77777777">
            <w:pPr>
              <w:pStyle w:val="EnteteTabFirstColBordureCentre"/>
              <w:rPr>
                <w:lang w:val="fr-FR"/>
              </w:rPr>
            </w:pPr>
            <w:r>
              <w:rPr>
                <w:lang w:val="fr-FR"/>
              </w:rPr>
              <w:t>Part</w:t>
            </w:r>
          </w:p>
        </w:tc>
        <w:tc>
          <w:tcPr>
            <w:tcW w:w="11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2B9E0A3B" w14:textId="77777777">
            <w:pPr>
              <w:pStyle w:val="EnteteTabMiddleColBordure"/>
              <w:rPr>
                <w:lang w:val="fr-FR"/>
              </w:rPr>
            </w:pPr>
            <w:r>
              <w:rPr>
                <w:lang w:val="fr-FR"/>
              </w:rPr>
              <w:t>Type de part</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68FB56A4" w14:textId="77777777">
            <w:pPr>
              <w:pStyle w:val="EnteteTabMiddleColBordure"/>
              <w:rPr>
                <w:lang w:val="fr-FR"/>
              </w:rPr>
            </w:pPr>
            <w:r>
              <w:rPr>
                <w:lang w:val="fr-FR"/>
              </w:rPr>
              <w:t>Actif net de la part</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0D37D049" w14:textId="77777777">
            <w:pPr>
              <w:pStyle w:val="EnteteTabMiddleColBordure"/>
              <w:spacing w:line="184" w:lineRule="exact"/>
              <w:rPr>
                <w:lang w:val="fr-FR"/>
              </w:rPr>
            </w:pPr>
            <w:r>
              <w:rPr>
                <w:lang w:val="fr-FR"/>
              </w:rPr>
              <w:t>Nombre de parts en circulation</w:t>
            </w:r>
          </w:p>
        </w:tc>
        <w:tc>
          <w:tcPr>
            <w:tcW w:w="160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AE0FC3" w14:paraId="313E39EA" w14:textId="77777777">
            <w:pPr>
              <w:pStyle w:val="EnteteTabLastColBordure"/>
              <w:spacing w:line="184" w:lineRule="exact"/>
              <w:rPr>
                <w:lang w:val="fr-FR"/>
              </w:rPr>
            </w:pPr>
            <w:r>
              <w:rPr>
                <w:lang w:val="fr-FR"/>
              </w:rPr>
              <w:t>Valeur nette d'inventaire par part</w:t>
            </w:r>
          </w:p>
        </w:tc>
      </w:tr>
      <w:tr w14:paraId="166C7F40" w14:textId="77777777">
        <w:tblPrEx>
          <w:tblW w:w="5000" w:type="pct"/>
          <w:tblLayout w:type="fixed"/>
          <w:tblLook w:val="04A0"/>
        </w:tblPrEx>
        <w:trPr>
          <w:trHeight w:val="382"/>
        </w:trPr>
        <w:tc>
          <w:tcPr>
            <w:tcW w:w="3740" w:type="dxa"/>
            <w:tcBorders>
              <w:left w:val="single" w:sz="4" w:space="0" w:color="000000"/>
              <w:bottom w:val="single" w:sz="4" w:space="0" w:color="000000"/>
            </w:tcBorders>
            <w:tcMar>
              <w:top w:w="0" w:type="dxa"/>
              <w:left w:w="0" w:type="dxa"/>
              <w:bottom w:w="22" w:type="dxa"/>
              <w:right w:w="0" w:type="dxa"/>
            </w:tcMar>
            <w:vAlign w:val="center"/>
          </w:tcPr>
          <w:p w:rsidR="00AE0FC3" w14:paraId="3A0A5074" w14:textId="77777777">
            <w:pPr>
              <w:pStyle w:val="Tab1FirstColNonGrasBordureDown"/>
              <w:rPr>
                <w:lang w:val="fr-FR"/>
              </w:rPr>
            </w:pPr>
            <w:r>
              <w:rPr>
                <w:lang w:val="fr-FR"/>
              </w:rPr>
              <w:t xml:space="preserve">AMUNDI - </w:t>
            </w:r>
            <w:r>
              <w:rPr>
                <w:lang w:val="fr-FR"/>
              </w:rPr>
              <w:t>KBI ACTIONS MONDE ENVIRONNEMENT C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38BD379A" w14:textId="77777777">
            <w:pPr>
              <w:pStyle w:val="Tab1MiddleColNonGrasBordureDownCentre"/>
              <w:rPr>
                <w:lang w:val="fr-FR"/>
              </w:rPr>
            </w:pPr>
            <w:r>
              <w:rPr>
                <w:lang w:val="fr-FR"/>
              </w:rPr>
              <w:t>C</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4E0AD108" w14:textId="77777777">
            <w:pPr>
              <w:pStyle w:val="Tab1MiddleColNonGrasBordureDown"/>
              <w:rPr>
                <w:lang w:val="fr-FR"/>
              </w:rPr>
            </w:pPr>
            <w:r>
              <w:rPr>
                <w:lang w:val="fr-FR"/>
              </w:rPr>
              <w:t>82 575 500,15</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100201B1" w14:textId="77777777">
            <w:pPr>
              <w:pStyle w:val="Tab1MiddleColNonGrasBordureDown"/>
              <w:rPr>
                <w:lang w:val="fr-FR"/>
              </w:rPr>
            </w:pPr>
            <w:r>
              <w:rPr>
                <w:lang w:val="fr-FR"/>
              </w:rPr>
              <w:t>1 546,43404</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3807985A" w14:textId="77777777">
            <w:pPr>
              <w:pStyle w:val="Tab1LastColNonGrasBordureDown"/>
              <w:rPr>
                <w:lang w:val="fr-FR"/>
              </w:rPr>
            </w:pPr>
            <w:r>
              <w:rPr>
                <w:lang w:val="fr-FR"/>
              </w:rPr>
              <w:t>53 397,3632</w:t>
            </w:r>
          </w:p>
        </w:tc>
      </w:tr>
      <w:tr w14:paraId="34E0241E" w14:textId="77777777">
        <w:tblPrEx>
          <w:tblW w:w="5000" w:type="pct"/>
          <w:tblLayout w:type="fixed"/>
          <w:tblLook w:val="04A0"/>
        </w:tblPrEx>
        <w:trPr>
          <w:trHeight w:val="382"/>
        </w:trPr>
        <w:tc>
          <w:tcPr>
            <w:tcW w:w="3740" w:type="dxa"/>
            <w:tcBorders>
              <w:left w:val="single" w:sz="4" w:space="0" w:color="000000"/>
              <w:bottom w:val="single" w:sz="4" w:space="0" w:color="000000"/>
            </w:tcBorders>
            <w:tcMar>
              <w:top w:w="0" w:type="dxa"/>
              <w:left w:w="0" w:type="dxa"/>
              <w:bottom w:w="22" w:type="dxa"/>
              <w:right w:w="0" w:type="dxa"/>
            </w:tcMar>
            <w:vAlign w:val="center"/>
          </w:tcPr>
          <w:p w:rsidR="00AE0FC3" w14:paraId="5B5A89D3" w14:textId="77777777">
            <w:pPr>
              <w:pStyle w:val="Tab1FirstColNonGrasBordureDown"/>
              <w:rPr>
                <w:lang w:val="fr-FR"/>
              </w:rPr>
            </w:pPr>
            <w:r>
              <w:rPr>
                <w:lang w:val="fr-FR"/>
              </w:rPr>
              <w:t>AMUNDI - KBI ACTIONS MONDE ENVIRONNEMENT PC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3B6639BF" w14:textId="77777777">
            <w:pPr>
              <w:pStyle w:val="Tab1MiddleColNonGrasBordureDownCentre"/>
              <w:rPr>
                <w:lang w:val="fr-FR"/>
              </w:rPr>
            </w:pPr>
            <w:r>
              <w:rPr>
                <w:lang w:val="fr-FR"/>
              </w:rPr>
              <w:t>C</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5BC222E9" w14:textId="77777777">
            <w:pPr>
              <w:pStyle w:val="Tab1MiddleColNonGrasBordureDown"/>
              <w:rPr>
                <w:lang w:val="fr-FR"/>
              </w:rPr>
            </w:pPr>
            <w:r>
              <w:rPr>
                <w:lang w:val="fr-FR"/>
              </w:rPr>
              <w:t>347 217 137,87</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41C22C45" w14:textId="77777777">
            <w:pPr>
              <w:pStyle w:val="Tab1MiddleColNonGrasBordureDown"/>
              <w:rPr>
                <w:lang w:val="fr-FR"/>
              </w:rPr>
            </w:pPr>
            <w:r>
              <w:rPr>
                <w:lang w:val="fr-FR"/>
              </w:rPr>
              <w:t>2 195 223,365</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512934EC" w14:textId="77777777">
            <w:pPr>
              <w:pStyle w:val="Tab1LastColNonGrasBordureDown"/>
              <w:rPr>
                <w:lang w:val="fr-FR"/>
              </w:rPr>
            </w:pPr>
            <w:r>
              <w:rPr>
                <w:lang w:val="fr-FR"/>
              </w:rPr>
              <w:t>158,1693</w:t>
            </w:r>
          </w:p>
        </w:tc>
      </w:tr>
      <w:tr w14:paraId="32B9BB36" w14:textId="77777777">
        <w:tblPrEx>
          <w:tblW w:w="5000" w:type="pct"/>
          <w:tblLayout w:type="fixed"/>
          <w:tblLook w:val="04A0"/>
        </w:tblPrEx>
        <w:trPr>
          <w:trHeight w:val="382"/>
        </w:trPr>
        <w:tc>
          <w:tcPr>
            <w:tcW w:w="3740" w:type="dxa"/>
            <w:tcBorders>
              <w:left w:val="single" w:sz="4" w:space="0" w:color="000000"/>
              <w:bottom w:val="single" w:sz="4" w:space="0" w:color="000000"/>
            </w:tcBorders>
            <w:tcMar>
              <w:top w:w="0" w:type="dxa"/>
              <w:left w:w="0" w:type="dxa"/>
              <w:bottom w:w="22" w:type="dxa"/>
              <w:right w:w="0" w:type="dxa"/>
            </w:tcMar>
            <w:vAlign w:val="center"/>
          </w:tcPr>
          <w:p w:rsidR="00AE0FC3" w14:paraId="15D65955" w14:textId="77777777">
            <w:pPr>
              <w:pStyle w:val="Tab1FirstColNonGrasBordureDown"/>
              <w:rPr>
                <w:lang w:val="fr-FR"/>
              </w:rPr>
            </w:pPr>
            <w:r>
              <w:rPr>
                <w:lang w:val="fr-FR"/>
              </w:rPr>
              <w:t>AMUNDI - KBI ACTIONS MONDE ENVIRONNEMENT PERI-C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5B2DE1D3" w14:textId="77777777">
            <w:pPr>
              <w:pStyle w:val="Tab1MiddleColNonGrasBordureDownCentre"/>
              <w:rPr>
                <w:lang w:val="fr-FR"/>
              </w:rPr>
            </w:pPr>
            <w:r>
              <w:rPr>
                <w:lang w:val="fr-FR"/>
              </w:rPr>
              <w:t>C</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0A3D5497" w14:textId="77777777">
            <w:pPr>
              <w:pStyle w:val="Tab1MiddleColNonGrasBordureDown"/>
              <w:rPr>
                <w:lang w:val="fr-FR"/>
              </w:rPr>
            </w:pPr>
            <w:r>
              <w:rPr>
                <w:lang w:val="fr-FR"/>
              </w:rPr>
              <w:t>229 870 294,58</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6DE2DEC6" w14:textId="77777777">
            <w:pPr>
              <w:pStyle w:val="Tab1MiddleColNonGrasBordureDown"/>
              <w:rPr>
                <w:lang w:val="fr-FR"/>
              </w:rPr>
            </w:pPr>
            <w:r>
              <w:rPr>
                <w:lang w:val="fr-FR"/>
              </w:rPr>
              <w:t>2 046 994,004</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33893B6E" w14:textId="77777777">
            <w:pPr>
              <w:pStyle w:val="Tab1LastColNonGrasBordureDown"/>
              <w:rPr>
                <w:lang w:val="fr-FR"/>
              </w:rPr>
            </w:pPr>
            <w:r>
              <w:rPr>
                <w:lang w:val="fr-FR"/>
              </w:rPr>
              <w:t>112,2965</w:t>
            </w:r>
          </w:p>
        </w:tc>
      </w:tr>
      <w:tr w14:paraId="237134CB" w14:textId="77777777">
        <w:tblPrEx>
          <w:tblW w:w="5000" w:type="pct"/>
          <w:tblLayout w:type="fixed"/>
          <w:tblLook w:val="04A0"/>
        </w:tblPrEx>
        <w:trPr>
          <w:trHeight w:val="382"/>
        </w:trPr>
        <w:tc>
          <w:tcPr>
            <w:tcW w:w="3740" w:type="dxa"/>
            <w:tcBorders>
              <w:left w:val="single" w:sz="4" w:space="0" w:color="000000"/>
              <w:bottom w:val="single" w:sz="4" w:space="0" w:color="000000"/>
            </w:tcBorders>
            <w:tcMar>
              <w:top w:w="0" w:type="dxa"/>
              <w:left w:w="0" w:type="dxa"/>
              <w:bottom w:w="22" w:type="dxa"/>
              <w:right w:w="0" w:type="dxa"/>
            </w:tcMar>
            <w:vAlign w:val="center"/>
          </w:tcPr>
          <w:p w:rsidR="00AE0FC3" w14:paraId="1A4FCEB3" w14:textId="77777777">
            <w:pPr>
              <w:pStyle w:val="Tab1FirstColNonGrasBordureDown"/>
              <w:rPr>
                <w:lang w:val="fr-FR"/>
              </w:rPr>
            </w:pPr>
            <w:r>
              <w:rPr>
                <w:lang w:val="fr-FR"/>
              </w:rPr>
              <w:t>AMUNDI - KBI ACTIONS MONDE ENVIRONNEMENT R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02B978D4" w14:textId="77777777">
            <w:pPr>
              <w:pStyle w:val="Tab1MiddleColNonGrasBordureDownCentre"/>
              <w:rPr>
                <w:lang w:val="fr-FR"/>
              </w:rPr>
            </w:pPr>
            <w:r>
              <w:rPr>
                <w:lang w:val="fr-FR"/>
              </w:rPr>
              <w:t>C</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205D21A7" w14:textId="77777777">
            <w:pPr>
              <w:pStyle w:val="Tab1MiddleColNonGrasBordureDown"/>
              <w:rPr>
                <w:lang w:val="fr-FR"/>
              </w:rPr>
            </w:pPr>
            <w:r>
              <w:rPr>
                <w:lang w:val="fr-FR"/>
              </w:rPr>
              <w:t>38 301,94</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2FE0C5D5" w14:textId="77777777">
            <w:pPr>
              <w:pStyle w:val="Tab1MiddleColNonGrasBordureDown"/>
              <w:rPr>
                <w:lang w:val="fr-FR"/>
              </w:rPr>
            </w:pPr>
            <w:r>
              <w:rPr>
                <w:lang w:val="fr-FR"/>
              </w:rPr>
              <w:t>338,970</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5D1255C4" w14:textId="77777777">
            <w:pPr>
              <w:pStyle w:val="Tab1LastColNonGrasBordureDown"/>
              <w:rPr>
                <w:lang w:val="fr-FR"/>
              </w:rPr>
            </w:pPr>
            <w:r>
              <w:rPr>
                <w:lang w:val="fr-FR"/>
              </w:rPr>
              <w:t>112,9950</w:t>
            </w:r>
          </w:p>
        </w:tc>
      </w:tr>
    </w:tbl>
    <w:p w:rsidR="00AE0FC3" w14:paraId="49031B80" w14:textId="77777777">
      <w:pPr>
        <w:pStyle w:val="TechnicalBookmark"/>
        <w:rPr>
          <w:lang w:val="fr-FR"/>
        </w:rPr>
        <w:sectPr>
          <w:headerReference w:type="default" r:id="rId7"/>
          <w:footerReference w:type="default" r:id="rId8"/>
          <w:pgSz w:w="11900" w:h="16840"/>
          <w:pgMar w:top="2154" w:right="1134" w:bottom="1134" w:left="1134" w:header="400" w:footer="400" w:gutter="0"/>
          <w:cols w:space="720"/>
        </w:sectPr>
      </w:pPr>
    </w:p>
    <w:p w:rsidR="00AE0FC3" w14:paraId="1742C97B" w14:textId="77777777">
      <w:pPr>
        <w:spacing w:line="15" w:lineRule="exact"/>
        <w:rPr>
          <w:sz w:val="2"/>
        </w:rPr>
      </w:pPr>
    </w:p>
    <w:p w:rsidR="00AE0FC3" w14:paraId="78382E33" w14:textId="77777777">
      <w:pPr>
        <w:pStyle w:val="TechnicalBookmark"/>
        <w:rPr>
          <w:lang w:val="fr-FR"/>
        </w:rPr>
      </w:pPr>
      <w:r>
        <w:rPr>
          <w:lang w:val="fr-FR"/>
        </w:rPr>
        <w:fldChar w:fldCharType="begin"/>
      </w:r>
      <w:r>
        <w:rPr>
          <w:lang w:val="fr-FR"/>
        </w:rPr>
        <w:instrText xml:space="preserve"> SET 58E4B53EE1265EB751FEC775279E8575 "" </w:instrText>
      </w:r>
      <w:r>
        <w:rPr>
          <w:lang w:val="fr-FR"/>
        </w:rPr>
        <w:fldChar w:fldCharType="separate"/>
      </w:r>
      <w:bookmarkStart w:id="10" w:name="58E4B53EE1265EB751FEC775279E8575"/>
      <w:bookmarkEnd w:id="10"/>
      <w:r>
        <w:rPr>
          <w:lang w:val="fr-FR"/>
        </w:rPr>
        <w:fldChar w:fldCharType="end"/>
      </w:r>
    </w:p>
    <w:p w:rsidR="00AE0FC3" w14:paraId="1E51556A" w14:textId="77777777">
      <w:pPr>
        <w:pStyle w:val="H1"/>
        <w:rPr>
          <w:lang w:val="fr-FR"/>
        </w:rPr>
      </w:pPr>
      <w:bookmarkStart w:id="11" w:name="Eléments_du_portefeuille_titres"/>
      <w:bookmarkEnd w:id="11"/>
      <w:r>
        <w:rPr>
          <w:lang w:val="fr-FR"/>
        </w:rPr>
        <w:t>Eléments du portefeuille titres</w:t>
      </w:r>
    </w:p>
    <w:p w:rsidR="00AE0FC3" w14:paraId="314672CA" w14:textId="77777777">
      <w:pPr>
        <w:pStyle w:val="RefToc1"/>
        <w:rPr>
          <w:lang w:val="fr-FR"/>
        </w:rPr>
      </w:pPr>
      <w:bookmarkStart w:id="12" w:name="BK_087A59EF53C1FBD2097E123C1ABCE783"/>
      <w:bookmarkEnd w:id="12"/>
      <w:r>
        <w:rPr>
          <w:lang w:val="fr-FR"/>
        </w:rPr>
        <w:t>Eléments du portefeuille titres</w:t>
      </w:r>
    </w:p>
    <w:p w:rsidR="00AE0FC3" w14:paraId="76AE7A75" w14:textId="77777777">
      <w:pPr>
        <w:pStyle w:val="TechnicalBookmark"/>
        <w:rPr>
          <w:lang w:val="fr-FR"/>
        </w:rPr>
      </w:pPr>
      <w:r>
        <w:rPr>
          <w:lang w:val="fr-FR"/>
        </w:rPr>
        <w:fldChar w:fldCharType="begin"/>
      </w:r>
      <w:r>
        <w:rPr>
          <w:lang w:val="fr-FR"/>
        </w:rPr>
        <w:instrText xml:space="preserve"> SET E5C8A3965745C2E7E9474C0B0067AD8E "" </w:instrText>
      </w:r>
      <w:r>
        <w:rPr>
          <w:lang w:val="fr-FR"/>
        </w:rPr>
        <w:fldChar w:fldCharType="separate"/>
      </w:r>
      <w:bookmarkStart w:id="13" w:name="E5C8A3965745C2E7E9474C0B0067AD8E"/>
      <w:bookmarkEnd w:id="13"/>
      <w:r>
        <w:rPr>
          <w:lang w:val="fr-FR"/>
        </w:rPr>
        <w:fldChar w:fldCharType="end"/>
      </w:r>
    </w:p>
    <w:p w:rsidR="00AE0FC3" w14:paraId="1E9CDADC" w14:textId="77777777">
      <w:pPr>
        <w:pStyle w:val="TechnicalBookmark"/>
        <w:rPr>
          <w:lang w:val="fr-FR"/>
        </w:rPr>
      </w:pPr>
    </w:p>
    <w:tbl>
      <w:tblPr>
        <w:tblW w:w="5000" w:type="pct"/>
        <w:tblLayout w:type="fixed"/>
        <w:tblLook w:val="04A0"/>
      </w:tblPr>
      <w:tblGrid>
        <w:gridCol w:w="5717"/>
        <w:gridCol w:w="1953"/>
        <w:gridCol w:w="1952"/>
      </w:tblGrid>
      <w:tr w14:paraId="740FC569" w14:textId="77777777">
        <w:tblPrEx>
          <w:tblW w:w="5000" w:type="pct"/>
          <w:tblLayout w:type="fixed"/>
          <w:tblLook w:val="04A0"/>
        </w:tblPrEx>
        <w:trPr>
          <w:trHeight w:val="385"/>
        </w:trPr>
        <w:tc>
          <w:tcPr>
            <w:tcW w:w="574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AE0FC3" w14:paraId="0284E33F" w14:textId="77777777">
            <w:pPr>
              <w:pStyle w:val="EnteteTabFirstColBordureCentre"/>
              <w:rPr>
                <w:lang w:val="fr-FR"/>
              </w:rPr>
            </w:pPr>
            <w:r>
              <w:rPr>
                <w:lang w:val="fr-FR"/>
              </w:rPr>
              <w:t>Eléments du portefeuille titres</w:t>
            </w:r>
          </w:p>
        </w:tc>
        <w:tc>
          <w:tcPr>
            <w:tcW w:w="19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3F0E99A4" w14:textId="77777777">
            <w:pPr>
              <w:pStyle w:val="EnteteTabMiddleColBordure"/>
              <w:spacing w:line="184" w:lineRule="exact"/>
              <w:rPr>
                <w:lang w:val="fr-FR"/>
              </w:rPr>
            </w:pPr>
            <w:r>
              <w:rPr>
                <w:lang w:val="fr-FR"/>
              </w:rPr>
              <w:t>Pourcentage actif net (*)</w:t>
            </w:r>
          </w:p>
        </w:tc>
        <w:tc>
          <w:tcPr>
            <w:tcW w:w="19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AE0FC3" w14:paraId="2E28F36F" w14:textId="77777777">
            <w:pPr>
              <w:pStyle w:val="EnteteTabLastColBordure"/>
              <w:spacing w:line="184" w:lineRule="exact"/>
              <w:rPr>
                <w:lang w:val="fr-FR"/>
              </w:rPr>
            </w:pPr>
            <w:r>
              <w:rPr>
                <w:lang w:val="fr-FR"/>
              </w:rPr>
              <w:t>Pourcentage total des actifs (**)</w:t>
            </w:r>
          </w:p>
        </w:tc>
      </w:tr>
      <w:tr w14:paraId="69D1C734" w14:textId="77777777">
        <w:tblPrEx>
          <w:tblW w:w="5000" w:type="pct"/>
          <w:tblLayout w:type="fixed"/>
          <w:tblLook w:val="04A0"/>
        </w:tblPrEx>
        <w:trPr>
          <w:trHeight w:val="562"/>
        </w:trPr>
        <w:tc>
          <w:tcPr>
            <w:tcW w:w="5740" w:type="dxa"/>
            <w:tcBorders>
              <w:left w:val="single" w:sz="4" w:space="0" w:color="000000"/>
            </w:tcBorders>
            <w:tcMar>
              <w:top w:w="0" w:type="dxa"/>
              <w:left w:w="0" w:type="dxa"/>
              <w:bottom w:w="22" w:type="dxa"/>
              <w:right w:w="0" w:type="dxa"/>
            </w:tcMar>
            <w:vAlign w:val="center"/>
          </w:tcPr>
          <w:p w:rsidR="00AE0FC3" w14:paraId="1C15300D" w14:textId="77777777">
            <w:pPr>
              <w:pStyle w:val="Tab1FirstColNonGras"/>
              <w:rPr>
                <w:lang w:val="fr-FR"/>
              </w:rPr>
            </w:pPr>
            <w:r>
              <w:rPr>
                <w:lang w:val="fr-FR"/>
              </w:rPr>
              <w:t xml:space="preserve">A) </w:t>
            </w:r>
            <w:r>
              <w:rPr>
                <w:lang w:val="fr-FR"/>
              </w:rPr>
              <w:t>Les titres financiers éligibles et les instruments du marché monétaire admis à la négociation sur un marché réglementé au sens de l'article L. 422-1 du code monétaire et financier.</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AE0FC3" w14:paraId="73E13391" w14:textId="77777777">
            <w:pPr>
              <w:pStyle w:val="Tab1MiddleColNonGras"/>
              <w:rPr>
                <w:lang w:val="fr-FR"/>
              </w:rPr>
            </w:pPr>
            <w:r>
              <w:rPr>
                <w:lang w:val="fr-FR"/>
              </w:rPr>
              <w:t>20,32</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AE0FC3" w14:paraId="21844181" w14:textId="77777777">
            <w:pPr>
              <w:pStyle w:val="Tab1LastColNonGras"/>
              <w:rPr>
                <w:lang w:val="fr-FR"/>
              </w:rPr>
            </w:pPr>
            <w:r>
              <w:rPr>
                <w:lang w:val="fr-FR"/>
              </w:rPr>
              <w:t>20,13</w:t>
            </w:r>
          </w:p>
        </w:tc>
      </w:tr>
      <w:tr w14:paraId="105E8E84" w14:textId="77777777">
        <w:tblPrEx>
          <w:tblW w:w="5000" w:type="pct"/>
          <w:tblLayout w:type="fixed"/>
          <w:tblLook w:val="04A0"/>
        </w:tblPrEx>
        <w:trPr>
          <w:trHeight w:hRule="exact" w:val="62"/>
        </w:trPr>
        <w:tc>
          <w:tcPr>
            <w:tcW w:w="5740" w:type="dxa"/>
            <w:tcBorders>
              <w:left w:val="single" w:sz="4" w:space="0" w:color="000000"/>
            </w:tcBorders>
            <w:tcMar>
              <w:top w:w="0" w:type="dxa"/>
              <w:left w:w="0" w:type="dxa"/>
              <w:bottom w:w="22" w:type="dxa"/>
              <w:right w:w="0" w:type="dxa"/>
            </w:tcMar>
            <w:vAlign w:val="center"/>
          </w:tcPr>
          <w:p w:rsidR="00AE0FC3" w14:paraId="2FD411D3" w14:textId="77777777">
            <w:pPr>
              <w:pStyle w:val="Tab1First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AE0FC3" w14:paraId="75BC8FC2" w14:textId="77777777">
            <w:pPr>
              <w:pStyle w:val="Tab1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AE0FC3" w14:paraId="5DE409F3" w14:textId="77777777">
            <w:pPr>
              <w:pStyle w:val="Tab1LastColNonGrasNoContent"/>
              <w:rPr>
                <w:sz w:val="16"/>
                <w:lang w:val="fr-FR"/>
              </w:rPr>
            </w:pPr>
          </w:p>
        </w:tc>
      </w:tr>
      <w:tr w14:paraId="66A9E4C1" w14:textId="77777777">
        <w:tblPrEx>
          <w:tblW w:w="5000" w:type="pct"/>
          <w:tblLayout w:type="fixed"/>
          <w:tblLook w:val="04A0"/>
        </w:tblPrEx>
        <w:trPr>
          <w:trHeight w:val="922"/>
        </w:trPr>
        <w:tc>
          <w:tcPr>
            <w:tcW w:w="5740" w:type="dxa"/>
            <w:tcBorders>
              <w:left w:val="single" w:sz="4" w:space="0" w:color="000000"/>
              <w:bottom w:val="single" w:sz="4" w:space="0" w:color="000000"/>
            </w:tcBorders>
            <w:tcMar>
              <w:top w:w="0" w:type="dxa"/>
              <w:left w:w="0" w:type="dxa"/>
              <w:bottom w:w="22" w:type="dxa"/>
              <w:right w:w="0" w:type="dxa"/>
            </w:tcMar>
            <w:vAlign w:val="center"/>
          </w:tcPr>
          <w:p w:rsidR="00AE0FC3" w14:paraId="168E0C43" w14:textId="77777777">
            <w:pPr>
              <w:pStyle w:val="Tab1FirstColNonGrasBordureDown"/>
              <w:rPr>
                <w:lang w:val="fr-FR"/>
              </w:rPr>
            </w:pPr>
            <w:r>
              <w:rPr>
                <w:lang w:val="fr-FR"/>
              </w:rPr>
              <w:t xml:space="preserve">Et B) Les titres financiers éligibles et les </w:t>
            </w:r>
            <w:r>
              <w:rPr>
                <w:lang w:val="fr-FR"/>
              </w:rPr>
              <w:t>instruments du marché monétaire admis à la négociation sur un autre marché réglementé, en fonctionnement régulier, reconnu, ouvert au public et dont le siège est situé dans un Etat membre de l'Union européenne ou dans un autre Etat partie à l'accord sur l'Espace économique européen.</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6279238E" w14:textId="77777777">
            <w:pPr>
              <w:pStyle w:val="Tab1MiddleColNonGrasBordureDownNoContent"/>
              <w:rPr>
                <w:sz w:val="16"/>
                <w:lang w:val="fr-FR"/>
              </w:rPr>
            </w:pP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5C55E7C9" w14:textId="77777777">
            <w:pPr>
              <w:pStyle w:val="Tab1LastColNonGrasBordureDownNoContent"/>
              <w:rPr>
                <w:sz w:val="16"/>
                <w:lang w:val="fr-FR"/>
              </w:rPr>
            </w:pPr>
          </w:p>
        </w:tc>
      </w:tr>
      <w:tr w14:paraId="24BEF1BD" w14:textId="77777777">
        <w:tblPrEx>
          <w:tblW w:w="5000" w:type="pct"/>
          <w:tblLayout w:type="fixed"/>
          <w:tblLook w:val="04A0"/>
        </w:tblPrEx>
        <w:trPr>
          <w:trHeight w:val="1482"/>
        </w:trPr>
        <w:tc>
          <w:tcPr>
            <w:tcW w:w="5740" w:type="dxa"/>
            <w:tcBorders>
              <w:left w:val="single" w:sz="4" w:space="0" w:color="000000"/>
              <w:bottom w:val="single" w:sz="4" w:space="0" w:color="000000"/>
            </w:tcBorders>
            <w:tcMar>
              <w:top w:w="0" w:type="dxa"/>
              <w:left w:w="0" w:type="dxa"/>
              <w:bottom w:w="22" w:type="dxa"/>
              <w:right w:w="0" w:type="dxa"/>
            </w:tcMar>
            <w:vAlign w:val="center"/>
          </w:tcPr>
          <w:p w:rsidR="00AE0FC3" w14:paraId="1EB9BF0B" w14:textId="77777777">
            <w:pPr>
              <w:pStyle w:val="Tab1FirstColNonGrasBordureDown"/>
              <w:rPr>
                <w:lang w:val="fr-FR"/>
              </w:rPr>
            </w:pPr>
            <w:r>
              <w:rPr>
                <w:lang w:val="fr-FR"/>
              </w:rPr>
              <w:t>C) Les titres financiers éligibles et les instruments du marché monétaire admis à la cote officielle d'une bourse de valeurs d'un pays tiers ou négociés sur un autre marché d'un pays tiers, réglementé, en fonctionnement régulier, reconnu et ouvert au public, pour autant que cette bourse ou ce marché ne figure pas sur une liste établie par l'Autorité des marchés financiers ou que le choix de cette bourse ou de ce marché soit prévu par la loi ou par le règlement ou les statuts de l'organisme de placement coll</w:t>
            </w:r>
            <w:r>
              <w:rPr>
                <w:lang w:val="fr-FR"/>
              </w:rPr>
              <w:t>ectif en valeurs mobilières.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56E2D74C" w14:textId="77777777">
            <w:pPr>
              <w:pStyle w:val="Tab1MiddleColNonGrasBordureDown"/>
              <w:rPr>
                <w:lang w:val="fr-FR"/>
              </w:rPr>
            </w:pPr>
            <w:r>
              <w:rPr>
                <w:lang w:val="fr-FR"/>
              </w:rPr>
              <w:t>78,74</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576A5154" w14:textId="77777777">
            <w:pPr>
              <w:pStyle w:val="Tab1LastColNonGrasBordureDown"/>
              <w:rPr>
                <w:lang w:val="fr-FR"/>
              </w:rPr>
            </w:pPr>
            <w:r>
              <w:rPr>
                <w:lang w:val="fr-FR"/>
              </w:rPr>
              <w:t>78,00</w:t>
            </w:r>
          </w:p>
        </w:tc>
      </w:tr>
      <w:tr w14:paraId="56FB775B" w14:textId="77777777">
        <w:tblPrEx>
          <w:tblW w:w="5000" w:type="pct"/>
          <w:tblLayout w:type="fixed"/>
          <w:tblLook w:val="04A0"/>
        </w:tblPrEx>
        <w:trPr>
          <w:trHeight w:val="462"/>
        </w:trPr>
        <w:tc>
          <w:tcPr>
            <w:tcW w:w="5740" w:type="dxa"/>
            <w:tcBorders>
              <w:left w:val="single" w:sz="4" w:space="0" w:color="000000"/>
              <w:bottom w:val="single" w:sz="4" w:space="0" w:color="000000"/>
            </w:tcBorders>
            <w:tcMar>
              <w:top w:w="0" w:type="dxa"/>
              <w:left w:w="0" w:type="dxa"/>
              <w:bottom w:w="22" w:type="dxa"/>
              <w:right w:w="0" w:type="dxa"/>
            </w:tcMar>
            <w:vAlign w:val="center"/>
          </w:tcPr>
          <w:p w:rsidR="00AE0FC3" w14:paraId="4C4C9A8E" w14:textId="77777777">
            <w:pPr>
              <w:pStyle w:val="Tab1FirstColNonGrasBordureDown"/>
              <w:rPr>
                <w:lang w:val="fr-FR"/>
              </w:rPr>
            </w:pPr>
            <w:r>
              <w:rPr>
                <w:lang w:val="fr-FR"/>
              </w:rPr>
              <w:t>D) Les titres financiers éligibles nouvellement émis mentionnés au 4° du I de l'article R. 214-11 du code monétaire et financier.</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31D20A96" w14:textId="77777777">
            <w:pPr>
              <w:pStyle w:val="Tab1MiddleColNonGrasBordureDown"/>
              <w:rPr>
                <w:lang w:val="fr-FR"/>
              </w:rPr>
            </w:pPr>
            <w:r>
              <w:rPr>
                <w:lang w:val="fr-FR"/>
              </w:rPr>
              <w:t xml:space="preserve"> </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61ECDD87" w14:textId="77777777">
            <w:pPr>
              <w:pStyle w:val="Tab1LastColNonGrasBordureDown"/>
              <w:rPr>
                <w:lang w:val="fr-FR"/>
              </w:rPr>
            </w:pPr>
            <w:r>
              <w:rPr>
                <w:lang w:val="fr-FR"/>
              </w:rPr>
              <w:t xml:space="preserve"> </w:t>
            </w:r>
          </w:p>
        </w:tc>
      </w:tr>
      <w:tr w14:paraId="712FEBA9"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AE0FC3" w14:paraId="081ECCCE" w14:textId="77777777">
            <w:pPr>
              <w:pStyle w:val="Tab1FirstColNonGrasBordureDown"/>
              <w:rPr>
                <w:lang w:val="fr-FR"/>
              </w:rPr>
            </w:pPr>
            <w:r>
              <w:rPr>
                <w:lang w:val="fr-FR"/>
              </w:rPr>
              <w:t>E) Les autres actifs.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20A3C026" w14:textId="77777777">
            <w:pPr>
              <w:pStyle w:val="Tab1MiddleColNonGrasBordureDown"/>
              <w:rPr>
                <w:lang w:val="fr-FR"/>
              </w:rPr>
            </w:pPr>
            <w:r>
              <w:rPr>
                <w:lang w:val="fr-FR"/>
              </w:rPr>
              <w:t xml:space="preserve"> </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450F25F4" w14:textId="77777777">
            <w:pPr>
              <w:pStyle w:val="Tab1LastColNonGrasBordureDown"/>
              <w:rPr>
                <w:lang w:val="fr-FR"/>
              </w:rPr>
            </w:pPr>
            <w:r>
              <w:rPr>
                <w:lang w:val="fr-FR"/>
              </w:rPr>
              <w:t xml:space="preserve"> </w:t>
            </w:r>
          </w:p>
        </w:tc>
      </w:tr>
    </w:tbl>
    <w:p w:rsidR="00AE0FC3" w14:paraId="5670B36C" w14:textId="77777777">
      <w:pPr>
        <w:pStyle w:val="TechnicalBookmark"/>
        <w:rPr>
          <w:lang w:val="fr-FR"/>
        </w:rPr>
      </w:pPr>
    </w:p>
    <w:p w:rsidR="00AE0FC3" w14:paraId="3CA007FB" w14:textId="77777777">
      <w:pPr>
        <w:pStyle w:val="TableNote"/>
        <w:spacing w:before="60" w:after="60"/>
        <w:rPr>
          <w:lang w:val="fr-FR"/>
        </w:rPr>
      </w:pPr>
      <w:r>
        <w:rPr>
          <w:lang w:val="fr-FR"/>
        </w:rPr>
        <w:t xml:space="preserve">(*) Se </w:t>
      </w:r>
      <w:r>
        <w:rPr>
          <w:lang w:val="fr-FR"/>
        </w:rPr>
        <w:t>reporter au f) de l’état du patrimoine</w:t>
      </w:r>
    </w:p>
    <w:p w:rsidR="00AE0FC3" w14:paraId="625F088A" w14:textId="77777777">
      <w:pPr>
        <w:pStyle w:val="TableNote"/>
        <w:spacing w:before="60"/>
        <w:rPr>
          <w:lang w:val="fr-FR"/>
        </w:rPr>
        <w:sectPr>
          <w:headerReference w:type="default" r:id="rId9"/>
          <w:footerReference w:type="default" r:id="rId10"/>
          <w:pgSz w:w="11900" w:h="16840"/>
          <w:pgMar w:top="2154" w:right="1134" w:bottom="1134" w:left="1134" w:header="400" w:footer="400" w:gutter="0"/>
          <w:cols w:space="720"/>
        </w:sectPr>
      </w:pPr>
      <w:r>
        <w:rPr>
          <w:lang w:val="fr-FR"/>
        </w:rPr>
        <w:t>(**) Se reporter au d) de l’état du patrimoine</w:t>
      </w:r>
      <w:r>
        <w:rPr>
          <w:lang w:val="fr-FR"/>
        </w:rPr>
        <w:cr/>
      </w:r>
    </w:p>
    <w:p w:rsidR="00AE0FC3" w:rsidRPr="002F5802" w14:paraId="72D78699" w14:textId="77777777">
      <w:pPr>
        <w:spacing w:line="15" w:lineRule="exact"/>
        <w:rPr>
          <w:sz w:val="2"/>
          <w:lang w:val="fr-FR"/>
        </w:rPr>
      </w:pPr>
    </w:p>
    <w:p w:rsidR="00AE0FC3" w14:paraId="51538E12" w14:textId="77777777">
      <w:pPr>
        <w:pStyle w:val="TechnicalBookmark"/>
        <w:rPr>
          <w:lang w:val="fr-FR"/>
        </w:rPr>
      </w:pPr>
      <w:r>
        <w:rPr>
          <w:lang w:val="fr-FR"/>
        </w:rPr>
        <w:fldChar w:fldCharType="begin"/>
      </w:r>
      <w:r>
        <w:rPr>
          <w:lang w:val="fr-FR"/>
        </w:rPr>
        <w:instrText xml:space="preserve"> SET B30E4E20A6D51BB2DFD48E0915E2CA3C "" </w:instrText>
      </w:r>
      <w:r>
        <w:rPr>
          <w:lang w:val="fr-FR"/>
        </w:rPr>
        <w:fldChar w:fldCharType="separate"/>
      </w:r>
      <w:bookmarkStart w:id="14" w:name="B30E4E20A6D51BB2DFD48E0915E2CA3C"/>
      <w:bookmarkEnd w:id="14"/>
      <w:r>
        <w:rPr>
          <w:lang w:val="fr-FR"/>
        </w:rPr>
        <w:fldChar w:fldCharType="end"/>
      </w:r>
    </w:p>
    <w:p w:rsidR="00AE0FC3" w14:paraId="0D7E375D" w14:textId="77777777">
      <w:pPr>
        <w:pStyle w:val="H1"/>
        <w:rPr>
          <w:lang w:val="fr-FR"/>
        </w:rPr>
      </w:pPr>
      <w:bookmarkStart w:id="15" w:name="Répartition_des_actifs_du_A),_B),_C),_D)"/>
      <w:bookmarkEnd w:id="15"/>
      <w:r>
        <w:rPr>
          <w:lang w:val="fr-FR"/>
        </w:rPr>
        <w:t>Répartition des actifs du A), B), C), D) du portefeuille titres, par devise</w:t>
      </w:r>
    </w:p>
    <w:p w:rsidR="00AE0FC3" w14:paraId="3E1E90B3" w14:textId="77777777">
      <w:pPr>
        <w:pStyle w:val="RefToc1"/>
        <w:rPr>
          <w:lang w:val="fr-FR"/>
        </w:rPr>
      </w:pPr>
      <w:bookmarkStart w:id="16" w:name="BK_C0543A569821AC9CAD9C71D515083358"/>
      <w:bookmarkEnd w:id="16"/>
      <w:r>
        <w:rPr>
          <w:lang w:val="fr-FR"/>
        </w:rPr>
        <w:t>Répartition des actifs du A), B), C), D) du portefeuille titres, par devise</w:t>
      </w:r>
    </w:p>
    <w:p w:rsidR="00AE0FC3" w14:paraId="35A1F96C" w14:textId="77777777">
      <w:pPr>
        <w:pStyle w:val="TechnicalBookmark"/>
        <w:rPr>
          <w:lang w:val="fr-FR"/>
        </w:rPr>
      </w:pPr>
      <w:r>
        <w:rPr>
          <w:lang w:val="fr-FR"/>
        </w:rPr>
        <w:fldChar w:fldCharType="begin"/>
      </w:r>
      <w:r>
        <w:rPr>
          <w:lang w:val="fr-FR"/>
        </w:rPr>
        <w:instrText xml:space="preserve"> SET A5D025ADBF7A3E78433D8E37EF42109B "" </w:instrText>
      </w:r>
      <w:r>
        <w:rPr>
          <w:lang w:val="fr-FR"/>
        </w:rPr>
        <w:fldChar w:fldCharType="separate"/>
      </w:r>
      <w:bookmarkStart w:id="17" w:name="A5D025ADBF7A3E78433D8E37EF42109B"/>
      <w:bookmarkEnd w:id="17"/>
      <w:r>
        <w:rPr>
          <w:lang w:val="fr-FR"/>
        </w:rPr>
        <w:fldChar w:fldCharType="end"/>
      </w:r>
    </w:p>
    <w:p w:rsidR="00AE0FC3" w14:paraId="21EA6845" w14:textId="77777777">
      <w:pPr>
        <w:pStyle w:val="TechnicalBookmark"/>
        <w:rPr>
          <w:lang w:val="fr-FR"/>
        </w:rPr>
      </w:pPr>
    </w:p>
    <w:tbl>
      <w:tblPr>
        <w:tblW w:w="5000" w:type="pct"/>
        <w:tblLayout w:type="fixed"/>
        <w:tblLook w:val="04A0"/>
      </w:tblPr>
      <w:tblGrid>
        <w:gridCol w:w="3585"/>
        <w:gridCol w:w="917"/>
        <w:gridCol w:w="1574"/>
        <w:gridCol w:w="1594"/>
        <w:gridCol w:w="1952"/>
      </w:tblGrid>
      <w:tr w14:paraId="3D715B28" w14:textId="77777777">
        <w:tblPrEx>
          <w:tblW w:w="5000" w:type="pct"/>
          <w:tblLayout w:type="fixed"/>
          <w:tblLook w:val="04A0"/>
        </w:tblPrEx>
        <w:trPr>
          <w:trHeight w:val="385"/>
        </w:trPr>
        <w:tc>
          <w:tcPr>
            <w:tcW w:w="360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AE0FC3" w14:paraId="38AEF635" w14:textId="77777777">
            <w:pPr>
              <w:pStyle w:val="EnteteTabFirstColBordureCentre"/>
              <w:rPr>
                <w:lang w:val="fr-FR"/>
              </w:rPr>
            </w:pPr>
            <w:r>
              <w:rPr>
                <w:lang w:val="fr-FR"/>
              </w:rPr>
              <w:t>Titres</w:t>
            </w:r>
          </w:p>
        </w:tc>
        <w:tc>
          <w:tcPr>
            <w:tcW w:w="9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2B28329C" w14:textId="77777777">
            <w:pPr>
              <w:pStyle w:val="EnteteTabMiddleColBordure"/>
              <w:rPr>
                <w:lang w:val="fr-FR"/>
              </w:rPr>
            </w:pPr>
            <w:r>
              <w:rPr>
                <w:lang w:val="fr-FR"/>
              </w:rPr>
              <w:t>Devise</w:t>
            </w:r>
          </w:p>
        </w:tc>
        <w:tc>
          <w:tcPr>
            <w:tcW w:w="15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402A5EF7" w14:textId="77777777">
            <w:pPr>
              <w:pStyle w:val="EnteteTabMiddleColBordure"/>
              <w:rPr>
                <w:lang w:val="fr-FR"/>
              </w:rPr>
            </w:pPr>
            <w:r>
              <w:rPr>
                <w:lang w:val="fr-FR"/>
              </w:rPr>
              <w:t>En montant (EUR)</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348A10D5" w14:textId="77777777">
            <w:pPr>
              <w:pStyle w:val="EnteteTabMiddleColBordure"/>
              <w:spacing w:line="184" w:lineRule="exact"/>
              <w:rPr>
                <w:lang w:val="fr-FR"/>
              </w:rPr>
            </w:pPr>
            <w:r>
              <w:rPr>
                <w:lang w:val="fr-FR"/>
              </w:rPr>
              <w:t>Pourcentage actif net (*)</w:t>
            </w:r>
          </w:p>
        </w:tc>
        <w:tc>
          <w:tcPr>
            <w:tcW w:w="19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AE0FC3" w14:paraId="2FB492D2" w14:textId="77777777">
            <w:pPr>
              <w:pStyle w:val="EnteteTabLastColBordure"/>
              <w:spacing w:line="184" w:lineRule="exact"/>
              <w:rPr>
                <w:lang w:val="fr-FR"/>
              </w:rPr>
            </w:pPr>
            <w:r>
              <w:rPr>
                <w:lang w:val="fr-FR"/>
              </w:rPr>
              <w:t>Pourcentage total des actifs (**)</w:t>
            </w:r>
          </w:p>
        </w:tc>
      </w:tr>
      <w:tr w14:paraId="2FD71576" w14:textId="77777777">
        <w:tblPrEx>
          <w:tblW w:w="5000" w:type="pct"/>
          <w:tblLayout w:type="fixed"/>
          <w:tblLook w:val="04A0"/>
        </w:tblPrEx>
        <w:trPr>
          <w:trHeight w:val="362"/>
        </w:trPr>
        <w:tc>
          <w:tcPr>
            <w:tcW w:w="3600" w:type="dxa"/>
            <w:tcBorders>
              <w:left w:val="single" w:sz="4" w:space="0" w:color="000000"/>
              <w:bottom w:val="single" w:sz="4" w:space="0" w:color="000000"/>
            </w:tcBorders>
            <w:tcMar>
              <w:top w:w="0" w:type="dxa"/>
              <w:left w:w="0" w:type="dxa"/>
              <w:bottom w:w="22" w:type="dxa"/>
              <w:right w:w="0" w:type="dxa"/>
            </w:tcMar>
            <w:vAlign w:val="center"/>
          </w:tcPr>
          <w:p w:rsidR="00AE0FC3" w14:paraId="40C2D157" w14:textId="77777777">
            <w:pPr>
              <w:pStyle w:val="Tab1FirstColNonGrasBordureDown"/>
              <w:rPr>
                <w:lang w:val="fr-FR"/>
              </w:rPr>
            </w:pPr>
            <w:r>
              <w:rPr>
                <w:lang w:val="fr-FR"/>
              </w:rPr>
              <w:t>Dollar Us</w:t>
            </w:r>
          </w:p>
        </w:tc>
        <w:tc>
          <w:tcPr>
            <w:tcW w:w="9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0CE5DF35" w14:textId="77777777">
            <w:pPr>
              <w:pStyle w:val="Tab1MiddleColNonGrasBordureDownCentre"/>
              <w:rPr>
                <w:lang w:val="fr-FR"/>
              </w:rPr>
            </w:pPr>
            <w:r>
              <w:rPr>
                <w:lang w:val="fr-FR"/>
              </w:rPr>
              <w:t>USD</w:t>
            </w:r>
          </w:p>
        </w:tc>
        <w:tc>
          <w:tcPr>
            <w:tcW w:w="15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69B0BD9B" w14:textId="77777777">
            <w:pPr>
              <w:pStyle w:val="Tab1MiddleColNonGrasBordureDown"/>
              <w:rPr>
                <w:lang w:val="fr-FR"/>
              </w:rPr>
            </w:pPr>
            <w:r>
              <w:rPr>
                <w:lang w:val="fr-FR"/>
              </w:rPr>
              <w:t>422 181 671,81</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3C66DCD8" w14:textId="77777777">
            <w:pPr>
              <w:pStyle w:val="Tab1MiddleColNonGrasBordureDown"/>
              <w:rPr>
                <w:lang w:val="fr-FR"/>
              </w:rPr>
            </w:pPr>
            <w:r>
              <w:rPr>
                <w:lang w:val="fr-FR"/>
              </w:rPr>
              <w:t>64,00</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513315C5" w14:textId="77777777">
            <w:pPr>
              <w:pStyle w:val="Tab1LastColNonGrasBordureDown"/>
              <w:rPr>
                <w:lang w:val="fr-FR"/>
              </w:rPr>
            </w:pPr>
            <w:r>
              <w:rPr>
                <w:lang w:val="fr-FR"/>
              </w:rPr>
              <w:t>63,40</w:t>
            </w:r>
          </w:p>
        </w:tc>
      </w:tr>
      <w:tr w14:paraId="3B67F640" w14:textId="77777777">
        <w:tblPrEx>
          <w:tblW w:w="5000" w:type="pct"/>
          <w:tblLayout w:type="fixed"/>
          <w:tblLook w:val="04A0"/>
        </w:tblPrEx>
        <w:trPr>
          <w:trHeight w:val="362"/>
        </w:trPr>
        <w:tc>
          <w:tcPr>
            <w:tcW w:w="3600" w:type="dxa"/>
            <w:tcBorders>
              <w:left w:val="single" w:sz="4" w:space="0" w:color="000000"/>
              <w:bottom w:val="single" w:sz="4" w:space="0" w:color="000000"/>
            </w:tcBorders>
            <w:tcMar>
              <w:top w:w="0" w:type="dxa"/>
              <w:left w:w="0" w:type="dxa"/>
              <w:bottom w:w="22" w:type="dxa"/>
              <w:right w:w="0" w:type="dxa"/>
            </w:tcMar>
            <w:vAlign w:val="center"/>
          </w:tcPr>
          <w:p w:rsidR="00AE0FC3" w14:paraId="695F231C" w14:textId="77777777">
            <w:pPr>
              <w:pStyle w:val="Tab1FirstColNonGrasBordureDown"/>
              <w:rPr>
                <w:lang w:val="fr-FR"/>
              </w:rPr>
            </w:pPr>
            <w:r>
              <w:rPr>
                <w:lang w:val="fr-FR"/>
              </w:rPr>
              <w:t>Euro</w:t>
            </w:r>
          </w:p>
        </w:tc>
        <w:tc>
          <w:tcPr>
            <w:tcW w:w="9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01D2E1CF" w14:textId="77777777">
            <w:pPr>
              <w:pStyle w:val="Tab1MiddleColNonGrasBordureDownCentre"/>
              <w:rPr>
                <w:lang w:val="fr-FR"/>
              </w:rPr>
            </w:pPr>
            <w:r>
              <w:rPr>
                <w:lang w:val="fr-FR"/>
              </w:rPr>
              <w:t>EUR</w:t>
            </w:r>
          </w:p>
        </w:tc>
        <w:tc>
          <w:tcPr>
            <w:tcW w:w="15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122D869D" w14:textId="77777777">
            <w:pPr>
              <w:pStyle w:val="Tab1MiddleColNonGrasBordureDown"/>
              <w:rPr>
                <w:lang w:val="fr-FR"/>
              </w:rPr>
            </w:pPr>
            <w:r>
              <w:rPr>
                <w:lang w:val="fr-FR"/>
              </w:rPr>
              <w:t>103 760 677,74</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7791E24B" w14:textId="77777777">
            <w:pPr>
              <w:pStyle w:val="Tab1MiddleColNonGrasBordureDown"/>
              <w:rPr>
                <w:lang w:val="fr-FR"/>
              </w:rPr>
            </w:pPr>
            <w:r>
              <w:rPr>
                <w:lang w:val="fr-FR"/>
              </w:rPr>
              <w:t>15,73</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32A33D00" w14:textId="77777777">
            <w:pPr>
              <w:pStyle w:val="Tab1LastColNonGrasBordureDown"/>
              <w:rPr>
                <w:lang w:val="fr-FR"/>
              </w:rPr>
            </w:pPr>
            <w:r>
              <w:rPr>
                <w:lang w:val="fr-FR"/>
              </w:rPr>
              <w:t>15,58</w:t>
            </w:r>
          </w:p>
        </w:tc>
      </w:tr>
      <w:tr w14:paraId="035EFC4D" w14:textId="77777777">
        <w:tblPrEx>
          <w:tblW w:w="5000" w:type="pct"/>
          <w:tblLayout w:type="fixed"/>
          <w:tblLook w:val="04A0"/>
        </w:tblPrEx>
        <w:trPr>
          <w:trHeight w:val="362"/>
        </w:trPr>
        <w:tc>
          <w:tcPr>
            <w:tcW w:w="3600" w:type="dxa"/>
            <w:tcBorders>
              <w:left w:val="single" w:sz="4" w:space="0" w:color="000000"/>
              <w:bottom w:val="single" w:sz="4" w:space="0" w:color="000000"/>
            </w:tcBorders>
            <w:tcMar>
              <w:top w:w="0" w:type="dxa"/>
              <w:left w:w="0" w:type="dxa"/>
              <w:bottom w:w="22" w:type="dxa"/>
              <w:right w:w="0" w:type="dxa"/>
            </w:tcMar>
            <w:vAlign w:val="center"/>
          </w:tcPr>
          <w:p w:rsidR="00AE0FC3" w14:paraId="1E5ED982" w14:textId="77777777">
            <w:pPr>
              <w:pStyle w:val="Tab1FirstColNonGrasBordureDown"/>
              <w:rPr>
                <w:lang w:val="fr-FR"/>
              </w:rPr>
            </w:pPr>
            <w:r>
              <w:rPr>
                <w:lang w:val="fr-FR"/>
              </w:rPr>
              <w:t>Livre Sterling</w:t>
            </w:r>
          </w:p>
        </w:tc>
        <w:tc>
          <w:tcPr>
            <w:tcW w:w="9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37CB050D" w14:textId="77777777">
            <w:pPr>
              <w:pStyle w:val="Tab1MiddleColNonGrasBordureDownCentre"/>
              <w:rPr>
                <w:lang w:val="fr-FR"/>
              </w:rPr>
            </w:pPr>
            <w:r>
              <w:rPr>
                <w:lang w:val="fr-FR"/>
              </w:rPr>
              <w:t>GBP</w:t>
            </w:r>
          </w:p>
        </w:tc>
        <w:tc>
          <w:tcPr>
            <w:tcW w:w="15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028D9FBD" w14:textId="77777777">
            <w:pPr>
              <w:pStyle w:val="Tab1MiddleColNonGrasBordureDown"/>
              <w:rPr>
                <w:lang w:val="fr-FR"/>
              </w:rPr>
            </w:pPr>
            <w:r>
              <w:rPr>
                <w:lang w:val="fr-FR"/>
              </w:rPr>
              <w:t>39 245 044,65</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0E35CB3D" w14:textId="77777777">
            <w:pPr>
              <w:pStyle w:val="Tab1MiddleColNonGrasBordureDown"/>
              <w:rPr>
                <w:lang w:val="fr-FR"/>
              </w:rPr>
            </w:pPr>
            <w:r>
              <w:rPr>
                <w:lang w:val="fr-FR"/>
              </w:rPr>
              <w:t>5,95</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40C291C5" w14:textId="77777777">
            <w:pPr>
              <w:pStyle w:val="Tab1LastColNonGrasBordureDown"/>
              <w:rPr>
                <w:lang w:val="fr-FR"/>
              </w:rPr>
            </w:pPr>
            <w:r>
              <w:rPr>
                <w:lang w:val="fr-FR"/>
              </w:rPr>
              <w:t>5,89</w:t>
            </w:r>
          </w:p>
        </w:tc>
      </w:tr>
      <w:tr w14:paraId="3468BD57" w14:textId="77777777">
        <w:tblPrEx>
          <w:tblW w:w="5000" w:type="pct"/>
          <w:tblLayout w:type="fixed"/>
          <w:tblLook w:val="04A0"/>
        </w:tblPrEx>
        <w:trPr>
          <w:trHeight w:val="362"/>
        </w:trPr>
        <w:tc>
          <w:tcPr>
            <w:tcW w:w="3600" w:type="dxa"/>
            <w:tcBorders>
              <w:left w:val="single" w:sz="4" w:space="0" w:color="000000"/>
              <w:bottom w:val="single" w:sz="4" w:space="0" w:color="000000"/>
            </w:tcBorders>
            <w:tcMar>
              <w:top w:w="0" w:type="dxa"/>
              <w:left w:w="0" w:type="dxa"/>
              <w:bottom w:w="22" w:type="dxa"/>
              <w:right w:w="0" w:type="dxa"/>
            </w:tcMar>
            <w:vAlign w:val="center"/>
          </w:tcPr>
          <w:p w:rsidR="00AE0FC3" w14:paraId="6E01BF41" w14:textId="77777777">
            <w:pPr>
              <w:pStyle w:val="Tab1FirstColNonGrasBordureDown"/>
              <w:rPr>
                <w:lang w:val="fr-FR"/>
              </w:rPr>
            </w:pPr>
            <w:r>
              <w:rPr>
                <w:lang w:val="fr-FR"/>
              </w:rPr>
              <w:t>Yen Japonais</w:t>
            </w:r>
          </w:p>
        </w:tc>
        <w:tc>
          <w:tcPr>
            <w:tcW w:w="9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54132409" w14:textId="77777777">
            <w:pPr>
              <w:pStyle w:val="Tab1MiddleColNonGrasBordureDownCentre"/>
              <w:rPr>
                <w:lang w:val="fr-FR"/>
              </w:rPr>
            </w:pPr>
            <w:r>
              <w:rPr>
                <w:lang w:val="fr-FR"/>
              </w:rPr>
              <w:t>JPY</w:t>
            </w:r>
          </w:p>
        </w:tc>
        <w:tc>
          <w:tcPr>
            <w:tcW w:w="15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7D5A5E2F" w14:textId="77777777">
            <w:pPr>
              <w:pStyle w:val="Tab1MiddleColNonGrasBordureDown"/>
              <w:rPr>
                <w:lang w:val="fr-FR"/>
              </w:rPr>
            </w:pPr>
            <w:r>
              <w:rPr>
                <w:lang w:val="fr-FR"/>
              </w:rPr>
              <w:t>22 445 922,50</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0EDC2704" w14:textId="77777777">
            <w:pPr>
              <w:pStyle w:val="Tab1MiddleColNonGrasBordureDown"/>
              <w:rPr>
                <w:lang w:val="fr-FR"/>
              </w:rPr>
            </w:pPr>
            <w:r>
              <w:rPr>
                <w:lang w:val="fr-FR"/>
              </w:rPr>
              <w:t>3,40</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2ED17455" w14:textId="77777777">
            <w:pPr>
              <w:pStyle w:val="Tab1LastColNonGrasBordureDown"/>
              <w:rPr>
                <w:lang w:val="fr-FR"/>
              </w:rPr>
            </w:pPr>
            <w:r>
              <w:rPr>
                <w:lang w:val="fr-FR"/>
              </w:rPr>
              <w:t>3,37</w:t>
            </w:r>
          </w:p>
        </w:tc>
      </w:tr>
      <w:tr w14:paraId="5731099F" w14:textId="77777777">
        <w:tblPrEx>
          <w:tblW w:w="5000" w:type="pct"/>
          <w:tblLayout w:type="fixed"/>
          <w:tblLook w:val="04A0"/>
        </w:tblPrEx>
        <w:trPr>
          <w:trHeight w:val="362"/>
        </w:trPr>
        <w:tc>
          <w:tcPr>
            <w:tcW w:w="3600" w:type="dxa"/>
            <w:tcBorders>
              <w:left w:val="single" w:sz="4" w:space="0" w:color="000000"/>
              <w:bottom w:val="single" w:sz="4" w:space="0" w:color="000000"/>
            </w:tcBorders>
            <w:tcMar>
              <w:top w:w="0" w:type="dxa"/>
              <w:left w:w="0" w:type="dxa"/>
              <w:bottom w:w="22" w:type="dxa"/>
              <w:right w:w="0" w:type="dxa"/>
            </w:tcMar>
            <w:vAlign w:val="center"/>
          </w:tcPr>
          <w:p w:rsidR="00AE0FC3" w14:paraId="313491FE" w14:textId="77777777">
            <w:pPr>
              <w:pStyle w:val="Tab1FirstColNonGrasBordureDown"/>
              <w:rPr>
                <w:lang w:val="fr-FR"/>
              </w:rPr>
            </w:pPr>
            <w:r>
              <w:rPr>
                <w:lang w:val="fr-FR"/>
              </w:rPr>
              <w:t>Dollar de Hong Kong</w:t>
            </w:r>
          </w:p>
        </w:tc>
        <w:tc>
          <w:tcPr>
            <w:tcW w:w="9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48D17984" w14:textId="77777777">
            <w:pPr>
              <w:pStyle w:val="Tab1MiddleColNonGrasBordureDownCentre"/>
              <w:rPr>
                <w:lang w:val="fr-FR"/>
              </w:rPr>
            </w:pPr>
            <w:r>
              <w:rPr>
                <w:lang w:val="fr-FR"/>
              </w:rPr>
              <w:t>HKD</w:t>
            </w:r>
          </w:p>
        </w:tc>
        <w:tc>
          <w:tcPr>
            <w:tcW w:w="15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272F984B" w14:textId="77777777">
            <w:pPr>
              <w:pStyle w:val="Tab1MiddleColNonGrasBordureDown"/>
              <w:rPr>
                <w:lang w:val="fr-FR"/>
              </w:rPr>
            </w:pPr>
            <w:r>
              <w:rPr>
                <w:lang w:val="fr-FR"/>
              </w:rPr>
              <w:t>18 303 553,50</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67F238D4" w14:textId="77777777">
            <w:pPr>
              <w:pStyle w:val="Tab1MiddleColNonGrasBordureDown"/>
              <w:rPr>
                <w:lang w:val="fr-FR"/>
              </w:rPr>
            </w:pPr>
            <w:r>
              <w:rPr>
                <w:lang w:val="fr-FR"/>
              </w:rPr>
              <w:t>2,77</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527B1713" w14:textId="77777777">
            <w:pPr>
              <w:pStyle w:val="Tab1LastColNonGrasBordureDown"/>
              <w:rPr>
                <w:lang w:val="fr-FR"/>
              </w:rPr>
            </w:pPr>
            <w:r>
              <w:rPr>
                <w:lang w:val="fr-FR"/>
              </w:rPr>
              <w:t>2,75</w:t>
            </w:r>
          </w:p>
        </w:tc>
      </w:tr>
      <w:tr w14:paraId="2508774F" w14:textId="77777777">
        <w:tblPrEx>
          <w:tblW w:w="5000" w:type="pct"/>
          <w:tblLayout w:type="fixed"/>
          <w:tblLook w:val="04A0"/>
        </w:tblPrEx>
        <w:trPr>
          <w:trHeight w:val="362"/>
        </w:trPr>
        <w:tc>
          <w:tcPr>
            <w:tcW w:w="3600" w:type="dxa"/>
            <w:tcBorders>
              <w:left w:val="single" w:sz="4" w:space="0" w:color="000000"/>
              <w:bottom w:val="single" w:sz="4" w:space="0" w:color="000000"/>
            </w:tcBorders>
            <w:tcMar>
              <w:top w:w="0" w:type="dxa"/>
              <w:left w:w="0" w:type="dxa"/>
              <w:bottom w:w="22" w:type="dxa"/>
              <w:right w:w="0" w:type="dxa"/>
            </w:tcMar>
            <w:vAlign w:val="center"/>
          </w:tcPr>
          <w:p w:rsidR="00AE0FC3" w14:paraId="0F4AEAD0" w14:textId="77777777">
            <w:pPr>
              <w:pStyle w:val="Tab1FirstColNonGrasBordureDown"/>
              <w:rPr>
                <w:lang w:val="fr-FR"/>
              </w:rPr>
            </w:pPr>
            <w:r>
              <w:rPr>
                <w:lang w:val="fr-FR"/>
              </w:rPr>
              <w:t>Couronne Danoise</w:t>
            </w:r>
          </w:p>
        </w:tc>
        <w:tc>
          <w:tcPr>
            <w:tcW w:w="9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481EDD11" w14:textId="77777777">
            <w:pPr>
              <w:pStyle w:val="Tab1MiddleColNonGrasBordureDownCentre"/>
              <w:rPr>
                <w:lang w:val="fr-FR"/>
              </w:rPr>
            </w:pPr>
            <w:r>
              <w:rPr>
                <w:lang w:val="fr-FR"/>
              </w:rPr>
              <w:t>DKK</w:t>
            </w:r>
          </w:p>
        </w:tc>
        <w:tc>
          <w:tcPr>
            <w:tcW w:w="15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6313B528" w14:textId="77777777">
            <w:pPr>
              <w:pStyle w:val="Tab1MiddleColNonGrasBordureDown"/>
              <w:rPr>
                <w:lang w:val="fr-FR"/>
              </w:rPr>
            </w:pPr>
            <w:r>
              <w:rPr>
                <w:lang w:val="fr-FR"/>
              </w:rPr>
              <w:t>15 815 684,68</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0619B386" w14:textId="77777777">
            <w:pPr>
              <w:pStyle w:val="Tab1MiddleColNonGrasBordureDown"/>
              <w:rPr>
                <w:lang w:val="fr-FR"/>
              </w:rPr>
            </w:pPr>
            <w:r>
              <w:rPr>
                <w:lang w:val="fr-FR"/>
              </w:rPr>
              <w:t>2,40</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2308D60D" w14:textId="77777777">
            <w:pPr>
              <w:pStyle w:val="Tab1LastColNonGrasBordureDown"/>
              <w:rPr>
                <w:lang w:val="fr-FR"/>
              </w:rPr>
            </w:pPr>
            <w:r>
              <w:rPr>
                <w:lang w:val="fr-FR"/>
              </w:rPr>
              <w:t>2,37</w:t>
            </w:r>
          </w:p>
        </w:tc>
      </w:tr>
      <w:tr w14:paraId="6738A89C" w14:textId="77777777">
        <w:tblPrEx>
          <w:tblW w:w="5000" w:type="pct"/>
          <w:tblLayout w:type="fixed"/>
          <w:tblLook w:val="04A0"/>
        </w:tblPrEx>
        <w:trPr>
          <w:trHeight w:val="362"/>
        </w:trPr>
        <w:tc>
          <w:tcPr>
            <w:tcW w:w="3600" w:type="dxa"/>
            <w:tcBorders>
              <w:left w:val="single" w:sz="4" w:space="0" w:color="000000"/>
              <w:bottom w:val="single" w:sz="4" w:space="0" w:color="000000"/>
            </w:tcBorders>
            <w:tcMar>
              <w:top w:w="0" w:type="dxa"/>
              <w:left w:w="0" w:type="dxa"/>
              <w:bottom w:w="22" w:type="dxa"/>
              <w:right w:w="0" w:type="dxa"/>
            </w:tcMar>
            <w:vAlign w:val="center"/>
          </w:tcPr>
          <w:p w:rsidR="00AE0FC3" w14:paraId="50D5C938" w14:textId="77777777">
            <w:pPr>
              <w:pStyle w:val="Tab1FirstColNonGrasBordureDown"/>
              <w:rPr>
                <w:lang w:val="fr-FR"/>
              </w:rPr>
            </w:pPr>
            <w:r>
              <w:rPr>
                <w:lang w:val="fr-FR"/>
              </w:rPr>
              <w:t>Dollar Canadien</w:t>
            </w:r>
          </w:p>
        </w:tc>
        <w:tc>
          <w:tcPr>
            <w:tcW w:w="9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34955A09" w14:textId="77777777">
            <w:pPr>
              <w:pStyle w:val="Tab1MiddleColNonGrasBordureDownCentre"/>
              <w:rPr>
                <w:lang w:val="fr-FR"/>
              </w:rPr>
            </w:pPr>
            <w:r>
              <w:rPr>
                <w:lang w:val="fr-FR"/>
              </w:rPr>
              <w:t>CAD</w:t>
            </w:r>
          </w:p>
        </w:tc>
        <w:tc>
          <w:tcPr>
            <w:tcW w:w="15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60ABEC4D" w14:textId="77777777">
            <w:pPr>
              <w:pStyle w:val="Tab1MiddleColNonGrasBordureDown"/>
              <w:rPr>
                <w:lang w:val="fr-FR"/>
              </w:rPr>
            </w:pPr>
            <w:r>
              <w:rPr>
                <w:lang w:val="fr-FR"/>
              </w:rPr>
              <w:t>11 180 288,48</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3E95286E" w14:textId="77777777">
            <w:pPr>
              <w:pStyle w:val="Tab1MiddleColNonGrasBordureDown"/>
              <w:rPr>
                <w:lang w:val="fr-FR"/>
              </w:rPr>
            </w:pPr>
            <w:r>
              <w:rPr>
                <w:lang w:val="fr-FR"/>
              </w:rPr>
              <w:t>1,69</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7B3CD15C" w14:textId="77777777">
            <w:pPr>
              <w:pStyle w:val="Tab1LastColNonGrasBordureDown"/>
              <w:rPr>
                <w:lang w:val="fr-FR"/>
              </w:rPr>
            </w:pPr>
            <w:r>
              <w:rPr>
                <w:lang w:val="fr-FR"/>
              </w:rPr>
              <w:t>1,68</w:t>
            </w:r>
          </w:p>
        </w:tc>
      </w:tr>
      <w:tr w14:paraId="4DB680FD" w14:textId="77777777">
        <w:tblPrEx>
          <w:tblW w:w="5000" w:type="pct"/>
          <w:tblLayout w:type="fixed"/>
          <w:tblLook w:val="04A0"/>
        </w:tblPrEx>
        <w:trPr>
          <w:trHeight w:val="362"/>
        </w:trPr>
        <w:tc>
          <w:tcPr>
            <w:tcW w:w="3600" w:type="dxa"/>
            <w:tcBorders>
              <w:left w:val="single" w:sz="4" w:space="0" w:color="000000"/>
              <w:bottom w:val="single" w:sz="4" w:space="0" w:color="000000"/>
            </w:tcBorders>
            <w:tcMar>
              <w:top w:w="0" w:type="dxa"/>
              <w:left w:w="0" w:type="dxa"/>
              <w:bottom w:w="22" w:type="dxa"/>
              <w:right w:w="0" w:type="dxa"/>
            </w:tcMar>
            <w:vAlign w:val="center"/>
          </w:tcPr>
          <w:p w:rsidR="00AE0FC3" w14:paraId="03A961FC" w14:textId="77777777">
            <w:pPr>
              <w:pStyle w:val="Tab1FirstColNonGrasBordureDown"/>
              <w:rPr>
                <w:lang w:val="fr-FR"/>
              </w:rPr>
            </w:pPr>
            <w:r>
              <w:rPr>
                <w:lang w:val="fr-FR"/>
              </w:rPr>
              <w:t>Franc Suisse</w:t>
            </w:r>
          </w:p>
        </w:tc>
        <w:tc>
          <w:tcPr>
            <w:tcW w:w="9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1420B6F3" w14:textId="77777777">
            <w:pPr>
              <w:pStyle w:val="Tab1MiddleColNonGrasBordureDownCentre"/>
              <w:rPr>
                <w:lang w:val="fr-FR"/>
              </w:rPr>
            </w:pPr>
            <w:r>
              <w:rPr>
                <w:lang w:val="fr-FR"/>
              </w:rPr>
              <w:t>CHF</w:t>
            </w:r>
          </w:p>
        </w:tc>
        <w:tc>
          <w:tcPr>
            <w:tcW w:w="15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461736CF" w14:textId="77777777">
            <w:pPr>
              <w:pStyle w:val="Tab1MiddleColNonGrasBordureDown"/>
              <w:rPr>
                <w:lang w:val="fr-FR"/>
              </w:rPr>
            </w:pPr>
            <w:r>
              <w:rPr>
                <w:lang w:val="fr-FR"/>
              </w:rPr>
              <w:t>10 914 361,29</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039E7553" w14:textId="77777777">
            <w:pPr>
              <w:pStyle w:val="Tab1MiddleColNonGrasBordureDown"/>
              <w:rPr>
                <w:lang w:val="fr-FR"/>
              </w:rPr>
            </w:pPr>
            <w:r>
              <w:rPr>
                <w:lang w:val="fr-FR"/>
              </w:rPr>
              <w:t>1,65</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7107A79F" w14:textId="77777777">
            <w:pPr>
              <w:pStyle w:val="Tab1LastColNonGrasBordureDown"/>
              <w:rPr>
                <w:lang w:val="fr-FR"/>
              </w:rPr>
            </w:pPr>
            <w:r>
              <w:rPr>
                <w:lang w:val="fr-FR"/>
              </w:rPr>
              <w:t>1,64</w:t>
            </w:r>
          </w:p>
        </w:tc>
      </w:tr>
      <w:tr w14:paraId="66B688C1" w14:textId="77777777">
        <w:tblPrEx>
          <w:tblW w:w="5000" w:type="pct"/>
          <w:tblLayout w:type="fixed"/>
          <w:tblLook w:val="04A0"/>
        </w:tblPrEx>
        <w:trPr>
          <w:trHeight w:val="362"/>
        </w:trPr>
        <w:tc>
          <w:tcPr>
            <w:tcW w:w="3600" w:type="dxa"/>
            <w:tcBorders>
              <w:left w:val="single" w:sz="4" w:space="0" w:color="000000"/>
              <w:bottom w:val="single" w:sz="4" w:space="0" w:color="000000"/>
            </w:tcBorders>
            <w:tcMar>
              <w:top w:w="0" w:type="dxa"/>
              <w:left w:w="0" w:type="dxa"/>
              <w:bottom w:w="22" w:type="dxa"/>
              <w:right w:w="0" w:type="dxa"/>
            </w:tcMar>
            <w:vAlign w:val="center"/>
          </w:tcPr>
          <w:p w:rsidR="00AE0FC3" w14:paraId="6D7F380F" w14:textId="77777777">
            <w:pPr>
              <w:pStyle w:val="Tab1FirstColNonGrasBordureDown"/>
              <w:rPr>
                <w:lang w:val="fr-FR"/>
              </w:rPr>
            </w:pPr>
            <w:r>
              <w:rPr>
                <w:lang w:val="fr-FR"/>
              </w:rPr>
              <w:t xml:space="preserve">Won </w:t>
            </w:r>
            <w:r>
              <w:rPr>
                <w:lang w:val="fr-FR"/>
              </w:rPr>
              <w:t>de la République de Corée</w:t>
            </w:r>
          </w:p>
        </w:tc>
        <w:tc>
          <w:tcPr>
            <w:tcW w:w="9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44968299" w14:textId="77777777">
            <w:pPr>
              <w:pStyle w:val="Tab1MiddleColNonGrasBordureDownCentre"/>
              <w:rPr>
                <w:lang w:val="fr-FR"/>
              </w:rPr>
            </w:pPr>
            <w:r>
              <w:rPr>
                <w:lang w:val="fr-FR"/>
              </w:rPr>
              <w:t>KRW</w:t>
            </w:r>
          </w:p>
        </w:tc>
        <w:tc>
          <w:tcPr>
            <w:tcW w:w="15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5D1CF7D4" w14:textId="77777777">
            <w:pPr>
              <w:pStyle w:val="Tab1MiddleColNonGrasBordureDown"/>
              <w:rPr>
                <w:lang w:val="fr-FR"/>
              </w:rPr>
            </w:pPr>
            <w:r>
              <w:rPr>
                <w:lang w:val="fr-FR"/>
              </w:rPr>
              <w:t>9 622 760,55</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3B5C6E76" w14:textId="77777777">
            <w:pPr>
              <w:pStyle w:val="Tab1MiddleColNonGrasBordureDown"/>
              <w:rPr>
                <w:lang w:val="fr-FR"/>
              </w:rPr>
            </w:pPr>
            <w:r>
              <w:rPr>
                <w:lang w:val="fr-FR"/>
              </w:rPr>
              <w:t>1,46</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640674AA" w14:textId="77777777">
            <w:pPr>
              <w:pStyle w:val="Tab1LastColNonGrasBordureDown"/>
              <w:rPr>
                <w:lang w:val="fr-FR"/>
              </w:rPr>
            </w:pPr>
            <w:r>
              <w:rPr>
                <w:lang w:val="fr-FR"/>
              </w:rPr>
              <w:t>1,44</w:t>
            </w:r>
          </w:p>
        </w:tc>
      </w:tr>
      <w:tr w14:paraId="1CDDE9A3" w14:textId="77777777">
        <w:tblPrEx>
          <w:tblW w:w="5000" w:type="pct"/>
          <w:tblLayout w:type="fixed"/>
          <w:tblLook w:val="04A0"/>
        </w:tblPrEx>
        <w:trPr>
          <w:trHeight w:val="340"/>
        </w:trPr>
        <w:tc>
          <w:tcPr>
            <w:tcW w:w="3600" w:type="dxa"/>
            <w:tcBorders>
              <w:left w:val="single" w:sz="4" w:space="0" w:color="000000"/>
              <w:bottom w:val="single" w:sz="4" w:space="0" w:color="000000"/>
            </w:tcBorders>
            <w:tcMar>
              <w:top w:w="0" w:type="dxa"/>
              <w:left w:w="0" w:type="dxa"/>
              <w:bottom w:w="45" w:type="dxa"/>
              <w:right w:w="0" w:type="dxa"/>
            </w:tcMar>
            <w:vAlign w:val="center"/>
          </w:tcPr>
          <w:p w:rsidR="00AE0FC3" w14:paraId="03A93CA4" w14:textId="77777777">
            <w:pPr>
              <w:pStyle w:val="TotalTabFirstColNoBordureUp"/>
              <w:rPr>
                <w:lang w:val="fr-FR"/>
              </w:rPr>
            </w:pPr>
            <w:r>
              <w:rPr>
                <w:lang w:val="fr-FR"/>
              </w:rPr>
              <w:t>TOTAL</w:t>
            </w:r>
          </w:p>
        </w:tc>
        <w:tc>
          <w:tcPr>
            <w:tcW w:w="920"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AE0FC3" w14:paraId="0E8821F8" w14:textId="77777777">
            <w:pPr>
              <w:pStyle w:val="TotalTabMiddleColNoBordureUpNonGrasCentreNoContent"/>
              <w:rPr>
                <w:sz w:val="16"/>
                <w:lang w:val="fr-FR"/>
              </w:rPr>
            </w:pPr>
          </w:p>
        </w:tc>
        <w:tc>
          <w:tcPr>
            <w:tcW w:w="1580"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AE0FC3" w14:paraId="178BD806" w14:textId="77777777">
            <w:pPr>
              <w:pStyle w:val="TotalTabMiddleColNoBordureUp"/>
              <w:rPr>
                <w:lang w:val="fr-FR"/>
              </w:rPr>
            </w:pPr>
            <w:r>
              <w:rPr>
                <w:lang w:val="fr-FR"/>
              </w:rPr>
              <w:t>653 469 965,20</w:t>
            </w:r>
          </w:p>
        </w:tc>
        <w:tc>
          <w:tcPr>
            <w:tcW w:w="1600"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AE0FC3" w14:paraId="6AEB291B" w14:textId="77777777">
            <w:pPr>
              <w:pStyle w:val="TotalTabMiddleColNoBordureUp"/>
              <w:rPr>
                <w:lang w:val="fr-FR"/>
              </w:rPr>
            </w:pPr>
            <w:r>
              <w:rPr>
                <w:lang w:val="fr-FR"/>
              </w:rPr>
              <w:t>99,06</w:t>
            </w:r>
          </w:p>
        </w:tc>
        <w:tc>
          <w:tcPr>
            <w:tcW w:w="1960"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AE0FC3" w14:paraId="5A94E339" w14:textId="77777777">
            <w:pPr>
              <w:pStyle w:val="TotalTabLastColNoBordureUp"/>
              <w:rPr>
                <w:lang w:val="fr-FR"/>
              </w:rPr>
            </w:pPr>
            <w:r>
              <w:rPr>
                <w:lang w:val="fr-FR"/>
              </w:rPr>
              <w:t>98,13</w:t>
            </w:r>
          </w:p>
        </w:tc>
      </w:tr>
    </w:tbl>
    <w:p w:rsidR="00AE0FC3" w14:paraId="0858C339" w14:textId="77777777">
      <w:pPr>
        <w:pStyle w:val="TechnicalBookmark"/>
        <w:rPr>
          <w:lang w:val="fr-FR"/>
        </w:rPr>
      </w:pPr>
    </w:p>
    <w:p w:rsidR="00AE0FC3" w14:paraId="50460D3D" w14:textId="77777777">
      <w:pPr>
        <w:pStyle w:val="TableNote"/>
        <w:spacing w:before="60" w:after="60"/>
        <w:rPr>
          <w:lang w:val="fr-FR"/>
        </w:rPr>
      </w:pPr>
      <w:r>
        <w:rPr>
          <w:lang w:val="fr-FR"/>
        </w:rPr>
        <w:t>(*) Se reporter au f) de l’état du patrimoine</w:t>
      </w:r>
    </w:p>
    <w:p w:rsidR="00AE0FC3" w14:paraId="2A76CB75" w14:textId="77777777">
      <w:pPr>
        <w:pStyle w:val="TableNote"/>
        <w:spacing w:before="60"/>
        <w:rPr>
          <w:lang w:val="fr-FR"/>
        </w:rPr>
        <w:sectPr>
          <w:headerReference w:type="default" r:id="rId11"/>
          <w:footerReference w:type="default" r:id="rId12"/>
          <w:pgSz w:w="11900" w:h="16840"/>
          <w:pgMar w:top="2154" w:right="1134" w:bottom="1134" w:left="1134" w:header="400" w:footer="400" w:gutter="0"/>
          <w:cols w:space="720"/>
        </w:sectPr>
      </w:pPr>
      <w:r>
        <w:rPr>
          <w:lang w:val="fr-FR"/>
        </w:rPr>
        <w:t>(**) Se reporter au d) de l’état du patrimoine</w:t>
      </w:r>
      <w:r>
        <w:rPr>
          <w:lang w:val="fr-FR"/>
        </w:rPr>
        <w:cr/>
      </w:r>
    </w:p>
    <w:p w:rsidR="00AE0FC3" w:rsidRPr="002F5802" w14:paraId="2A68095E" w14:textId="77777777">
      <w:pPr>
        <w:spacing w:line="15" w:lineRule="exact"/>
        <w:rPr>
          <w:sz w:val="2"/>
          <w:lang w:val="fr-FR"/>
        </w:rPr>
      </w:pPr>
    </w:p>
    <w:p w:rsidR="00AE0FC3" w14:paraId="743C2806" w14:textId="77777777">
      <w:pPr>
        <w:pStyle w:val="TechnicalBookmark"/>
        <w:rPr>
          <w:lang w:val="fr-FR"/>
        </w:rPr>
      </w:pPr>
      <w:r>
        <w:rPr>
          <w:lang w:val="fr-FR"/>
        </w:rPr>
        <w:fldChar w:fldCharType="begin"/>
      </w:r>
      <w:r>
        <w:rPr>
          <w:lang w:val="fr-FR"/>
        </w:rPr>
        <w:instrText xml:space="preserve"> SET E4DB7AE0A17887BEE2ACEF3C2B897650 "" </w:instrText>
      </w:r>
      <w:r>
        <w:rPr>
          <w:lang w:val="fr-FR"/>
        </w:rPr>
        <w:fldChar w:fldCharType="separate"/>
      </w:r>
      <w:bookmarkStart w:id="18" w:name="E4DB7AE0A17887BEE2ACEF3C2B897650"/>
      <w:bookmarkEnd w:id="18"/>
      <w:r>
        <w:rPr>
          <w:lang w:val="fr-FR"/>
        </w:rPr>
        <w:fldChar w:fldCharType="end"/>
      </w:r>
    </w:p>
    <w:p w:rsidR="00AE0FC3" w14:paraId="42D855F5" w14:textId="77777777">
      <w:pPr>
        <w:pStyle w:val="H1"/>
        <w:rPr>
          <w:lang w:val="fr-FR"/>
        </w:rPr>
      </w:pPr>
      <w:r>
        <w:rPr>
          <w:lang w:val="fr-FR"/>
        </w:rPr>
        <w:t>Répartition des actifs du A), B), C), D) du portefeuille titres, par pays de résidence de l'émetteur</w:t>
      </w:r>
    </w:p>
    <w:p w:rsidR="00AE0FC3" w14:paraId="00666183" w14:textId="77777777">
      <w:pPr>
        <w:pStyle w:val="RefToc1"/>
        <w:rPr>
          <w:lang w:val="fr-FR"/>
        </w:rPr>
      </w:pPr>
      <w:bookmarkStart w:id="19" w:name="BK_C2DBD419B4AB72CB1D35637D8991C173"/>
      <w:bookmarkEnd w:id="19"/>
      <w:r>
        <w:rPr>
          <w:lang w:val="fr-FR"/>
        </w:rPr>
        <w:t xml:space="preserve">Répartition des actifs du A), B), C), D) </w:t>
      </w:r>
      <w:r>
        <w:rPr>
          <w:lang w:val="fr-FR"/>
        </w:rPr>
        <w:t>du portefeuille titres, par pays de résidence de l'émetteur</w:t>
      </w:r>
    </w:p>
    <w:p w:rsidR="00AE0FC3" w14:paraId="72B79955" w14:textId="77777777">
      <w:pPr>
        <w:pStyle w:val="TechnicalBookmark"/>
        <w:rPr>
          <w:lang w:val="fr-FR"/>
        </w:rPr>
      </w:pPr>
      <w:r>
        <w:rPr>
          <w:lang w:val="fr-FR"/>
        </w:rPr>
        <w:fldChar w:fldCharType="begin"/>
      </w:r>
      <w:r>
        <w:rPr>
          <w:lang w:val="fr-FR"/>
        </w:rPr>
        <w:instrText xml:space="preserve"> SET DF1EDDB1986BE6487FB9E0726E2BFC89 "" </w:instrText>
      </w:r>
      <w:r>
        <w:rPr>
          <w:lang w:val="fr-FR"/>
        </w:rPr>
        <w:fldChar w:fldCharType="separate"/>
      </w:r>
      <w:bookmarkStart w:id="20" w:name="DF1EDDB1986BE6487FB9E0726E2BFC89"/>
      <w:bookmarkEnd w:id="20"/>
      <w:r>
        <w:rPr>
          <w:lang w:val="fr-FR"/>
        </w:rPr>
        <w:fldChar w:fldCharType="end"/>
      </w:r>
    </w:p>
    <w:p w:rsidR="00AE0FC3" w14:paraId="08823B4F" w14:textId="77777777">
      <w:pPr>
        <w:pStyle w:val="TechnicalBookmark"/>
        <w:rPr>
          <w:lang w:val="fr-FR"/>
        </w:rPr>
      </w:pPr>
    </w:p>
    <w:tbl>
      <w:tblPr>
        <w:tblW w:w="5000" w:type="pct"/>
        <w:tblLayout w:type="fixed"/>
        <w:tblLook w:val="04A0"/>
      </w:tblPr>
      <w:tblGrid>
        <w:gridCol w:w="5717"/>
        <w:gridCol w:w="1953"/>
        <w:gridCol w:w="1952"/>
      </w:tblGrid>
      <w:tr w14:paraId="64687BE0" w14:textId="77777777">
        <w:tblPrEx>
          <w:tblW w:w="5000" w:type="pct"/>
          <w:tblLayout w:type="fixed"/>
          <w:tblLook w:val="04A0"/>
        </w:tblPrEx>
        <w:trPr>
          <w:trHeight w:val="385"/>
        </w:trPr>
        <w:tc>
          <w:tcPr>
            <w:tcW w:w="574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AE0FC3" w14:paraId="0729F715" w14:textId="77777777">
            <w:pPr>
              <w:pStyle w:val="EnteteTabFirstColBordureCentre"/>
              <w:rPr>
                <w:lang w:val="fr-FR"/>
              </w:rPr>
            </w:pPr>
            <w:r>
              <w:rPr>
                <w:lang w:val="fr-FR"/>
              </w:rPr>
              <w:t>Pays</w:t>
            </w:r>
          </w:p>
        </w:tc>
        <w:tc>
          <w:tcPr>
            <w:tcW w:w="19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6FF888A3" w14:textId="77777777">
            <w:pPr>
              <w:pStyle w:val="EnteteTabMiddleColBordure"/>
              <w:spacing w:line="184" w:lineRule="exact"/>
              <w:rPr>
                <w:lang w:val="fr-FR"/>
              </w:rPr>
            </w:pPr>
            <w:r>
              <w:rPr>
                <w:lang w:val="fr-FR"/>
              </w:rPr>
              <w:t>Pourcentage actif net (*)</w:t>
            </w:r>
          </w:p>
        </w:tc>
        <w:tc>
          <w:tcPr>
            <w:tcW w:w="19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AE0FC3" w14:paraId="2C9ED545" w14:textId="77777777">
            <w:pPr>
              <w:pStyle w:val="EnteteTabLastColBordure"/>
              <w:spacing w:line="184" w:lineRule="exact"/>
              <w:rPr>
                <w:lang w:val="fr-FR"/>
              </w:rPr>
            </w:pPr>
            <w:r>
              <w:rPr>
                <w:lang w:val="fr-FR"/>
              </w:rPr>
              <w:t>Pourcentage total des actifs (**)</w:t>
            </w:r>
          </w:p>
        </w:tc>
      </w:tr>
      <w:tr w14:paraId="00B06EA0"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AE0FC3" w14:paraId="176528FA" w14:textId="77777777">
            <w:pPr>
              <w:pStyle w:val="Tab1FirstColNonGrasBordureDown"/>
              <w:rPr>
                <w:lang w:val="fr-FR"/>
              </w:rPr>
            </w:pPr>
            <w:r>
              <w:rPr>
                <w:lang w:val="fr-FR"/>
              </w:rPr>
              <w:t>ETATS-UNIS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1EE1C82D" w14:textId="77777777">
            <w:pPr>
              <w:pStyle w:val="Tab1MiddleColNonGrasBordureDown"/>
              <w:rPr>
                <w:lang w:val="fr-FR"/>
              </w:rPr>
            </w:pPr>
            <w:r>
              <w:rPr>
                <w:lang w:val="fr-FR"/>
              </w:rPr>
              <w:t>55,55</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56C93984" w14:textId="77777777">
            <w:pPr>
              <w:pStyle w:val="Tab1LastColNonGrasBordureDown"/>
              <w:rPr>
                <w:lang w:val="fr-FR"/>
              </w:rPr>
            </w:pPr>
            <w:r>
              <w:rPr>
                <w:lang w:val="fr-FR"/>
              </w:rPr>
              <w:t>55,03</w:t>
            </w:r>
          </w:p>
        </w:tc>
      </w:tr>
      <w:tr w14:paraId="279B9AE2"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AE0FC3" w14:paraId="0B90924C" w14:textId="77777777">
            <w:pPr>
              <w:pStyle w:val="Tab1FirstColNonGrasBordureDown"/>
              <w:rPr>
                <w:lang w:val="fr-FR"/>
              </w:rPr>
            </w:pPr>
            <w:r>
              <w:rPr>
                <w:lang w:val="fr-FR"/>
              </w:rPr>
              <w:t>ROYAUME-UNI</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44491A7E" w14:textId="77777777">
            <w:pPr>
              <w:pStyle w:val="Tab1MiddleColNonGrasBordureDown"/>
              <w:rPr>
                <w:lang w:val="fr-FR"/>
              </w:rPr>
            </w:pPr>
            <w:r>
              <w:rPr>
                <w:lang w:val="fr-FR"/>
              </w:rPr>
              <w:t>7,98</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438A318C" w14:textId="77777777">
            <w:pPr>
              <w:pStyle w:val="Tab1LastColNonGrasBordureDown"/>
              <w:rPr>
                <w:lang w:val="fr-FR"/>
              </w:rPr>
            </w:pPr>
            <w:r>
              <w:rPr>
                <w:lang w:val="fr-FR"/>
              </w:rPr>
              <w:t>7,90</w:t>
            </w:r>
          </w:p>
        </w:tc>
      </w:tr>
      <w:tr w14:paraId="1125C842"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AE0FC3" w14:paraId="17918D78" w14:textId="77777777">
            <w:pPr>
              <w:pStyle w:val="Tab1FirstColNonGrasBordureDown"/>
              <w:rPr>
                <w:lang w:val="fr-FR"/>
              </w:rPr>
            </w:pPr>
            <w:r>
              <w:rPr>
                <w:lang w:val="fr-FR"/>
              </w:rPr>
              <w:t>PAYS-BAS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45ED055E" w14:textId="77777777">
            <w:pPr>
              <w:pStyle w:val="Tab1MiddleColNonGrasBordureDown"/>
              <w:rPr>
                <w:lang w:val="fr-FR"/>
              </w:rPr>
            </w:pPr>
            <w:r>
              <w:rPr>
                <w:lang w:val="fr-FR"/>
              </w:rPr>
              <w:t>5,65</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30F3B9A5" w14:textId="77777777">
            <w:pPr>
              <w:pStyle w:val="Tab1LastColNonGrasBordureDown"/>
              <w:rPr>
                <w:lang w:val="fr-FR"/>
              </w:rPr>
            </w:pPr>
            <w:r>
              <w:rPr>
                <w:lang w:val="fr-FR"/>
              </w:rPr>
              <w:t>5,60</w:t>
            </w:r>
          </w:p>
        </w:tc>
      </w:tr>
      <w:tr w14:paraId="62958E23"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AE0FC3" w14:paraId="7180533B" w14:textId="77777777">
            <w:pPr>
              <w:pStyle w:val="Tab1FirstColNonGrasBordureDown"/>
              <w:rPr>
                <w:lang w:val="fr-FR"/>
              </w:rPr>
            </w:pPr>
            <w:r>
              <w:rPr>
                <w:lang w:val="fr-FR"/>
              </w:rPr>
              <w:t>FRANCE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6305F4AB" w14:textId="77777777">
            <w:pPr>
              <w:pStyle w:val="Tab1MiddleColNonGrasBordureDown"/>
              <w:rPr>
                <w:lang w:val="fr-FR"/>
              </w:rPr>
            </w:pPr>
            <w:r>
              <w:rPr>
                <w:lang w:val="fr-FR"/>
              </w:rPr>
              <w:t>5,23</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7688363C" w14:textId="77777777">
            <w:pPr>
              <w:pStyle w:val="Tab1LastColNonGrasBordureDown"/>
              <w:rPr>
                <w:lang w:val="fr-FR"/>
              </w:rPr>
            </w:pPr>
            <w:r>
              <w:rPr>
                <w:lang w:val="fr-FR"/>
              </w:rPr>
              <w:t>5,18</w:t>
            </w:r>
          </w:p>
        </w:tc>
      </w:tr>
      <w:tr w14:paraId="0A99A7D8"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AE0FC3" w14:paraId="1E7AB5C0" w14:textId="77777777">
            <w:pPr>
              <w:pStyle w:val="Tab1FirstColNonGrasBordureDown"/>
              <w:rPr>
                <w:lang w:val="fr-FR"/>
              </w:rPr>
            </w:pPr>
            <w:r>
              <w:rPr>
                <w:lang w:val="fr-FR"/>
              </w:rPr>
              <w:t>ALLEMAGNE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649B42D7" w14:textId="77777777">
            <w:pPr>
              <w:pStyle w:val="Tab1MiddleColNonGrasBordureDown"/>
              <w:rPr>
                <w:lang w:val="fr-FR"/>
              </w:rPr>
            </w:pPr>
            <w:r>
              <w:rPr>
                <w:lang w:val="fr-FR"/>
              </w:rPr>
              <w:t>3,69</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336025DF" w14:textId="77777777">
            <w:pPr>
              <w:pStyle w:val="Tab1LastColNonGrasBordureDown"/>
              <w:rPr>
                <w:lang w:val="fr-FR"/>
              </w:rPr>
            </w:pPr>
            <w:r>
              <w:rPr>
                <w:lang w:val="fr-FR"/>
              </w:rPr>
              <w:t>3,66</w:t>
            </w:r>
          </w:p>
        </w:tc>
      </w:tr>
      <w:tr w14:paraId="60BF29AC"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AE0FC3" w14:paraId="43C8B60D" w14:textId="77777777">
            <w:pPr>
              <w:pStyle w:val="Tab1FirstColNonGrasBordureDown"/>
              <w:rPr>
                <w:lang w:val="fr-FR"/>
              </w:rPr>
            </w:pPr>
            <w:r>
              <w:rPr>
                <w:lang w:val="fr-FR"/>
              </w:rPr>
              <w:t>JAPON</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05FCED7D" w14:textId="77777777">
            <w:pPr>
              <w:pStyle w:val="Tab1MiddleColNonGrasBordureDown"/>
              <w:rPr>
                <w:lang w:val="fr-FR"/>
              </w:rPr>
            </w:pPr>
            <w:r>
              <w:rPr>
                <w:lang w:val="fr-FR"/>
              </w:rPr>
              <w:t>3,40</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532F82F1" w14:textId="77777777">
            <w:pPr>
              <w:pStyle w:val="Tab1LastColNonGrasBordureDown"/>
              <w:rPr>
                <w:lang w:val="fr-FR"/>
              </w:rPr>
            </w:pPr>
            <w:r>
              <w:rPr>
                <w:lang w:val="fr-FR"/>
              </w:rPr>
              <w:t>3,37</w:t>
            </w:r>
          </w:p>
        </w:tc>
      </w:tr>
      <w:tr w14:paraId="1D143656"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AE0FC3" w14:paraId="20AE8853" w14:textId="77777777">
            <w:pPr>
              <w:pStyle w:val="Tab1FirstColNonGrasBordureDown"/>
              <w:rPr>
                <w:lang w:val="fr-FR"/>
              </w:rPr>
            </w:pPr>
            <w:r>
              <w:rPr>
                <w:lang w:val="fr-FR"/>
              </w:rPr>
              <w:t>IRLANDE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62B08DA6" w14:textId="77777777">
            <w:pPr>
              <w:pStyle w:val="Tab1MiddleColNonGrasBordureDown"/>
              <w:rPr>
                <w:lang w:val="fr-FR"/>
              </w:rPr>
            </w:pPr>
            <w:r>
              <w:rPr>
                <w:lang w:val="fr-FR"/>
              </w:rPr>
              <w:t>3,35</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2A370DAC" w14:textId="77777777">
            <w:pPr>
              <w:pStyle w:val="Tab1LastColNonGrasBordureDown"/>
              <w:rPr>
                <w:lang w:val="fr-FR"/>
              </w:rPr>
            </w:pPr>
            <w:r>
              <w:rPr>
                <w:lang w:val="fr-FR"/>
              </w:rPr>
              <w:t>3,32</w:t>
            </w:r>
          </w:p>
        </w:tc>
      </w:tr>
      <w:tr w14:paraId="1258BF24"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AE0FC3" w14:paraId="2B753339" w14:textId="77777777">
            <w:pPr>
              <w:pStyle w:val="Tab1FirstColNonGrasBordureDown"/>
              <w:rPr>
                <w:lang w:val="fr-FR"/>
              </w:rPr>
            </w:pPr>
            <w:r>
              <w:rPr>
                <w:lang w:val="fr-FR"/>
              </w:rPr>
              <w:t>SUISSE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4A3ACB1A" w14:textId="77777777">
            <w:pPr>
              <w:pStyle w:val="Tab1MiddleColNonGrasBordureDown"/>
              <w:rPr>
                <w:lang w:val="fr-FR"/>
              </w:rPr>
            </w:pPr>
            <w:r>
              <w:rPr>
                <w:lang w:val="fr-FR"/>
              </w:rPr>
              <w:t>2,80</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4C8E8387" w14:textId="77777777">
            <w:pPr>
              <w:pStyle w:val="Tab1LastColNonGrasBordureDown"/>
              <w:rPr>
                <w:lang w:val="fr-FR"/>
              </w:rPr>
            </w:pPr>
            <w:r>
              <w:rPr>
                <w:lang w:val="fr-FR"/>
              </w:rPr>
              <w:t>2,78</w:t>
            </w:r>
          </w:p>
        </w:tc>
      </w:tr>
      <w:tr w14:paraId="0C9E85C8"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AE0FC3" w14:paraId="71A98D89" w14:textId="77777777">
            <w:pPr>
              <w:pStyle w:val="Tab1FirstColNonGrasBordureDown"/>
              <w:rPr>
                <w:lang w:val="fr-FR"/>
              </w:rPr>
            </w:pPr>
            <w:r>
              <w:rPr>
                <w:lang w:val="fr-FR"/>
              </w:rPr>
              <w:t>CHINE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10A7A939" w14:textId="77777777">
            <w:pPr>
              <w:pStyle w:val="Tab1MiddleColNonGrasBordureDown"/>
              <w:rPr>
                <w:lang w:val="fr-FR"/>
              </w:rPr>
            </w:pPr>
            <w:r>
              <w:rPr>
                <w:lang w:val="fr-FR"/>
              </w:rPr>
              <w:t>2,77</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0B13AB47" w14:textId="77777777">
            <w:pPr>
              <w:pStyle w:val="Tab1LastColNonGrasBordureDown"/>
              <w:rPr>
                <w:lang w:val="fr-FR"/>
              </w:rPr>
            </w:pPr>
            <w:r>
              <w:rPr>
                <w:lang w:val="fr-FR"/>
              </w:rPr>
              <w:t>2,75</w:t>
            </w:r>
          </w:p>
        </w:tc>
      </w:tr>
      <w:tr w14:paraId="6E76C57C"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AE0FC3" w14:paraId="387F0BF8" w14:textId="77777777">
            <w:pPr>
              <w:pStyle w:val="Tab1FirstColNonGrasBordureDown"/>
              <w:rPr>
                <w:lang w:val="fr-FR"/>
              </w:rPr>
            </w:pPr>
            <w:r>
              <w:rPr>
                <w:lang w:val="fr-FR"/>
              </w:rPr>
              <w:t>DANEMARK</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7CFAF96A" w14:textId="77777777">
            <w:pPr>
              <w:pStyle w:val="Tab1MiddleColNonGrasBordureDown"/>
              <w:rPr>
                <w:lang w:val="fr-FR"/>
              </w:rPr>
            </w:pPr>
            <w:r>
              <w:rPr>
                <w:lang w:val="fr-FR"/>
              </w:rPr>
              <w:t>2,40</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433F4CEC" w14:textId="77777777">
            <w:pPr>
              <w:pStyle w:val="Tab1LastColNonGrasBordureDown"/>
              <w:rPr>
                <w:lang w:val="fr-FR"/>
              </w:rPr>
            </w:pPr>
            <w:r>
              <w:rPr>
                <w:lang w:val="fr-FR"/>
              </w:rPr>
              <w:t>2,37</w:t>
            </w:r>
          </w:p>
        </w:tc>
      </w:tr>
      <w:tr w14:paraId="20C5D91F"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AE0FC3" w14:paraId="5D831863" w14:textId="77777777">
            <w:pPr>
              <w:pStyle w:val="Tab1FirstColNonGrasBordureDown"/>
              <w:rPr>
                <w:lang w:val="fr-FR"/>
              </w:rPr>
            </w:pPr>
            <w:r>
              <w:rPr>
                <w:lang w:val="fr-FR"/>
              </w:rPr>
              <w:t>BRESIL</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094B6F00" w14:textId="77777777">
            <w:pPr>
              <w:pStyle w:val="Tab1MiddleColNonGrasBordureDown"/>
              <w:rPr>
                <w:lang w:val="fr-FR"/>
              </w:rPr>
            </w:pPr>
            <w:r>
              <w:rPr>
                <w:lang w:val="fr-FR"/>
              </w:rPr>
              <w:t>1,88</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2DEE0F18" w14:textId="77777777">
            <w:pPr>
              <w:pStyle w:val="Tab1LastColNonGrasBordureDown"/>
              <w:rPr>
                <w:lang w:val="fr-FR"/>
              </w:rPr>
            </w:pPr>
            <w:r>
              <w:rPr>
                <w:lang w:val="fr-FR"/>
              </w:rPr>
              <w:t>1,86</w:t>
            </w:r>
          </w:p>
        </w:tc>
      </w:tr>
      <w:tr w14:paraId="16559A32"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AE0FC3" w14:paraId="61274616" w14:textId="77777777">
            <w:pPr>
              <w:pStyle w:val="Tab1FirstColNonGrasBordureDown"/>
              <w:rPr>
                <w:lang w:val="fr-FR"/>
              </w:rPr>
            </w:pPr>
            <w:r>
              <w:rPr>
                <w:lang w:val="fr-FR"/>
              </w:rPr>
              <w:t>CANADA</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3AB8B34D" w14:textId="77777777">
            <w:pPr>
              <w:pStyle w:val="Tab1MiddleColNonGrasBordureDown"/>
              <w:rPr>
                <w:lang w:val="fr-FR"/>
              </w:rPr>
            </w:pPr>
            <w:r>
              <w:rPr>
                <w:lang w:val="fr-FR"/>
              </w:rPr>
              <w:t>1,69</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5AC36DBC" w14:textId="77777777">
            <w:pPr>
              <w:pStyle w:val="Tab1LastColNonGrasBordureDown"/>
              <w:rPr>
                <w:lang w:val="fr-FR"/>
              </w:rPr>
            </w:pPr>
            <w:r>
              <w:rPr>
                <w:lang w:val="fr-FR"/>
              </w:rPr>
              <w:t>1,68</w:t>
            </w:r>
          </w:p>
        </w:tc>
      </w:tr>
      <w:tr w14:paraId="57ADA8CA"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AE0FC3" w14:paraId="6D091BEB" w14:textId="77777777">
            <w:pPr>
              <w:pStyle w:val="Tab1FirstColNonGrasBordureDown"/>
              <w:rPr>
                <w:lang w:val="fr-FR"/>
              </w:rPr>
            </w:pPr>
            <w:r>
              <w:rPr>
                <w:lang w:val="fr-FR"/>
              </w:rPr>
              <w:t>COREE DU SUD</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11810993" w14:textId="77777777">
            <w:pPr>
              <w:pStyle w:val="Tab1MiddleColNonGrasBordureDown"/>
              <w:rPr>
                <w:lang w:val="fr-FR"/>
              </w:rPr>
            </w:pPr>
            <w:r>
              <w:rPr>
                <w:lang w:val="fr-FR"/>
              </w:rPr>
              <w:t>1,46</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1E5901FA" w14:textId="77777777">
            <w:pPr>
              <w:pStyle w:val="Tab1LastColNonGrasBordureDown"/>
              <w:rPr>
                <w:lang w:val="fr-FR"/>
              </w:rPr>
            </w:pPr>
            <w:r>
              <w:rPr>
                <w:lang w:val="fr-FR"/>
              </w:rPr>
              <w:t>1,44</w:t>
            </w:r>
          </w:p>
        </w:tc>
      </w:tr>
      <w:tr w14:paraId="48C765B0"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AE0FC3" w14:paraId="3C312679" w14:textId="77777777">
            <w:pPr>
              <w:pStyle w:val="Tab1FirstColNonGrasBordureDown"/>
              <w:rPr>
                <w:lang w:val="fr-FR"/>
              </w:rPr>
            </w:pPr>
            <w:r>
              <w:rPr>
                <w:lang w:val="fr-FR"/>
              </w:rPr>
              <w:t>JERSEY</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449DC8AC" w14:textId="77777777">
            <w:pPr>
              <w:pStyle w:val="Tab1MiddleColNonGrasBordureDown"/>
              <w:rPr>
                <w:lang w:val="fr-FR"/>
              </w:rPr>
            </w:pPr>
            <w:r>
              <w:rPr>
                <w:lang w:val="fr-FR"/>
              </w:rPr>
              <w:t>1,20</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74284AB8" w14:textId="77777777">
            <w:pPr>
              <w:pStyle w:val="Tab1LastColNonGrasBordureDown"/>
              <w:rPr>
                <w:lang w:val="fr-FR"/>
              </w:rPr>
            </w:pPr>
            <w:r>
              <w:rPr>
                <w:lang w:val="fr-FR"/>
              </w:rPr>
              <w:t>1,19</w:t>
            </w:r>
          </w:p>
        </w:tc>
      </w:tr>
      <w:tr w14:paraId="4A8EDB55" w14:textId="77777777">
        <w:tblPrEx>
          <w:tblW w:w="5000" w:type="pct"/>
          <w:tblLayout w:type="fixed"/>
          <w:tblLook w:val="04A0"/>
        </w:tblPrEx>
        <w:trPr>
          <w:trHeight w:val="281"/>
        </w:trPr>
        <w:tc>
          <w:tcPr>
            <w:tcW w:w="574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AE0FC3" w14:paraId="2494D9B2" w14:textId="77777777">
            <w:pPr>
              <w:pStyle w:val="TotalTabFirstColBordure"/>
              <w:rPr>
                <w:lang w:val="fr-FR"/>
              </w:rPr>
            </w:pPr>
            <w:r>
              <w:rPr>
                <w:lang w:val="fr-FR"/>
              </w:rPr>
              <w:t>TOTAL</w:t>
            </w:r>
          </w:p>
        </w:tc>
        <w:tc>
          <w:tcPr>
            <w:tcW w:w="196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AE0FC3" w14:paraId="7D704373" w14:textId="77777777">
            <w:pPr>
              <w:pStyle w:val="TotalTabMiddleColBordure"/>
              <w:rPr>
                <w:lang w:val="fr-FR"/>
              </w:rPr>
            </w:pPr>
            <w:r>
              <w:rPr>
                <w:lang w:val="fr-FR"/>
              </w:rPr>
              <w:t>99,06</w:t>
            </w:r>
          </w:p>
        </w:tc>
        <w:tc>
          <w:tcPr>
            <w:tcW w:w="19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AE0FC3" w14:paraId="56D87F0C" w14:textId="77777777">
            <w:pPr>
              <w:pStyle w:val="TotalTabLastColBordure"/>
              <w:rPr>
                <w:lang w:val="fr-FR"/>
              </w:rPr>
            </w:pPr>
            <w:r>
              <w:rPr>
                <w:lang w:val="fr-FR"/>
              </w:rPr>
              <w:t>98,13</w:t>
            </w:r>
          </w:p>
        </w:tc>
      </w:tr>
    </w:tbl>
    <w:p w:rsidR="00AE0FC3" w14:paraId="65811BE6" w14:textId="77777777">
      <w:pPr>
        <w:pStyle w:val="TechnicalBookmark"/>
        <w:rPr>
          <w:lang w:val="fr-FR"/>
        </w:rPr>
      </w:pPr>
    </w:p>
    <w:p w:rsidR="00AE0FC3" w14:paraId="25184676" w14:textId="77777777">
      <w:pPr>
        <w:pStyle w:val="TableNote"/>
        <w:spacing w:before="60" w:after="60"/>
        <w:rPr>
          <w:lang w:val="fr-FR"/>
        </w:rPr>
      </w:pPr>
      <w:r>
        <w:rPr>
          <w:lang w:val="fr-FR"/>
        </w:rPr>
        <w:t xml:space="preserve">(*) Se reporter au f) de l’état du </w:t>
      </w:r>
      <w:r>
        <w:rPr>
          <w:lang w:val="fr-FR"/>
        </w:rPr>
        <w:t>patrimoine</w:t>
      </w:r>
    </w:p>
    <w:p w:rsidR="00AE0FC3" w14:paraId="2F53D2AB" w14:textId="77777777">
      <w:pPr>
        <w:pStyle w:val="TableNote"/>
        <w:spacing w:before="60"/>
        <w:rPr>
          <w:lang w:val="fr-FR"/>
        </w:rPr>
        <w:sectPr>
          <w:headerReference w:type="default" r:id="rId13"/>
          <w:footerReference w:type="default" r:id="rId14"/>
          <w:pgSz w:w="11900" w:h="16840"/>
          <w:pgMar w:top="2154" w:right="1134" w:bottom="1134" w:left="1134" w:header="400" w:footer="400" w:gutter="0"/>
          <w:cols w:space="720"/>
        </w:sectPr>
      </w:pPr>
      <w:r>
        <w:rPr>
          <w:lang w:val="fr-FR"/>
        </w:rPr>
        <w:t>(**) Se reporter au d) de l’état du patrimoine</w:t>
      </w:r>
      <w:r>
        <w:rPr>
          <w:lang w:val="fr-FR"/>
        </w:rPr>
        <w:cr/>
      </w:r>
    </w:p>
    <w:p w:rsidR="00AE0FC3" w:rsidRPr="002F5802" w14:paraId="3DC5ADA2" w14:textId="77777777">
      <w:pPr>
        <w:spacing w:line="15" w:lineRule="exact"/>
        <w:rPr>
          <w:sz w:val="2"/>
          <w:lang w:val="fr-FR"/>
        </w:rPr>
      </w:pPr>
    </w:p>
    <w:p w:rsidR="00AE0FC3" w14:paraId="63A2EC94" w14:textId="77777777">
      <w:pPr>
        <w:pStyle w:val="TechnicalBookmark"/>
        <w:rPr>
          <w:lang w:val="fr-FR"/>
        </w:rPr>
      </w:pPr>
      <w:r>
        <w:rPr>
          <w:lang w:val="fr-FR"/>
        </w:rPr>
        <w:fldChar w:fldCharType="begin"/>
      </w:r>
      <w:r>
        <w:rPr>
          <w:lang w:val="fr-FR"/>
        </w:rPr>
        <w:instrText xml:space="preserve"> SET F7C7640F986C399B2985680EE8C6A2F4 "" </w:instrText>
      </w:r>
      <w:r>
        <w:rPr>
          <w:lang w:val="fr-FR"/>
        </w:rPr>
        <w:fldChar w:fldCharType="separate"/>
      </w:r>
      <w:bookmarkStart w:id="21" w:name="F7C7640F986C399B2985680EE8C6A2F4"/>
      <w:bookmarkEnd w:id="21"/>
      <w:r>
        <w:rPr>
          <w:lang w:val="fr-FR"/>
        </w:rPr>
        <w:fldChar w:fldCharType="end"/>
      </w:r>
    </w:p>
    <w:p w:rsidR="00AE0FC3" w14:paraId="7C5AC39A" w14:textId="77777777">
      <w:pPr>
        <w:pStyle w:val="H1"/>
        <w:rPr>
          <w:lang w:val="fr-FR"/>
        </w:rPr>
      </w:pPr>
      <w:bookmarkStart w:id="22" w:name="Répartition_des_autres_actifs_du_E)_du_p"/>
      <w:bookmarkEnd w:id="22"/>
      <w:r>
        <w:rPr>
          <w:lang w:val="fr-FR"/>
        </w:rPr>
        <w:t>Répartition des autres actifs du E) du portefeuille titres, par nature</w:t>
      </w:r>
    </w:p>
    <w:p w:rsidR="00AE0FC3" w14:paraId="410EE2FB" w14:textId="77777777">
      <w:pPr>
        <w:pStyle w:val="RefToc1"/>
        <w:rPr>
          <w:lang w:val="fr-FR"/>
        </w:rPr>
      </w:pPr>
      <w:bookmarkStart w:id="23" w:name="BK_074E5BC1BB1FAC0B9D91EB8BA3C1F1B7"/>
      <w:bookmarkEnd w:id="23"/>
      <w:r>
        <w:rPr>
          <w:lang w:val="fr-FR"/>
        </w:rPr>
        <w:t>Répartition des autres actifs du E) du portefeuille titres, par nature</w:t>
      </w:r>
    </w:p>
    <w:p w:rsidR="00AE0FC3" w14:paraId="732690B8" w14:textId="77777777">
      <w:pPr>
        <w:pStyle w:val="TechnicalBookmark"/>
        <w:rPr>
          <w:lang w:val="fr-FR"/>
        </w:rPr>
      </w:pPr>
      <w:r>
        <w:rPr>
          <w:lang w:val="fr-FR"/>
        </w:rPr>
        <w:fldChar w:fldCharType="begin"/>
      </w:r>
      <w:r>
        <w:rPr>
          <w:lang w:val="fr-FR"/>
        </w:rPr>
        <w:instrText xml:space="preserve"> SET C5C9AD6F97F2775F94384A724FB0A8A5 "" </w:instrText>
      </w:r>
      <w:r>
        <w:rPr>
          <w:lang w:val="fr-FR"/>
        </w:rPr>
        <w:fldChar w:fldCharType="separate"/>
      </w:r>
      <w:bookmarkStart w:id="24" w:name="C5C9AD6F97F2775F94384A724FB0A8A5"/>
      <w:bookmarkEnd w:id="24"/>
      <w:r>
        <w:rPr>
          <w:lang w:val="fr-FR"/>
        </w:rPr>
        <w:fldChar w:fldCharType="end"/>
      </w:r>
    </w:p>
    <w:p w:rsidR="00AE0FC3" w14:paraId="298AE55F" w14:textId="77777777">
      <w:pPr>
        <w:pStyle w:val="TechnicalBookmark"/>
        <w:rPr>
          <w:lang w:val="fr-FR"/>
        </w:rPr>
      </w:pPr>
    </w:p>
    <w:tbl>
      <w:tblPr>
        <w:tblW w:w="5000" w:type="pct"/>
        <w:tblLayout w:type="fixed"/>
        <w:tblLook w:val="04A0"/>
      </w:tblPr>
      <w:tblGrid>
        <w:gridCol w:w="5717"/>
        <w:gridCol w:w="1953"/>
        <w:gridCol w:w="1952"/>
      </w:tblGrid>
      <w:tr w14:paraId="47A4346A" w14:textId="77777777">
        <w:tblPrEx>
          <w:tblW w:w="5000" w:type="pct"/>
          <w:tblLayout w:type="fixed"/>
          <w:tblLook w:val="04A0"/>
        </w:tblPrEx>
        <w:trPr>
          <w:trHeight w:val="385"/>
        </w:trPr>
        <w:tc>
          <w:tcPr>
            <w:tcW w:w="574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AE0FC3" w14:paraId="508E312C" w14:textId="77777777">
            <w:pPr>
              <w:pStyle w:val="EnteteTabFirstColBordureCentre"/>
              <w:rPr>
                <w:lang w:val="fr-FR"/>
              </w:rPr>
            </w:pPr>
            <w:r>
              <w:rPr>
                <w:lang w:val="fr-FR"/>
              </w:rPr>
              <w:t>Nature d'actifs</w:t>
            </w:r>
          </w:p>
        </w:tc>
        <w:tc>
          <w:tcPr>
            <w:tcW w:w="19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7A013FA5" w14:textId="77777777">
            <w:pPr>
              <w:pStyle w:val="EnteteTabMiddleColBordure"/>
              <w:spacing w:line="184" w:lineRule="exact"/>
              <w:rPr>
                <w:lang w:val="fr-FR"/>
              </w:rPr>
            </w:pPr>
            <w:r>
              <w:rPr>
                <w:lang w:val="fr-FR"/>
              </w:rPr>
              <w:t>Pourcentage actif net (*)</w:t>
            </w:r>
          </w:p>
        </w:tc>
        <w:tc>
          <w:tcPr>
            <w:tcW w:w="19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AE0FC3" w14:paraId="1CF394E7" w14:textId="77777777">
            <w:pPr>
              <w:pStyle w:val="EnteteTabLastColBordure"/>
              <w:spacing w:line="184" w:lineRule="exact"/>
              <w:rPr>
                <w:lang w:val="fr-FR"/>
              </w:rPr>
            </w:pPr>
            <w:r>
              <w:rPr>
                <w:lang w:val="fr-FR"/>
              </w:rPr>
              <w:t>Pourcentage total des actifs (**)</w:t>
            </w:r>
          </w:p>
        </w:tc>
      </w:tr>
      <w:tr w14:paraId="3121BF76"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AE0FC3" w14:paraId="017B9FD4" w14:textId="77777777">
            <w:pPr>
              <w:pStyle w:val="Tab1FirstColNonGrasBordureDown"/>
              <w:rPr>
                <w:lang w:val="fr-FR"/>
              </w:rPr>
            </w:pPr>
            <w:r>
              <w:rPr>
                <w:lang w:val="fr-FR"/>
              </w:rPr>
              <w:t>OPCVM et équivalents d'autres Etats membres de l'Union Européenne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7EAF28E8" w14:textId="77777777">
            <w:pPr>
              <w:pStyle w:val="Tab1MiddleColNonGrasBordureDown"/>
              <w:rPr>
                <w:lang w:val="fr-FR"/>
              </w:rPr>
            </w:pPr>
            <w:r>
              <w:rPr>
                <w:lang w:val="fr-FR"/>
              </w:rPr>
              <w:t xml:space="preserve"> </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20C14286" w14:textId="77777777">
            <w:pPr>
              <w:pStyle w:val="Tab1LastColNonGrasBordureDown"/>
              <w:rPr>
                <w:lang w:val="fr-FR"/>
              </w:rPr>
            </w:pPr>
            <w:r>
              <w:rPr>
                <w:lang w:val="fr-FR"/>
              </w:rPr>
              <w:t xml:space="preserve"> </w:t>
            </w:r>
          </w:p>
        </w:tc>
      </w:tr>
      <w:tr w14:paraId="7C668003"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AE0FC3" w14:paraId="76BACEDB" w14:textId="77777777">
            <w:pPr>
              <w:pStyle w:val="Tab1FirstColNonGrasBordureDown"/>
              <w:rPr>
                <w:lang w:val="fr-FR"/>
              </w:rPr>
            </w:pPr>
            <w:r>
              <w:rPr>
                <w:lang w:val="fr-FR"/>
              </w:rPr>
              <w:t>Autres OPC et fonds d'investissements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779EA237" w14:textId="77777777">
            <w:pPr>
              <w:pStyle w:val="Tab1MiddleColNonGrasBordureDown"/>
              <w:rPr>
                <w:lang w:val="fr-FR"/>
              </w:rPr>
            </w:pPr>
            <w:r>
              <w:rPr>
                <w:lang w:val="fr-FR"/>
              </w:rPr>
              <w:t xml:space="preserve"> </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1BC1FF29" w14:textId="77777777">
            <w:pPr>
              <w:pStyle w:val="Tab1LastColNonGrasBordureDown"/>
              <w:rPr>
                <w:lang w:val="fr-FR"/>
              </w:rPr>
            </w:pPr>
            <w:r>
              <w:rPr>
                <w:lang w:val="fr-FR"/>
              </w:rPr>
              <w:t xml:space="preserve"> </w:t>
            </w:r>
          </w:p>
        </w:tc>
      </w:tr>
      <w:tr w14:paraId="09F68024"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AE0FC3" w14:paraId="0349F52B" w14:textId="77777777">
            <w:pPr>
              <w:pStyle w:val="Tab1FirstColNonGrasBordureDown"/>
              <w:rPr>
                <w:lang w:val="fr-FR"/>
              </w:rPr>
            </w:pPr>
            <w:r>
              <w:rPr>
                <w:lang w:val="fr-FR"/>
              </w:rPr>
              <w:t xml:space="preserve">FIA et </w:t>
            </w:r>
            <w:r>
              <w:rPr>
                <w:lang w:val="fr-FR"/>
              </w:rPr>
              <w:t>équivalents d'autres Etats membres de l'Union Européenne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474F32AF" w14:textId="77777777">
            <w:pPr>
              <w:pStyle w:val="Tab1MiddleColNonGrasBordureDown"/>
              <w:rPr>
                <w:lang w:val="fr-FR"/>
              </w:rPr>
            </w:pPr>
            <w:r>
              <w:rPr>
                <w:lang w:val="fr-FR"/>
              </w:rPr>
              <w:t xml:space="preserve"> </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44584908" w14:textId="77777777">
            <w:pPr>
              <w:pStyle w:val="Tab1LastColNonGrasBordureDown"/>
              <w:rPr>
                <w:lang w:val="fr-FR"/>
              </w:rPr>
            </w:pPr>
            <w:r>
              <w:rPr>
                <w:lang w:val="fr-FR"/>
              </w:rPr>
              <w:t xml:space="preserve"> </w:t>
            </w:r>
          </w:p>
        </w:tc>
      </w:tr>
      <w:tr w14:paraId="60FF70FE"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AE0FC3" w14:paraId="509E9C73" w14:textId="77777777">
            <w:pPr>
              <w:pStyle w:val="Tab1FirstColNonGrasBordureDown"/>
              <w:rPr>
                <w:lang w:val="fr-FR"/>
              </w:rPr>
            </w:pPr>
            <w:r>
              <w:rPr>
                <w:lang w:val="fr-FR"/>
              </w:rPr>
              <w:t>Autres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6FE4CA88" w14:textId="77777777">
            <w:pPr>
              <w:pStyle w:val="Tab1MiddleColNonGrasBordureDown"/>
              <w:rPr>
                <w:lang w:val="fr-FR"/>
              </w:rPr>
            </w:pPr>
            <w:r>
              <w:rPr>
                <w:lang w:val="fr-FR"/>
              </w:rPr>
              <w:t xml:space="preserve"> </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373AACAE" w14:textId="77777777">
            <w:pPr>
              <w:pStyle w:val="Tab1LastColNonGrasBordureDown"/>
              <w:rPr>
                <w:lang w:val="fr-FR"/>
              </w:rPr>
            </w:pPr>
            <w:r>
              <w:rPr>
                <w:lang w:val="fr-FR"/>
              </w:rPr>
              <w:t xml:space="preserve"> </w:t>
            </w:r>
          </w:p>
        </w:tc>
      </w:tr>
      <w:tr w14:paraId="32D67A6D" w14:textId="77777777">
        <w:tblPrEx>
          <w:tblW w:w="5000" w:type="pct"/>
          <w:tblLayout w:type="fixed"/>
          <w:tblLook w:val="04A0"/>
        </w:tblPrEx>
        <w:trPr>
          <w:trHeight w:val="340"/>
        </w:trPr>
        <w:tc>
          <w:tcPr>
            <w:tcW w:w="5740" w:type="dxa"/>
            <w:tcBorders>
              <w:left w:val="single" w:sz="4" w:space="0" w:color="000000"/>
              <w:bottom w:val="single" w:sz="4" w:space="0" w:color="000000"/>
            </w:tcBorders>
            <w:tcMar>
              <w:top w:w="0" w:type="dxa"/>
              <w:left w:w="0" w:type="dxa"/>
              <w:bottom w:w="45" w:type="dxa"/>
              <w:right w:w="0" w:type="dxa"/>
            </w:tcMar>
            <w:vAlign w:val="center"/>
          </w:tcPr>
          <w:p w:rsidR="00AE0FC3" w14:paraId="429E9BB0" w14:textId="77777777">
            <w:pPr>
              <w:pStyle w:val="TotalTabFirstColNoBordureUp"/>
              <w:rPr>
                <w:lang w:val="fr-FR"/>
              </w:rPr>
            </w:pPr>
            <w:r>
              <w:rPr>
                <w:lang w:val="fr-FR"/>
              </w:rPr>
              <w:t>TOTAL</w:t>
            </w:r>
          </w:p>
        </w:tc>
        <w:tc>
          <w:tcPr>
            <w:tcW w:w="1960"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AE0FC3" w14:paraId="59C7797D" w14:textId="77777777">
            <w:pPr>
              <w:pStyle w:val="TotalTabMiddleColNoBordureUp"/>
              <w:rPr>
                <w:lang w:val="fr-FR"/>
              </w:rPr>
            </w:pPr>
            <w:r>
              <w:rPr>
                <w:lang w:val="fr-FR"/>
              </w:rPr>
              <w:t xml:space="preserve"> </w:t>
            </w:r>
          </w:p>
        </w:tc>
        <w:tc>
          <w:tcPr>
            <w:tcW w:w="1960"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AE0FC3" w14:paraId="548CA659" w14:textId="77777777">
            <w:pPr>
              <w:pStyle w:val="TotalTabLastColNoBordureUp"/>
              <w:rPr>
                <w:lang w:val="fr-FR"/>
              </w:rPr>
            </w:pPr>
            <w:r>
              <w:rPr>
                <w:lang w:val="fr-FR"/>
              </w:rPr>
              <w:t xml:space="preserve"> </w:t>
            </w:r>
          </w:p>
        </w:tc>
      </w:tr>
    </w:tbl>
    <w:p w:rsidR="00AE0FC3" w14:paraId="6923761F" w14:textId="77777777">
      <w:pPr>
        <w:pStyle w:val="TechnicalBookmark"/>
        <w:rPr>
          <w:lang w:val="fr-FR"/>
        </w:rPr>
      </w:pPr>
    </w:p>
    <w:p w:rsidR="00AE0FC3" w14:paraId="10776AE4" w14:textId="77777777">
      <w:pPr>
        <w:pStyle w:val="TableNote"/>
        <w:spacing w:before="60" w:after="60"/>
        <w:rPr>
          <w:lang w:val="fr-FR"/>
        </w:rPr>
      </w:pPr>
      <w:r>
        <w:rPr>
          <w:lang w:val="fr-FR"/>
        </w:rPr>
        <w:t>(*) Se reporter au f) de l’état du patrimoine</w:t>
      </w:r>
    </w:p>
    <w:p w:rsidR="00AE0FC3" w14:paraId="504C6852" w14:textId="77777777">
      <w:pPr>
        <w:pStyle w:val="TableNote"/>
        <w:spacing w:before="60"/>
        <w:rPr>
          <w:lang w:val="fr-FR"/>
        </w:rPr>
        <w:sectPr>
          <w:headerReference w:type="default" r:id="rId15"/>
          <w:footerReference w:type="default" r:id="rId16"/>
          <w:pgSz w:w="11900" w:h="16840"/>
          <w:pgMar w:top="2154" w:right="1134" w:bottom="1134" w:left="1134" w:header="400" w:footer="400" w:gutter="0"/>
          <w:cols w:space="720"/>
        </w:sectPr>
      </w:pPr>
      <w:r>
        <w:rPr>
          <w:lang w:val="fr-FR"/>
        </w:rPr>
        <w:t>(**) Se reporter au d) de l’état du patrimoine</w:t>
      </w:r>
      <w:r>
        <w:rPr>
          <w:lang w:val="fr-FR"/>
        </w:rPr>
        <w:cr/>
      </w:r>
    </w:p>
    <w:p w:rsidR="00AE0FC3" w:rsidRPr="002F5802" w14:paraId="1E4AF42C" w14:textId="77777777">
      <w:pPr>
        <w:spacing w:line="15" w:lineRule="exact"/>
        <w:rPr>
          <w:sz w:val="2"/>
          <w:lang w:val="fr-FR"/>
        </w:rPr>
      </w:pPr>
    </w:p>
    <w:p w:rsidR="00AE0FC3" w14:paraId="3C86026B" w14:textId="77777777">
      <w:pPr>
        <w:pStyle w:val="TechnicalBookmark"/>
        <w:rPr>
          <w:lang w:val="fr-FR"/>
        </w:rPr>
      </w:pPr>
      <w:r>
        <w:rPr>
          <w:lang w:val="fr-FR"/>
        </w:rPr>
        <w:fldChar w:fldCharType="begin"/>
      </w:r>
      <w:r>
        <w:rPr>
          <w:lang w:val="fr-FR"/>
        </w:rPr>
        <w:instrText xml:space="preserve"> SET 3E2081777F24C16021357DC727BB6E97 "" </w:instrText>
      </w:r>
      <w:r>
        <w:rPr>
          <w:lang w:val="fr-FR"/>
        </w:rPr>
        <w:fldChar w:fldCharType="separate"/>
      </w:r>
      <w:bookmarkStart w:id="25" w:name="3E2081777F24C16021357DC727BB6E97"/>
      <w:bookmarkEnd w:id="25"/>
      <w:r>
        <w:rPr>
          <w:lang w:val="fr-FR"/>
        </w:rPr>
        <w:fldChar w:fldCharType="end"/>
      </w:r>
    </w:p>
    <w:p w:rsidR="00AE0FC3" w14:paraId="7C1792D1" w14:textId="77777777">
      <w:pPr>
        <w:pStyle w:val="H1"/>
        <w:rPr>
          <w:lang w:val="fr-FR"/>
        </w:rPr>
      </w:pPr>
      <w:bookmarkStart w:id="26" w:name="Mouvements_dans_le_portefeuille_titres_e"/>
      <w:bookmarkEnd w:id="26"/>
      <w:r>
        <w:rPr>
          <w:lang w:val="fr-FR"/>
        </w:rPr>
        <w:t>Mouvements dans le portefeuille titres en cours de période en EUR</w:t>
      </w:r>
    </w:p>
    <w:p w:rsidR="00AE0FC3" w14:paraId="2F6854DD" w14:textId="77777777">
      <w:pPr>
        <w:pStyle w:val="RefToc1"/>
        <w:rPr>
          <w:lang w:val="fr-FR"/>
        </w:rPr>
      </w:pPr>
      <w:bookmarkStart w:id="27" w:name="BK_88BAB0DB3077DA9204A1C2DDCB25B492"/>
      <w:bookmarkEnd w:id="27"/>
      <w:r>
        <w:rPr>
          <w:lang w:val="fr-FR"/>
        </w:rPr>
        <w:t>Mouvements dans le portefeuille titres en cours de période en EUR</w:t>
      </w:r>
    </w:p>
    <w:p w:rsidR="00AE0FC3" w14:paraId="508C5C5B" w14:textId="77777777">
      <w:pPr>
        <w:pStyle w:val="TechnicalBookmark"/>
        <w:rPr>
          <w:lang w:val="fr-FR"/>
        </w:rPr>
      </w:pPr>
      <w:r>
        <w:rPr>
          <w:lang w:val="fr-FR"/>
        </w:rPr>
        <w:fldChar w:fldCharType="begin"/>
      </w:r>
      <w:r>
        <w:rPr>
          <w:lang w:val="fr-FR"/>
        </w:rPr>
        <w:instrText xml:space="preserve"> SET 5CC2E149E683217D26D748FF22B72A48 "" </w:instrText>
      </w:r>
      <w:r>
        <w:rPr>
          <w:lang w:val="fr-FR"/>
        </w:rPr>
        <w:fldChar w:fldCharType="separate"/>
      </w:r>
      <w:bookmarkStart w:id="28" w:name="5CC2E149E683217D26D748FF22B72A48"/>
      <w:bookmarkEnd w:id="28"/>
      <w:r>
        <w:rPr>
          <w:lang w:val="fr-FR"/>
        </w:rPr>
        <w:fldChar w:fldCharType="end"/>
      </w:r>
    </w:p>
    <w:p w:rsidR="00AE0FC3" w14:paraId="33BFE022" w14:textId="77777777">
      <w:pPr>
        <w:pStyle w:val="TechnicalBookmark"/>
        <w:rPr>
          <w:lang w:val="fr-FR"/>
        </w:rPr>
      </w:pPr>
    </w:p>
    <w:tbl>
      <w:tblPr>
        <w:tblW w:w="5000" w:type="pct"/>
        <w:tblLayout w:type="fixed"/>
        <w:tblLook w:val="04A0"/>
      </w:tblPr>
      <w:tblGrid>
        <w:gridCol w:w="6434"/>
        <w:gridCol w:w="1594"/>
        <w:gridCol w:w="1594"/>
      </w:tblGrid>
      <w:tr w14:paraId="0291D05F" w14:textId="77777777">
        <w:tblPrEx>
          <w:tblW w:w="5000" w:type="pct"/>
          <w:tblLayout w:type="fixed"/>
          <w:tblLook w:val="04A0"/>
        </w:tblPrEx>
        <w:trPr>
          <w:trHeight w:val="385"/>
        </w:trPr>
        <w:tc>
          <w:tcPr>
            <w:tcW w:w="646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AE0FC3" w14:paraId="6306405B" w14:textId="77777777">
            <w:pPr>
              <w:pStyle w:val="EnteteTabFirstColBordureCentre"/>
              <w:rPr>
                <w:lang w:val="fr-FR"/>
              </w:rPr>
            </w:pPr>
            <w:r>
              <w:rPr>
                <w:lang w:val="fr-FR"/>
              </w:rPr>
              <w:t>Eléments du portefeuille titres</w:t>
            </w:r>
          </w:p>
        </w:tc>
        <w:tc>
          <w:tcPr>
            <w:tcW w:w="3200" w:type="dxa"/>
            <w:gridSpan w:val="2"/>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AE0FC3" w14:paraId="01DFD242" w14:textId="77777777">
            <w:pPr>
              <w:pStyle w:val="EnteteTabLastColBordure"/>
              <w:rPr>
                <w:lang w:val="fr-FR"/>
              </w:rPr>
            </w:pPr>
            <w:r>
              <w:rPr>
                <w:lang w:val="fr-FR"/>
              </w:rPr>
              <w:t>Mouvements (en montant)</w:t>
            </w:r>
          </w:p>
        </w:tc>
      </w:tr>
      <w:tr w14:paraId="03EF461D" w14:textId="77777777">
        <w:tblPrEx>
          <w:tblW w:w="5000" w:type="pct"/>
          <w:tblLayout w:type="fixed"/>
          <w:tblLook w:val="04A0"/>
        </w:tblPrEx>
        <w:trPr>
          <w:trHeight w:val="385"/>
        </w:trPr>
        <w:tc>
          <w:tcPr>
            <w:tcW w:w="646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AE0FC3" w14:paraId="2EF38E4D" w14:textId="77777777">
            <w:pPr>
              <w:pStyle w:val="NormalNoContent"/>
            </w:pPr>
          </w:p>
        </w:tc>
        <w:tc>
          <w:tcPr>
            <w:tcW w:w="160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AE0FC3" w14:paraId="50A6FCE1" w14:textId="77777777">
            <w:pPr>
              <w:pStyle w:val="EnteteTabLastColBordure"/>
              <w:rPr>
                <w:lang w:val="fr-FR"/>
              </w:rPr>
            </w:pPr>
            <w:r>
              <w:rPr>
                <w:lang w:val="fr-FR"/>
              </w:rPr>
              <w:t>Acquisitions</w:t>
            </w:r>
          </w:p>
        </w:tc>
        <w:tc>
          <w:tcPr>
            <w:tcW w:w="160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AE0FC3" w14:paraId="31401EED" w14:textId="77777777">
            <w:pPr>
              <w:pStyle w:val="EnteteTabLastColBordure"/>
              <w:rPr>
                <w:lang w:val="fr-FR"/>
              </w:rPr>
            </w:pPr>
            <w:r>
              <w:rPr>
                <w:lang w:val="fr-FR"/>
              </w:rPr>
              <w:t>Cessions</w:t>
            </w:r>
          </w:p>
        </w:tc>
      </w:tr>
      <w:tr w14:paraId="5138BB69" w14:textId="77777777">
        <w:tblPrEx>
          <w:tblW w:w="5000" w:type="pct"/>
          <w:tblLayout w:type="fixed"/>
          <w:tblLook w:val="04A0"/>
        </w:tblPrEx>
        <w:trPr>
          <w:trHeight w:val="562"/>
        </w:trPr>
        <w:tc>
          <w:tcPr>
            <w:tcW w:w="6460" w:type="dxa"/>
            <w:tcBorders>
              <w:left w:val="single" w:sz="4" w:space="0" w:color="000000"/>
            </w:tcBorders>
            <w:tcMar>
              <w:top w:w="0" w:type="dxa"/>
              <w:left w:w="0" w:type="dxa"/>
              <w:bottom w:w="22" w:type="dxa"/>
              <w:right w:w="0" w:type="dxa"/>
            </w:tcMar>
            <w:vAlign w:val="center"/>
          </w:tcPr>
          <w:p w:rsidR="00AE0FC3" w14:paraId="0D617C1D" w14:textId="77777777">
            <w:pPr>
              <w:pStyle w:val="Tab1FirstColNonGras"/>
              <w:rPr>
                <w:lang w:val="fr-FR"/>
              </w:rPr>
            </w:pPr>
            <w:r>
              <w:rPr>
                <w:lang w:val="fr-FR"/>
              </w:rPr>
              <w:t xml:space="preserve">A) Les titres financiers éligibles et les instruments du marché monétaire admis à la négociation sur un marché </w:t>
            </w:r>
            <w:r>
              <w:rPr>
                <w:lang w:val="fr-FR"/>
              </w:rPr>
              <w:t>réglementé au sens de l'article L. 422-1 du code monétaire et financier.</w:t>
            </w:r>
          </w:p>
        </w:tc>
        <w:tc>
          <w:tcPr>
            <w:tcW w:w="1600" w:type="dxa"/>
            <w:tcBorders>
              <w:left w:val="single" w:sz="4" w:space="0" w:color="000000"/>
              <w:right w:val="single" w:sz="4" w:space="0" w:color="000000"/>
            </w:tcBorders>
            <w:tcMar>
              <w:top w:w="0" w:type="dxa"/>
              <w:left w:w="0" w:type="dxa"/>
              <w:bottom w:w="0" w:type="dxa"/>
              <w:right w:w="0" w:type="dxa"/>
            </w:tcMar>
            <w:vAlign w:val="center"/>
          </w:tcPr>
          <w:p w:rsidR="00AE0FC3" w14:paraId="6FE31323" w14:textId="77777777">
            <w:pPr>
              <w:pStyle w:val="Tab1MiddleColNonGras"/>
              <w:rPr>
                <w:lang w:val="fr-FR"/>
              </w:rPr>
            </w:pPr>
            <w:r>
              <w:rPr>
                <w:lang w:val="fr-FR"/>
              </w:rPr>
              <w:t>33 616 864,93</w:t>
            </w:r>
          </w:p>
        </w:tc>
        <w:tc>
          <w:tcPr>
            <w:tcW w:w="1600" w:type="dxa"/>
            <w:tcBorders>
              <w:left w:val="single" w:sz="4" w:space="0" w:color="000000"/>
              <w:right w:val="single" w:sz="4" w:space="0" w:color="000000"/>
            </w:tcBorders>
            <w:tcMar>
              <w:top w:w="0" w:type="dxa"/>
              <w:left w:w="0" w:type="dxa"/>
              <w:bottom w:w="0" w:type="dxa"/>
              <w:right w:w="0" w:type="dxa"/>
            </w:tcMar>
            <w:vAlign w:val="center"/>
          </w:tcPr>
          <w:p w:rsidR="00AE0FC3" w14:paraId="7562252A" w14:textId="77777777">
            <w:pPr>
              <w:pStyle w:val="Tab1LastColNonGras"/>
              <w:rPr>
                <w:lang w:val="fr-FR"/>
              </w:rPr>
            </w:pPr>
            <w:r>
              <w:rPr>
                <w:lang w:val="fr-FR"/>
              </w:rPr>
              <w:t>65 021 647,05</w:t>
            </w:r>
          </w:p>
        </w:tc>
      </w:tr>
      <w:tr w14:paraId="43BA2E12" w14:textId="77777777">
        <w:tblPrEx>
          <w:tblW w:w="5000" w:type="pct"/>
          <w:tblLayout w:type="fixed"/>
          <w:tblLook w:val="04A0"/>
        </w:tblPrEx>
        <w:trPr>
          <w:trHeight w:hRule="exact" w:val="62"/>
        </w:trPr>
        <w:tc>
          <w:tcPr>
            <w:tcW w:w="6460" w:type="dxa"/>
            <w:tcBorders>
              <w:left w:val="single" w:sz="4" w:space="0" w:color="000000"/>
            </w:tcBorders>
            <w:tcMar>
              <w:top w:w="0" w:type="dxa"/>
              <w:left w:w="0" w:type="dxa"/>
              <w:bottom w:w="22" w:type="dxa"/>
              <w:right w:w="0" w:type="dxa"/>
            </w:tcMar>
            <w:vAlign w:val="center"/>
          </w:tcPr>
          <w:p w:rsidR="00AE0FC3" w14:paraId="087A8E6E" w14:textId="77777777">
            <w:pPr>
              <w:pStyle w:val="Tab1FirstColNonGrasNoContent"/>
              <w:rPr>
                <w:sz w:val="16"/>
                <w:lang w:val="fr-FR"/>
              </w:rPr>
            </w:pPr>
          </w:p>
        </w:tc>
        <w:tc>
          <w:tcPr>
            <w:tcW w:w="1600" w:type="dxa"/>
            <w:tcBorders>
              <w:left w:val="single" w:sz="4" w:space="0" w:color="000000"/>
              <w:right w:val="single" w:sz="4" w:space="0" w:color="000000"/>
            </w:tcBorders>
            <w:tcMar>
              <w:top w:w="0" w:type="dxa"/>
              <w:left w:w="0" w:type="dxa"/>
              <w:bottom w:w="0" w:type="dxa"/>
              <w:right w:w="0" w:type="dxa"/>
            </w:tcMar>
            <w:vAlign w:val="center"/>
          </w:tcPr>
          <w:p w:rsidR="00AE0FC3" w14:paraId="60B6B8EC" w14:textId="77777777">
            <w:pPr>
              <w:pStyle w:val="Tab1MiddleColNonGrasNoContent"/>
              <w:rPr>
                <w:sz w:val="16"/>
                <w:lang w:val="fr-FR"/>
              </w:rPr>
            </w:pPr>
          </w:p>
        </w:tc>
        <w:tc>
          <w:tcPr>
            <w:tcW w:w="1600" w:type="dxa"/>
            <w:tcBorders>
              <w:left w:val="single" w:sz="4" w:space="0" w:color="000000"/>
              <w:right w:val="single" w:sz="4" w:space="0" w:color="000000"/>
            </w:tcBorders>
            <w:tcMar>
              <w:top w:w="0" w:type="dxa"/>
              <w:left w:w="0" w:type="dxa"/>
              <w:bottom w:w="0" w:type="dxa"/>
              <w:right w:w="0" w:type="dxa"/>
            </w:tcMar>
            <w:vAlign w:val="center"/>
          </w:tcPr>
          <w:p w:rsidR="00AE0FC3" w14:paraId="5CE120F5" w14:textId="77777777">
            <w:pPr>
              <w:pStyle w:val="Tab1LastColNonGrasNoContent"/>
              <w:rPr>
                <w:sz w:val="16"/>
                <w:lang w:val="fr-FR"/>
              </w:rPr>
            </w:pPr>
          </w:p>
        </w:tc>
      </w:tr>
      <w:tr w14:paraId="26BDF664" w14:textId="77777777">
        <w:tblPrEx>
          <w:tblW w:w="5000" w:type="pct"/>
          <w:tblLayout w:type="fixed"/>
          <w:tblLook w:val="04A0"/>
        </w:tblPrEx>
        <w:trPr>
          <w:trHeight w:val="742"/>
        </w:trPr>
        <w:tc>
          <w:tcPr>
            <w:tcW w:w="6460" w:type="dxa"/>
            <w:tcBorders>
              <w:left w:val="single" w:sz="4" w:space="0" w:color="000000"/>
              <w:bottom w:val="single" w:sz="4" w:space="0" w:color="000000"/>
            </w:tcBorders>
            <w:tcMar>
              <w:top w:w="0" w:type="dxa"/>
              <w:left w:w="0" w:type="dxa"/>
              <w:bottom w:w="22" w:type="dxa"/>
              <w:right w:w="0" w:type="dxa"/>
            </w:tcMar>
            <w:vAlign w:val="center"/>
          </w:tcPr>
          <w:p w:rsidR="00AE0FC3" w14:paraId="588644ED" w14:textId="77777777">
            <w:pPr>
              <w:pStyle w:val="Tab1FirstColNonGrasBordureDown"/>
              <w:rPr>
                <w:lang w:val="fr-FR"/>
              </w:rPr>
            </w:pPr>
            <w:r>
              <w:rPr>
                <w:lang w:val="fr-FR"/>
              </w:rPr>
              <w:t xml:space="preserve">Et B) Les titres financiers éligibles et les instruments du marché monétaire admis à la négociation sur un autre marché réglementé, en </w:t>
            </w:r>
            <w:r>
              <w:rPr>
                <w:lang w:val="fr-FR"/>
              </w:rPr>
              <w:t>fonctionnement régulier, reconnu, ouvert au public et dont le siège est situé dans un Etat membre de l'Union européenne ou dans un autre Etat partie à l'accord sur l'Espace économique européen.</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320F1084" w14:textId="77777777">
            <w:pPr>
              <w:pStyle w:val="Tab1MiddleColNonGrasBordureDownNoContent"/>
              <w:rPr>
                <w:sz w:val="16"/>
                <w:lang w:val="fr-FR"/>
              </w:rPr>
            </w:pP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06F95852" w14:textId="77777777">
            <w:pPr>
              <w:pStyle w:val="Tab1LastColNonGrasBordureDownNoContent"/>
              <w:rPr>
                <w:sz w:val="16"/>
                <w:lang w:val="fr-FR"/>
              </w:rPr>
            </w:pPr>
          </w:p>
        </w:tc>
      </w:tr>
      <w:tr w14:paraId="3D0485C0" w14:textId="77777777">
        <w:tblPrEx>
          <w:tblW w:w="5000" w:type="pct"/>
          <w:tblLayout w:type="fixed"/>
          <w:tblLook w:val="04A0"/>
        </w:tblPrEx>
        <w:trPr>
          <w:trHeight w:val="1302"/>
        </w:trPr>
        <w:tc>
          <w:tcPr>
            <w:tcW w:w="6460" w:type="dxa"/>
            <w:tcBorders>
              <w:left w:val="single" w:sz="4" w:space="0" w:color="000000"/>
              <w:bottom w:val="single" w:sz="4" w:space="0" w:color="000000"/>
            </w:tcBorders>
            <w:tcMar>
              <w:top w:w="0" w:type="dxa"/>
              <w:left w:w="0" w:type="dxa"/>
              <w:bottom w:w="22" w:type="dxa"/>
              <w:right w:w="0" w:type="dxa"/>
            </w:tcMar>
            <w:vAlign w:val="center"/>
          </w:tcPr>
          <w:p w:rsidR="00AE0FC3" w14:paraId="60A2216F" w14:textId="77777777">
            <w:pPr>
              <w:pStyle w:val="Tab1FirstColNonGrasBordureDown"/>
              <w:rPr>
                <w:lang w:val="fr-FR"/>
              </w:rPr>
            </w:pPr>
            <w:r>
              <w:rPr>
                <w:lang w:val="fr-FR"/>
              </w:rPr>
              <w:t>C) Les titres financiers éligibles et les instruments du marché monétaire admis à la cote officielle d'une bourse de valeurs d'un pays tiers ou négociés sur un autre marché d'un pays tiers, réglementé, en fonctionnement régulier, reconnu et ouvert au public, pour autant que cette bourse ou ce marché ne figure pas sur une liste établie par l'Autorité des marchés financiers ou que le choix de cette bourse ou de ce marché soit prévu par la loi ou par le règlement ou les statuts de l'organisme de placement coll</w:t>
            </w:r>
            <w:r>
              <w:rPr>
                <w:lang w:val="fr-FR"/>
              </w:rPr>
              <w:t>ectif en valeurs mobilières.</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46E987A0" w14:textId="77777777">
            <w:pPr>
              <w:pStyle w:val="Tab1MiddleColNonGrasBordureDown"/>
              <w:rPr>
                <w:lang w:val="fr-FR"/>
              </w:rPr>
            </w:pPr>
            <w:r>
              <w:rPr>
                <w:lang w:val="fr-FR"/>
              </w:rPr>
              <w:t>231 703 646,06</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0804D8F9" w14:textId="77777777">
            <w:pPr>
              <w:pStyle w:val="Tab1LastColNonGrasBordureDown"/>
              <w:rPr>
                <w:lang w:val="fr-FR"/>
              </w:rPr>
            </w:pPr>
            <w:r>
              <w:rPr>
                <w:lang w:val="fr-FR"/>
              </w:rPr>
              <w:t>195 221 452,80</w:t>
            </w:r>
          </w:p>
        </w:tc>
      </w:tr>
      <w:tr w14:paraId="0088DB29" w14:textId="77777777">
        <w:tblPrEx>
          <w:tblW w:w="5000" w:type="pct"/>
          <w:tblLayout w:type="fixed"/>
          <w:tblLook w:val="04A0"/>
        </w:tblPrEx>
        <w:trPr>
          <w:trHeight w:val="462"/>
        </w:trPr>
        <w:tc>
          <w:tcPr>
            <w:tcW w:w="6460" w:type="dxa"/>
            <w:tcBorders>
              <w:left w:val="single" w:sz="4" w:space="0" w:color="000000"/>
              <w:bottom w:val="single" w:sz="4" w:space="0" w:color="000000"/>
            </w:tcBorders>
            <w:tcMar>
              <w:top w:w="0" w:type="dxa"/>
              <w:left w:w="0" w:type="dxa"/>
              <w:bottom w:w="22" w:type="dxa"/>
              <w:right w:w="0" w:type="dxa"/>
            </w:tcMar>
            <w:vAlign w:val="center"/>
          </w:tcPr>
          <w:p w:rsidR="00AE0FC3" w14:paraId="718BE08D" w14:textId="77777777">
            <w:pPr>
              <w:pStyle w:val="Tab1FirstColNonGrasBordureDown"/>
              <w:rPr>
                <w:lang w:val="fr-FR"/>
              </w:rPr>
            </w:pPr>
            <w:r>
              <w:rPr>
                <w:lang w:val="fr-FR"/>
              </w:rPr>
              <w:t>D) Les titres financiers éligibles nouvellement émis mentionnés au 4° du I de l'article R. 214-11 du code monétaire et financier.</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1E327E35" w14:textId="77777777">
            <w:pPr>
              <w:pStyle w:val="Tab1MiddleColNonGrasBordureDown"/>
              <w:rPr>
                <w:lang w:val="fr-FR"/>
              </w:rPr>
            </w:pPr>
            <w:r>
              <w:rPr>
                <w:lang w:val="fr-FR"/>
              </w:rPr>
              <w:t xml:space="preserve"> </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122069D5" w14:textId="77777777">
            <w:pPr>
              <w:pStyle w:val="Tab1LastColNonGrasBordureDown"/>
              <w:rPr>
                <w:lang w:val="fr-FR"/>
              </w:rPr>
            </w:pPr>
            <w:r>
              <w:rPr>
                <w:lang w:val="fr-FR"/>
              </w:rPr>
              <w:t xml:space="preserve"> </w:t>
            </w:r>
          </w:p>
        </w:tc>
      </w:tr>
      <w:tr w14:paraId="16C83166" w14:textId="77777777">
        <w:tblPrEx>
          <w:tblW w:w="5000" w:type="pct"/>
          <w:tblLayout w:type="fixed"/>
          <w:tblLook w:val="04A0"/>
        </w:tblPrEx>
        <w:trPr>
          <w:trHeight w:val="362"/>
        </w:trPr>
        <w:tc>
          <w:tcPr>
            <w:tcW w:w="6460" w:type="dxa"/>
            <w:tcBorders>
              <w:left w:val="single" w:sz="4" w:space="0" w:color="000000"/>
              <w:bottom w:val="single" w:sz="4" w:space="0" w:color="000000"/>
            </w:tcBorders>
            <w:tcMar>
              <w:top w:w="0" w:type="dxa"/>
              <w:left w:w="0" w:type="dxa"/>
              <w:bottom w:w="22" w:type="dxa"/>
              <w:right w:w="0" w:type="dxa"/>
            </w:tcMar>
            <w:vAlign w:val="center"/>
          </w:tcPr>
          <w:p w:rsidR="00AE0FC3" w14:paraId="1D4C7203" w14:textId="77777777">
            <w:pPr>
              <w:pStyle w:val="Tab1FirstColNonGrasBordureDown"/>
              <w:rPr>
                <w:lang w:val="fr-FR"/>
              </w:rPr>
            </w:pPr>
            <w:r>
              <w:rPr>
                <w:lang w:val="fr-FR"/>
              </w:rPr>
              <w:t>E) Les autres actifs.</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18BEA6D3" w14:textId="77777777">
            <w:pPr>
              <w:pStyle w:val="Tab1MiddleColNonGrasBordureDown"/>
              <w:rPr>
                <w:lang w:val="fr-FR"/>
              </w:rPr>
            </w:pPr>
            <w:r>
              <w:rPr>
                <w:lang w:val="fr-FR"/>
              </w:rPr>
              <w:t xml:space="preserve"> </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6512A170" w14:textId="77777777">
            <w:pPr>
              <w:pStyle w:val="Tab1LastColNonGrasBordureDown"/>
              <w:rPr>
                <w:lang w:val="fr-FR"/>
              </w:rPr>
            </w:pPr>
            <w:r>
              <w:rPr>
                <w:lang w:val="fr-FR"/>
              </w:rPr>
              <w:t xml:space="preserve"> </w:t>
            </w:r>
          </w:p>
        </w:tc>
      </w:tr>
    </w:tbl>
    <w:p w:rsidR="00AE0FC3" w14:paraId="191BE0D6" w14:textId="77777777">
      <w:pPr>
        <w:pStyle w:val="TechnicalBookmark"/>
        <w:rPr>
          <w:lang w:val="fr-FR"/>
        </w:rPr>
        <w:sectPr>
          <w:headerReference w:type="default" r:id="rId17"/>
          <w:footerReference w:type="default" r:id="rId18"/>
          <w:pgSz w:w="11900" w:h="16840"/>
          <w:pgMar w:top="2154" w:right="1134" w:bottom="1134" w:left="1134" w:header="400" w:footer="400" w:gutter="0"/>
          <w:cols w:space="720"/>
        </w:sectPr>
      </w:pPr>
    </w:p>
    <w:p w:rsidR="00AE0FC3" w14:paraId="5D8D2FDB" w14:textId="77777777">
      <w:pPr>
        <w:spacing w:line="15" w:lineRule="exact"/>
        <w:rPr>
          <w:sz w:val="2"/>
        </w:rPr>
      </w:pPr>
    </w:p>
    <w:p w:rsidR="00AE0FC3" w14:paraId="0C71D4A8" w14:textId="77777777">
      <w:pPr>
        <w:pStyle w:val="TechnicalBookmark"/>
        <w:rPr>
          <w:lang w:val="fr-FR"/>
        </w:rPr>
      </w:pPr>
      <w:r>
        <w:rPr>
          <w:lang w:val="fr-FR"/>
        </w:rPr>
        <w:fldChar w:fldCharType="begin"/>
      </w:r>
      <w:r>
        <w:rPr>
          <w:lang w:val="fr-FR"/>
        </w:rPr>
        <w:instrText xml:space="preserve"> SET 51EACC1AD1C750ADDC60D2AF4126B01B "" </w:instrText>
      </w:r>
      <w:r>
        <w:rPr>
          <w:lang w:val="fr-FR"/>
        </w:rPr>
        <w:fldChar w:fldCharType="separate"/>
      </w:r>
      <w:bookmarkStart w:id="29" w:name="51EACC1AD1C750ADDC60D2AF4126B01B"/>
      <w:bookmarkEnd w:id="29"/>
      <w:r>
        <w:rPr>
          <w:lang w:val="fr-FR"/>
        </w:rPr>
        <w:fldChar w:fldCharType="end"/>
      </w:r>
    </w:p>
    <w:p w:rsidR="00AE0FC3" w14:paraId="05F7DA52" w14:textId="77777777">
      <w:pPr>
        <w:pStyle w:val="H1"/>
        <w:rPr>
          <w:lang w:val="fr-FR"/>
        </w:rPr>
      </w:pPr>
      <w:bookmarkStart w:id="30" w:name="Information_sur_les_commissions_de_surpe"/>
      <w:bookmarkEnd w:id="30"/>
      <w:r>
        <w:rPr>
          <w:lang w:val="fr-FR"/>
        </w:rPr>
        <w:t>Information sur les commissions de surperformance (En EUR)</w:t>
      </w:r>
    </w:p>
    <w:p w:rsidR="00AE0FC3" w14:paraId="107F327D" w14:textId="77777777">
      <w:pPr>
        <w:pStyle w:val="RefToc1"/>
        <w:rPr>
          <w:lang w:val="fr-FR"/>
        </w:rPr>
      </w:pPr>
      <w:bookmarkStart w:id="31" w:name="BK_65A49C4FD06777633EB57C35274C1733"/>
      <w:bookmarkEnd w:id="31"/>
      <w:r>
        <w:rPr>
          <w:lang w:val="fr-FR"/>
        </w:rPr>
        <w:t>Information sur les commissions de surperformance (En EUR)</w:t>
      </w:r>
    </w:p>
    <w:p w:rsidR="00AE0FC3" w14:paraId="7AC0AFD0" w14:textId="77777777">
      <w:pPr>
        <w:pStyle w:val="TechnicalBookmark"/>
        <w:rPr>
          <w:lang w:val="fr-FR"/>
        </w:rPr>
      </w:pPr>
      <w:r>
        <w:rPr>
          <w:lang w:val="fr-FR"/>
        </w:rPr>
        <w:fldChar w:fldCharType="begin"/>
      </w:r>
      <w:r>
        <w:rPr>
          <w:lang w:val="fr-FR"/>
        </w:rPr>
        <w:instrText xml:space="preserve"> SET 6951EB7B789EC09CD9B48986669E13AE "" </w:instrText>
      </w:r>
      <w:r>
        <w:rPr>
          <w:lang w:val="fr-FR"/>
        </w:rPr>
        <w:fldChar w:fldCharType="separate"/>
      </w:r>
      <w:bookmarkStart w:id="32" w:name="6951EB7B789EC09CD9B48986669E13AE"/>
      <w:bookmarkEnd w:id="32"/>
      <w:r>
        <w:rPr>
          <w:lang w:val="fr-FR"/>
        </w:rPr>
        <w:fldChar w:fldCharType="end"/>
      </w:r>
    </w:p>
    <w:p w:rsidR="00AE0FC3" w14:paraId="4D25A690" w14:textId="77777777">
      <w:pPr>
        <w:pStyle w:val="TechnicalBookmark"/>
        <w:rPr>
          <w:lang w:val="fr-FR"/>
        </w:rPr>
      </w:pPr>
    </w:p>
    <w:tbl>
      <w:tblPr>
        <w:tblW w:w="5000" w:type="pct"/>
        <w:tblLayout w:type="fixed"/>
        <w:tblLook w:val="04A0"/>
      </w:tblPr>
      <w:tblGrid>
        <w:gridCol w:w="7474"/>
        <w:gridCol w:w="2153"/>
      </w:tblGrid>
      <w:tr w14:paraId="1735E3F0" w14:textId="77777777">
        <w:tblPrEx>
          <w:tblW w:w="5000" w:type="pct"/>
          <w:tblLayout w:type="fixed"/>
          <w:tblLook w:val="04A0"/>
        </w:tblPrEx>
        <w:trPr>
          <w:trHeight w:val="385"/>
        </w:trPr>
        <w:tc>
          <w:tcPr>
            <w:tcW w:w="7500" w:type="dxa"/>
            <w:tcBorders>
              <w:bottom w:val="single" w:sz="4" w:space="0" w:color="232323"/>
            </w:tcBorders>
            <w:tcMar>
              <w:top w:w="0" w:type="dxa"/>
              <w:left w:w="0" w:type="dxa"/>
              <w:bottom w:w="0" w:type="dxa"/>
              <w:right w:w="0" w:type="dxa"/>
            </w:tcMar>
          </w:tcPr>
          <w:p w:rsidR="00AE0FC3" w14:paraId="3873C0A6" w14:textId="77777777">
            <w:pPr>
              <w:pStyle w:val="SimpleStyleNoContent"/>
              <w:rPr>
                <w:sz w:val="18"/>
                <w:lang w:val="fr-FR"/>
              </w:rPr>
            </w:pP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AE0FC3" w14:paraId="4BB26E14" w14:textId="77777777">
            <w:pPr>
              <w:pStyle w:val="EnteteTabLastColBordure"/>
              <w:rPr>
                <w:lang w:val="fr-FR"/>
              </w:rPr>
            </w:pPr>
            <w:r>
              <w:rPr>
                <w:lang w:val="fr-FR"/>
              </w:rPr>
              <w:t>30/06/2026</w:t>
            </w:r>
          </w:p>
        </w:tc>
      </w:tr>
      <w:tr w14:paraId="6027777F" w14:textId="77777777">
        <w:tblPrEx>
          <w:tblW w:w="5000" w:type="pct"/>
          <w:tblLayout w:type="fixed"/>
          <w:tblLook w:val="04A0"/>
        </w:tblPrEx>
        <w:trPr>
          <w:trHeight w:val="385"/>
        </w:trPr>
        <w:tc>
          <w:tcPr>
            <w:tcW w:w="7500" w:type="dxa"/>
            <w:tcBorders>
              <w:left w:val="single" w:sz="4" w:space="0" w:color="000000"/>
            </w:tcBorders>
            <w:tcMar>
              <w:top w:w="0" w:type="dxa"/>
              <w:left w:w="0" w:type="dxa"/>
              <w:bottom w:w="0" w:type="dxa"/>
              <w:right w:w="0" w:type="dxa"/>
            </w:tcMar>
            <w:vAlign w:val="center"/>
          </w:tcPr>
          <w:p w:rsidR="00AE0FC3" w14:paraId="09762C88" w14:textId="77777777">
            <w:pPr>
              <w:pStyle w:val="Tab1FirstColGras"/>
              <w:rPr>
                <w:lang w:val="fr-FR"/>
              </w:rPr>
            </w:pPr>
            <w:r>
              <w:rPr>
                <w:lang w:val="fr-FR"/>
              </w:rPr>
              <w:t>Part AMUNDI - KBI ACTIONS MONDE ENVIRONNEMENT C</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159715AE" w14:textId="77777777">
            <w:pPr>
              <w:pStyle w:val="Tab1LastColGrasNoContent"/>
              <w:rPr>
                <w:sz w:val="16"/>
                <w:lang w:val="fr-FR"/>
              </w:rPr>
            </w:pPr>
          </w:p>
        </w:tc>
      </w:tr>
      <w:tr w14:paraId="6DE9DCD2"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AE0FC3" w14:paraId="65202152" w14:textId="77777777">
            <w:pPr>
              <w:pStyle w:val="Tab1FirstColNonGras"/>
              <w:rPr>
                <w:lang w:val="fr-FR"/>
              </w:rPr>
            </w:pPr>
            <w:r>
              <w:rPr>
                <w:lang w:val="fr-FR"/>
              </w:rPr>
              <w:t>Frais de gestion variables acquis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1CAB2CFE" w14:textId="77777777">
            <w:pPr>
              <w:pStyle w:val="Tab1LastColNonGras"/>
              <w:rPr>
                <w:lang w:val="fr-FR"/>
              </w:rPr>
            </w:pPr>
            <w:r>
              <w:rPr>
                <w:lang w:val="fr-FR"/>
              </w:rPr>
              <w:t xml:space="preserve"> </w:t>
            </w:r>
          </w:p>
        </w:tc>
      </w:tr>
      <w:tr w14:paraId="247B48C4"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AE0FC3" w14:paraId="3FC9483E" w14:textId="77777777">
            <w:pPr>
              <w:pStyle w:val="Tab1FirstColNonGras"/>
              <w:rPr>
                <w:lang w:val="fr-FR"/>
              </w:rPr>
            </w:pPr>
            <w:r>
              <w:rPr>
                <w:lang w:val="fr-FR"/>
              </w:rPr>
              <w:t>Pourcentage de frais de gestion variables acquis (1)</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27E5585A" w14:textId="77777777">
            <w:pPr>
              <w:pStyle w:val="Tab1LastColNonGras"/>
              <w:rPr>
                <w:lang w:val="fr-FR"/>
              </w:rPr>
            </w:pPr>
            <w:r>
              <w:rPr>
                <w:lang w:val="fr-FR"/>
              </w:rPr>
              <w:t xml:space="preserve"> </w:t>
            </w:r>
          </w:p>
        </w:tc>
      </w:tr>
      <w:tr w14:paraId="0AE7ACAB"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AE0FC3" w14:paraId="28A35967" w14:textId="77777777">
            <w:pPr>
              <w:pStyle w:val="Tab1FirstColNonGras"/>
              <w:rPr>
                <w:lang w:val="fr-FR"/>
              </w:rPr>
            </w:pPr>
            <w:r>
              <w:rPr>
                <w:lang w:val="fr-FR"/>
              </w:rPr>
              <w:t xml:space="preserve">Frais de gestion variables acquis (dus aux </w:t>
            </w:r>
            <w:r>
              <w:rPr>
                <w:lang w:val="fr-FR"/>
              </w:rPr>
              <w:t>rachats)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1DA981DD" w14:textId="77777777">
            <w:pPr>
              <w:pStyle w:val="Tab1LastColNonGras"/>
              <w:rPr>
                <w:lang w:val="fr-FR"/>
              </w:rPr>
            </w:pPr>
            <w:r>
              <w:rPr>
                <w:lang w:val="fr-FR"/>
              </w:rPr>
              <w:t xml:space="preserve"> </w:t>
            </w:r>
          </w:p>
        </w:tc>
      </w:tr>
      <w:tr w14:paraId="5F9C37CE" w14:textId="77777777">
        <w:tblPrEx>
          <w:tblW w:w="5000" w:type="pct"/>
          <w:tblLayout w:type="fixed"/>
          <w:tblLook w:val="04A0"/>
        </w:tblPrEx>
        <w:trPr>
          <w:trHeight w:val="222"/>
        </w:trPr>
        <w:tc>
          <w:tcPr>
            <w:tcW w:w="7500" w:type="dxa"/>
            <w:tcBorders>
              <w:left w:val="single" w:sz="4" w:space="0" w:color="000000"/>
              <w:bottom w:val="single" w:sz="4" w:space="0" w:color="000000"/>
            </w:tcBorders>
            <w:tcMar>
              <w:top w:w="0" w:type="dxa"/>
              <w:left w:w="0" w:type="dxa"/>
              <w:bottom w:w="22" w:type="dxa"/>
              <w:right w:w="0" w:type="dxa"/>
            </w:tcMar>
            <w:vAlign w:val="center"/>
          </w:tcPr>
          <w:p w:rsidR="00AE0FC3" w14:paraId="74D7C421" w14:textId="77777777">
            <w:pPr>
              <w:pStyle w:val="Tab1FirstColNonGrasBordureDown"/>
              <w:rPr>
                <w:lang w:val="fr-FR"/>
              </w:rPr>
            </w:pPr>
            <w:r>
              <w:rPr>
                <w:lang w:val="fr-FR"/>
              </w:rPr>
              <w:t>Pourcentage de frais de gestion variables acquis (dus aux rachats) (2)</w:t>
            </w:r>
          </w:p>
        </w:tc>
        <w:tc>
          <w:tcPr>
            <w:tcW w:w="21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148C260B" w14:textId="77777777">
            <w:pPr>
              <w:pStyle w:val="Tab1LastColNonGrasBordureDown"/>
              <w:rPr>
                <w:lang w:val="fr-FR"/>
              </w:rPr>
            </w:pPr>
            <w:r>
              <w:rPr>
                <w:lang w:val="fr-FR"/>
              </w:rPr>
              <w:t xml:space="preserve"> </w:t>
            </w:r>
          </w:p>
        </w:tc>
      </w:tr>
      <w:tr w14:paraId="36C7D52B" w14:textId="77777777">
        <w:tblPrEx>
          <w:tblW w:w="5000" w:type="pct"/>
          <w:tblLayout w:type="fixed"/>
          <w:tblLook w:val="04A0"/>
        </w:tblPrEx>
        <w:trPr>
          <w:trHeight w:val="385"/>
        </w:trPr>
        <w:tc>
          <w:tcPr>
            <w:tcW w:w="7500" w:type="dxa"/>
            <w:tcBorders>
              <w:left w:val="single" w:sz="4" w:space="0" w:color="000000"/>
            </w:tcBorders>
            <w:tcMar>
              <w:top w:w="0" w:type="dxa"/>
              <w:left w:w="0" w:type="dxa"/>
              <w:bottom w:w="0" w:type="dxa"/>
              <w:right w:w="0" w:type="dxa"/>
            </w:tcMar>
            <w:vAlign w:val="center"/>
          </w:tcPr>
          <w:p w:rsidR="00AE0FC3" w14:paraId="0715C271" w14:textId="77777777">
            <w:pPr>
              <w:pStyle w:val="Tab1FirstColGras"/>
              <w:rPr>
                <w:lang w:val="fr-FR"/>
              </w:rPr>
            </w:pPr>
            <w:r>
              <w:rPr>
                <w:lang w:val="fr-FR"/>
              </w:rPr>
              <w:t>Part AMUNDI - KBI ACTIONS MONDE ENVIRONNEMENT PC</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68D10C0A" w14:textId="77777777">
            <w:pPr>
              <w:pStyle w:val="Tab1LastColGrasNoContent"/>
              <w:rPr>
                <w:sz w:val="16"/>
                <w:lang w:val="fr-FR"/>
              </w:rPr>
            </w:pPr>
          </w:p>
        </w:tc>
      </w:tr>
      <w:tr w14:paraId="1FADD4BC"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AE0FC3" w14:paraId="2B499DED" w14:textId="77777777">
            <w:pPr>
              <w:pStyle w:val="Tab1FirstColNonGras"/>
              <w:rPr>
                <w:lang w:val="fr-FR"/>
              </w:rPr>
            </w:pPr>
            <w:r>
              <w:rPr>
                <w:lang w:val="fr-FR"/>
              </w:rPr>
              <w:t>Frais de gestion variables acquis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423C55A1" w14:textId="77777777">
            <w:pPr>
              <w:pStyle w:val="Tab1LastColNonGras"/>
              <w:rPr>
                <w:lang w:val="fr-FR"/>
              </w:rPr>
            </w:pPr>
            <w:r>
              <w:rPr>
                <w:lang w:val="fr-FR"/>
              </w:rPr>
              <w:t xml:space="preserve"> </w:t>
            </w:r>
          </w:p>
        </w:tc>
      </w:tr>
      <w:tr w14:paraId="5BEC9279"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AE0FC3" w14:paraId="6AC70291" w14:textId="77777777">
            <w:pPr>
              <w:pStyle w:val="Tab1FirstColNonGras"/>
              <w:rPr>
                <w:lang w:val="fr-FR"/>
              </w:rPr>
            </w:pPr>
            <w:r>
              <w:rPr>
                <w:lang w:val="fr-FR"/>
              </w:rPr>
              <w:t>Pourcentage de frais de gestion variables acquis (1)</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6FBA5F72" w14:textId="77777777">
            <w:pPr>
              <w:pStyle w:val="Tab1LastColNonGras"/>
              <w:rPr>
                <w:lang w:val="fr-FR"/>
              </w:rPr>
            </w:pPr>
            <w:r>
              <w:rPr>
                <w:lang w:val="fr-FR"/>
              </w:rPr>
              <w:t xml:space="preserve"> </w:t>
            </w:r>
          </w:p>
        </w:tc>
      </w:tr>
      <w:tr w14:paraId="0B165FF4"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AE0FC3" w14:paraId="1DBC01C1" w14:textId="77777777">
            <w:pPr>
              <w:pStyle w:val="Tab1FirstColNonGras"/>
              <w:rPr>
                <w:lang w:val="fr-FR"/>
              </w:rPr>
            </w:pPr>
            <w:r>
              <w:rPr>
                <w:lang w:val="fr-FR"/>
              </w:rPr>
              <w:t xml:space="preserve">Frais de gestion </w:t>
            </w:r>
            <w:r>
              <w:rPr>
                <w:lang w:val="fr-FR"/>
              </w:rPr>
              <w:t>variables acquis (dus aux rachats)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509BFBC4" w14:textId="77777777">
            <w:pPr>
              <w:pStyle w:val="Tab1LastColNonGras"/>
              <w:rPr>
                <w:lang w:val="fr-FR"/>
              </w:rPr>
            </w:pPr>
            <w:r>
              <w:rPr>
                <w:lang w:val="fr-FR"/>
              </w:rPr>
              <w:t xml:space="preserve"> </w:t>
            </w:r>
          </w:p>
        </w:tc>
      </w:tr>
      <w:tr w14:paraId="6FC505FD" w14:textId="77777777">
        <w:tblPrEx>
          <w:tblW w:w="5000" w:type="pct"/>
          <w:tblLayout w:type="fixed"/>
          <w:tblLook w:val="04A0"/>
        </w:tblPrEx>
        <w:trPr>
          <w:trHeight w:val="222"/>
        </w:trPr>
        <w:tc>
          <w:tcPr>
            <w:tcW w:w="7500" w:type="dxa"/>
            <w:tcBorders>
              <w:left w:val="single" w:sz="4" w:space="0" w:color="000000"/>
              <w:bottom w:val="single" w:sz="4" w:space="0" w:color="000000"/>
            </w:tcBorders>
            <w:tcMar>
              <w:top w:w="0" w:type="dxa"/>
              <w:left w:w="0" w:type="dxa"/>
              <w:bottom w:w="22" w:type="dxa"/>
              <w:right w:w="0" w:type="dxa"/>
            </w:tcMar>
            <w:vAlign w:val="center"/>
          </w:tcPr>
          <w:p w:rsidR="00AE0FC3" w14:paraId="746BCDA2" w14:textId="77777777">
            <w:pPr>
              <w:pStyle w:val="Tab1FirstColNonGrasBordureDown"/>
              <w:rPr>
                <w:lang w:val="fr-FR"/>
              </w:rPr>
            </w:pPr>
            <w:r>
              <w:rPr>
                <w:lang w:val="fr-FR"/>
              </w:rPr>
              <w:t>Pourcentage de frais de gestion variables acquis (dus aux rachats) (2)</w:t>
            </w:r>
          </w:p>
        </w:tc>
        <w:tc>
          <w:tcPr>
            <w:tcW w:w="21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66BCB051" w14:textId="77777777">
            <w:pPr>
              <w:pStyle w:val="Tab1LastColNonGrasBordureDown"/>
              <w:rPr>
                <w:lang w:val="fr-FR"/>
              </w:rPr>
            </w:pPr>
            <w:r>
              <w:rPr>
                <w:lang w:val="fr-FR"/>
              </w:rPr>
              <w:t xml:space="preserve"> </w:t>
            </w:r>
          </w:p>
        </w:tc>
      </w:tr>
      <w:tr w14:paraId="5DCE60EA" w14:textId="77777777">
        <w:tblPrEx>
          <w:tblW w:w="5000" w:type="pct"/>
          <w:tblLayout w:type="fixed"/>
          <w:tblLook w:val="04A0"/>
        </w:tblPrEx>
        <w:trPr>
          <w:trHeight w:val="385"/>
        </w:trPr>
        <w:tc>
          <w:tcPr>
            <w:tcW w:w="7500" w:type="dxa"/>
            <w:tcBorders>
              <w:left w:val="single" w:sz="4" w:space="0" w:color="000000"/>
            </w:tcBorders>
            <w:tcMar>
              <w:top w:w="0" w:type="dxa"/>
              <w:left w:w="0" w:type="dxa"/>
              <w:bottom w:w="0" w:type="dxa"/>
              <w:right w:w="0" w:type="dxa"/>
            </w:tcMar>
            <w:vAlign w:val="center"/>
          </w:tcPr>
          <w:p w:rsidR="00AE0FC3" w14:paraId="7483B0B2" w14:textId="77777777">
            <w:pPr>
              <w:pStyle w:val="Tab1FirstColGras"/>
              <w:rPr>
                <w:lang w:val="fr-FR"/>
              </w:rPr>
            </w:pPr>
            <w:r>
              <w:rPr>
                <w:lang w:val="fr-FR"/>
              </w:rPr>
              <w:t>Part AMUNDI - KBI ACTIONS MONDE ENVIRONNEMENT PERI-C</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7B1E8B2E" w14:textId="77777777">
            <w:pPr>
              <w:pStyle w:val="Tab1LastColGrasNoContent"/>
              <w:rPr>
                <w:sz w:val="16"/>
                <w:lang w:val="fr-FR"/>
              </w:rPr>
            </w:pPr>
          </w:p>
        </w:tc>
      </w:tr>
      <w:tr w14:paraId="257BE0F4"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AE0FC3" w14:paraId="5168DEED" w14:textId="77777777">
            <w:pPr>
              <w:pStyle w:val="Tab1FirstColNonGras"/>
              <w:rPr>
                <w:lang w:val="fr-FR"/>
              </w:rPr>
            </w:pPr>
            <w:r>
              <w:rPr>
                <w:lang w:val="fr-FR"/>
              </w:rPr>
              <w:t>Frais de gestion variables acquis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3F3D15D8" w14:textId="77777777">
            <w:pPr>
              <w:pStyle w:val="Tab1LastColNonGras"/>
              <w:rPr>
                <w:lang w:val="fr-FR"/>
              </w:rPr>
            </w:pPr>
            <w:r>
              <w:rPr>
                <w:lang w:val="fr-FR"/>
              </w:rPr>
              <w:t xml:space="preserve"> </w:t>
            </w:r>
          </w:p>
        </w:tc>
      </w:tr>
      <w:tr w14:paraId="73E326D3"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AE0FC3" w14:paraId="1C71B02F" w14:textId="77777777">
            <w:pPr>
              <w:pStyle w:val="Tab1FirstColNonGras"/>
              <w:rPr>
                <w:lang w:val="fr-FR"/>
              </w:rPr>
            </w:pPr>
            <w:r>
              <w:rPr>
                <w:lang w:val="fr-FR"/>
              </w:rPr>
              <w:t xml:space="preserve">Pourcentage de frais de gestion variables </w:t>
            </w:r>
            <w:r>
              <w:rPr>
                <w:lang w:val="fr-FR"/>
              </w:rPr>
              <w:t>acquis (1)</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5080AFC0" w14:textId="77777777">
            <w:pPr>
              <w:pStyle w:val="Tab1LastColNonGras"/>
              <w:rPr>
                <w:lang w:val="fr-FR"/>
              </w:rPr>
            </w:pPr>
            <w:r>
              <w:rPr>
                <w:lang w:val="fr-FR"/>
              </w:rPr>
              <w:t xml:space="preserve"> </w:t>
            </w:r>
          </w:p>
        </w:tc>
      </w:tr>
      <w:tr w14:paraId="59CDE0A9"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AE0FC3" w14:paraId="6C5550D4" w14:textId="77777777">
            <w:pPr>
              <w:pStyle w:val="Tab1FirstColNonGras"/>
              <w:rPr>
                <w:lang w:val="fr-FR"/>
              </w:rPr>
            </w:pPr>
            <w:r>
              <w:rPr>
                <w:lang w:val="fr-FR"/>
              </w:rPr>
              <w:t>Frais de gestion variables acquis (dus aux rachats)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200ACFAD" w14:textId="77777777">
            <w:pPr>
              <w:pStyle w:val="Tab1LastColNonGras"/>
              <w:rPr>
                <w:lang w:val="fr-FR"/>
              </w:rPr>
            </w:pPr>
            <w:r>
              <w:rPr>
                <w:lang w:val="fr-FR"/>
              </w:rPr>
              <w:t xml:space="preserve"> </w:t>
            </w:r>
          </w:p>
        </w:tc>
      </w:tr>
      <w:tr w14:paraId="40C3F850" w14:textId="77777777">
        <w:tblPrEx>
          <w:tblW w:w="5000" w:type="pct"/>
          <w:tblLayout w:type="fixed"/>
          <w:tblLook w:val="04A0"/>
        </w:tblPrEx>
        <w:trPr>
          <w:trHeight w:val="222"/>
        </w:trPr>
        <w:tc>
          <w:tcPr>
            <w:tcW w:w="7500" w:type="dxa"/>
            <w:tcBorders>
              <w:left w:val="single" w:sz="4" w:space="0" w:color="000000"/>
              <w:bottom w:val="single" w:sz="4" w:space="0" w:color="000000"/>
            </w:tcBorders>
            <w:tcMar>
              <w:top w:w="0" w:type="dxa"/>
              <w:left w:w="0" w:type="dxa"/>
              <w:bottom w:w="22" w:type="dxa"/>
              <w:right w:w="0" w:type="dxa"/>
            </w:tcMar>
            <w:vAlign w:val="center"/>
          </w:tcPr>
          <w:p w:rsidR="00AE0FC3" w14:paraId="4A3091CE" w14:textId="77777777">
            <w:pPr>
              <w:pStyle w:val="Tab1FirstColNonGrasBordureDown"/>
              <w:rPr>
                <w:lang w:val="fr-FR"/>
              </w:rPr>
            </w:pPr>
            <w:r>
              <w:rPr>
                <w:lang w:val="fr-FR"/>
              </w:rPr>
              <w:t>Pourcentage de frais de gestion variables acquis (dus aux rachats) (2)</w:t>
            </w:r>
          </w:p>
        </w:tc>
        <w:tc>
          <w:tcPr>
            <w:tcW w:w="21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44566094" w14:textId="77777777">
            <w:pPr>
              <w:pStyle w:val="Tab1LastColNonGrasBordureDown"/>
              <w:rPr>
                <w:lang w:val="fr-FR"/>
              </w:rPr>
            </w:pPr>
            <w:r>
              <w:rPr>
                <w:lang w:val="fr-FR"/>
              </w:rPr>
              <w:t xml:space="preserve"> </w:t>
            </w:r>
          </w:p>
        </w:tc>
      </w:tr>
      <w:tr w14:paraId="2F2CB6D9" w14:textId="77777777">
        <w:tblPrEx>
          <w:tblW w:w="5000" w:type="pct"/>
          <w:tblLayout w:type="fixed"/>
          <w:tblLook w:val="04A0"/>
        </w:tblPrEx>
        <w:trPr>
          <w:trHeight w:val="385"/>
        </w:trPr>
        <w:tc>
          <w:tcPr>
            <w:tcW w:w="7500" w:type="dxa"/>
            <w:tcBorders>
              <w:left w:val="single" w:sz="4" w:space="0" w:color="000000"/>
            </w:tcBorders>
            <w:tcMar>
              <w:top w:w="0" w:type="dxa"/>
              <w:left w:w="0" w:type="dxa"/>
              <w:bottom w:w="0" w:type="dxa"/>
              <w:right w:w="0" w:type="dxa"/>
            </w:tcMar>
            <w:vAlign w:val="center"/>
          </w:tcPr>
          <w:p w:rsidR="00AE0FC3" w14:paraId="3919FA24" w14:textId="77777777">
            <w:pPr>
              <w:pStyle w:val="Tab1FirstColGras"/>
              <w:rPr>
                <w:lang w:val="fr-FR"/>
              </w:rPr>
            </w:pPr>
            <w:r>
              <w:rPr>
                <w:lang w:val="fr-FR"/>
              </w:rPr>
              <w:t>Part AMUNDI - KBI ACTIONS MONDE ENVIRONNEMENT R</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349E1231" w14:textId="77777777">
            <w:pPr>
              <w:pStyle w:val="Tab1LastColGrasNoContent"/>
              <w:rPr>
                <w:sz w:val="16"/>
                <w:lang w:val="fr-FR"/>
              </w:rPr>
            </w:pPr>
          </w:p>
        </w:tc>
      </w:tr>
      <w:tr w14:paraId="39BCF8D4"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AE0FC3" w14:paraId="616F5C86" w14:textId="77777777">
            <w:pPr>
              <w:pStyle w:val="Tab1FirstColNonGras"/>
              <w:rPr>
                <w:lang w:val="fr-FR"/>
              </w:rPr>
            </w:pPr>
            <w:r>
              <w:rPr>
                <w:lang w:val="fr-FR"/>
              </w:rPr>
              <w:t>Frais de gestion variables acquis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083D7BA4" w14:textId="77777777">
            <w:pPr>
              <w:pStyle w:val="Tab1LastColNonGras"/>
              <w:rPr>
                <w:lang w:val="fr-FR"/>
              </w:rPr>
            </w:pPr>
            <w:r>
              <w:rPr>
                <w:lang w:val="fr-FR"/>
              </w:rPr>
              <w:t xml:space="preserve"> </w:t>
            </w:r>
          </w:p>
        </w:tc>
      </w:tr>
      <w:tr w14:paraId="06AA9161"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AE0FC3" w14:paraId="21A2A3FA" w14:textId="77777777">
            <w:pPr>
              <w:pStyle w:val="Tab1FirstColNonGras"/>
              <w:rPr>
                <w:lang w:val="fr-FR"/>
              </w:rPr>
            </w:pPr>
            <w:r>
              <w:rPr>
                <w:lang w:val="fr-FR"/>
              </w:rPr>
              <w:t xml:space="preserve">Pourcentage de frais de </w:t>
            </w:r>
            <w:r>
              <w:rPr>
                <w:lang w:val="fr-FR"/>
              </w:rPr>
              <w:t>gestion variables acquis (1)</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777961D1" w14:textId="77777777">
            <w:pPr>
              <w:pStyle w:val="Tab1LastColNonGras"/>
              <w:rPr>
                <w:lang w:val="fr-FR"/>
              </w:rPr>
            </w:pPr>
            <w:r>
              <w:rPr>
                <w:lang w:val="fr-FR"/>
              </w:rPr>
              <w:t xml:space="preserve"> </w:t>
            </w:r>
          </w:p>
        </w:tc>
      </w:tr>
      <w:tr w14:paraId="0CBE9F39" w14:textId="77777777">
        <w:tblPrEx>
          <w:tblW w:w="5000" w:type="pct"/>
          <w:tblLayout w:type="fixed"/>
          <w:tblLook w:val="04A0"/>
        </w:tblPrEx>
        <w:trPr>
          <w:trHeight w:val="222"/>
        </w:trPr>
        <w:tc>
          <w:tcPr>
            <w:tcW w:w="7500" w:type="dxa"/>
            <w:tcBorders>
              <w:left w:val="single" w:sz="4" w:space="0" w:color="000000"/>
            </w:tcBorders>
            <w:tcMar>
              <w:top w:w="0" w:type="dxa"/>
              <w:left w:w="0" w:type="dxa"/>
              <w:bottom w:w="22" w:type="dxa"/>
              <w:right w:w="0" w:type="dxa"/>
            </w:tcMar>
            <w:vAlign w:val="center"/>
          </w:tcPr>
          <w:p w:rsidR="00AE0FC3" w14:paraId="5897F2DB" w14:textId="77777777">
            <w:pPr>
              <w:pStyle w:val="Tab1FirstColNonGras"/>
              <w:rPr>
                <w:lang w:val="fr-FR"/>
              </w:rPr>
            </w:pPr>
            <w:r>
              <w:rPr>
                <w:lang w:val="fr-FR"/>
              </w:rPr>
              <w:t>Frais de gestion variables acquis (dus aux rachats)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584C9360" w14:textId="77777777">
            <w:pPr>
              <w:pStyle w:val="Tab1LastColNonGras"/>
              <w:rPr>
                <w:lang w:val="fr-FR"/>
              </w:rPr>
            </w:pPr>
            <w:r>
              <w:rPr>
                <w:lang w:val="fr-FR"/>
              </w:rPr>
              <w:t xml:space="preserve"> </w:t>
            </w:r>
          </w:p>
        </w:tc>
      </w:tr>
      <w:tr w14:paraId="43BF9A02" w14:textId="77777777">
        <w:tblPrEx>
          <w:tblW w:w="5000" w:type="pct"/>
          <w:tblLayout w:type="fixed"/>
          <w:tblLook w:val="04A0"/>
        </w:tblPrEx>
        <w:trPr>
          <w:trHeight w:val="222"/>
        </w:trPr>
        <w:tc>
          <w:tcPr>
            <w:tcW w:w="7500" w:type="dxa"/>
            <w:tcBorders>
              <w:left w:val="single" w:sz="4" w:space="0" w:color="000000"/>
              <w:bottom w:val="single" w:sz="4" w:space="0" w:color="000000"/>
            </w:tcBorders>
            <w:tcMar>
              <w:top w:w="0" w:type="dxa"/>
              <w:left w:w="0" w:type="dxa"/>
              <w:bottom w:w="22" w:type="dxa"/>
              <w:right w:w="0" w:type="dxa"/>
            </w:tcMar>
            <w:vAlign w:val="center"/>
          </w:tcPr>
          <w:p w:rsidR="00AE0FC3" w14:paraId="07EEFCEA" w14:textId="77777777">
            <w:pPr>
              <w:pStyle w:val="Tab1FirstColNonGrasBordureDown"/>
              <w:rPr>
                <w:lang w:val="fr-FR"/>
              </w:rPr>
            </w:pPr>
            <w:r>
              <w:rPr>
                <w:lang w:val="fr-FR"/>
              </w:rPr>
              <w:t>Pourcentage de frais de gestion variables acquis (dus aux rachats) (2)</w:t>
            </w:r>
          </w:p>
        </w:tc>
        <w:tc>
          <w:tcPr>
            <w:tcW w:w="21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AE0FC3" w14:paraId="7669611D" w14:textId="77777777">
            <w:pPr>
              <w:pStyle w:val="Tab1LastColNonGrasBordureDown"/>
              <w:rPr>
                <w:lang w:val="fr-FR"/>
              </w:rPr>
            </w:pPr>
            <w:r>
              <w:rPr>
                <w:lang w:val="fr-FR"/>
              </w:rPr>
              <w:t xml:space="preserve"> </w:t>
            </w:r>
          </w:p>
        </w:tc>
      </w:tr>
    </w:tbl>
    <w:p w:rsidR="00AE0FC3" w14:paraId="28841DF6" w14:textId="77777777">
      <w:pPr>
        <w:pStyle w:val="Text"/>
        <w:spacing w:after="60"/>
        <w:rPr>
          <w:lang w:val="fr-FR"/>
        </w:rPr>
      </w:pPr>
    </w:p>
    <w:p w:rsidR="00AE0FC3" w14:paraId="6F7E3B09" w14:textId="77777777">
      <w:pPr>
        <w:pStyle w:val="TableNote"/>
        <w:spacing w:before="60" w:after="120"/>
        <w:rPr>
          <w:lang w:val="fr-FR"/>
        </w:rPr>
      </w:pPr>
      <w:r>
        <w:rPr>
          <w:lang w:val="fr-FR"/>
        </w:rPr>
        <w:t>(1) par rapport à l'actif net de l’arrêté comptable</w:t>
      </w:r>
    </w:p>
    <w:p w:rsidR="00AE0FC3" w14:paraId="58ABABD9" w14:textId="77777777">
      <w:pPr>
        <w:pStyle w:val="TableNote"/>
        <w:spacing w:before="60" w:after="165"/>
        <w:rPr>
          <w:lang w:val="fr-FR"/>
        </w:rPr>
      </w:pPr>
      <w:r>
        <w:rPr>
          <w:lang w:val="fr-FR"/>
        </w:rPr>
        <w:t>(2) par rapport à l'actif net moyen</w:t>
      </w:r>
    </w:p>
    <w:p w:rsidR="00AE0FC3" w14:paraId="4CEC8D1B" w14:textId="77777777">
      <w:pPr>
        <w:pStyle w:val="TechnicalBookmark"/>
        <w:rPr>
          <w:lang w:val="fr-FR"/>
        </w:rPr>
        <w:sectPr>
          <w:headerReference w:type="default" r:id="rId19"/>
          <w:footerReference w:type="default" r:id="rId20"/>
          <w:pgSz w:w="11900" w:h="16840"/>
          <w:pgMar w:top="2154" w:right="1134" w:bottom="1134" w:left="1134" w:header="400" w:footer="400" w:gutter="0"/>
          <w:cols w:space="720"/>
        </w:sectPr>
      </w:pPr>
    </w:p>
    <w:p w:rsidR="00AE0FC3" w:rsidRPr="002F5802" w14:paraId="29EE2684" w14:textId="77777777">
      <w:pPr>
        <w:spacing w:line="15" w:lineRule="exact"/>
        <w:rPr>
          <w:sz w:val="2"/>
          <w:lang w:val="fr-FR"/>
        </w:rPr>
      </w:pPr>
    </w:p>
    <w:p w:rsidR="00AE0FC3" w14:paraId="30486A66" w14:textId="77777777">
      <w:pPr>
        <w:pStyle w:val="TechnicalBookmark"/>
        <w:rPr>
          <w:lang w:val="fr-FR"/>
        </w:rPr>
      </w:pPr>
      <w:r>
        <w:rPr>
          <w:lang w:val="fr-FR"/>
        </w:rPr>
        <w:fldChar w:fldCharType="begin"/>
      </w:r>
      <w:r>
        <w:rPr>
          <w:lang w:val="fr-FR"/>
        </w:rPr>
        <w:instrText xml:space="preserve"> SET D72FFBEDB2A117708F8AF5BA7D7D5225 "" </w:instrText>
      </w:r>
      <w:r>
        <w:rPr>
          <w:lang w:val="fr-FR"/>
        </w:rPr>
        <w:fldChar w:fldCharType="separate"/>
      </w:r>
      <w:bookmarkStart w:id="33" w:name="D72FFBEDB2A117708F8AF5BA7D7D5225"/>
      <w:bookmarkEnd w:id="33"/>
      <w:r>
        <w:rPr>
          <w:lang w:val="fr-FR"/>
        </w:rPr>
        <w:fldChar w:fldCharType="end"/>
      </w:r>
    </w:p>
    <w:p w:rsidR="00AE0FC3" w14:paraId="652699BA" w14:textId="77777777">
      <w:pPr>
        <w:pStyle w:val="Heading5"/>
        <w:rPr>
          <w:i w:val="0"/>
          <w:lang w:val="fr-FR"/>
        </w:rPr>
      </w:pPr>
      <w:bookmarkStart w:id="34" w:name="&lt;font_size=&quot;5&quot;&gt;Transparence_des_opératio"/>
      <w:bookmarkEnd w:id="34"/>
      <w:r>
        <w:rPr>
          <w:i w:val="0"/>
          <w:sz w:val="36"/>
          <w:lang w:val="fr-FR"/>
        </w:rPr>
        <w:t xml:space="preserve">Transparence des opérations de financement sur titres et de la </w:t>
      </w:r>
      <w:r>
        <w:rPr>
          <w:i w:val="0"/>
          <w:sz w:val="36"/>
          <w:lang w:val="fr-FR"/>
        </w:rPr>
        <w:t>réutilisation des instruments financiers</w:t>
      </w:r>
      <w:r>
        <w:rPr>
          <w:i w:val="0"/>
          <w:lang w:val="fr-FR"/>
        </w:rPr>
        <w:t xml:space="preserve"> - Règlement SFTR - en devise de comptabilité de l’OPC (EUR)</w:t>
      </w:r>
    </w:p>
    <w:p w:rsidR="00AE0FC3" w14:paraId="14E46A23" w14:textId="77777777">
      <w:pPr>
        <w:pStyle w:val="RefToc1"/>
        <w:rPr>
          <w:lang w:val="fr-FR"/>
        </w:rPr>
      </w:pPr>
      <w:bookmarkStart w:id="35" w:name="BK_47E35F0C3B607B01680CE9F078661A0E"/>
      <w:bookmarkEnd w:id="35"/>
    </w:p>
    <w:p w:rsidR="00AE0FC3" w14:paraId="19C873F8" w14:textId="77777777">
      <w:pPr>
        <w:pStyle w:val="TechnicalBookmark"/>
        <w:rPr>
          <w:lang w:val="fr-FR"/>
        </w:rPr>
      </w:pPr>
      <w:r>
        <w:rPr>
          <w:lang w:val="fr-FR"/>
        </w:rPr>
        <w:fldChar w:fldCharType="begin"/>
      </w:r>
      <w:r>
        <w:rPr>
          <w:lang w:val="fr-FR"/>
        </w:rPr>
        <w:instrText xml:space="preserve"> SET 53132FCC9577D6055EE0F4D8380B60C3 "" </w:instrText>
      </w:r>
      <w:r>
        <w:rPr>
          <w:lang w:val="fr-FR"/>
        </w:rPr>
        <w:fldChar w:fldCharType="separate"/>
      </w:r>
      <w:bookmarkStart w:id="36" w:name="53132FCC9577D6055EE0F4D8380B60C3"/>
      <w:bookmarkEnd w:id="36"/>
      <w:r>
        <w:rPr>
          <w:lang w:val="fr-FR"/>
        </w:rPr>
        <w:fldChar w:fldCharType="end"/>
      </w:r>
    </w:p>
    <w:p w:rsidR="00C47C2A" w:rsidRPr="00D33312" w:rsidP="00D33312" w14:paraId="3A15ADDC" w14:textId="77777777">
      <w:pPr>
        <w:jc w:val="both"/>
        <w:rPr>
          <w:rFonts w:ascii="Arial" w:eastAsia="Arial" w:hAnsi="Arial" w:cs="Arial"/>
          <w:color w:val="232323"/>
          <w:sz w:val="20"/>
          <w:szCs w:val="20"/>
          <w:lang w:val="fr-FR" w:eastAsia="zh-TW"/>
        </w:rPr>
      </w:pPr>
      <w:bookmarkStart w:id="37" w:name="cd452355d29cf8112a23c073a169e75b3_START"/>
      <w:bookmarkEnd w:id="37"/>
      <w:r w:rsidRPr="00FC3CB5">
        <w:rPr>
          <w:rFonts w:ascii="Arial" w:eastAsia="Arial" w:hAnsi="Arial" w:cs="Arial"/>
          <w:color w:val="232323"/>
          <w:sz w:val="20"/>
          <w:szCs w:val="20"/>
          <w:lang w:val="fr-FR" w:eastAsia="zh-TW"/>
        </w:rPr>
        <w:t>Au cours de l’exercice, l’OPC n’a pas fait l’objet d’opérations rele</w:t>
      </w:r>
      <w:r w:rsidR="00D33312">
        <w:rPr>
          <w:rFonts w:ascii="Arial" w:eastAsia="Arial" w:hAnsi="Arial" w:cs="Arial"/>
          <w:color w:val="232323"/>
          <w:sz w:val="20"/>
          <w:szCs w:val="20"/>
          <w:lang w:val="fr-FR" w:eastAsia="zh-TW"/>
        </w:rPr>
        <w:t>vant de la règlementation SFTR.</w:t>
      </w:r>
    </w:p>
    <w:p w:rsidR="00AE0FC3" w14:paraId="6CBBB6AC" w14:textId="77777777">
      <w:pPr>
        <w:pStyle w:val="ContributionStart"/>
        <w:rPr>
          <w:lang w:val="fr-FR"/>
        </w:rPr>
        <w:sectPr>
          <w:headerReference w:type="default" r:id="rId21"/>
          <w:footerReference w:type="default" r:id="rId22"/>
          <w:pgSz w:w="11900" w:h="16840"/>
          <w:pgMar w:top="2154" w:right="1134" w:bottom="1134" w:left="1134" w:header="400" w:footer="400" w:gutter="0"/>
          <w:cols w:space="720"/>
        </w:sectPr>
      </w:pPr>
      <w:bookmarkStart w:id="38" w:name="cd452355d29cf8112a23c073a169e75b3_END"/>
      <w:bookmarkEnd w:id="38"/>
    </w:p>
    <w:p w:rsidR="00AE0FC3" w:rsidRPr="002F5802" w14:paraId="785BD7F2" w14:textId="77777777">
      <w:pPr>
        <w:spacing w:line="15" w:lineRule="exact"/>
        <w:rPr>
          <w:sz w:val="2"/>
          <w:lang w:val="fr-FR"/>
        </w:rPr>
      </w:pPr>
    </w:p>
    <w:p w:rsidR="00AE0FC3" w14:paraId="76785BAB" w14:textId="77777777">
      <w:pPr>
        <w:pStyle w:val="TechnicalBookmark"/>
        <w:rPr>
          <w:lang w:val="fr-FR"/>
        </w:rPr>
      </w:pPr>
      <w:r>
        <w:rPr>
          <w:lang w:val="fr-FR"/>
        </w:rPr>
        <w:fldChar w:fldCharType="begin"/>
      </w:r>
      <w:r>
        <w:rPr>
          <w:lang w:val="fr-FR"/>
        </w:rPr>
        <w:instrText xml:space="preserve"> SET 60A801F696E80E602C5F94807259E441 "" </w:instrText>
      </w:r>
      <w:r>
        <w:rPr>
          <w:lang w:val="fr-FR"/>
        </w:rPr>
        <w:fldChar w:fldCharType="separate"/>
      </w:r>
      <w:bookmarkStart w:id="39" w:name="60A801F696E80E602C5F94807259E441"/>
      <w:bookmarkEnd w:id="39"/>
      <w:r>
        <w:rPr>
          <w:lang w:val="fr-FR"/>
        </w:rPr>
        <w:fldChar w:fldCharType="end"/>
      </w:r>
    </w:p>
    <w:p w:rsidR="00AE0FC3" w14:paraId="02619999" w14:textId="77777777">
      <w:pPr>
        <w:pStyle w:val="H1"/>
        <w:rPr>
          <w:lang w:val="fr-FR"/>
        </w:rPr>
      </w:pPr>
      <w:bookmarkStart w:id="40" w:name="Inventaire_des_actifs_et_passifs"/>
      <w:bookmarkEnd w:id="40"/>
      <w:r>
        <w:rPr>
          <w:lang w:val="fr-FR"/>
        </w:rPr>
        <w:t>Inventaire des actifs et passifs</w:t>
      </w:r>
    </w:p>
    <w:p w:rsidR="00AE0FC3" w14:paraId="754E3A67" w14:textId="77777777">
      <w:pPr>
        <w:pStyle w:val="RefToc1"/>
        <w:rPr>
          <w:lang w:val="fr-FR"/>
        </w:rPr>
      </w:pPr>
      <w:bookmarkStart w:id="41" w:name="BK_A15F88A7EC1B9E0062D18CE9F151DF6A"/>
      <w:bookmarkEnd w:id="41"/>
      <w:r>
        <w:rPr>
          <w:lang w:val="fr-FR"/>
        </w:rPr>
        <w:t>Inventaire des actifs et passifs</w:t>
      </w:r>
    </w:p>
    <w:p w:rsidR="00AE0FC3" w14:paraId="5523679F" w14:textId="77777777">
      <w:pPr>
        <w:pStyle w:val="TechnicalBookmark"/>
        <w:rPr>
          <w:lang w:val="fr-FR"/>
        </w:rPr>
      </w:pPr>
      <w:r>
        <w:rPr>
          <w:lang w:val="fr-FR"/>
        </w:rPr>
        <w:fldChar w:fldCharType="begin"/>
      </w:r>
      <w:r>
        <w:rPr>
          <w:lang w:val="fr-FR"/>
        </w:rPr>
        <w:instrText xml:space="preserve"> SET 932B45657EEF17E86A0BC7E152EE59B8 "" </w:instrText>
      </w:r>
      <w:r>
        <w:rPr>
          <w:lang w:val="fr-FR"/>
        </w:rPr>
        <w:fldChar w:fldCharType="separate"/>
      </w:r>
      <w:bookmarkStart w:id="42" w:name="932B45657EEF17E86A0BC7E152EE59B8"/>
      <w:bookmarkEnd w:id="42"/>
      <w:r>
        <w:rPr>
          <w:lang w:val="fr-FR"/>
        </w:rPr>
        <w:fldChar w:fldCharType="end"/>
      </w:r>
    </w:p>
    <w:p w:rsidR="00AE0FC3" w14:paraId="4A4B2663" w14:textId="77777777">
      <w:pPr>
        <w:pStyle w:val="TechnicalBookmark"/>
        <w:rPr>
          <w:lang w:val="fr-FR"/>
        </w:rPr>
      </w:pPr>
      <w:r>
        <w:rPr>
          <w:lang w:val="fr-FR"/>
        </w:rPr>
        <w:fldChar w:fldCharType="begin"/>
      </w:r>
      <w:r>
        <w:rPr>
          <w:lang w:val="fr-FR"/>
        </w:rPr>
        <w:instrText xml:space="preserve"> SET A97A4D90E81C449C8DA4AB55C0E88480 "" </w:instrText>
      </w:r>
      <w:r>
        <w:rPr>
          <w:lang w:val="fr-FR"/>
        </w:rPr>
        <w:fldChar w:fldCharType="separate"/>
      </w:r>
      <w:bookmarkStart w:id="43" w:name="A97A4D90E81C449C8DA4AB55C0E88480"/>
      <w:bookmarkEnd w:id="43"/>
      <w:r>
        <w:rPr>
          <w:lang w:val="fr-FR"/>
        </w:rPr>
        <w:fldChar w:fldCharType="end"/>
      </w:r>
    </w:p>
    <w:p w:rsidR="00AE0FC3" w14:paraId="400C85D2" w14:textId="77777777">
      <w:pPr>
        <w:pStyle w:val="H2"/>
        <w:rPr>
          <w:lang w:val="fr-FR"/>
        </w:rPr>
      </w:pPr>
      <w:bookmarkStart w:id="44" w:name="Inventaire_des_éléments_de_bilan"/>
      <w:bookmarkEnd w:id="44"/>
      <w:r>
        <w:rPr>
          <w:lang w:val="fr-FR"/>
        </w:rPr>
        <w:t>Inventaire des éléments de bilan</w:t>
      </w:r>
    </w:p>
    <w:p w:rsidR="00AE0FC3" w14:paraId="3B76ABAC" w14:textId="77777777">
      <w:pPr>
        <w:pStyle w:val="RefToc2"/>
        <w:rPr>
          <w:lang w:val="fr-FR"/>
        </w:rPr>
      </w:pPr>
      <w:bookmarkStart w:id="45" w:name="BK_813BDAE825FFA9309F289C5416F9B7EB"/>
      <w:bookmarkEnd w:id="45"/>
      <w:r>
        <w:rPr>
          <w:lang w:val="fr-FR"/>
        </w:rPr>
        <w:t>Inventaire des éléments de bilan</w:t>
      </w:r>
    </w:p>
    <w:p w:rsidR="00AE0FC3" w14:paraId="52A4ABEB" w14:textId="77777777">
      <w:pPr>
        <w:pStyle w:val="TechnicalBookmark"/>
        <w:rPr>
          <w:lang w:val="fr-FR"/>
        </w:rPr>
      </w:pPr>
      <w:r>
        <w:rPr>
          <w:lang w:val="fr-FR"/>
        </w:rPr>
        <w:fldChar w:fldCharType="begin"/>
      </w:r>
      <w:r>
        <w:rPr>
          <w:lang w:val="fr-FR"/>
        </w:rPr>
        <w:instrText xml:space="preserve"> SET 14C020A14806B4C8EF06CFE238C85DF3 "" </w:instrText>
      </w:r>
      <w:r>
        <w:rPr>
          <w:lang w:val="fr-FR"/>
        </w:rPr>
        <w:fldChar w:fldCharType="separate"/>
      </w:r>
      <w:bookmarkStart w:id="46" w:name="14C020A14806B4C8EF06CFE238C85DF3"/>
      <w:bookmarkEnd w:id="46"/>
      <w:r>
        <w:rPr>
          <w:lang w:val="fr-FR"/>
        </w:rPr>
        <w:fldChar w:fldCharType="end"/>
      </w:r>
    </w:p>
    <w:p w:rsidR="00AE0FC3" w14:paraId="12642653"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449A2912"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AE0FC3" w14:paraId="271EEA5D"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6811ABB4"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08F501E5" w14:textId="77777777">
            <w:pPr>
              <w:pStyle w:val="EnteteTabMiddleColBordure"/>
              <w:spacing w:line="184" w:lineRule="exact"/>
              <w:rPr>
                <w:lang w:val="fr-FR"/>
              </w:rPr>
            </w:pPr>
            <w:r>
              <w:rPr>
                <w:lang w:val="fr-FR"/>
              </w:rPr>
              <w:t>Quantité ou</w:t>
            </w:r>
          </w:p>
          <w:p w:rsidR="00AE0FC3" w14:paraId="3A565814"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1D7DBF59"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AE0FC3" w14:paraId="7C228921" w14:textId="77777777">
            <w:pPr>
              <w:pStyle w:val="EnteteTabLastColBordure"/>
              <w:spacing w:line="184" w:lineRule="exact"/>
              <w:rPr>
                <w:lang w:val="fr-FR"/>
              </w:rPr>
            </w:pPr>
            <w:r>
              <w:rPr>
                <w:lang w:val="fr-FR"/>
              </w:rPr>
              <w:t>% Actif</w:t>
            </w:r>
          </w:p>
          <w:p w:rsidR="00AE0FC3" w14:paraId="53F3A1FC" w14:textId="77777777">
            <w:pPr>
              <w:pStyle w:val="EnteteTabLastColBordure"/>
              <w:spacing w:line="184" w:lineRule="exact"/>
              <w:rPr>
                <w:lang w:val="fr-FR"/>
              </w:rPr>
            </w:pPr>
            <w:r>
              <w:rPr>
                <w:lang w:val="fr-FR"/>
              </w:rPr>
              <w:t>Net</w:t>
            </w:r>
          </w:p>
        </w:tc>
      </w:tr>
      <w:tr w14:paraId="69A50A21" w14:textId="77777777">
        <w:tblPrEx>
          <w:tblW w:w="5000" w:type="pct"/>
          <w:tblLayout w:type="fixed"/>
          <w:tblLook w:val="04A0"/>
        </w:tblPrEx>
        <w:trPr>
          <w:trHeight w:hRule="exact" w:val="45"/>
        </w:trPr>
        <w:tc>
          <w:tcPr>
            <w:tcW w:w="5460" w:type="dxa"/>
            <w:tcBorders>
              <w:left w:val="single" w:sz="4" w:space="0" w:color="000000"/>
            </w:tcBorders>
            <w:tcMar>
              <w:top w:w="0" w:type="dxa"/>
              <w:left w:w="0" w:type="dxa"/>
              <w:bottom w:w="0" w:type="dxa"/>
              <w:right w:w="0" w:type="dxa"/>
            </w:tcMar>
            <w:vAlign w:val="center"/>
          </w:tcPr>
          <w:p w:rsidR="00AE0FC3" w14:paraId="69268049" w14:textId="77777777">
            <w:pPr>
              <w:pStyle w:val="Tab1FirstColGrasNoContent"/>
              <w:rPr>
                <w:sz w:val="16"/>
                <w:lang w:val="fr-FR"/>
              </w:rPr>
            </w:pPr>
          </w:p>
        </w:tc>
        <w:tc>
          <w:tcPr>
            <w:tcW w:w="800" w:type="dxa"/>
            <w:tcBorders>
              <w:left w:val="single" w:sz="4" w:space="0" w:color="000000"/>
              <w:right w:val="single" w:sz="4" w:space="0" w:color="000000"/>
            </w:tcBorders>
            <w:tcMar>
              <w:top w:w="0" w:type="dxa"/>
              <w:left w:w="40" w:type="dxa"/>
              <w:bottom w:w="0" w:type="dxa"/>
              <w:right w:w="0" w:type="dxa"/>
            </w:tcMar>
            <w:vAlign w:val="center"/>
          </w:tcPr>
          <w:p w:rsidR="00AE0FC3" w14:paraId="05146E2E"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AE0FC3" w14:paraId="7BD37F46"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AE0FC3" w14:paraId="7BC692D8" w14:textId="77777777">
            <w:pPr>
              <w:pStyle w:val="Tab1MiddleColGrasNoContent"/>
              <w:rPr>
                <w:sz w:val="16"/>
                <w:lang w:val="fr-FR"/>
              </w:rPr>
            </w:pP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0BFC5066" w14:textId="77777777">
            <w:pPr>
              <w:pStyle w:val="Tab1LastColGrasNoContent"/>
              <w:rPr>
                <w:sz w:val="16"/>
                <w:lang w:val="fr-FR"/>
              </w:rPr>
            </w:pPr>
          </w:p>
        </w:tc>
      </w:tr>
      <w:tr w14:paraId="1A7C0CCA"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AE0FC3" w14:paraId="7B829337" w14:textId="77777777">
            <w:pPr>
              <w:pStyle w:val="Tab1FirstColGras"/>
              <w:rPr>
                <w:lang w:val="fr-FR"/>
              </w:rPr>
            </w:pPr>
            <w:r>
              <w:rPr>
                <w:lang w:val="fr-FR"/>
              </w:rPr>
              <w:t>ACTIONS ET VALEURS ASSIMILÉES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AE0FC3" w14:paraId="5B568F27"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AE0FC3" w14:paraId="22BEB3D8"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AE0FC3" w14:paraId="090635CC" w14:textId="77777777">
            <w:pPr>
              <w:pStyle w:val="Tab1MiddleColGras"/>
              <w:rPr>
                <w:lang w:val="fr-FR"/>
              </w:rPr>
            </w:pPr>
            <w:r>
              <w:rPr>
                <w:lang w:val="fr-FR"/>
              </w:rPr>
              <w:t>653 469 965,20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4E4A7BCB" w14:textId="77777777">
            <w:pPr>
              <w:pStyle w:val="Tab1LastColGras"/>
              <w:rPr>
                <w:lang w:val="fr-FR"/>
              </w:rPr>
            </w:pPr>
            <w:r>
              <w:rPr>
                <w:lang w:val="fr-FR"/>
              </w:rPr>
              <w:t>99,06</w:t>
            </w:r>
          </w:p>
        </w:tc>
      </w:tr>
      <w:tr w14:paraId="5DC9FC86"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AE0FC3" w14:paraId="24036665" w14:textId="77777777">
            <w:pPr>
              <w:pStyle w:val="Tab1FirstColGras"/>
              <w:rPr>
                <w:lang w:val="fr-FR"/>
              </w:rPr>
            </w:pPr>
            <w:r>
              <w:rPr>
                <w:lang w:val="fr-FR"/>
              </w:rPr>
              <w:t>Actions et valeurs assimilées négociées sur un marché réglementé ou assimilé</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AE0FC3" w14:paraId="317BEF55"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AE0FC3" w14:paraId="7A996405"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AE0FC3" w14:paraId="699F1358" w14:textId="77777777">
            <w:pPr>
              <w:pStyle w:val="Tab1MiddleColGras"/>
              <w:rPr>
                <w:lang w:val="fr-FR"/>
              </w:rPr>
            </w:pPr>
            <w:r>
              <w:rPr>
                <w:lang w:val="fr-FR"/>
              </w:rPr>
              <w:t>653 469 965,20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16B5F6CE" w14:textId="77777777">
            <w:pPr>
              <w:pStyle w:val="Tab1LastColGras"/>
              <w:rPr>
                <w:lang w:val="fr-FR"/>
              </w:rPr>
            </w:pPr>
            <w:r>
              <w:rPr>
                <w:lang w:val="fr-FR"/>
              </w:rPr>
              <w:t>99,06</w:t>
            </w:r>
          </w:p>
        </w:tc>
      </w:tr>
      <w:tr w14:paraId="5F92D93C"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AE0FC3" w14:paraId="28E989A8" w14:textId="77777777">
            <w:pPr>
              <w:pStyle w:val="Tab1FirstColGras"/>
              <w:rPr>
                <w:lang w:val="fr-FR"/>
              </w:rPr>
            </w:pPr>
            <w:r>
              <w:rPr>
                <w:lang w:val="fr-FR"/>
              </w:rPr>
              <w:t>Automobiles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AE0FC3" w14:paraId="2252B7DE"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AE0FC3" w14:paraId="5A647E36"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AE0FC3" w14:paraId="5C4AD128" w14:textId="77777777">
            <w:pPr>
              <w:pStyle w:val="Tab1MiddleColGras"/>
              <w:rPr>
                <w:lang w:val="fr-FR"/>
              </w:rPr>
            </w:pPr>
            <w:r>
              <w:rPr>
                <w:lang w:val="fr-FR"/>
              </w:rPr>
              <w:t>4 460 550,09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3D46C8D1" w14:textId="77777777">
            <w:pPr>
              <w:pStyle w:val="Tab1LastColGras"/>
              <w:rPr>
                <w:lang w:val="fr-FR"/>
              </w:rPr>
            </w:pPr>
            <w:r>
              <w:rPr>
                <w:lang w:val="fr-FR"/>
              </w:rPr>
              <w:t>0,68</w:t>
            </w:r>
          </w:p>
        </w:tc>
      </w:tr>
      <w:tr w14:paraId="1AF7C1A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1FA4AE70" w14:textId="77777777">
            <w:pPr>
              <w:pStyle w:val="Tab3FirstColNonGras"/>
              <w:rPr>
                <w:lang w:val="fr-FR"/>
              </w:rPr>
            </w:pPr>
            <w:r>
              <w:rPr>
                <w:lang w:val="fr-FR"/>
              </w:rPr>
              <w:t xml:space="preserve">BYD CO </w:t>
            </w:r>
            <w:r>
              <w:rPr>
                <w:lang w:val="fr-FR"/>
              </w:rPr>
              <w:t>LTD-H</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0BC4B7C9" w14:textId="77777777">
            <w:pPr>
              <w:pStyle w:val="Tab1MiddleColNonGrasCentre"/>
              <w:rPr>
                <w:lang w:val="fr-FR"/>
              </w:rPr>
            </w:pPr>
            <w:r>
              <w:rPr>
                <w:lang w:val="fr-FR"/>
              </w:rPr>
              <w:t>HKD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14CB5D3C" w14:textId="77777777">
            <w:pPr>
              <w:pStyle w:val="Tab3MiddleColNonGras"/>
              <w:rPr>
                <w:lang w:val="fr-FR"/>
              </w:rPr>
            </w:pPr>
            <w:r>
              <w:rPr>
                <w:lang w:val="fr-FR"/>
              </w:rPr>
              <w:t>552 000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58C477A6" w14:textId="77777777">
            <w:pPr>
              <w:pStyle w:val="Tab3MiddleColNonGras"/>
              <w:rPr>
                <w:lang w:val="fr-FR"/>
              </w:rPr>
            </w:pPr>
            <w:r>
              <w:rPr>
                <w:lang w:val="fr-FR"/>
              </w:rPr>
              <w:t>4 460 550,09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042F05A2" w14:textId="77777777">
            <w:pPr>
              <w:pStyle w:val="Tab3LastColNonGras"/>
              <w:rPr>
                <w:lang w:val="fr-FR"/>
              </w:rPr>
            </w:pPr>
            <w:r>
              <w:rPr>
                <w:lang w:val="fr-FR"/>
              </w:rPr>
              <w:t>0,68</w:t>
            </w:r>
          </w:p>
        </w:tc>
      </w:tr>
      <w:tr w14:paraId="30694F9A"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AE0FC3" w14:paraId="2DCD57DF" w14:textId="77777777">
            <w:pPr>
              <w:pStyle w:val="Tab1FirstColGras"/>
              <w:rPr>
                <w:lang w:val="fr-FR"/>
              </w:rPr>
            </w:pPr>
            <w:r>
              <w:rPr>
                <w:lang w:val="fr-FR"/>
              </w:rPr>
              <w:t>Biotechnologie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AE0FC3" w14:paraId="39B0D9EF"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AE0FC3" w14:paraId="50A56A15"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AE0FC3" w14:paraId="74E393AC" w14:textId="77777777">
            <w:pPr>
              <w:pStyle w:val="Tab1MiddleColGras"/>
              <w:rPr>
                <w:lang w:val="fr-FR"/>
              </w:rPr>
            </w:pPr>
            <w:r>
              <w:rPr>
                <w:lang w:val="fr-FR"/>
              </w:rPr>
              <w:t>7 490 046,58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59A52AD7" w14:textId="77777777">
            <w:pPr>
              <w:pStyle w:val="Tab1LastColGras"/>
              <w:rPr>
                <w:lang w:val="fr-FR"/>
              </w:rPr>
            </w:pPr>
            <w:r>
              <w:rPr>
                <w:lang w:val="fr-FR"/>
              </w:rPr>
              <w:t>1,14</w:t>
            </w:r>
          </w:p>
        </w:tc>
      </w:tr>
      <w:tr w14:paraId="68E425B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531F8416" w14:textId="77777777">
            <w:pPr>
              <w:pStyle w:val="Tab3FirstColNonGras"/>
              <w:rPr>
                <w:lang w:val="fr-FR"/>
              </w:rPr>
            </w:pPr>
            <w:r>
              <w:rPr>
                <w:lang w:val="fr-FR"/>
              </w:rPr>
              <w:t>GENUS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7B1B2238"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5AFCC391" w14:textId="77777777">
            <w:pPr>
              <w:pStyle w:val="Tab3MiddleColNonGras"/>
              <w:rPr>
                <w:lang w:val="fr-FR"/>
              </w:rPr>
            </w:pPr>
            <w:r>
              <w:rPr>
                <w:lang w:val="fr-FR"/>
              </w:rPr>
              <w:t>300 369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2DE76A05" w14:textId="77777777">
            <w:pPr>
              <w:pStyle w:val="Tab3MiddleColNonGras"/>
              <w:rPr>
                <w:lang w:val="fr-FR"/>
              </w:rPr>
            </w:pPr>
            <w:r>
              <w:rPr>
                <w:lang w:val="fr-FR"/>
              </w:rPr>
              <w:t>7 490 046,58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21DAFB37" w14:textId="77777777">
            <w:pPr>
              <w:pStyle w:val="Tab3LastColNonGras"/>
              <w:rPr>
                <w:lang w:val="fr-FR"/>
              </w:rPr>
            </w:pPr>
            <w:r>
              <w:rPr>
                <w:lang w:val="fr-FR"/>
              </w:rPr>
              <w:t>1,14</w:t>
            </w:r>
          </w:p>
        </w:tc>
      </w:tr>
      <w:tr w14:paraId="04EECE7D"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AE0FC3" w14:paraId="13873120" w14:textId="77777777">
            <w:pPr>
              <w:pStyle w:val="Tab1FirstColGras"/>
              <w:rPr>
                <w:lang w:val="fr-FR"/>
              </w:rPr>
            </w:pPr>
            <w:r>
              <w:rPr>
                <w:lang w:val="fr-FR"/>
              </w:rPr>
              <w:t>Conglomérats industriels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AE0FC3" w14:paraId="44745E15"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AE0FC3" w14:paraId="3F4A3414"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AE0FC3" w14:paraId="1CBCC50D" w14:textId="77777777">
            <w:pPr>
              <w:pStyle w:val="Tab1MiddleColGras"/>
              <w:rPr>
                <w:lang w:val="fr-FR"/>
              </w:rPr>
            </w:pPr>
            <w:r>
              <w:rPr>
                <w:lang w:val="fr-FR"/>
              </w:rPr>
              <w:t>14 540 913,74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10E038C6" w14:textId="77777777">
            <w:pPr>
              <w:pStyle w:val="Tab1LastColGras"/>
              <w:rPr>
                <w:lang w:val="fr-FR"/>
              </w:rPr>
            </w:pPr>
            <w:r>
              <w:rPr>
                <w:lang w:val="fr-FR"/>
              </w:rPr>
              <w:t>2,20</w:t>
            </w:r>
          </w:p>
        </w:tc>
      </w:tr>
      <w:tr w14:paraId="5A2980D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58743A9F" w14:textId="77777777">
            <w:pPr>
              <w:pStyle w:val="Tab3FirstColNonGras"/>
              <w:rPr>
                <w:lang w:val="fr-FR"/>
              </w:rPr>
            </w:pPr>
            <w:r>
              <w:rPr>
                <w:lang w:val="fr-FR"/>
              </w:rPr>
              <w:t>CARLISLE COS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7DF9BBDA"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70A88F15" w14:textId="77777777">
            <w:pPr>
              <w:pStyle w:val="Tab3MiddleColNonGras"/>
              <w:rPr>
                <w:lang w:val="fr-FR"/>
              </w:rPr>
            </w:pPr>
            <w:r>
              <w:rPr>
                <w:lang w:val="fr-FR"/>
              </w:rPr>
              <w:t>23 290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0D860042" w14:textId="77777777">
            <w:pPr>
              <w:pStyle w:val="Tab3MiddleColNonGras"/>
              <w:rPr>
                <w:lang w:val="fr-FR"/>
              </w:rPr>
            </w:pPr>
            <w:r>
              <w:rPr>
                <w:lang w:val="fr-FR"/>
              </w:rPr>
              <w:t>7 389 528,12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68C49F8B" w14:textId="77777777">
            <w:pPr>
              <w:pStyle w:val="Tab3LastColNonGras"/>
              <w:rPr>
                <w:lang w:val="fr-FR"/>
              </w:rPr>
            </w:pPr>
            <w:r>
              <w:rPr>
                <w:lang w:val="fr-FR"/>
              </w:rPr>
              <w:t>1,12</w:t>
            </w:r>
          </w:p>
        </w:tc>
      </w:tr>
      <w:tr w14:paraId="156A599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0540C726" w14:textId="77777777">
            <w:pPr>
              <w:pStyle w:val="Tab3FirstColNonGras"/>
              <w:rPr>
                <w:lang w:val="fr-FR"/>
              </w:rPr>
            </w:pPr>
            <w:r>
              <w:rPr>
                <w:lang w:val="fr-FR"/>
              </w:rPr>
              <w:t>ROPER TECHNOLOGIES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2124A6C4"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161E7C41" w14:textId="77777777">
            <w:pPr>
              <w:pStyle w:val="Tab3MiddleColNonGras"/>
              <w:rPr>
                <w:lang w:val="fr-FR"/>
              </w:rPr>
            </w:pPr>
            <w:r>
              <w:rPr>
                <w:lang w:val="fr-FR"/>
              </w:rPr>
              <w:t>24 162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2A91954B" w14:textId="77777777">
            <w:pPr>
              <w:pStyle w:val="Tab3MiddleColNonGras"/>
              <w:rPr>
                <w:lang w:val="fr-FR"/>
              </w:rPr>
            </w:pPr>
            <w:r>
              <w:rPr>
                <w:lang w:val="fr-FR"/>
              </w:rPr>
              <w:t>7 151 385,62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2E192342" w14:textId="77777777">
            <w:pPr>
              <w:pStyle w:val="Tab3LastColNonGras"/>
              <w:rPr>
                <w:lang w:val="fr-FR"/>
              </w:rPr>
            </w:pPr>
            <w:r>
              <w:rPr>
                <w:lang w:val="fr-FR"/>
              </w:rPr>
              <w:t>1,08</w:t>
            </w:r>
          </w:p>
        </w:tc>
      </w:tr>
      <w:tr w14:paraId="784AC896"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AE0FC3" w14:paraId="2BFCD68B" w14:textId="77777777">
            <w:pPr>
              <w:pStyle w:val="Tab1FirstColGras"/>
              <w:rPr>
                <w:lang w:val="fr-FR"/>
              </w:rPr>
            </w:pPr>
            <w:r>
              <w:rPr>
                <w:lang w:val="fr-FR"/>
              </w:rPr>
              <w:t>Construction et ingénierie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AE0FC3" w14:paraId="1DBF6BAA"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AE0FC3" w14:paraId="53921214"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AE0FC3" w14:paraId="25CC6162" w14:textId="77777777">
            <w:pPr>
              <w:pStyle w:val="Tab1MiddleColGras"/>
              <w:rPr>
                <w:lang w:val="fr-FR"/>
              </w:rPr>
            </w:pPr>
            <w:r>
              <w:rPr>
                <w:lang w:val="fr-FR"/>
              </w:rPr>
              <w:t>3 008 216,74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2CC0B775" w14:textId="77777777">
            <w:pPr>
              <w:pStyle w:val="Tab1LastColGras"/>
              <w:rPr>
                <w:lang w:val="fr-FR"/>
              </w:rPr>
            </w:pPr>
            <w:r>
              <w:rPr>
                <w:lang w:val="fr-FR"/>
              </w:rPr>
              <w:t>0,46</w:t>
            </w:r>
          </w:p>
        </w:tc>
      </w:tr>
      <w:tr w14:paraId="36DF126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67FE0E76" w14:textId="77777777">
            <w:pPr>
              <w:pStyle w:val="Tab3FirstColNonGras"/>
              <w:rPr>
                <w:lang w:val="fr-FR"/>
              </w:rPr>
            </w:pPr>
            <w:r>
              <w:rPr>
                <w:lang w:val="fr-FR"/>
              </w:rPr>
              <w:t>ARCADIS 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187DBB5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2A886606" w14:textId="77777777">
            <w:pPr>
              <w:pStyle w:val="Tab3MiddleColNonGras"/>
              <w:rPr>
                <w:lang w:val="fr-FR"/>
              </w:rPr>
            </w:pPr>
            <w:r>
              <w:rPr>
                <w:lang w:val="fr-FR"/>
              </w:rPr>
              <w:t>89 477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4DBECC38" w14:textId="77777777">
            <w:pPr>
              <w:pStyle w:val="Tab3MiddleColNonGras"/>
              <w:rPr>
                <w:lang w:val="fr-FR"/>
              </w:rPr>
            </w:pPr>
            <w:r>
              <w:rPr>
                <w:lang w:val="fr-FR"/>
              </w:rPr>
              <w:t>3 008 216,74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2BAD6A98" w14:textId="77777777">
            <w:pPr>
              <w:pStyle w:val="Tab3LastColNonGras"/>
              <w:rPr>
                <w:lang w:val="fr-FR"/>
              </w:rPr>
            </w:pPr>
            <w:r>
              <w:rPr>
                <w:lang w:val="fr-FR"/>
              </w:rPr>
              <w:t>0,46</w:t>
            </w:r>
          </w:p>
        </w:tc>
      </w:tr>
      <w:tr w14:paraId="1F75B613"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AE0FC3" w14:paraId="26D2A4D5" w14:textId="77777777">
            <w:pPr>
              <w:pStyle w:val="Tab1FirstColGras"/>
              <w:rPr>
                <w:lang w:val="fr-FR"/>
              </w:rPr>
            </w:pPr>
            <w:r>
              <w:rPr>
                <w:lang w:val="fr-FR"/>
              </w:rPr>
              <w:t>Distribution de produits alimentaires de première nécessité</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AE0FC3" w14:paraId="7A0A52EC"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AE0FC3" w14:paraId="791C15E0"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AE0FC3" w14:paraId="4580332D" w14:textId="77777777">
            <w:pPr>
              <w:pStyle w:val="Tab1MiddleColGras"/>
              <w:rPr>
                <w:lang w:val="fr-FR"/>
              </w:rPr>
            </w:pPr>
            <w:r>
              <w:rPr>
                <w:lang w:val="fr-FR"/>
              </w:rPr>
              <w:t>7 465 867,38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6238287A" w14:textId="77777777">
            <w:pPr>
              <w:pStyle w:val="Tab1LastColGras"/>
              <w:rPr>
                <w:lang w:val="fr-FR"/>
              </w:rPr>
            </w:pPr>
            <w:r>
              <w:rPr>
                <w:lang w:val="fr-FR"/>
              </w:rPr>
              <w:t>1,13</w:t>
            </w:r>
          </w:p>
        </w:tc>
      </w:tr>
      <w:tr w14:paraId="1C334B3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rsidRPr="002F5802" w14:paraId="01D6C402" w14:textId="77777777">
            <w:pPr>
              <w:pStyle w:val="Tab3FirstColNonGras"/>
              <w:rPr>
                <w:lang w:val="en-US"/>
              </w:rPr>
            </w:pPr>
            <w:r w:rsidRPr="002F5802">
              <w:rPr>
                <w:lang w:val="en-US"/>
              </w:rPr>
              <w:t>AMERICAN WATER WORKS CO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272A30AF"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189A66A5" w14:textId="77777777">
            <w:pPr>
              <w:pStyle w:val="Tab3MiddleColNonGras"/>
              <w:rPr>
                <w:lang w:val="fr-FR"/>
              </w:rPr>
            </w:pPr>
            <w:r>
              <w:rPr>
                <w:lang w:val="fr-FR"/>
              </w:rPr>
              <w:t>64 871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766093D7" w14:textId="77777777">
            <w:pPr>
              <w:pStyle w:val="Tab3MiddleColNonGras"/>
              <w:rPr>
                <w:lang w:val="fr-FR"/>
              </w:rPr>
            </w:pPr>
            <w:r>
              <w:rPr>
                <w:lang w:val="fr-FR"/>
              </w:rPr>
              <w:t>7 465 867,38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72149F61" w14:textId="77777777">
            <w:pPr>
              <w:pStyle w:val="Tab3LastColNonGras"/>
              <w:rPr>
                <w:lang w:val="fr-FR"/>
              </w:rPr>
            </w:pPr>
            <w:r>
              <w:rPr>
                <w:lang w:val="fr-FR"/>
              </w:rPr>
              <w:t>1,13</w:t>
            </w:r>
          </w:p>
        </w:tc>
      </w:tr>
      <w:tr w14:paraId="7B5EEFDC"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AE0FC3" w14:paraId="76DA5EDD" w14:textId="77777777">
            <w:pPr>
              <w:pStyle w:val="Tab1FirstColGras"/>
              <w:rPr>
                <w:lang w:val="fr-FR"/>
              </w:rPr>
            </w:pPr>
            <w:r>
              <w:rPr>
                <w:lang w:val="fr-FR"/>
              </w:rPr>
              <w:t>Distribution spécialisée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AE0FC3" w14:paraId="32764038"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AE0FC3" w14:paraId="7D8A689A"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AE0FC3" w14:paraId="41DBC7FE" w14:textId="77777777">
            <w:pPr>
              <w:pStyle w:val="Tab1MiddleColGras"/>
              <w:rPr>
                <w:lang w:val="fr-FR"/>
              </w:rPr>
            </w:pPr>
            <w:r>
              <w:rPr>
                <w:lang w:val="fr-FR"/>
              </w:rPr>
              <w:t>7 025 361,08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2794326B" w14:textId="77777777">
            <w:pPr>
              <w:pStyle w:val="Tab1LastColGras"/>
              <w:rPr>
                <w:lang w:val="fr-FR"/>
              </w:rPr>
            </w:pPr>
            <w:r>
              <w:rPr>
                <w:lang w:val="fr-FR"/>
              </w:rPr>
              <w:t>1,06</w:t>
            </w:r>
          </w:p>
        </w:tc>
      </w:tr>
      <w:tr w14:paraId="016901E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0424C595" w14:textId="77777777">
            <w:pPr>
              <w:pStyle w:val="Tab3FirstColNonGras"/>
              <w:rPr>
                <w:lang w:val="fr-FR"/>
              </w:rPr>
            </w:pPr>
            <w:r>
              <w:rPr>
                <w:lang w:val="fr-FR"/>
              </w:rPr>
              <w:t>FERGUSON ENTERPRISES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11BCA5F2"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0D36ECF7" w14:textId="77777777">
            <w:pPr>
              <w:pStyle w:val="Tab3MiddleColNonGras"/>
              <w:rPr>
                <w:lang w:val="fr-FR"/>
              </w:rPr>
            </w:pPr>
            <w:r>
              <w:rPr>
                <w:lang w:val="fr-FR"/>
              </w:rPr>
              <w:t>24 522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0F2D6E1D" w14:textId="77777777">
            <w:pPr>
              <w:pStyle w:val="Tab3MiddleColNonGras"/>
              <w:rPr>
                <w:lang w:val="fr-FR"/>
              </w:rPr>
            </w:pPr>
            <w:r>
              <w:rPr>
                <w:lang w:val="fr-FR"/>
              </w:rPr>
              <w:t>5 090 357,96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5CE612B8" w14:textId="77777777">
            <w:pPr>
              <w:pStyle w:val="Tab3LastColNonGras"/>
              <w:rPr>
                <w:lang w:val="fr-FR"/>
              </w:rPr>
            </w:pPr>
            <w:r>
              <w:rPr>
                <w:lang w:val="fr-FR"/>
              </w:rPr>
              <w:t>0,77</w:t>
            </w:r>
          </w:p>
        </w:tc>
      </w:tr>
      <w:tr w14:paraId="0CD86DB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347B95D9" w14:textId="77777777">
            <w:pPr>
              <w:pStyle w:val="Tab3FirstColNonGras"/>
              <w:rPr>
                <w:lang w:val="fr-FR"/>
              </w:rPr>
            </w:pPr>
            <w:r>
              <w:rPr>
                <w:lang w:val="fr-FR"/>
              </w:rPr>
              <w:t>TRACTOR SUPPLY COMPANY</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04307AE1"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52E6CEEF" w14:textId="77777777">
            <w:pPr>
              <w:pStyle w:val="Tab3MiddleColNonGras"/>
              <w:rPr>
                <w:lang w:val="fr-FR"/>
              </w:rPr>
            </w:pPr>
            <w:r>
              <w:rPr>
                <w:lang w:val="fr-FR"/>
              </w:rPr>
              <w:t>69 987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7B9D8A10" w14:textId="77777777">
            <w:pPr>
              <w:pStyle w:val="Tab3MiddleColNonGras"/>
              <w:rPr>
                <w:lang w:val="fr-FR"/>
              </w:rPr>
            </w:pPr>
            <w:r>
              <w:rPr>
                <w:lang w:val="fr-FR"/>
              </w:rPr>
              <w:t>1 935 003,12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65C68B3C" w14:textId="77777777">
            <w:pPr>
              <w:pStyle w:val="Tab3LastColNonGras"/>
              <w:rPr>
                <w:lang w:val="fr-FR"/>
              </w:rPr>
            </w:pPr>
            <w:r>
              <w:rPr>
                <w:lang w:val="fr-FR"/>
              </w:rPr>
              <w:t>0,29</w:t>
            </w:r>
          </w:p>
        </w:tc>
      </w:tr>
      <w:tr w14:paraId="2EFE1DBD"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AE0FC3" w14:paraId="65F5D50D" w14:textId="77777777">
            <w:pPr>
              <w:pStyle w:val="Tab1FirstColGras"/>
              <w:rPr>
                <w:lang w:val="fr-FR"/>
              </w:rPr>
            </w:pPr>
            <w:r>
              <w:rPr>
                <w:lang w:val="fr-FR"/>
              </w:rPr>
              <w:t>Eau</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AE0FC3" w14:paraId="22FB502E"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AE0FC3" w14:paraId="1E3FC33D"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AE0FC3" w14:paraId="0F31BC6D" w14:textId="77777777">
            <w:pPr>
              <w:pStyle w:val="Tab1MiddleColGras"/>
              <w:rPr>
                <w:lang w:val="fr-FR"/>
              </w:rPr>
            </w:pPr>
            <w:r>
              <w:rPr>
                <w:lang w:val="fr-FR"/>
              </w:rPr>
              <w:t>52 202 662,16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02165D18" w14:textId="77777777">
            <w:pPr>
              <w:pStyle w:val="Tab1LastColGras"/>
              <w:rPr>
                <w:lang w:val="fr-FR"/>
              </w:rPr>
            </w:pPr>
            <w:r>
              <w:rPr>
                <w:lang w:val="fr-FR"/>
              </w:rPr>
              <w:t>7,91</w:t>
            </w:r>
          </w:p>
        </w:tc>
      </w:tr>
      <w:tr w14:paraId="50F5920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65C7A218" w14:textId="77777777">
            <w:pPr>
              <w:pStyle w:val="Tab3FirstColNonGras"/>
              <w:rPr>
                <w:lang w:val="fr-FR"/>
              </w:rPr>
            </w:pPr>
            <w:r>
              <w:rPr>
                <w:lang w:val="fr-FR"/>
              </w:rPr>
              <w:t>CALIFORNIA WATER SERVICE GRP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36A259AC"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0D56E4FE" w14:textId="77777777">
            <w:pPr>
              <w:pStyle w:val="Tab3MiddleColNonGras"/>
              <w:rPr>
                <w:lang w:val="fr-FR"/>
              </w:rPr>
            </w:pPr>
            <w:r>
              <w:rPr>
                <w:lang w:val="fr-FR"/>
              </w:rPr>
              <w:t>399 350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599B9F04" w14:textId="77777777">
            <w:pPr>
              <w:pStyle w:val="Tab3MiddleColNonGras"/>
              <w:rPr>
                <w:lang w:val="fr-FR"/>
              </w:rPr>
            </w:pPr>
            <w:r>
              <w:rPr>
                <w:lang w:val="fr-FR"/>
              </w:rPr>
              <w:t>16 993 245,43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423045E1" w14:textId="77777777">
            <w:pPr>
              <w:pStyle w:val="Tab3LastColNonGras"/>
              <w:rPr>
                <w:lang w:val="fr-FR"/>
              </w:rPr>
            </w:pPr>
            <w:r>
              <w:rPr>
                <w:lang w:val="fr-FR"/>
              </w:rPr>
              <w:t>2,57</w:t>
            </w:r>
          </w:p>
        </w:tc>
      </w:tr>
      <w:tr w14:paraId="4DE2469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rsidRPr="002F5802" w14:paraId="77EF9604" w14:textId="77777777">
            <w:pPr>
              <w:pStyle w:val="Tab3FirstColNonGras"/>
              <w:rPr>
                <w:lang w:val="pt-PT"/>
              </w:rPr>
            </w:pPr>
            <w:r w:rsidRPr="002F5802">
              <w:rPr>
                <w:lang w:val="pt-PT"/>
              </w:rPr>
              <w:t xml:space="preserve">CIA </w:t>
            </w:r>
            <w:r w:rsidRPr="002F5802">
              <w:rPr>
                <w:lang w:val="pt-PT"/>
              </w:rPr>
              <w:t>SANEAMENTO BASICO DE-ADR</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3D5B0D3E"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6917CBAD" w14:textId="77777777">
            <w:pPr>
              <w:pStyle w:val="Tab3MiddleColNonGras"/>
              <w:rPr>
                <w:lang w:val="fr-FR"/>
              </w:rPr>
            </w:pPr>
            <w:r>
              <w:rPr>
                <w:lang w:val="fr-FR"/>
              </w:rPr>
              <w:t>2 455 350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50EDA8FA" w14:textId="77777777">
            <w:pPr>
              <w:pStyle w:val="Tab3MiddleColNonGras"/>
              <w:rPr>
                <w:lang w:val="fr-FR"/>
              </w:rPr>
            </w:pPr>
            <w:r>
              <w:rPr>
                <w:lang w:val="fr-FR"/>
              </w:rPr>
              <w:t>12 413 122,54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487865B2" w14:textId="77777777">
            <w:pPr>
              <w:pStyle w:val="Tab3LastColNonGras"/>
              <w:rPr>
                <w:lang w:val="fr-FR"/>
              </w:rPr>
            </w:pPr>
            <w:r>
              <w:rPr>
                <w:lang w:val="fr-FR"/>
              </w:rPr>
              <w:t>1,88</w:t>
            </w:r>
          </w:p>
        </w:tc>
      </w:tr>
      <w:tr w14:paraId="63611B7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7CB9E78A" w14:textId="77777777">
            <w:pPr>
              <w:pStyle w:val="Tab3FirstColNonGras"/>
              <w:rPr>
                <w:lang w:val="fr-FR"/>
              </w:rPr>
            </w:pPr>
            <w:r>
              <w:rPr>
                <w:lang w:val="fr-FR"/>
              </w:rPr>
              <w:t>SHOALS TECHNOLOGIES GROUP -A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02F48230"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79331206" w14:textId="77777777">
            <w:pPr>
              <w:pStyle w:val="Tab3MiddleColNonGras"/>
              <w:rPr>
                <w:lang w:val="fr-FR"/>
              </w:rPr>
            </w:pPr>
            <w:r>
              <w:rPr>
                <w:lang w:val="fr-FR"/>
              </w:rPr>
              <w:t>921 705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37475EED" w14:textId="77777777">
            <w:pPr>
              <w:pStyle w:val="Tab3MiddleColNonGras"/>
              <w:rPr>
                <w:lang w:val="fr-FR"/>
              </w:rPr>
            </w:pPr>
            <w:r>
              <w:rPr>
                <w:lang w:val="fr-FR"/>
              </w:rPr>
              <w:t>7 981 176,86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4811867C" w14:textId="77777777">
            <w:pPr>
              <w:pStyle w:val="Tab3LastColNonGras"/>
              <w:rPr>
                <w:lang w:val="fr-FR"/>
              </w:rPr>
            </w:pPr>
            <w:r>
              <w:rPr>
                <w:lang w:val="fr-FR"/>
              </w:rPr>
              <w:t>1,21</w:t>
            </w:r>
          </w:p>
        </w:tc>
      </w:tr>
      <w:tr w14:paraId="0B2C077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1F676499" w14:textId="77777777">
            <w:pPr>
              <w:pStyle w:val="Tab3FirstColNonGras"/>
              <w:rPr>
                <w:lang w:val="fr-FR"/>
              </w:rPr>
            </w:pPr>
            <w:r>
              <w:rPr>
                <w:lang w:val="fr-FR"/>
              </w:rPr>
              <w:t>UNITED UTILITIES GROUP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5C8AF62E"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5A13302E" w14:textId="77777777">
            <w:pPr>
              <w:pStyle w:val="Tab3MiddleColNonGras"/>
              <w:rPr>
                <w:lang w:val="fr-FR"/>
              </w:rPr>
            </w:pPr>
            <w:r>
              <w:rPr>
                <w:lang w:val="fr-FR"/>
              </w:rPr>
              <w:t>974 923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2D2C3D03" w14:textId="77777777">
            <w:pPr>
              <w:pStyle w:val="Tab3MiddleColNonGras"/>
              <w:rPr>
                <w:lang w:val="fr-FR"/>
              </w:rPr>
            </w:pPr>
            <w:r>
              <w:rPr>
                <w:lang w:val="fr-FR"/>
              </w:rPr>
              <w:t>14 815 117,33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152D6FF0" w14:textId="77777777">
            <w:pPr>
              <w:pStyle w:val="Tab3LastColNonGras"/>
              <w:rPr>
                <w:lang w:val="fr-FR"/>
              </w:rPr>
            </w:pPr>
            <w:r>
              <w:rPr>
                <w:lang w:val="fr-FR"/>
              </w:rPr>
              <w:t>2,25</w:t>
            </w:r>
          </w:p>
        </w:tc>
      </w:tr>
      <w:tr w14:paraId="3E294215"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AE0FC3" w14:paraId="3327C37D" w14:textId="77777777">
            <w:pPr>
              <w:pStyle w:val="Tab1FirstColGras"/>
              <w:rPr>
                <w:lang w:val="fr-FR"/>
              </w:rPr>
            </w:pPr>
            <w:r>
              <w:rPr>
                <w:lang w:val="fr-FR"/>
              </w:rPr>
              <w:t>Electricité</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AE0FC3" w14:paraId="17836908"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AE0FC3" w14:paraId="27610A7C"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AE0FC3" w14:paraId="50DC01D3" w14:textId="77777777">
            <w:pPr>
              <w:pStyle w:val="Tab1MiddleColGras"/>
              <w:rPr>
                <w:lang w:val="fr-FR"/>
              </w:rPr>
            </w:pPr>
            <w:r>
              <w:rPr>
                <w:lang w:val="fr-FR"/>
              </w:rPr>
              <w:t>6 003 561,90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233EE022" w14:textId="77777777">
            <w:pPr>
              <w:pStyle w:val="Tab1LastColGras"/>
              <w:rPr>
                <w:lang w:val="fr-FR"/>
              </w:rPr>
            </w:pPr>
            <w:r>
              <w:rPr>
                <w:lang w:val="fr-FR"/>
              </w:rPr>
              <w:t>0,91</w:t>
            </w:r>
          </w:p>
        </w:tc>
      </w:tr>
      <w:tr w14:paraId="31AB7DD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4FD8EF47" w14:textId="77777777">
            <w:pPr>
              <w:pStyle w:val="Tab3FirstColNonGras"/>
              <w:rPr>
                <w:lang w:val="fr-FR"/>
              </w:rPr>
            </w:pPr>
            <w:r>
              <w:rPr>
                <w:lang w:val="fr-FR"/>
              </w:rPr>
              <w:t>LEGRAND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506053D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1A7DC2F7" w14:textId="77777777">
            <w:pPr>
              <w:pStyle w:val="Tab3MiddleColNonGras"/>
              <w:rPr>
                <w:lang w:val="fr-FR"/>
              </w:rPr>
            </w:pPr>
            <w:r>
              <w:rPr>
                <w:lang w:val="fr-FR"/>
              </w:rPr>
              <w:t>40 647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65AD3F5E" w14:textId="77777777">
            <w:pPr>
              <w:pStyle w:val="Tab3MiddleColNonGras"/>
              <w:rPr>
                <w:lang w:val="fr-FR"/>
              </w:rPr>
            </w:pPr>
            <w:r>
              <w:rPr>
                <w:lang w:val="fr-FR"/>
              </w:rPr>
              <w:t>6 003 561,90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4264D77C" w14:textId="77777777">
            <w:pPr>
              <w:pStyle w:val="Tab3LastColNonGras"/>
              <w:rPr>
                <w:lang w:val="fr-FR"/>
              </w:rPr>
            </w:pPr>
            <w:r>
              <w:rPr>
                <w:lang w:val="fr-FR"/>
              </w:rPr>
              <w:t>0,91</w:t>
            </w:r>
          </w:p>
        </w:tc>
      </w:tr>
      <w:tr w14:paraId="72C48095"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AE0FC3" w14:paraId="1B06CFF6" w14:textId="77777777">
            <w:pPr>
              <w:pStyle w:val="Tab1FirstColGras"/>
              <w:rPr>
                <w:lang w:val="fr-FR"/>
              </w:rPr>
            </w:pPr>
            <w:r>
              <w:rPr>
                <w:lang w:val="fr-FR"/>
              </w:rPr>
              <w:t>Equipement et services pour l'énergie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AE0FC3" w14:paraId="6F64CEB4"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AE0FC3" w14:paraId="095AD464"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AE0FC3" w14:paraId="7C92C3AF" w14:textId="77777777">
            <w:pPr>
              <w:pStyle w:val="Tab1MiddleColGras"/>
              <w:rPr>
                <w:lang w:val="fr-FR"/>
              </w:rPr>
            </w:pPr>
            <w:r>
              <w:rPr>
                <w:lang w:val="fr-FR"/>
              </w:rPr>
              <w:t>19 476 664,74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256A1C18" w14:textId="77777777">
            <w:pPr>
              <w:pStyle w:val="Tab1LastColGras"/>
              <w:rPr>
                <w:lang w:val="fr-FR"/>
              </w:rPr>
            </w:pPr>
            <w:r>
              <w:rPr>
                <w:lang w:val="fr-FR"/>
              </w:rPr>
              <w:t>2,95</w:t>
            </w:r>
          </w:p>
        </w:tc>
      </w:tr>
      <w:tr w14:paraId="364D352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7785D959" w14:textId="77777777">
            <w:pPr>
              <w:pStyle w:val="Tab3FirstColNonGras"/>
              <w:rPr>
                <w:lang w:val="fr-FR"/>
              </w:rPr>
            </w:pPr>
            <w:r>
              <w:rPr>
                <w:lang w:val="fr-FR"/>
              </w:rPr>
              <w:t>SUNRUN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64F02A09"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6C897B1A" w14:textId="77777777">
            <w:pPr>
              <w:pStyle w:val="Tab3MiddleColNonGras"/>
              <w:rPr>
                <w:lang w:val="fr-FR"/>
              </w:rPr>
            </w:pPr>
            <w:r>
              <w:rPr>
                <w:lang w:val="fr-FR"/>
              </w:rPr>
              <w:t>312 825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71447A7F" w14:textId="77777777">
            <w:pPr>
              <w:pStyle w:val="Tab3MiddleColNonGras"/>
              <w:rPr>
                <w:lang w:val="fr-FR"/>
              </w:rPr>
            </w:pPr>
            <w:r>
              <w:rPr>
                <w:lang w:val="fr-FR"/>
              </w:rPr>
              <w:t>3 660 980,06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6B1C4342" w14:textId="77777777">
            <w:pPr>
              <w:pStyle w:val="Tab3LastColNonGras"/>
              <w:rPr>
                <w:lang w:val="fr-FR"/>
              </w:rPr>
            </w:pPr>
            <w:r>
              <w:rPr>
                <w:lang w:val="fr-FR"/>
              </w:rPr>
              <w:t>0,55</w:t>
            </w:r>
          </w:p>
        </w:tc>
      </w:tr>
      <w:tr w14:paraId="7243664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rsidRPr="002F5802" w14:paraId="4AFE2FCE" w14:textId="77777777">
            <w:pPr>
              <w:pStyle w:val="Tab3FirstColNonGras"/>
              <w:rPr>
                <w:lang w:val="en-US"/>
              </w:rPr>
            </w:pPr>
            <w:r w:rsidRPr="002F5802">
              <w:rPr>
                <w:lang w:val="en-US"/>
              </w:rPr>
              <w:t>VESTAS WIND SYSTEMS A/S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147CC29D" w14:textId="77777777">
            <w:pPr>
              <w:pStyle w:val="Tab1MiddleColNonGrasCentre"/>
              <w:rPr>
                <w:lang w:val="fr-FR"/>
              </w:rPr>
            </w:pPr>
            <w:r>
              <w:rPr>
                <w:lang w:val="fr-FR"/>
              </w:rPr>
              <w:t>DKK</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1142AD2C" w14:textId="77777777">
            <w:pPr>
              <w:pStyle w:val="Tab3MiddleColNonGras"/>
              <w:rPr>
                <w:lang w:val="fr-FR"/>
              </w:rPr>
            </w:pPr>
            <w:r>
              <w:rPr>
                <w:lang w:val="fr-FR"/>
              </w:rPr>
              <w:t>640 411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45FA23F0" w14:textId="77777777">
            <w:pPr>
              <w:pStyle w:val="Tab3MiddleColNonGras"/>
              <w:rPr>
                <w:lang w:val="fr-FR"/>
              </w:rPr>
            </w:pPr>
            <w:r>
              <w:rPr>
                <w:lang w:val="fr-FR"/>
              </w:rPr>
              <w:t>15 815 684,68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28417572" w14:textId="77777777">
            <w:pPr>
              <w:pStyle w:val="Tab3LastColNonGras"/>
              <w:rPr>
                <w:lang w:val="fr-FR"/>
              </w:rPr>
            </w:pPr>
            <w:r>
              <w:rPr>
                <w:lang w:val="fr-FR"/>
              </w:rPr>
              <w:t>2,40</w:t>
            </w:r>
          </w:p>
        </w:tc>
      </w:tr>
      <w:tr w14:paraId="523BD16B"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AE0FC3" w14:paraId="1EB7F07D" w14:textId="77777777">
            <w:pPr>
              <w:pStyle w:val="Tab1FirstColGras"/>
              <w:rPr>
                <w:lang w:val="fr-FR"/>
              </w:rPr>
            </w:pPr>
            <w:r>
              <w:rPr>
                <w:lang w:val="fr-FR"/>
              </w:rPr>
              <w:t>Equipements électriques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AE0FC3" w14:paraId="1191A987"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AE0FC3" w14:paraId="1C2169C6"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AE0FC3" w14:paraId="48E3A094" w14:textId="77777777">
            <w:pPr>
              <w:pStyle w:val="Tab1MiddleColGras"/>
              <w:rPr>
                <w:lang w:val="fr-FR"/>
              </w:rPr>
            </w:pPr>
            <w:r>
              <w:rPr>
                <w:lang w:val="fr-FR"/>
              </w:rPr>
              <w:t>61 307 189,25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5F942AD3" w14:textId="77777777">
            <w:pPr>
              <w:pStyle w:val="Tab1LastColGras"/>
              <w:rPr>
                <w:lang w:val="fr-FR"/>
              </w:rPr>
            </w:pPr>
            <w:r>
              <w:rPr>
                <w:lang w:val="fr-FR"/>
              </w:rPr>
              <w:t>9,29</w:t>
            </w:r>
          </w:p>
        </w:tc>
      </w:tr>
      <w:tr w14:paraId="25724DD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5BDDDDDF" w14:textId="77777777">
            <w:pPr>
              <w:pStyle w:val="Tab3FirstColNonGras"/>
              <w:rPr>
                <w:lang w:val="fr-FR"/>
              </w:rPr>
            </w:pPr>
            <w:r>
              <w:rPr>
                <w:lang w:val="fr-FR"/>
              </w:rPr>
              <w:t xml:space="preserve">CONTEMPORARY AMPEREX </w:t>
            </w:r>
            <w:r>
              <w:rPr>
                <w:lang w:val="fr-FR"/>
              </w:rPr>
              <w:t>TECHNOL</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69959258" w14:textId="77777777">
            <w:pPr>
              <w:pStyle w:val="Tab1MiddleColNonGrasCentre"/>
              <w:rPr>
                <w:lang w:val="fr-FR"/>
              </w:rPr>
            </w:pPr>
            <w:r>
              <w:rPr>
                <w:lang w:val="fr-FR"/>
              </w:rPr>
              <w:t>HKD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2A1C2E1C" w14:textId="77777777">
            <w:pPr>
              <w:pStyle w:val="Tab3MiddleColNonGras"/>
              <w:rPr>
                <w:lang w:val="fr-FR"/>
              </w:rPr>
            </w:pPr>
            <w:r>
              <w:rPr>
                <w:lang w:val="fr-FR"/>
              </w:rPr>
              <w:t>176 800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1621B07B" w14:textId="77777777">
            <w:pPr>
              <w:pStyle w:val="Tab3MiddleColNonGras"/>
              <w:rPr>
                <w:lang w:val="fr-FR"/>
              </w:rPr>
            </w:pPr>
            <w:r>
              <w:rPr>
                <w:lang w:val="fr-FR"/>
              </w:rPr>
              <w:t>13 843 003,41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257C1D07" w14:textId="77777777">
            <w:pPr>
              <w:pStyle w:val="Tab3LastColNonGras"/>
              <w:rPr>
                <w:lang w:val="fr-FR"/>
              </w:rPr>
            </w:pPr>
            <w:r>
              <w:rPr>
                <w:lang w:val="fr-FR"/>
              </w:rPr>
              <w:t>2,10</w:t>
            </w:r>
          </w:p>
        </w:tc>
      </w:tr>
      <w:tr w14:paraId="601943C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2D200E36" w14:textId="77777777">
            <w:pPr>
              <w:pStyle w:val="Tab3FirstColNonGras"/>
              <w:rPr>
                <w:lang w:val="fr-FR"/>
              </w:rPr>
            </w:pPr>
            <w:r>
              <w:rPr>
                <w:lang w:val="fr-FR"/>
              </w:rPr>
              <w:t>EATON CORP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41CE0BCD"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18A79DAD" w14:textId="77777777">
            <w:pPr>
              <w:pStyle w:val="Tab3MiddleColNonGras"/>
              <w:rPr>
                <w:lang w:val="fr-FR"/>
              </w:rPr>
            </w:pPr>
            <w:r>
              <w:rPr>
                <w:lang w:val="fr-FR"/>
              </w:rPr>
              <w:t>44 216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7158C665" w14:textId="77777777">
            <w:pPr>
              <w:pStyle w:val="Tab3MiddleColNonGras"/>
              <w:rPr>
                <w:lang w:val="fr-FR"/>
              </w:rPr>
            </w:pPr>
            <w:r>
              <w:rPr>
                <w:lang w:val="fr-FR"/>
              </w:rPr>
              <w:t>16 479 770,77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75BFF4A5" w14:textId="77777777">
            <w:pPr>
              <w:pStyle w:val="Tab3LastColNonGras"/>
              <w:rPr>
                <w:lang w:val="fr-FR"/>
              </w:rPr>
            </w:pPr>
            <w:r>
              <w:rPr>
                <w:lang w:val="fr-FR"/>
              </w:rPr>
              <w:t>2,49</w:t>
            </w:r>
          </w:p>
        </w:tc>
      </w:tr>
      <w:tr w14:paraId="1BE2567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4449B0B6" w14:textId="77777777">
            <w:pPr>
              <w:pStyle w:val="Tab3FirstColNonGras"/>
              <w:rPr>
                <w:lang w:val="fr-FR"/>
              </w:rPr>
            </w:pPr>
            <w:r>
              <w:rPr>
                <w:lang w:val="fr-FR"/>
              </w:rPr>
              <w:t>HUBBELL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5A0D0F48"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42101CD7" w14:textId="77777777">
            <w:pPr>
              <w:pStyle w:val="Tab3MiddleColNonGras"/>
              <w:rPr>
                <w:lang w:val="fr-FR"/>
              </w:rPr>
            </w:pPr>
            <w:r>
              <w:rPr>
                <w:lang w:val="fr-FR"/>
              </w:rPr>
              <w:t>12 618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7F2F3C38" w14:textId="77777777">
            <w:pPr>
              <w:pStyle w:val="Tab3MiddleColNonGras"/>
              <w:rPr>
                <w:lang w:val="fr-FR"/>
              </w:rPr>
            </w:pPr>
            <w:r>
              <w:rPr>
                <w:lang w:val="fr-FR"/>
              </w:rPr>
              <w:t>5 774 282,87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5226218F" w14:textId="77777777">
            <w:pPr>
              <w:pStyle w:val="Tab3LastColNonGras"/>
              <w:rPr>
                <w:lang w:val="fr-FR"/>
              </w:rPr>
            </w:pPr>
            <w:r>
              <w:rPr>
                <w:lang w:val="fr-FR"/>
              </w:rPr>
              <w:t>0,88</w:t>
            </w:r>
          </w:p>
        </w:tc>
      </w:tr>
      <w:tr w14:paraId="68E3049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551C2C88" w14:textId="77777777">
            <w:pPr>
              <w:pStyle w:val="Tab3FirstColNonGras"/>
              <w:rPr>
                <w:lang w:val="fr-FR"/>
              </w:rPr>
            </w:pPr>
            <w:r>
              <w:rPr>
                <w:lang w:val="fr-FR"/>
              </w:rPr>
              <w:t>NEXANS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34E54FA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5C2E5366" w14:textId="77777777">
            <w:pPr>
              <w:pStyle w:val="Tab3MiddleColNonGras"/>
              <w:rPr>
                <w:lang w:val="fr-FR"/>
              </w:rPr>
            </w:pPr>
            <w:r>
              <w:rPr>
                <w:lang w:val="fr-FR"/>
              </w:rPr>
              <w:t>81 408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784248B1" w14:textId="77777777">
            <w:pPr>
              <w:pStyle w:val="Tab3MiddleColNonGras"/>
              <w:rPr>
                <w:lang w:val="fr-FR"/>
              </w:rPr>
            </w:pPr>
            <w:r>
              <w:rPr>
                <w:lang w:val="fr-FR"/>
              </w:rPr>
              <w:t>11 828 582,40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21EBA9EF" w14:textId="77777777">
            <w:pPr>
              <w:pStyle w:val="Tab3LastColNonGras"/>
              <w:rPr>
                <w:lang w:val="fr-FR"/>
              </w:rPr>
            </w:pPr>
            <w:r>
              <w:rPr>
                <w:lang w:val="fr-FR"/>
              </w:rPr>
              <w:t>1,79</w:t>
            </w:r>
          </w:p>
        </w:tc>
      </w:tr>
      <w:tr w14:paraId="5A0C98F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68335191" w14:textId="77777777">
            <w:pPr>
              <w:pStyle w:val="Tab3FirstColNonGras"/>
              <w:rPr>
                <w:lang w:val="fr-FR"/>
              </w:rPr>
            </w:pPr>
            <w:r>
              <w:rPr>
                <w:lang w:val="fr-FR"/>
              </w:rPr>
              <w:t>SCHNEIDER ELECTRIC SE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13CD238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3FD8FBE9" w14:textId="77777777">
            <w:pPr>
              <w:pStyle w:val="Tab3MiddleColNonGras"/>
              <w:rPr>
                <w:lang w:val="fr-FR"/>
              </w:rPr>
            </w:pPr>
            <w:r>
              <w:rPr>
                <w:lang w:val="fr-FR"/>
              </w:rPr>
              <w:t>46 887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0244FBE1" w14:textId="77777777">
            <w:pPr>
              <w:pStyle w:val="Tab3MiddleColNonGras"/>
              <w:rPr>
                <w:lang w:val="fr-FR"/>
              </w:rPr>
            </w:pPr>
            <w:r>
              <w:rPr>
                <w:lang w:val="fr-FR"/>
              </w:rPr>
              <w:t>13 381 549,80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2B7F9F3C" w14:textId="77777777">
            <w:pPr>
              <w:pStyle w:val="Tab3LastColNonGras"/>
              <w:rPr>
                <w:lang w:val="fr-FR"/>
              </w:rPr>
            </w:pPr>
            <w:r>
              <w:rPr>
                <w:lang w:val="fr-FR"/>
              </w:rPr>
              <w:t>2,03</w:t>
            </w:r>
          </w:p>
        </w:tc>
      </w:tr>
      <w:tr w14:paraId="1C8494CE"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AE0FC3" w14:paraId="30560ABC" w14:textId="77777777">
            <w:pPr>
              <w:pStyle w:val="Tab1FirstColGras"/>
              <w:rPr>
                <w:lang w:val="fr-FR"/>
              </w:rPr>
            </w:pPr>
            <w:r>
              <w:rPr>
                <w:lang w:val="fr-FR"/>
              </w:rPr>
              <w:t xml:space="preserve">Equipements et </w:t>
            </w:r>
            <w:r>
              <w:rPr>
                <w:lang w:val="fr-FR"/>
              </w:rPr>
              <w:t>fournitures médicaux</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AE0FC3" w14:paraId="6FE6AC8E"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AE0FC3" w14:paraId="7F76B0C1"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AE0FC3" w14:paraId="0767CEFB" w14:textId="77777777">
            <w:pPr>
              <w:pStyle w:val="Tab1MiddleColGras"/>
              <w:rPr>
                <w:lang w:val="fr-FR"/>
              </w:rPr>
            </w:pPr>
            <w:r>
              <w:rPr>
                <w:lang w:val="fr-FR"/>
              </w:rPr>
              <w:t>7 899 372,17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347C3832" w14:textId="77777777">
            <w:pPr>
              <w:pStyle w:val="Tab1LastColGras"/>
              <w:rPr>
                <w:lang w:val="fr-FR"/>
              </w:rPr>
            </w:pPr>
            <w:r>
              <w:rPr>
                <w:lang w:val="fr-FR"/>
              </w:rPr>
              <w:t>1,20</w:t>
            </w:r>
          </w:p>
        </w:tc>
      </w:tr>
      <w:tr w14:paraId="79E1905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254D76FB" w14:textId="77777777">
            <w:pPr>
              <w:pStyle w:val="Tab3FirstColNonGras"/>
              <w:rPr>
                <w:lang w:val="fr-FR"/>
              </w:rPr>
            </w:pPr>
            <w:r>
              <w:rPr>
                <w:lang w:val="fr-FR"/>
              </w:rPr>
              <w:t>ABBOTT LABORATORIES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27DA545A"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7DE2BA03" w14:textId="77777777">
            <w:pPr>
              <w:pStyle w:val="Tab3MiddleColNonGras"/>
              <w:rPr>
                <w:lang w:val="fr-FR"/>
              </w:rPr>
            </w:pPr>
            <w:r>
              <w:rPr>
                <w:lang w:val="fr-FR"/>
              </w:rPr>
              <w:t>99 530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7E070391" w14:textId="77777777">
            <w:pPr>
              <w:pStyle w:val="Tab3MiddleColNonGras"/>
              <w:rPr>
                <w:lang w:val="fr-FR"/>
              </w:rPr>
            </w:pPr>
            <w:r>
              <w:rPr>
                <w:lang w:val="fr-FR"/>
              </w:rPr>
              <w:t>7 899 372,17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6E20C2E4" w14:textId="77777777">
            <w:pPr>
              <w:pStyle w:val="Tab3LastColNonGras"/>
              <w:rPr>
                <w:lang w:val="fr-FR"/>
              </w:rPr>
            </w:pPr>
            <w:r>
              <w:rPr>
                <w:lang w:val="fr-FR"/>
              </w:rPr>
              <w:t>1,20</w:t>
            </w:r>
          </w:p>
        </w:tc>
      </w:tr>
    </w:tbl>
    <w:p w:rsidR="00AE0FC3" w14:paraId="5D6B9958" w14:textId="77777777">
      <w:pPr>
        <w:sectPr>
          <w:headerReference w:type="default" r:id="rId23"/>
          <w:footerReference w:type="default" r:id="rId24"/>
          <w:pgSz w:w="11900" w:h="16840"/>
          <w:pgMar w:top="2154" w:right="1134" w:bottom="1134" w:left="1134" w:header="400" w:footer="400" w:gutter="0"/>
          <w:cols w:space="720"/>
        </w:sectPr>
      </w:pPr>
    </w:p>
    <w:p w:rsidR="00AE0FC3" w14:paraId="03E6BE48" w14:textId="77777777">
      <w:pPr>
        <w:spacing w:line="30" w:lineRule="exact"/>
        <w:rPr>
          <w:sz w:val="3"/>
        </w:rPr>
      </w:pPr>
    </w:p>
    <w:p w:rsidR="00AE0FC3" w14:paraId="461E868E" w14:textId="77777777">
      <w:pPr>
        <w:pStyle w:val="TechnicalBookmark"/>
        <w:rPr>
          <w:lang w:val="fr-FR"/>
        </w:rPr>
      </w:pPr>
      <w:r>
        <w:rPr>
          <w:lang w:val="fr-FR"/>
        </w:rPr>
        <w:fldChar w:fldCharType="begin"/>
      </w:r>
      <w:r>
        <w:rPr>
          <w:lang w:val="fr-FR"/>
        </w:rPr>
        <w:instrText xml:space="preserve"> SET 79A2183786753F0F9F5B60639E3B276C "" </w:instrText>
      </w:r>
      <w:r>
        <w:rPr>
          <w:lang w:val="fr-FR"/>
        </w:rPr>
        <w:fldChar w:fldCharType="separate"/>
      </w:r>
      <w:bookmarkStart w:id="47" w:name="79A2183786753F0F9F5B60639E3B276C"/>
      <w:bookmarkEnd w:id="47"/>
      <w:r>
        <w:rPr>
          <w:lang w:val="fr-FR"/>
        </w:rPr>
        <w:fldChar w:fldCharType="end"/>
      </w:r>
    </w:p>
    <w:p w:rsidR="00AE0FC3" w14:paraId="1C1CCA7B" w14:textId="77777777">
      <w:pPr>
        <w:pStyle w:val="H2"/>
        <w:rPr>
          <w:lang w:val="fr-FR"/>
        </w:rPr>
      </w:pPr>
      <w:r>
        <w:rPr>
          <w:lang w:val="fr-FR"/>
        </w:rPr>
        <w:t xml:space="preserve">Inventaire des éléments de bilan </w:t>
      </w:r>
    </w:p>
    <w:p w:rsidR="00AE0FC3" w14:paraId="1790A2CF" w14:textId="77777777">
      <w:pPr>
        <w:pStyle w:val="NoRefToc"/>
        <w:rPr>
          <w:lang w:val="fr-FR"/>
        </w:rPr>
      </w:pPr>
      <w:r>
        <w:rPr>
          <w:lang w:val="fr-FR"/>
        </w:rPr>
        <w:t>Inventaire des éléments de bilan</w:t>
      </w:r>
    </w:p>
    <w:p w:rsidR="00AE0FC3" w14:paraId="22C295AD" w14:textId="77777777">
      <w:pPr>
        <w:pStyle w:val="TechnicalBookmark"/>
        <w:rPr>
          <w:lang w:val="fr-FR"/>
        </w:rPr>
      </w:pPr>
      <w:r>
        <w:rPr>
          <w:lang w:val="fr-FR"/>
        </w:rPr>
        <w:fldChar w:fldCharType="begin"/>
      </w:r>
      <w:r>
        <w:rPr>
          <w:lang w:val="fr-FR"/>
        </w:rPr>
        <w:instrText xml:space="preserve"> SET C535E0A1F42CC6B1FD501E5E4F4C7161 "" </w:instrText>
      </w:r>
      <w:r>
        <w:rPr>
          <w:lang w:val="fr-FR"/>
        </w:rPr>
        <w:fldChar w:fldCharType="separate"/>
      </w:r>
      <w:bookmarkStart w:id="48" w:name="C535E0A1F42CC6B1FD501E5E4F4C7161"/>
      <w:bookmarkEnd w:id="48"/>
      <w:r>
        <w:rPr>
          <w:lang w:val="fr-FR"/>
        </w:rPr>
        <w:fldChar w:fldCharType="end"/>
      </w:r>
    </w:p>
    <w:p w:rsidR="00AE0FC3" w14:paraId="1DF4C359"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1CBD9E2B"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AE0FC3" w14:paraId="51F6FB55"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0B14C918"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37734FB2" w14:textId="77777777">
            <w:pPr>
              <w:pStyle w:val="EnteteTabMiddleColBordure"/>
              <w:spacing w:line="184" w:lineRule="exact"/>
              <w:rPr>
                <w:lang w:val="fr-FR"/>
              </w:rPr>
            </w:pPr>
            <w:r>
              <w:rPr>
                <w:lang w:val="fr-FR"/>
              </w:rPr>
              <w:t>Quantité ou</w:t>
            </w:r>
          </w:p>
          <w:p w:rsidR="00AE0FC3" w14:paraId="5DC53F6C"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731EF151" w14:textId="77777777">
            <w:pPr>
              <w:pStyle w:val="EnteteTabMiddleColBordure"/>
              <w:rPr>
                <w:lang w:val="fr-FR"/>
              </w:rPr>
            </w:pPr>
            <w:r>
              <w:rPr>
                <w:lang w:val="fr-FR"/>
              </w:rPr>
              <w:t xml:space="preserve">Valeur </w:t>
            </w:r>
            <w:r>
              <w:rPr>
                <w:lang w:val="fr-FR"/>
              </w:rPr>
              <w:t>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AE0FC3" w14:paraId="051C9D86" w14:textId="77777777">
            <w:pPr>
              <w:pStyle w:val="EnteteTabLastColBordure"/>
              <w:spacing w:line="184" w:lineRule="exact"/>
              <w:rPr>
                <w:lang w:val="fr-FR"/>
              </w:rPr>
            </w:pPr>
            <w:r>
              <w:rPr>
                <w:lang w:val="fr-FR"/>
              </w:rPr>
              <w:t>% Actif</w:t>
            </w:r>
          </w:p>
          <w:p w:rsidR="00AE0FC3" w14:paraId="35D3E324" w14:textId="77777777">
            <w:pPr>
              <w:pStyle w:val="EnteteTabLastColBordure"/>
              <w:spacing w:line="184" w:lineRule="exact"/>
              <w:rPr>
                <w:lang w:val="fr-FR"/>
              </w:rPr>
            </w:pPr>
            <w:r>
              <w:rPr>
                <w:lang w:val="fr-FR"/>
              </w:rPr>
              <w:t>Net</w:t>
            </w:r>
          </w:p>
        </w:tc>
      </w:tr>
      <w:tr w14:paraId="7C938B0B"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AE0FC3" w14:paraId="3169930A" w14:textId="77777777">
            <w:pPr>
              <w:pStyle w:val="Tab1FirstColGras"/>
              <w:rPr>
                <w:lang w:val="fr-FR"/>
              </w:rPr>
            </w:pPr>
            <w:r>
              <w:rPr>
                <w:lang w:val="fr-FR"/>
              </w:rPr>
              <w:t>Equipements et instruments électroniques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AE0FC3" w14:paraId="3A3AC20C"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AE0FC3" w14:paraId="7B3310E9"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AE0FC3" w14:paraId="711CB094" w14:textId="77777777">
            <w:pPr>
              <w:pStyle w:val="Tab1MiddleColGras"/>
              <w:rPr>
                <w:lang w:val="fr-FR"/>
              </w:rPr>
            </w:pPr>
            <w:r>
              <w:rPr>
                <w:lang w:val="fr-FR"/>
              </w:rPr>
              <w:t>49 112 072,26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74AF1A5E" w14:textId="77777777">
            <w:pPr>
              <w:pStyle w:val="Tab1LastColGras"/>
              <w:rPr>
                <w:lang w:val="fr-FR"/>
              </w:rPr>
            </w:pPr>
            <w:r>
              <w:rPr>
                <w:lang w:val="fr-FR"/>
              </w:rPr>
              <w:t>7,44</w:t>
            </w:r>
          </w:p>
        </w:tc>
      </w:tr>
      <w:tr w14:paraId="61B898D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434A31C9" w14:textId="77777777">
            <w:pPr>
              <w:pStyle w:val="Tab3FirstColNonGras"/>
              <w:rPr>
                <w:lang w:val="fr-FR"/>
              </w:rPr>
            </w:pPr>
            <w:r>
              <w:rPr>
                <w:lang w:val="fr-FR"/>
              </w:rPr>
              <w:t>BADGER METER</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1064D18D"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06C7C66C" w14:textId="77777777">
            <w:pPr>
              <w:pStyle w:val="Tab3MiddleColNonGras"/>
              <w:rPr>
                <w:lang w:val="fr-FR"/>
              </w:rPr>
            </w:pPr>
            <w:r>
              <w:rPr>
                <w:lang w:val="fr-FR"/>
              </w:rPr>
              <w:t>45 330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3913D98D" w14:textId="77777777">
            <w:pPr>
              <w:pStyle w:val="Tab3MiddleColNonGras"/>
              <w:rPr>
                <w:lang w:val="fr-FR"/>
              </w:rPr>
            </w:pPr>
            <w:r>
              <w:rPr>
                <w:lang w:val="fr-FR"/>
              </w:rPr>
              <w:t>5 883 027,55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498DD887" w14:textId="77777777">
            <w:pPr>
              <w:pStyle w:val="Tab3LastColNonGras"/>
              <w:rPr>
                <w:lang w:val="fr-FR"/>
              </w:rPr>
            </w:pPr>
            <w:r>
              <w:rPr>
                <w:lang w:val="fr-FR"/>
              </w:rPr>
              <w:t>0,89</w:t>
            </w:r>
          </w:p>
        </w:tc>
      </w:tr>
      <w:tr w14:paraId="1E237F7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01CD7716" w14:textId="77777777">
            <w:pPr>
              <w:pStyle w:val="Tab3FirstColNonGras"/>
              <w:rPr>
                <w:lang w:val="fr-FR"/>
              </w:rPr>
            </w:pPr>
            <w:r>
              <w:rPr>
                <w:lang w:val="fr-FR"/>
              </w:rPr>
              <w:t>ITRON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425E32D3"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32D0AC76" w14:textId="77777777">
            <w:pPr>
              <w:pStyle w:val="Tab3MiddleColNonGras"/>
              <w:rPr>
                <w:lang w:val="fr-FR"/>
              </w:rPr>
            </w:pPr>
            <w:r>
              <w:rPr>
                <w:lang w:val="fr-FR"/>
              </w:rPr>
              <w:t>113 127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0A74F340" w14:textId="77777777">
            <w:pPr>
              <w:pStyle w:val="Tab3MiddleColNonGras"/>
              <w:rPr>
                <w:lang w:val="fr-FR"/>
              </w:rPr>
            </w:pPr>
            <w:r>
              <w:rPr>
                <w:lang w:val="fr-FR"/>
              </w:rPr>
              <w:t>8 561 951,64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43A4A38F" w14:textId="77777777">
            <w:pPr>
              <w:pStyle w:val="Tab3LastColNonGras"/>
              <w:rPr>
                <w:lang w:val="fr-FR"/>
              </w:rPr>
            </w:pPr>
            <w:r>
              <w:rPr>
                <w:lang w:val="fr-FR"/>
              </w:rPr>
              <w:t>1,30</w:t>
            </w:r>
          </w:p>
        </w:tc>
      </w:tr>
      <w:tr w14:paraId="1EFB4B7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52DDBBE4" w14:textId="77777777">
            <w:pPr>
              <w:pStyle w:val="Tab3FirstColNonGras"/>
              <w:rPr>
                <w:lang w:val="fr-FR"/>
              </w:rPr>
            </w:pPr>
            <w:r>
              <w:rPr>
                <w:lang w:val="fr-FR"/>
              </w:rPr>
              <w:t>KEYENCE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1F7DF47E"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3E19575F" w14:textId="77777777">
            <w:pPr>
              <w:pStyle w:val="Tab3MiddleColNonGras"/>
              <w:rPr>
                <w:lang w:val="fr-FR"/>
              </w:rPr>
            </w:pPr>
            <w:r>
              <w:rPr>
                <w:lang w:val="fr-FR"/>
              </w:rPr>
              <w:t>34 000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6D39A9EE" w14:textId="77777777">
            <w:pPr>
              <w:pStyle w:val="Tab3MiddleColNonGras"/>
              <w:rPr>
                <w:lang w:val="fr-FR"/>
              </w:rPr>
            </w:pPr>
            <w:r>
              <w:rPr>
                <w:lang w:val="fr-FR"/>
              </w:rPr>
              <w:t>14 832 187,75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5839082B" w14:textId="77777777">
            <w:pPr>
              <w:pStyle w:val="Tab3LastColNonGras"/>
              <w:rPr>
                <w:lang w:val="fr-FR"/>
              </w:rPr>
            </w:pPr>
            <w:r>
              <w:rPr>
                <w:lang w:val="fr-FR"/>
              </w:rPr>
              <w:t>2,25</w:t>
            </w:r>
          </w:p>
        </w:tc>
      </w:tr>
      <w:tr w14:paraId="6A69205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2989DE28" w14:textId="77777777">
            <w:pPr>
              <w:pStyle w:val="Tab3FirstColNonGras"/>
              <w:rPr>
                <w:lang w:val="fr-FR"/>
              </w:rPr>
            </w:pPr>
            <w:r>
              <w:rPr>
                <w:lang w:val="fr-FR"/>
              </w:rPr>
              <w:t>NEXTRACKER INC-CL 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291C6F89"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42EFADCA" w14:textId="77777777">
            <w:pPr>
              <w:pStyle w:val="Tab3MiddleColNonGras"/>
              <w:rPr>
                <w:lang w:val="fr-FR"/>
              </w:rPr>
            </w:pPr>
            <w:r>
              <w:rPr>
                <w:lang w:val="fr-FR"/>
              </w:rPr>
              <w:t>121 192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7FEB021C" w14:textId="77777777">
            <w:pPr>
              <w:pStyle w:val="Tab3MiddleColNonGras"/>
              <w:rPr>
                <w:lang w:val="fr-FR"/>
              </w:rPr>
            </w:pPr>
            <w:r>
              <w:rPr>
                <w:lang w:val="fr-FR"/>
              </w:rPr>
              <w:t>12 629 069,26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75BCE34E" w14:textId="77777777">
            <w:pPr>
              <w:pStyle w:val="Tab3LastColNonGras"/>
              <w:rPr>
                <w:lang w:val="fr-FR"/>
              </w:rPr>
            </w:pPr>
            <w:r>
              <w:rPr>
                <w:lang w:val="fr-FR"/>
              </w:rPr>
              <w:t>1,91</w:t>
            </w:r>
          </w:p>
        </w:tc>
      </w:tr>
      <w:tr w14:paraId="238838E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5E0AB74B" w14:textId="77777777">
            <w:pPr>
              <w:pStyle w:val="Tab3FirstColNonGras"/>
              <w:rPr>
                <w:lang w:val="fr-FR"/>
              </w:rPr>
            </w:pPr>
            <w:r>
              <w:rPr>
                <w:lang w:val="fr-FR"/>
              </w:rPr>
              <w:t>UNIVERSAL DISPLAY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5C26A49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518527B8" w14:textId="77777777">
            <w:pPr>
              <w:pStyle w:val="Tab3MiddleColNonGras"/>
              <w:rPr>
                <w:lang w:val="fr-FR"/>
              </w:rPr>
            </w:pPr>
            <w:r>
              <w:rPr>
                <w:lang w:val="fr-FR"/>
              </w:rPr>
              <w:t>95 143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7C51A923" w14:textId="77777777">
            <w:pPr>
              <w:pStyle w:val="Tab3MiddleColNonGras"/>
              <w:rPr>
                <w:lang w:val="fr-FR"/>
              </w:rPr>
            </w:pPr>
            <w:r>
              <w:rPr>
                <w:lang w:val="fr-FR"/>
              </w:rPr>
              <w:t>7 205 836,06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63D2A81C" w14:textId="77777777">
            <w:pPr>
              <w:pStyle w:val="Tab3LastColNonGras"/>
              <w:rPr>
                <w:lang w:val="fr-FR"/>
              </w:rPr>
            </w:pPr>
            <w:r>
              <w:rPr>
                <w:lang w:val="fr-FR"/>
              </w:rPr>
              <w:t>1,09</w:t>
            </w:r>
          </w:p>
        </w:tc>
      </w:tr>
      <w:tr w14:paraId="09CFB889"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AE0FC3" w14:paraId="3BFAC922" w14:textId="77777777">
            <w:pPr>
              <w:pStyle w:val="Tab1FirstColGras"/>
              <w:rPr>
                <w:lang w:val="fr-FR"/>
              </w:rPr>
            </w:pPr>
            <w:r>
              <w:rPr>
                <w:lang w:val="fr-FR"/>
              </w:rPr>
              <w:t>Grands magasins et autres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AE0FC3" w14:paraId="1F02FC70"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AE0FC3" w14:paraId="509B1B6B"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AE0FC3" w14:paraId="6977C3B1" w14:textId="77777777">
            <w:pPr>
              <w:pStyle w:val="Tab1MiddleColGras"/>
              <w:rPr>
                <w:lang w:val="fr-FR"/>
              </w:rPr>
            </w:pPr>
            <w:r>
              <w:rPr>
                <w:lang w:val="fr-FR"/>
              </w:rPr>
              <w:t>3 811 081,61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329B45C1" w14:textId="77777777">
            <w:pPr>
              <w:pStyle w:val="Tab1LastColGras"/>
              <w:rPr>
                <w:lang w:val="fr-FR"/>
              </w:rPr>
            </w:pPr>
            <w:r>
              <w:rPr>
                <w:lang w:val="fr-FR"/>
              </w:rPr>
              <w:t>0,58</w:t>
            </w:r>
          </w:p>
        </w:tc>
      </w:tr>
      <w:tr w14:paraId="51B5D0B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00E714D3" w14:textId="77777777">
            <w:pPr>
              <w:pStyle w:val="Tab3FirstColNonGras"/>
              <w:rPr>
                <w:lang w:val="fr-FR"/>
              </w:rPr>
            </w:pPr>
            <w:r>
              <w:rPr>
                <w:lang w:val="fr-FR"/>
              </w:rPr>
              <w:t>ADVANCED DRAINAGE SYSTEMS IN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3C1686D8"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473FDC0B" w14:textId="77777777">
            <w:pPr>
              <w:pStyle w:val="Tab3MiddleColNonGras"/>
              <w:rPr>
                <w:lang w:val="fr-FR"/>
              </w:rPr>
            </w:pPr>
            <w:r>
              <w:rPr>
                <w:lang w:val="fr-FR"/>
              </w:rPr>
              <w:t>27 760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77E9738D" w14:textId="77777777">
            <w:pPr>
              <w:pStyle w:val="Tab3MiddleColNonGras"/>
              <w:rPr>
                <w:lang w:val="fr-FR"/>
              </w:rPr>
            </w:pPr>
            <w:r>
              <w:rPr>
                <w:lang w:val="fr-FR"/>
              </w:rPr>
              <w:t>3 811 081,61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5202D518" w14:textId="77777777">
            <w:pPr>
              <w:pStyle w:val="Tab3LastColNonGras"/>
              <w:rPr>
                <w:lang w:val="fr-FR"/>
              </w:rPr>
            </w:pPr>
            <w:r>
              <w:rPr>
                <w:lang w:val="fr-FR"/>
              </w:rPr>
              <w:t>0,58</w:t>
            </w:r>
          </w:p>
        </w:tc>
      </w:tr>
      <w:tr w14:paraId="573C2F1F"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AE0FC3" w14:paraId="4714AB89" w14:textId="77777777">
            <w:pPr>
              <w:pStyle w:val="Tab1FirstColGras"/>
              <w:rPr>
                <w:lang w:val="fr-FR"/>
              </w:rPr>
            </w:pPr>
            <w:r>
              <w:rPr>
                <w:lang w:val="fr-FR"/>
              </w:rPr>
              <w:t>Grossistes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AE0FC3" w14:paraId="7F05834D"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AE0FC3" w14:paraId="118B2DB1"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AE0FC3" w14:paraId="23649793" w14:textId="77777777">
            <w:pPr>
              <w:pStyle w:val="Tab1MiddleColGras"/>
              <w:rPr>
                <w:lang w:val="fr-FR"/>
              </w:rPr>
            </w:pPr>
            <w:r>
              <w:rPr>
                <w:lang w:val="fr-FR"/>
              </w:rPr>
              <w:t>7 837 027,25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6517A5B0" w14:textId="77777777">
            <w:pPr>
              <w:pStyle w:val="Tab1LastColGras"/>
              <w:rPr>
                <w:lang w:val="fr-FR"/>
              </w:rPr>
            </w:pPr>
            <w:r>
              <w:rPr>
                <w:lang w:val="fr-FR"/>
              </w:rPr>
              <w:t>1,19</w:t>
            </w:r>
          </w:p>
        </w:tc>
      </w:tr>
      <w:tr w14:paraId="438B6EA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rsidRPr="002F5802" w14:paraId="3AE89E77" w14:textId="77777777">
            <w:pPr>
              <w:pStyle w:val="Tab3FirstColNonGras"/>
              <w:rPr>
                <w:lang w:val="en-US"/>
              </w:rPr>
            </w:pPr>
            <w:r w:rsidRPr="002F5802">
              <w:rPr>
                <w:lang w:val="en-US"/>
              </w:rPr>
              <w:t>CORE &amp; MAIN INC-CLASS 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09140BC8"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6114B53F" w14:textId="77777777">
            <w:pPr>
              <w:pStyle w:val="Tab3MiddleColNonGras"/>
              <w:rPr>
                <w:lang w:val="fr-FR"/>
              </w:rPr>
            </w:pPr>
            <w:r>
              <w:rPr>
                <w:lang w:val="fr-FR"/>
              </w:rPr>
              <w:t>185 701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727A1790" w14:textId="77777777">
            <w:pPr>
              <w:pStyle w:val="Tab3MiddleColNonGras"/>
              <w:rPr>
                <w:lang w:val="fr-FR"/>
              </w:rPr>
            </w:pPr>
            <w:r>
              <w:rPr>
                <w:lang w:val="fr-FR"/>
              </w:rPr>
              <w:t>7 837 027,25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50E6DBCF" w14:textId="77777777">
            <w:pPr>
              <w:pStyle w:val="Tab3LastColNonGras"/>
              <w:rPr>
                <w:lang w:val="fr-FR"/>
              </w:rPr>
            </w:pPr>
            <w:r>
              <w:rPr>
                <w:lang w:val="fr-FR"/>
              </w:rPr>
              <w:t>1,19</w:t>
            </w:r>
          </w:p>
        </w:tc>
      </w:tr>
      <w:tr w14:paraId="09B0E876"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AE0FC3" w14:paraId="57204645" w14:textId="77777777">
            <w:pPr>
              <w:pStyle w:val="Tab1FirstColGras"/>
              <w:rPr>
                <w:lang w:val="fr-FR"/>
              </w:rPr>
            </w:pPr>
            <w:r>
              <w:rPr>
                <w:lang w:val="fr-FR"/>
              </w:rPr>
              <w:t>Hôtels, restaurants et loisirs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AE0FC3" w14:paraId="0C34A3DB"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AE0FC3" w14:paraId="5A7EB36B"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AE0FC3" w14:paraId="49B5E5D0" w14:textId="77777777">
            <w:pPr>
              <w:pStyle w:val="Tab1MiddleColGras"/>
              <w:rPr>
                <w:lang w:val="fr-FR"/>
              </w:rPr>
            </w:pPr>
            <w:r>
              <w:rPr>
                <w:lang w:val="fr-FR"/>
              </w:rPr>
              <w:t>9 826 115,98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623E4383" w14:textId="77777777">
            <w:pPr>
              <w:pStyle w:val="Tab1LastColGras"/>
              <w:rPr>
                <w:lang w:val="fr-FR"/>
              </w:rPr>
            </w:pPr>
            <w:r>
              <w:rPr>
                <w:lang w:val="fr-FR"/>
              </w:rPr>
              <w:t>1,49</w:t>
            </w:r>
          </w:p>
        </w:tc>
      </w:tr>
      <w:tr w14:paraId="1E0BA26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62D2B19C" w14:textId="77777777">
            <w:pPr>
              <w:pStyle w:val="Tab3FirstColNonGras"/>
              <w:rPr>
                <w:lang w:val="fr-FR"/>
              </w:rPr>
            </w:pPr>
            <w:r>
              <w:rPr>
                <w:lang w:val="fr-FR"/>
              </w:rPr>
              <w:t>COMPASS GROUP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47F49719"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0D55635E" w14:textId="77777777">
            <w:pPr>
              <w:pStyle w:val="Tab3MiddleColNonGras"/>
              <w:rPr>
                <w:lang w:val="fr-FR"/>
              </w:rPr>
            </w:pPr>
            <w:r>
              <w:rPr>
                <w:lang w:val="fr-FR"/>
              </w:rPr>
              <w:t>347 808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1FD1B2FD" w14:textId="77777777">
            <w:pPr>
              <w:pStyle w:val="Tab3MiddleColNonGras"/>
              <w:rPr>
                <w:lang w:val="fr-FR"/>
              </w:rPr>
            </w:pPr>
            <w:r>
              <w:rPr>
                <w:lang w:val="fr-FR"/>
              </w:rPr>
              <w:t>9 826 115,98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4ACC6355" w14:textId="77777777">
            <w:pPr>
              <w:pStyle w:val="Tab3LastColNonGras"/>
              <w:rPr>
                <w:lang w:val="fr-FR"/>
              </w:rPr>
            </w:pPr>
            <w:r>
              <w:rPr>
                <w:lang w:val="fr-FR"/>
              </w:rPr>
              <w:t>1,49</w:t>
            </w:r>
          </w:p>
        </w:tc>
      </w:tr>
      <w:tr w14:paraId="711369B6"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AE0FC3" w14:paraId="3F61F9D2" w14:textId="77777777">
            <w:pPr>
              <w:pStyle w:val="Tab1FirstColGras"/>
              <w:rPr>
                <w:lang w:val="fr-FR"/>
              </w:rPr>
            </w:pPr>
            <w:r>
              <w:rPr>
                <w:lang w:val="fr-FR"/>
              </w:rPr>
              <w:t>Logiciels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AE0FC3" w14:paraId="2CB9D42B"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AE0FC3" w14:paraId="700D3828"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AE0FC3" w14:paraId="46303BC2" w14:textId="77777777">
            <w:pPr>
              <w:pStyle w:val="Tab1MiddleColGras"/>
              <w:rPr>
                <w:lang w:val="fr-FR"/>
              </w:rPr>
            </w:pPr>
            <w:r>
              <w:rPr>
                <w:lang w:val="fr-FR"/>
              </w:rPr>
              <w:t>77 908 964,48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43716A9A" w14:textId="77777777">
            <w:pPr>
              <w:pStyle w:val="Tab1LastColGras"/>
              <w:rPr>
                <w:lang w:val="fr-FR"/>
              </w:rPr>
            </w:pPr>
            <w:r>
              <w:rPr>
                <w:lang w:val="fr-FR"/>
              </w:rPr>
              <w:t>11,81</w:t>
            </w:r>
          </w:p>
        </w:tc>
      </w:tr>
      <w:tr w14:paraId="56094DB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10CB6E2C" w14:textId="77777777">
            <w:pPr>
              <w:pStyle w:val="Tab3FirstColNonGras"/>
              <w:rPr>
                <w:lang w:val="fr-FR"/>
              </w:rPr>
            </w:pPr>
            <w:r>
              <w:rPr>
                <w:lang w:val="fr-FR"/>
              </w:rPr>
              <w:t>AECOM</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674E359F"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3E6BF1F9" w14:textId="77777777">
            <w:pPr>
              <w:pStyle w:val="Tab3MiddleColNonGras"/>
              <w:rPr>
                <w:lang w:val="fr-FR"/>
              </w:rPr>
            </w:pPr>
            <w:r>
              <w:rPr>
                <w:lang w:val="fr-FR"/>
              </w:rPr>
              <w:t>102 457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4E2EB5CC" w14:textId="77777777">
            <w:pPr>
              <w:pStyle w:val="Tab3MiddleColNonGras"/>
              <w:rPr>
                <w:lang w:val="fr-FR"/>
              </w:rPr>
            </w:pPr>
            <w:r>
              <w:rPr>
                <w:lang w:val="fr-FR"/>
              </w:rPr>
              <w:t>6 255 137,41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710132DD" w14:textId="77777777">
            <w:pPr>
              <w:pStyle w:val="Tab3LastColNonGras"/>
              <w:rPr>
                <w:lang w:val="fr-FR"/>
              </w:rPr>
            </w:pPr>
            <w:r>
              <w:rPr>
                <w:lang w:val="fr-FR"/>
              </w:rPr>
              <w:t>0,95</w:t>
            </w:r>
          </w:p>
        </w:tc>
      </w:tr>
      <w:tr w14:paraId="40EAE43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3DF7EC1B" w14:textId="77777777">
            <w:pPr>
              <w:pStyle w:val="Tab3FirstColNonGras"/>
              <w:rPr>
                <w:lang w:val="fr-FR"/>
              </w:rPr>
            </w:pPr>
            <w:r>
              <w:rPr>
                <w:lang w:val="fr-FR"/>
              </w:rPr>
              <w:t>APTIV HOLDINGS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6B29943C"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3528A620" w14:textId="77777777">
            <w:pPr>
              <w:pStyle w:val="Tab3MiddleColNonGras"/>
              <w:rPr>
                <w:lang w:val="fr-FR"/>
              </w:rPr>
            </w:pPr>
            <w:r>
              <w:rPr>
                <w:lang w:val="fr-FR"/>
              </w:rPr>
              <w:t>147 346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7379FBDA" w14:textId="77777777">
            <w:pPr>
              <w:pStyle w:val="Tab3MiddleColNonGras"/>
              <w:rPr>
                <w:lang w:val="fr-FR"/>
              </w:rPr>
            </w:pPr>
            <w:r>
              <w:rPr>
                <w:lang w:val="fr-FR"/>
              </w:rPr>
              <w:t>7 910 519,97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29BFDF6B" w14:textId="77777777">
            <w:pPr>
              <w:pStyle w:val="Tab3LastColNonGras"/>
              <w:rPr>
                <w:lang w:val="fr-FR"/>
              </w:rPr>
            </w:pPr>
            <w:r>
              <w:rPr>
                <w:lang w:val="fr-FR"/>
              </w:rPr>
              <w:t>1,20</w:t>
            </w:r>
          </w:p>
        </w:tc>
      </w:tr>
      <w:tr w14:paraId="1F5653E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0E41CB61" w14:textId="77777777">
            <w:pPr>
              <w:pStyle w:val="Tab3FirstColNonGras"/>
              <w:rPr>
                <w:lang w:val="fr-FR"/>
              </w:rPr>
            </w:pPr>
            <w:r>
              <w:rPr>
                <w:lang w:val="fr-FR"/>
              </w:rPr>
              <w:t xml:space="preserve">CADENCE </w:t>
            </w:r>
            <w:r>
              <w:rPr>
                <w:lang w:val="fr-FR"/>
              </w:rPr>
              <w:t>DESIGN SYS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0D2400F6"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3945A41A" w14:textId="77777777">
            <w:pPr>
              <w:pStyle w:val="Tab3MiddleColNonGras"/>
              <w:rPr>
                <w:lang w:val="fr-FR"/>
              </w:rPr>
            </w:pPr>
            <w:r>
              <w:rPr>
                <w:lang w:val="fr-FR"/>
              </w:rPr>
              <w:t>32 094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3FB53EE7" w14:textId="77777777">
            <w:pPr>
              <w:pStyle w:val="Tab3MiddleColNonGras"/>
              <w:rPr>
                <w:lang w:val="fr-FR"/>
              </w:rPr>
            </w:pPr>
            <w:r>
              <w:rPr>
                <w:lang w:val="fr-FR"/>
              </w:rPr>
              <w:t>10 535 747,47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273B0C5F" w14:textId="77777777">
            <w:pPr>
              <w:pStyle w:val="Tab3LastColNonGras"/>
              <w:rPr>
                <w:lang w:val="fr-FR"/>
              </w:rPr>
            </w:pPr>
            <w:r>
              <w:rPr>
                <w:lang w:val="fr-FR"/>
              </w:rPr>
              <w:t>1,60</w:t>
            </w:r>
          </w:p>
        </w:tc>
      </w:tr>
      <w:tr w14:paraId="4293681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4DDEACDF" w14:textId="77777777">
            <w:pPr>
              <w:pStyle w:val="Tab3FirstColNonGras"/>
              <w:rPr>
                <w:lang w:val="fr-FR"/>
              </w:rPr>
            </w:pPr>
            <w:r>
              <w:rPr>
                <w:lang w:val="fr-FR"/>
              </w:rPr>
              <w:t>COWAY CO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729AD7ED" w14:textId="77777777">
            <w:pPr>
              <w:pStyle w:val="Tab1MiddleColNonGrasCentre"/>
              <w:rPr>
                <w:lang w:val="fr-FR"/>
              </w:rPr>
            </w:pPr>
            <w:r>
              <w:rPr>
                <w:lang w:val="fr-FR"/>
              </w:rPr>
              <w:t>KRW</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395A9509" w14:textId="77777777">
            <w:pPr>
              <w:pStyle w:val="Tab3MiddleColNonGras"/>
              <w:rPr>
                <w:lang w:val="fr-FR"/>
              </w:rPr>
            </w:pPr>
            <w:r>
              <w:rPr>
                <w:lang w:val="fr-FR"/>
              </w:rPr>
              <w:t>188 759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63145083" w14:textId="77777777">
            <w:pPr>
              <w:pStyle w:val="Tab3MiddleColNonGras"/>
              <w:rPr>
                <w:lang w:val="fr-FR"/>
              </w:rPr>
            </w:pPr>
            <w:r>
              <w:rPr>
                <w:lang w:val="fr-FR"/>
              </w:rPr>
              <w:t>9 622 760,55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1D618E0E" w14:textId="77777777">
            <w:pPr>
              <w:pStyle w:val="Tab3LastColNonGras"/>
              <w:rPr>
                <w:lang w:val="fr-FR"/>
              </w:rPr>
            </w:pPr>
            <w:r>
              <w:rPr>
                <w:lang w:val="fr-FR"/>
              </w:rPr>
              <w:t>1,46</w:t>
            </w:r>
          </w:p>
        </w:tc>
      </w:tr>
      <w:tr w14:paraId="751C33B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2C0DB66A" w14:textId="77777777">
            <w:pPr>
              <w:pStyle w:val="Tab3FirstColNonGras"/>
              <w:rPr>
                <w:lang w:val="fr-FR"/>
              </w:rPr>
            </w:pPr>
            <w:r>
              <w:rPr>
                <w:lang w:val="fr-FR"/>
              </w:rPr>
              <w:t>FORTUNE BRANDS INNOVATIONS I</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251BDBD9"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38CDD76B" w14:textId="77777777">
            <w:pPr>
              <w:pStyle w:val="Tab3MiddleColNonGras"/>
              <w:rPr>
                <w:lang w:val="fr-FR"/>
              </w:rPr>
            </w:pPr>
            <w:r>
              <w:rPr>
                <w:lang w:val="fr-FR"/>
              </w:rPr>
              <w:t>153 523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4BCDF791" w14:textId="77777777">
            <w:pPr>
              <w:pStyle w:val="Tab3MiddleColNonGras"/>
              <w:rPr>
                <w:lang w:val="fr-FR"/>
              </w:rPr>
            </w:pPr>
            <w:r>
              <w:rPr>
                <w:lang w:val="fr-FR"/>
              </w:rPr>
              <w:t>7 372 004,46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379F4B65" w14:textId="77777777">
            <w:pPr>
              <w:pStyle w:val="Tab3LastColNonGras"/>
              <w:rPr>
                <w:lang w:val="fr-FR"/>
              </w:rPr>
            </w:pPr>
            <w:r>
              <w:rPr>
                <w:lang w:val="fr-FR"/>
              </w:rPr>
              <w:t>1,12</w:t>
            </w:r>
          </w:p>
        </w:tc>
      </w:tr>
      <w:tr w14:paraId="666EF73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55F9AF87" w14:textId="77777777">
            <w:pPr>
              <w:pStyle w:val="Tab3FirstColNonGras"/>
              <w:rPr>
                <w:lang w:val="fr-FR"/>
              </w:rPr>
            </w:pPr>
            <w:r>
              <w:rPr>
                <w:lang w:val="fr-FR"/>
              </w:rPr>
              <w:t>PTC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66CFAE2D"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4859CFE9" w14:textId="77777777">
            <w:pPr>
              <w:pStyle w:val="Tab3MiddleColNonGras"/>
              <w:rPr>
                <w:lang w:val="fr-FR"/>
              </w:rPr>
            </w:pPr>
            <w:r>
              <w:rPr>
                <w:lang w:val="fr-FR"/>
              </w:rPr>
              <w:t>78 841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3889F623" w14:textId="77777777">
            <w:pPr>
              <w:pStyle w:val="Tab3MiddleColNonGras"/>
              <w:rPr>
                <w:lang w:val="fr-FR"/>
              </w:rPr>
            </w:pPr>
            <w:r>
              <w:rPr>
                <w:lang w:val="fr-FR"/>
              </w:rPr>
              <w:t>7 834 449,41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1FB4640D" w14:textId="77777777">
            <w:pPr>
              <w:pStyle w:val="Tab3LastColNonGras"/>
              <w:rPr>
                <w:lang w:val="fr-FR"/>
              </w:rPr>
            </w:pPr>
            <w:r>
              <w:rPr>
                <w:lang w:val="fr-FR"/>
              </w:rPr>
              <w:t>1,19</w:t>
            </w:r>
          </w:p>
        </w:tc>
      </w:tr>
      <w:tr w14:paraId="3D33E10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4A0E4D5F" w14:textId="77777777">
            <w:pPr>
              <w:pStyle w:val="Tab3FirstColNonGras"/>
              <w:rPr>
                <w:lang w:val="fr-FR"/>
              </w:rPr>
            </w:pPr>
            <w:r>
              <w:rPr>
                <w:lang w:val="fr-FR"/>
              </w:rPr>
              <w:t>REGAL REXNORD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21BB1A4B"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21EC6E7D" w14:textId="77777777">
            <w:pPr>
              <w:pStyle w:val="Tab3MiddleColNonGras"/>
              <w:rPr>
                <w:lang w:val="fr-FR"/>
              </w:rPr>
            </w:pPr>
            <w:r>
              <w:rPr>
                <w:lang w:val="fr-FR"/>
              </w:rPr>
              <w:t>60 014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06577094" w14:textId="77777777">
            <w:pPr>
              <w:pStyle w:val="Tab3MiddleColNonGras"/>
              <w:rPr>
                <w:lang w:val="fr-FR"/>
              </w:rPr>
            </w:pPr>
            <w:r>
              <w:rPr>
                <w:lang w:val="fr-FR"/>
              </w:rPr>
              <w:t>12 503 047,90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638695F6" w14:textId="77777777">
            <w:pPr>
              <w:pStyle w:val="Tab3LastColNonGras"/>
              <w:rPr>
                <w:lang w:val="fr-FR"/>
              </w:rPr>
            </w:pPr>
            <w:r>
              <w:rPr>
                <w:lang w:val="fr-FR"/>
              </w:rPr>
              <w:t>1,88</w:t>
            </w:r>
          </w:p>
        </w:tc>
      </w:tr>
      <w:tr w14:paraId="10A7C7A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0A4D6BAB" w14:textId="77777777">
            <w:pPr>
              <w:pStyle w:val="Tab3FirstColNonGras"/>
              <w:rPr>
                <w:lang w:val="fr-FR"/>
              </w:rPr>
            </w:pPr>
            <w:r>
              <w:rPr>
                <w:lang w:val="fr-FR"/>
              </w:rPr>
              <w:t>ROLLINS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57283E96"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3DF5D490" w14:textId="77777777">
            <w:pPr>
              <w:pStyle w:val="Tab3MiddleColNonGras"/>
              <w:rPr>
                <w:lang w:val="fr-FR"/>
              </w:rPr>
            </w:pPr>
            <w:r>
              <w:rPr>
                <w:lang w:val="fr-FR"/>
              </w:rPr>
              <w:t>148 120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1AE86A83" w14:textId="77777777">
            <w:pPr>
              <w:pStyle w:val="Tab3MiddleColNonGras"/>
              <w:rPr>
                <w:lang w:val="fr-FR"/>
              </w:rPr>
            </w:pPr>
            <w:r>
              <w:rPr>
                <w:lang w:val="fr-FR"/>
              </w:rPr>
              <w:t>5 407 617,25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614AE108" w14:textId="77777777">
            <w:pPr>
              <w:pStyle w:val="Tab3LastColNonGras"/>
              <w:rPr>
                <w:lang w:val="fr-FR"/>
              </w:rPr>
            </w:pPr>
            <w:r>
              <w:rPr>
                <w:lang w:val="fr-FR"/>
              </w:rPr>
              <w:t>0,82</w:t>
            </w:r>
          </w:p>
        </w:tc>
      </w:tr>
      <w:tr w14:paraId="2E16E79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0FA2F9AF" w14:textId="77777777">
            <w:pPr>
              <w:pStyle w:val="Tab3FirstColNonGras"/>
              <w:rPr>
                <w:lang w:val="fr-FR"/>
              </w:rPr>
            </w:pPr>
            <w:r>
              <w:rPr>
                <w:lang w:val="fr-FR"/>
              </w:rPr>
              <w:t>XYLEM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7A5161E6"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1F259EA8" w14:textId="77777777">
            <w:pPr>
              <w:pStyle w:val="Tab3MiddleColNonGras"/>
              <w:rPr>
                <w:lang w:val="fr-FR"/>
              </w:rPr>
            </w:pPr>
            <w:r>
              <w:rPr>
                <w:lang w:val="fr-FR"/>
              </w:rPr>
              <w:t>101 241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01444E4E" w14:textId="77777777">
            <w:pPr>
              <w:pStyle w:val="Tab3MiddleColNonGras"/>
              <w:rPr>
                <w:lang w:val="fr-FR"/>
              </w:rPr>
            </w:pPr>
            <w:r>
              <w:rPr>
                <w:lang w:val="fr-FR"/>
              </w:rPr>
              <w:t>10 467 680,06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347CAD73" w14:textId="77777777">
            <w:pPr>
              <w:pStyle w:val="Tab3LastColNonGras"/>
              <w:rPr>
                <w:lang w:val="fr-FR"/>
              </w:rPr>
            </w:pPr>
            <w:r>
              <w:rPr>
                <w:lang w:val="fr-FR"/>
              </w:rPr>
              <w:t>1,59</w:t>
            </w:r>
          </w:p>
        </w:tc>
      </w:tr>
      <w:tr w14:paraId="275F6D66"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AE0FC3" w14:paraId="3FBECCBB" w14:textId="77777777">
            <w:pPr>
              <w:pStyle w:val="Tab1FirstColGras"/>
              <w:rPr>
                <w:lang w:val="fr-FR"/>
              </w:rPr>
            </w:pPr>
            <w:r>
              <w:rPr>
                <w:lang w:val="fr-FR"/>
              </w:rPr>
              <w:t>Machines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AE0FC3" w14:paraId="15C0E75C"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AE0FC3" w14:paraId="24785FE2"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AE0FC3" w14:paraId="39032211" w14:textId="77777777">
            <w:pPr>
              <w:pStyle w:val="Tab1MiddleColGras"/>
              <w:rPr>
                <w:lang w:val="fr-FR"/>
              </w:rPr>
            </w:pPr>
            <w:r>
              <w:rPr>
                <w:lang w:val="fr-FR"/>
              </w:rPr>
              <w:t>90 572 951,79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483EAC29" w14:textId="77777777">
            <w:pPr>
              <w:pStyle w:val="Tab1LastColGras"/>
              <w:rPr>
                <w:lang w:val="fr-FR"/>
              </w:rPr>
            </w:pPr>
            <w:r>
              <w:rPr>
                <w:lang w:val="fr-FR"/>
              </w:rPr>
              <w:t>13,73</w:t>
            </w:r>
          </w:p>
        </w:tc>
      </w:tr>
      <w:tr w14:paraId="171D291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12F4A6FE" w14:textId="77777777">
            <w:pPr>
              <w:pStyle w:val="Tab3FirstColNonGras"/>
              <w:rPr>
                <w:lang w:val="fr-FR"/>
              </w:rPr>
            </w:pPr>
            <w:r>
              <w:rPr>
                <w:lang w:val="fr-FR"/>
              </w:rPr>
              <w:t>AALBERTS 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4EB715F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60D1BD2E" w14:textId="77777777">
            <w:pPr>
              <w:pStyle w:val="Tab3MiddleColNonGras"/>
              <w:rPr>
                <w:lang w:val="fr-FR"/>
              </w:rPr>
            </w:pPr>
            <w:r>
              <w:rPr>
                <w:lang w:val="fr-FR"/>
              </w:rPr>
              <w:t>217 776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69536680" w14:textId="77777777">
            <w:pPr>
              <w:pStyle w:val="Tab3MiddleColNonGras"/>
              <w:rPr>
                <w:lang w:val="fr-FR"/>
              </w:rPr>
            </w:pPr>
            <w:r>
              <w:rPr>
                <w:lang w:val="fr-FR"/>
              </w:rPr>
              <w:t>8 488 908,48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3F901FB5" w14:textId="77777777">
            <w:pPr>
              <w:pStyle w:val="Tab3LastColNonGras"/>
              <w:rPr>
                <w:lang w:val="fr-FR"/>
              </w:rPr>
            </w:pPr>
            <w:r>
              <w:rPr>
                <w:lang w:val="fr-FR"/>
              </w:rPr>
              <w:t>1,29</w:t>
            </w:r>
          </w:p>
        </w:tc>
      </w:tr>
      <w:tr w14:paraId="48CE4AE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54BF0684" w14:textId="77777777">
            <w:pPr>
              <w:pStyle w:val="Tab3FirstColNonGras"/>
              <w:rPr>
                <w:lang w:val="fr-FR"/>
              </w:rPr>
            </w:pPr>
            <w:r>
              <w:rPr>
                <w:lang w:val="fr-FR"/>
              </w:rPr>
              <w:t>DEERE &amp; CO</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3F69CCA5"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58DCB5D9" w14:textId="77777777">
            <w:pPr>
              <w:pStyle w:val="Tab3MiddleColNonGras"/>
              <w:rPr>
                <w:lang w:val="fr-FR"/>
              </w:rPr>
            </w:pPr>
            <w:r>
              <w:rPr>
                <w:lang w:val="fr-FR"/>
              </w:rPr>
              <w:t>5 740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263932DB" w14:textId="77777777">
            <w:pPr>
              <w:pStyle w:val="Tab3MiddleColNonGras"/>
              <w:rPr>
                <w:lang w:val="fr-FR"/>
              </w:rPr>
            </w:pPr>
            <w:r>
              <w:rPr>
                <w:lang w:val="fr-FR"/>
              </w:rPr>
              <w:t>3 184 688,36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7B60BA0C" w14:textId="77777777">
            <w:pPr>
              <w:pStyle w:val="Tab3LastColNonGras"/>
              <w:rPr>
                <w:lang w:val="fr-FR"/>
              </w:rPr>
            </w:pPr>
            <w:r>
              <w:rPr>
                <w:lang w:val="fr-FR"/>
              </w:rPr>
              <w:t>0,48</w:t>
            </w:r>
          </w:p>
        </w:tc>
      </w:tr>
      <w:tr w14:paraId="26C8DED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2D1D6DF2" w14:textId="77777777">
            <w:pPr>
              <w:pStyle w:val="Tab3FirstColNonGras"/>
              <w:rPr>
                <w:lang w:val="fr-FR"/>
              </w:rPr>
            </w:pPr>
            <w:r>
              <w:rPr>
                <w:lang w:val="fr-FR"/>
              </w:rPr>
              <w:t>ENERGY RECOVERY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5D0F9C74"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3AF1E92E" w14:textId="77777777">
            <w:pPr>
              <w:pStyle w:val="Tab3MiddleColNonGras"/>
              <w:rPr>
                <w:lang w:val="fr-FR"/>
              </w:rPr>
            </w:pPr>
            <w:r>
              <w:rPr>
                <w:lang w:val="fr-FR"/>
              </w:rPr>
              <w:t>420 372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6D8B57C9" w14:textId="77777777">
            <w:pPr>
              <w:pStyle w:val="Tab3MiddleColNonGras"/>
              <w:rPr>
                <w:lang w:val="fr-FR"/>
              </w:rPr>
            </w:pPr>
            <w:r>
              <w:rPr>
                <w:lang w:val="fr-FR"/>
              </w:rPr>
              <w:t>3 316 500,87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15B39E34" w14:textId="77777777">
            <w:pPr>
              <w:pStyle w:val="Tab3LastColNonGras"/>
              <w:rPr>
                <w:lang w:val="fr-FR"/>
              </w:rPr>
            </w:pPr>
            <w:r>
              <w:rPr>
                <w:lang w:val="fr-FR"/>
              </w:rPr>
              <w:t>0,50</w:t>
            </w:r>
          </w:p>
        </w:tc>
      </w:tr>
      <w:tr w14:paraId="548B905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03190565" w14:textId="77777777">
            <w:pPr>
              <w:pStyle w:val="Tab3FirstColNonGras"/>
              <w:rPr>
                <w:lang w:val="fr-FR"/>
              </w:rPr>
            </w:pPr>
            <w:r>
              <w:rPr>
                <w:lang w:val="fr-FR"/>
              </w:rPr>
              <w:t xml:space="preserve">FISCHER </w:t>
            </w:r>
            <w:r>
              <w:rPr>
                <w:lang w:val="fr-FR"/>
              </w:rPr>
              <w:t>(GEORG)-REG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71F0A4C4" w14:textId="77777777">
            <w:pPr>
              <w:pStyle w:val="Tab1MiddleColNonGrasCentre"/>
              <w:rPr>
                <w:lang w:val="fr-FR"/>
              </w:rPr>
            </w:pPr>
            <w:r>
              <w:rPr>
                <w:lang w:val="fr-FR"/>
              </w:rPr>
              <w:t>CHF</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37EDF26F" w14:textId="77777777">
            <w:pPr>
              <w:pStyle w:val="Tab3MiddleColNonGras"/>
              <w:rPr>
                <w:lang w:val="fr-FR"/>
              </w:rPr>
            </w:pPr>
            <w:r>
              <w:rPr>
                <w:lang w:val="fr-FR"/>
              </w:rPr>
              <w:t>109 963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3E7A6736" w14:textId="77777777">
            <w:pPr>
              <w:pStyle w:val="Tab3MiddleColNonGras"/>
              <w:rPr>
                <w:lang w:val="fr-FR"/>
              </w:rPr>
            </w:pPr>
            <w:r>
              <w:rPr>
                <w:lang w:val="fr-FR"/>
              </w:rPr>
              <w:t>4 995 879,32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78D6691E" w14:textId="77777777">
            <w:pPr>
              <w:pStyle w:val="Tab3LastColNonGras"/>
              <w:rPr>
                <w:lang w:val="fr-FR"/>
              </w:rPr>
            </w:pPr>
            <w:r>
              <w:rPr>
                <w:lang w:val="fr-FR"/>
              </w:rPr>
              <w:t>0,76</w:t>
            </w:r>
          </w:p>
        </w:tc>
      </w:tr>
      <w:tr w14:paraId="374D48E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092C6D56" w14:textId="77777777">
            <w:pPr>
              <w:pStyle w:val="Tab3FirstColNonGras"/>
              <w:rPr>
                <w:lang w:val="fr-FR"/>
              </w:rPr>
            </w:pPr>
            <w:r>
              <w:rPr>
                <w:lang w:val="fr-FR"/>
              </w:rPr>
              <w:t>IDEX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086B440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161D7479" w14:textId="77777777">
            <w:pPr>
              <w:pStyle w:val="Tab3MiddleColNonGras"/>
              <w:rPr>
                <w:lang w:val="fr-FR"/>
              </w:rPr>
            </w:pPr>
            <w:r>
              <w:rPr>
                <w:lang w:val="fr-FR"/>
              </w:rPr>
              <w:t>51 552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0309F4B7" w14:textId="77777777">
            <w:pPr>
              <w:pStyle w:val="Tab3MiddleColNonGras"/>
              <w:rPr>
                <w:lang w:val="fr-FR"/>
              </w:rPr>
            </w:pPr>
            <w:r>
              <w:rPr>
                <w:lang w:val="fr-FR"/>
              </w:rPr>
              <w:t>10 233 295,20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2FFDD125" w14:textId="77777777">
            <w:pPr>
              <w:pStyle w:val="Tab3LastColNonGras"/>
              <w:rPr>
                <w:lang w:val="fr-FR"/>
              </w:rPr>
            </w:pPr>
            <w:r>
              <w:rPr>
                <w:lang w:val="fr-FR"/>
              </w:rPr>
              <w:t>1,55</w:t>
            </w:r>
          </w:p>
        </w:tc>
      </w:tr>
      <w:tr w14:paraId="3E22FA3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2AF32D00" w14:textId="77777777">
            <w:pPr>
              <w:pStyle w:val="Tab3FirstColNonGras"/>
              <w:rPr>
                <w:lang w:val="fr-FR"/>
              </w:rPr>
            </w:pPr>
            <w:r>
              <w:rPr>
                <w:lang w:val="fr-FR"/>
              </w:rPr>
              <w:t>INGERSOLL-RAND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4E12135E"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267DEA19" w14:textId="77777777">
            <w:pPr>
              <w:pStyle w:val="Tab3MiddleColNonGras"/>
              <w:rPr>
                <w:lang w:val="fr-FR"/>
              </w:rPr>
            </w:pPr>
            <w:r>
              <w:rPr>
                <w:lang w:val="fr-FR"/>
              </w:rPr>
              <w:t>73 335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478A789B" w14:textId="77777777">
            <w:pPr>
              <w:pStyle w:val="Tab3MiddleColNonGras"/>
              <w:rPr>
                <w:lang w:val="fr-FR"/>
              </w:rPr>
            </w:pPr>
            <w:r>
              <w:rPr>
                <w:lang w:val="fr-FR"/>
              </w:rPr>
              <w:t>5 259 106,66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26419CA4" w14:textId="77777777">
            <w:pPr>
              <w:pStyle w:val="Tab3LastColNonGras"/>
              <w:rPr>
                <w:lang w:val="fr-FR"/>
              </w:rPr>
            </w:pPr>
            <w:r>
              <w:rPr>
                <w:lang w:val="fr-FR"/>
              </w:rPr>
              <w:t>0,80</w:t>
            </w:r>
          </w:p>
        </w:tc>
      </w:tr>
      <w:tr w14:paraId="38C6337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5EE72557" w14:textId="77777777">
            <w:pPr>
              <w:pStyle w:val="Tab3FirstColNonGras"/>
              <w:rPr>
                <w:lang w:val="fr-FR"/>
              </w:rPr>
            </w:pPr>
            <w:r>
              <w:rPr>
                <w:lang w:val="fr-FR"/>
              </w:rPr>
              <w:t>JOHN BEAN TECHNOLOGIES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64906E5E"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13E6FE58" w14:textId="77777777">
            <w:pPr>
              <w:pStyle w:val="Tab3MiddleColNonGras"/>
              <w:rPr>
                <w:lang w:val="fr-FR"/>
              </w:rPr>
            </w:pPr>
            <w:r>
              <w:rPr>
                <w:lang w:val="fr-FR"/>
              </w:rPr>
              <w:t>68 709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1FB8228E" w14:textId="77777777">
            <w:pPr>
              <w:pStyle w:val="Tab3MiddleColNonGras"/>
              <w:rPr>
                <w:lang w:val="fr-FR"/>
              </w:rPr>
            </w:pPr>
            <w:r>
              <w:rPr>
                <w:lang w:val="fr-FR"/>
              </w:rPr>
              <w:t>8 714 077,67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761257FB" w14:textId="77777777">
            <w:pPr>
              <w:pStyle w:val="Tab3LastColNonGras"/>
              <w:rPr>
                <w:lang w:val="fr-FR"/>
              </w:rPr>
            </w:pPr>
            <w:r>
              <w:rPr>
                <w:lang w:val="fr-FR"/>
              </w:rPr>
              <w:t>1,32</w:t>
            </w:r>
          </w:p>
        </w:tc>
      </w:tr>
      <w:tr w14:paraId="017AC0F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26B04840" w14:textId="77777777">
            <w:pPr>
              <w:pStyle w:val="Tab3FirstColNonGras"/>
              <w:rPr>
                <w:lang w:val="fr-FR"/>
              </w:rPr>
            </w:pPr>
            <w:r>
              <w:rPr>
                <w:lang w:val="fr-FR"/>
              </w:rPr>
              <w:t>KADANT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53D07CB1"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004C6A0C" w14:textId="77777777">
            <w:pPr>
              <w:pStyle w:val="Tab3MiddleColNonGras"/>
              <w:rPr>
                <w:lang w:val="fr-FR"/>
              </w:rPr>
            </w:pPr>
            <w:r>
              <w:rPr>
                <w:lang w:val="fr-FR"/>
              </w:rPr>
              <w:t>36 872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0E8CF660" w14:textId="77777777">
            <w:pPr>
              <w:pStyle w:val="Tab3MiddleColNonGras"/>
              <w:rPr>
                <w:lang w:val="fr-FR"/>
              </w:rPr>
            </w:pPr>
            <w:r>
              <w:rPr>
                <w:lang w:val="fr-FR"/>
              </w:rPr>
              <w:t>10 134 075,54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50D47434" w14:textId="77777777">
            <w:pPr>
              <w:pStyle w:val="Tab3LastColNonGras"/>
              <w:rPr>
                <w:lang w:val="fr-FR"/>
              </w:rPr>
            </w:pPr>
            <w:r>
              <w:rPr>
                <w:lang w:val="fr-FR"/>
              </w:rPr>
              <w:t>1,54</w:t>
            </w:r>
          </w:p>
        </w:tc>
      </w:tr>
      <w:tr w14:paraId="07A6926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5D4AB4FA" w14:textId="77777777">
            <w:pPr>
              <w:pStyle w:val="Tab3FirstColNonGras"/>
              <w:rPr>
                <w:lang w:val="fr-FR"/>
              </w:rPr>
            </w:pPr>
            <w:r>
              <w:rPr>
                <w:lang w:val="fr-FR"/>
              </w:rPr>
              <w:t xml:space="preserve">KURITA WATER </w:t>
            </w:r>
            <w:r>
              <w:rPr>
                <w:lang w:val="fr-FR"/>
              </w:rPr>
              <w:t>INDUSTRIES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160DB975" w14:textId="77777777">
            <w:pPr>
              <w:pStyle w:val="Tab1MiddleColNonGrasCentre"/>
              <w:rPr>
                <w:lang w:val="fr-FR"/>
              </w:rPr>
            </w:pPr>
            <w:r>
              <w:rPr>
                <w:lang w:val="fr-FR"/>
              </w:rPr>
              <w:t>JPY</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27908C41" w14:textId="77777777">
            <w:pPr>
              <w:pStyle w:val="Tab3MiddleColNonGras"/>
              <w:rPr>
                <w:lang w:val="fr-FR"/>
              </w:rPr>
            </w:pPr>
            <w:r>
              <w:rPr>
                <w:lang w:val="fr-FR"/>
              </w:rPr>
              <w:t>154 600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6F616FC7" w14:textId="77777777">
            <w:pPr>
              <w:pStyle w:val="Tab3MiddleColNonGras"/>
              <w:rPr>
                <w:lang w:val="fr-FR"/>
              </w:rPr>
            </w:pPr>
            <w:r>
              <w:rPr>
                <w:lang w:val="fr-FR"/>
              </w:rPr>
              <w:t>7 613 734,75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080A2127" w14:textId="77777777">
            <w:pPr>
              <w:pStyle w:val="Tab3LastColNonGras"/>
              <w:rPr>
                <w:lang w:val="fr-FR"/>
              </w:rPr>
            </w:pPr>
            <w:r>
              <w:rPr>
                <w:lang w:val="fr-FR"/>
              </w:rPr>
              <w:t>1,15</w:t>
            </w:r>
          </w:p>
        </w:tc>
      </w:tr>
      <w:tr w14:paraId="10EBD83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1C4AA2CE" w14:textId="77777777">
            <w:pPr>
              <w:pStyle w:val="Tab3FirstColNonGras"/>
              <w:rPr>
                <w:lang w:val="fr-FR"/>
              </w:rPr>
            </w:pPr>
            <w:r>
              <w:rPr>
                <w:lang w:val="fr-FR"/>
              </w:rPr>
              <w:t>LINDSAY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76546D35"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1FEE892F" w14:textId="77777777">
            <w:pPr>
              <w:pStyle w:val="Tab3MiddleColNonGras"/>
              <w:rPr>
                <w:lang w:val="fr-FR"/>
              </w:rPr>
            </w:pPr>
            <w:r>
              <w:rPr>
                <w:lang w:val="fr-FR"/>
              </w:rPr>
              <w:t>33 121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1D119E87" w14:textId="77777777">
            <w:pPr>
              <w:pStyle w:val="Tab3MiddleColNonGras"/>
              <w:rPr>
                <w:lang w:val="fr-FR"/>
              </w:rPr>
            </w:pPr>
            <w:r>
              <w:rPr>
                <w:lang w:val="fr-FR"/>
              </w:rPr>
              <w:t>3 586 442,58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47FB5B56" w14:textId="77777777">
            <w:pPr>
              <w:pStyle w:val="Tab3LastColNonGras"/>
              <w:rPr>
                <w:lang w:val="fr-FR"/>
              </w:rPr>
            </w:pPr>
            <w:r>
              <w:rPr>
                <w:lang w:val="fr-FR"/>
              </w:rPr>
              <w:t>0,54</w:t>
            </w:r>
          </w:p>
        </w:tc>
      </w:tr>
      <w:tr w14:paraId="0EB59F5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42D2BE5A" w14:textId="77777777">
            <w:pPr>
              <w:pStyle w:val="Tab3FirstColNonGras"/>
              <w:rPr>
                <w:lang w:val="fr-FR"/>
              </w:rPr>
            </w:pPr>
            <w:r>
              <w:rPr>
                <w:lang w:val="fr-FR"/>
              </w:rPr>
              <w:t>PENTAIR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29DD4CA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29D260DC" w14:textId="77777777">
            <w:pPr>
              <w:pStyle w:val="Tab3MiddleColNonGras"/>
              <w:rPr>
                <w:lang w:val="fr-FR"/>
              </w:rPr>
            </w:pPr>
            <w:r>
              <w:rPr>
                <w:lang w:val="fr-FR"/>
              </w:rPr>
              <w:t>52 853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06DAA8A0" w14:textId="77777777">
            <w:pPr>
              <w:pStyle w:val="Tab3MiddleColNonGras"/>
              <w:rPr>
                <w:lang w:val="fr-FR"/>
              </w:rPr>
            </w:pPr>
            <w:r>
              <w:rPr>
                <w:lang w:val="fr-FR"/>
              </w:rPr>
              <w:t>3 543 873,86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0D83A74B" w14:textId="77777777">
            <w:pPr>
              <w:pStyle w:val="Tab3LastColNonGras"/>
              <w:rPr>
                <w:lang w:val="fr-FR"/>
              </w:rPr>
            </w:pPr>
            <w:r>
              <w:rPr>
                <w:lang w:val="fr-FR"/>
              </w:rPr>
              <w:t>0,54</w:t>
            </w:r>
          </w:p>
        </w:tc>
      </w:tr>
      <w:tr w14:paraId="111694B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68ADD3AB" w14:textId="77777777">
            <w:pPr>
              <w:pStyle w:val="Tab3FirstColNonGras"/>
              <w:rPr>
                <w:lang w:val="fr-FR"/>
              </w:rPr>
            </w:pPr>
            <w:r>
              <w:rPr>
                <w:lang w:val="fr-FR"/>
              </w:rPr>
              <w:t>RATIONAL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6F9E40E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252BD7F3" w14:textId="77777777">
            <w:pPr>
              <w:pStyle w:val="Tab3MiddleColNonGras"/>
              <w:rPr>
                <w:lang w:val="fr-FR"/>
              </w:rPr>
            </w:pPr>
            <w:r>
              <w:rPr>
                <w:lang w:val="fr-FR"/>
              </w:rPr>
              <w:t>13 626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1E084172" w14:textId="77777777">
            <w:pPr>
              <w:pStyle w:val="Tab3MiddleColNonGras"/>
              <w:rPr>
                <w:lang w:val="fr-FR"/>
              </w:rPr>
            </w:pPr>
            <w:r>
              <w:rPr>
                <w:lang w:val="fr-FR"/>
              </w:rPr>
              <w:t>8 727 453,00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3DC386C9" w14:textId="77777777">
            <w:pPr>
              <w:pStyle w:val="Tab3LastColNonGras"/>
              <w:rPr>
                <w:lang w:val="fr-FR"/>
              </w:rPr>
            </w:pPr>
            <w:r>
              <w:rPr>
                <w:lang w:val="fr-FR"/>
              </w:rPr>
              <w:t>1,32</w:t>
            </w:r>
          </w:p>
        </w:tc>
      </w:tr>
      <w:tr w14:paraId="654A6E5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2A5476E4" w14:textId="77777777">
            <w:pPr>
              <w:pStyle w:val="Tab3FirstColNonGras"/>
              <w:rPr>
                <w:lang w:val="fr-FR"/>
              </w:rPr>
            </w:pPr>
            <w:r>
              <w:rPr>
                <w:lang w:val="fr-FR"/>
              </w:rPr>
              <w:t>TORO CO</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0561E212"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172A8CD5" w14:textId="77777777">
            <w:pPr>
              <w:pStyle w:val="Tab3MiddleColNonGras"/>
              <w:rPr>
                <w:lang w:val="fr-FR"/>
              </w:rPr>
            </w:pPr>
            <w:r>
              <w:rPr>
                <w:lang w:val="fr-FR"/>
              </w:rPr>
              <w:t>60 992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56697502" w14:textId="77777777">
            <w:pPr>
              <w:pStyle w:val="Tab3MiddleColNonGras"/>
              <w:rPr>
                <w:lang w:val="fr-FR"/>
              </w:rPr>
            </w:pPr>
            <w:r>
              <w:rPr>
                <w:lang w:val="fr-FR"/>
              </w:rPr>
              <w:t>5 197 096,69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26BABF52" w14:textId="77777777">
            <w:pPr>
              <w:pStyle w:val="Tab3LastColNonGras"/>
              <w:rPr>
                <w:lang w:val="fr-FR"/>
              </w:rPr>
            </w:pPr>
            <w:r>
              <w:rPr>
                <w:lang w:val="fr-FR"/>
              </w:rPr>
              <w:t>0,79</w:t>
            </w:r>
          </w:p>
        </w:tc>
      </w:tr>
      <w:tr w14:paraId="182B1C2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73784A0F" w14:textId="77777777">
            <w:pPr>
              <w:pStyle w:val="Tab3FirstColNonGras"/>
              <w:rPr>
                <w:lang w:val="fr-FR"/>
              </w:rPr>
            </w:pPr>
            <w:r>
              <w:rPr>
                <w:lang w:val="fr-FR"/>
              </w:rPr>
              <w:t>WEIR GROUP PLC/THE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68BE19B5"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5FED231F" w14:textId="77777777">
            <w:pPr>
              <w:pStyle w:val="Tab3MiddleColNonGras"/>
              <w:rPr>
                <w:lang w:val="fr-FR"/>
              </w:rPr>
            </w:pPr>
            <w:r>
              <w:rPr>
                <w:lang w:val="fr-FR"/>
              </w:rPr>
              <w:t>271 528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27694B75" w14:textId="77777777">
            <w:pPr>
              <w:pStyle w:val="Tab3MiddleColNonGras"/>
              <w:rPr>
                <w:lang w:val="fr-FR"/>
              </w:rPr>
            </w:pPr>
            <w:r>
              <w:rPr>
                <w:lang w:val="fr-FR"/>
              </w:rPr>
              <w:t>7 577 818,81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0D809043" w14:textId="77777777">
            <w:pPr>
              <w:pStyle w:val="Tab3LastColNonGras"/>
              <w:rPr>
                <w:lang w:val="fr-FR"/>
              </w:rPr>
            </w:pPr>
            <w:r>
              <w:rPr>
                <w:lang w:val="fr-FR"/>
              </w:rPr>
              <w:t>1,15</w:t>
            </w:r>
          </w:p>
        </w:tc>
      </w:tr>
      <w:tr w14:paraId="11518F29"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AE0FC3" w14:paraId="48E2E3E5" w14:textId="77777777">
            <w:pPr>
              <w:pStyle w:val="Tab1FirstColGras"/>
              <w:rPr>
                <w:lang w:val="fr-FR"/>
              </w:rPr>
            </w:pPr>
            <w:r>
              <w:rPr>
                <w:lang w:val="fr-FR"/>
              </w:rPr>
              <w:t>Marchés de capitaux</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AE0FC3" w14:paraId="434DB417"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AE0FC3" w14:paraId="17029F6A"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AE0FC3" w14:paraId="5AAA5CCE" w14:textId="77777777">
            <w:pPr>
              <w:pStyle w:val="Tab1MiddleColGras"/>
              <w:rPr>
                <w:lang w:val="fr-FR"/>
              </w:rPr>
            </w:pPr>
            <w:r>
              <w:rPr>
                <w:lang w:val="fr-FR"/>
              </w:rPr>
              <w:t>3 079 600,06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54B7269F" w14:textId="77777777">
            <w:pPr>
              <w:pStyle w:val="Tab1LastColGras"/>
              <w:rPr>
                <w:lang w:val="fr-FR"/>
              </w:rPr>
            </w:pPr>
            <w:r>
              <w:rPr>
                <w:lang w:val="fr-FR"/>
              </w:rPr>
              <w:t>0,47</w:t>
            </w:r>
          </w:p>
        </w:tc>
      </w:tr>
      <w:tr w14:paraId="64746BD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00EDD2DE" w14:textId="77777777">
            <w:pPr>
              <w:pStyle w:val="Tab3FirstColNonGras"/>
              <w:rPr>
                <w:lang w:val="fr-FR"/>
              </w:rPr>
            </w:pPr>
            <w:r>
              <w:rPr>
                <w:lang w:val="fr-FR"/>
              </w:rPr>
              <w:t>AG GROWTH INTERNATIONAL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3EBF4040" w14:textId="77777777">
            <w:pPr>
              <w:pStyle w:val="Tab1MiddleColNonGrasCentre"/>
              <w:rPr>
                <w:lang w:val="fr-FR"/>
              </w:rPr>
            </w:pPr>
            <w:r>
              <w:rPr>
                <w:lang w:val="fr-FR"/>
              </w:rPr>
              <w:t>CAD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4A10BA88" w14:textId="77777777">
            <w:pPr>
              <w:pStyle w:val="Tab3MiddleColNonGras"/>
              <w:rPr>
                <w:lang w:val="fr-FR"/>
              </w:rPr>
            </w:pPr>
            <w:r>
              <w:rPr>
                <w:lang w:val="fr-FR"/>
              </w:rPr>
              <w:t>247 168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7ED0CC31" w14:textId="77777777">
            <w:pPr>
              <w:pStyle w:val="Tab3MiddleColNonGras"/>
              <w:rPr>
                <w:lang w:val="fr-FR"/>
              </w:rPr>
            </w:pPr>
            <w:r>
              <w:rPr>
                <w:lang w:val="fr-FR"/>
              </w:rPr>
              <w:t>3 079 600,06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2B367D5F" w14:textId="77777777">
            <w:pPr>
              <w:pStyle w:val="Tab3LastColNonGras"/>
              <w:rPr>
                <w:lang w:val="fr-FR"/>
              </w:rPr>
            </w:pPr>
            <w:r>
              <w:rPr>
                <w:lang w:val="fr-FR"/>
              </w:rPr>
              <w:t>0,47</w:t>
            </w:r>
          </w:p>
        </w:tc>
      </w:tr>
    </w:tbl>
    <w:p w:rsidR="00AE0FC3" w14:paraId="615B12FD" w14:textId="77777777">
      <w:pPr>
        <w:sectPr>
          <w:headerReference w:type="default" r:id="rId25"/>
          <w:footerReference w:type="default" r:id="rId26"/>
          <w:pgSz w:w="11900" w:h="16840"/>
          <w:pgMar w:top="2154" w:right="1134" w:bottom="1134" w:left="1134" w:header="400" w:footer="400" w:gutter="0"/>
          <w:cols w:space="720"/>
        </w:sectPr>
      </w:pPr>
    </w:p>
    <w:p w:rsidR="00AE0FC3" w14:paraId="7DF470F6" w14:textId="77777777">
      <w:pPr>
        <w:spacing w:line="30" w:lineRule="exact"/>
        <w:rPr>
          <w:sz w:val="3"/>
        </w:rPr>
      </w:pPr>
    </w:p>
    <w:p w:rsidR="00AE0FC3" w14:paraId="259E93A4" w14:textId="77777777">
      <w:pPr>
        <w:pStyle w:val="TechnicalBookmark"/>
        <w:rPr>
          <w:lang w:val="fr-FR"/>
        </w:rPr>
      </w:pPr>
      <w:r>
        <w:rPr>
          <w:lang w:val="fr-FR"/>
        </w:rPr>
        <w:fldChar w:fldCharType="begin"/>
      </w:r>
      <w:r>
        <w:rPr>
          <w:lang w:val="fr-FR"/>
        </w:rPr>
        <w:instrText xml:space="preserve"> SET 6025DC642C05F2E4CEB22400DAAD677D "" </w:instrText>
      </w:r>
      <w:r>
        <w:rPr>
          <w:lang w:val="fr-FR"/>
        </w:rPr>
        <w:fldChar w:fldCharType="separate"/>
      </w:r>
      <w:bookmarkStart w:id="49" w:name="6025DC642C05F2E4CEB22400DAAD677D"/>
      <w:bookmarkEnd w:id="49"/>
      <w:r>
        <w:rPr>
          <w:lang w:val="fr-FR"/>
        </w:rPr>
        <w:fldChar w:fldCharType="end"/>
      </w:r>
    </w:p>
    <w:p w:rsidR="00AE0FC3" w14:paraId="4F92C13C" w14:textId="77777777">
      <w:pPr>
        <w:pStyle w:val="H2"/>
        <w:rPr>
          <w:lang w:val="fr-FR"/>
        </w:rPr>
      </w:pPr>
      <w:r>
        <w:rPr>
          <w:lang w:val="fr-FR"/>
        </w:rPr>
        <w:t xml:space="preserve">Inventaire des éléments de bilan </w:t>
      </w:r>
    </w:p>
    <w:p w:rsidR="00AE0FC3" w14:paraId="4C0BFFA6" w14:textId="77777777">
      <w:pPr>
        <w:pStyle w:val="NoRefToc"/>
        <w:rPr>
          <w:lang w:val="fr-FR"/>
        </w:rPr>
      </w:pPr>
      <w:r>
        <w:rPr>
          <w:lang w:val="fr-FR"/>
        </w:rPr>
        <w:t>Inventaire des éléments de bilan</w:t>
      </w:r>
    </w:p>
    <w:p w:rsidR="00AE0FC3" w14:paraId="035B6FE1" w14:textId="77777777">
      <w:pPr>
        <w:pStyle w:val="TechnicalBookmark"/>
        <w:rPr>
          <w:lang w:val="fr-FR"/>
        </w:rPr>
      </w:pPr>
      <w:r>
        <w:rPr>
          <w:lang w:val="fr-FR"/>
        </w:rPr>
        <w:fldChar w:fldCharType="begin"/>
      </w:r>
      <w:r>
        <w:rPr>
          <w:lang w:val="fr-FR"/>
        </w:rPr>
        <w:instrText xml:space="preserve"> SET 79E2DFE95E04E7D7C368700B2DA59362 "" </w:instrText>
      </w:r>
      <w:r>
        <w:rPr>
          <w:lang w:val="fr-FR"/>
        </w:rPr>
        <w:fldChar w:fldCharType="separate"/>
      </w:r>
      <w:bookmarkStart w:id="50" w:name="79E2DFE95E04E7D7C368700B2DA59362"/>
      <w:bookmarkEnd w:id="50"/>
      <w:r>
        <w:rPr>
          <w:lang w:val="fr-FR"/>
        </w:rPr>
        <w:fldChar w:fldCharType="end"/>
      </w:r>
    </w:p>
    <w:p w:rsidR="00AE0FC3" w14:paraId="65DFC5C8"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001678A1"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AE0FC3" w14:paraId="54B36897"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01C04805"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48978F27" w14:textId="77777777">
            <w:pPr>
              <w:pStyle w:val="EnteteTabMiddleColBordure"/>
              <w:spacing w:line="184" w:lineRule="exact"/>
              <w:rPr>
                <w:lang w:val="fr-FR"/>
              </w:rPr>
            </w:pPr>
            <w:r>
              <w:rPr>
                <w:lang w:val="fr-FR"/>
              </w:rPr>
              <w:t>Quantité ou</w:t>
            </w:r>
          </w:p>
          <w:p w:rsidR="00AE0FC3" w14:paraId="795BB2DE"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4DE9EE7A" w14:textId="77777777">
            <w:pPr>
              <w:pStyle w:val="EnteteTabMiddleColBordure"/>
              <w:rPr>
                <w:lang w:val="fr-FR"/>
              </w:rPr>
            </w:pPr>
            <w:r>
              <w:rPr>
                <w:lang w:val="fr-FR"/>
              </w:rPr>
              <w:t xml:space="preserve">Valeur </w:t>
            </w:r>
            <w:r>
              <w:rPr>
                <w:lang w:val="fr-FR"/>
              </w:rPr>
              <w:t>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AE0FC3" w14:paraId="226E93AA" w14:textId="77777777">
            <w:pPr>
              <w:pStyle w:val="EnteteTabLastColBordure"/>
              <w:spacing w:line="184" w:lineRule="exact"/>
              <w:rPr>
                <w:lang w:val="fr-FR"/>
              </w:rPr>
            </w:pPr>
            <w:r>
              <w:rPr>
                <w:lang w:val="fr-FR"/>
              </w:rPr>
              <w:t>% Actif</w:t>
            </w:r>
          </w:p>
          <w:p w:rsidR="00AE0FC3" w14:paraId="0723B654" w14:textId="77777777">
            <w:pPr>
              <w:pStyle w:val="EnteteTabLastColBordure"/>
              <w:spacing w:line="184" w:lineRule="exact"/>
              <w:rPr>
                <w:lang w:val="fr-FR"/>
              </w:rPr>
            </w:pPr>
            <w:r>
              <w:rPr>
                <w:lang w:val="fr-FR"/>
              </w:rPr>
              <w:t>Net</w:t>
            </w:r>
          </w:p>
        </w:tc>
      </w:tr>
      <w:tr w14:paraId="69038772"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AE0FC3" w14:paraId="791E703B" w14:textId="77777777">
            <w:pPr>
              <w:pStyle w:val="Tab1FirstColGras"/>
              <w:rPr>
                <w:lang w:val="fr-FR"/>
              </w:rPr>
            </w:pPr>
            <w:r>
              <w:rPr>
                <w:lang w:val="fr-FR"/>
              </w:rPr>
              <w:t>Outils et services appliqués aux sciences biologiques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AE0FC3" w14:paraId="1FC48D09"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AE0FC3" w14:paraId="52634E49"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AE0FC3" w14:paraId="46BF3351" w14:textId="77777777">
            <w:pPr>
              <w:pStyle w:val="Tab1MiddleColGras"/>
              <w:rPr>
                <w:lang w:val="fr-FR"/>
              </w:rPr>
            </w:pPr>
            <w:r>
              <w:rPr>
                <w:lang w:val="fr-FR"/>
              </w:rPr>
              <w:t>6 492 555,66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30207A60" w14:textId="77777777">
            <w:pPr>
              <w:pStyle w:val="Tab1LastColGras"/>
              <w:rPr>
                <w:lang w:val="fr-FR"/>
              </w:rPr>
            </w:pPr>
            <w:r>
              <w:rPr>
                <w:lang w:val="fr-FR"/>
              </w:rPr>
              <w:t>0,98</w:t>
            </w:r>
          </w:p>
        </w:tc>
      </w:tr>
      <w:tr w14:paraId="2756D92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477000B2" w14:textId="77777777">
            <w:pPr>
              <w:pStyle w:val="Tab3FirstColNonGras"/>
              <w:rPr>
                <w:lang w:val="fr-FR"/>
              </w:rPr>
            </w:pPr>
            <w:r>
              <w:rPr>
                <w:lang w:val="fr-FR"/>
              </w:rPr>
              <w:t>AGILENT TECHNOLOGIES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2ED7962A"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1FA89982" w14:textId="77777777">
            <w:pPr>
              <w:pStyle w:val="Tab3MiddleColNonGras"/>
              <w:rPr>
                <w:lang w:val="fr-FR"/>
              </w:rPr>
            </w:pPr>
            <w:r>
              <w:rPr>
                <w:lang w:val="fr-FR"/>
              </w:rPr>
              <w:t>55 883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2215D84F" w14:textId="77777777">
            <w:pPr>
              <w:pStyle w:val="Tab3MiddleColNonGras"/>
              <w:rPr>
                <w:lang w:val="fr-FR"/>
              </w:rPr>
            </w:pPr>
            <w:r>
              <w:rPr>
                <w:lang w:val="fr-FR"/>
              </w:rPr>
              <w:t>6 492 555,66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3B181E80" w14:textId="77777777">
            <w:pPr>
              <w:pStyle w:val="Tab3LastColNonGras"/>
              <w:rPr>
                <w:lang w:val="fr-FR"/>
              </w:rPr>
            </w:pPr>
            <w:r>
              <w:rPr>
                <w:lang w:val="fr-FR"/>
              </w:rPr>
              <w:t>0,98</w:t>
            </w:r>
          </w:p>
        </w:tc>
      </w:tr>
      <w:tr w14:paraId="3C399308"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AE0FC3" w14:paraId="49D4D5E0" w14:textId="77777777">
            <w:pPr>
              <w:pStyle w:val="Tab1FirstColGras"/>
              <w:rPr>
                <w:lang w:val="fr-FR"/>
              </w:rPr>
            </w:pPr>
            <w:r>
              <w:rPr>
                <w:lang w:val="fr-FR"/>
              </w:rPr>
              <w:t>Produits alimentaires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AE0FC3" w14:paraId="051DDB21"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AE0FC3" w14:paraId="656C31EA"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AE0FC3" w14:paraId="02C3CF4E" w14:textId="77777777">
            <w:pPr>
              <w:pStyle w:val="Tab1MiddleColGras"/>
              <w:rPr>
                <w:lang w:val="fr-FR"/>
              </w:rPr>
            </w:pPr>
            <w:r>
              <w:rPr>
                <w:lang w:val="fr-FR"/>
              </w:rPr>
              <w:t>17 332 056,17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2CF48907" w14:textId="77777777">
            <w:pPr>
              <w:pStyle w:val="Tab1LastColGras"/>
              <w:rPr>
                <w:lang w:val="fr-FR"/>
              </w:rPr>
            </w:pPr>
            <w:r>
              <w:rPr>
                <w:lang w:val="fr-FR"/>
              </w:rPr>
              <w:t>2,63</w:t>
            </w:r>
          </w:p>
        </w:tc>
      </w:tr>
      <w:tr w14:paraId="7878628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07CA8150" w14:textId="77777777">
            <w:pPr>
              <w:pStyle w:val="Tab3FirstColNonGras"/>
              <w:rPr>
                <w:lang w:val="fr-FR"/>
              </w:rPr>
            </w:pPr>
            <w:r>
              <w:rPr>
                <w:lang w:val="fr-FR"/>
              </w:rPr>
              <w:t>DANONE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7ECF80A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79874F0C" w14:textId="77777777">
            <w:pPr>
              <w:pStyle w:val="Tab3MiddleColNonGras"/>
              <w:rPr>
                <w:lang w:val="fr-FR"/>
              </w:rPr>
            </w:pPr>
            <w:r>
              <w:rPr>
                <w:lang w:val="fr-FR"/>
              </w:rPr>
              <w:t>45 593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56F06B2E" w14:textId="77777777">
            <w:pPr>
              <w:pStyle w:val="Tab3MiddleColNonGras"/>
              <w:rPr>
                <w:lang w:val="fr-FR"/>
              </w:rPr>
            </w:pPr>
            <w:r>
              <w:rPr>
                <w:lang w:val="fr-FR"/>
              </w:rPr>
              <w:t>3 270 841,82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604CAC3C" w14:textId="77777777">
            <w:pPr>
              <w:pStyle w:val="Tab3LastColNonGras"/>
              <w:rPr>
                <w:lang w:val="fr-FR"/>
              </w:rPr>
            </w:pPr>
            <w:r>
              <w:rPr>
                <w:lang w:val="fr-FR"/>
              </w:rPr>
              <w:t>0,50</w:t>
            </w:r>
          </w:p>
        </w:tc>
      </w:tr>
      <w:tr w14:paraId="3EF8D94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3D696C27" w14:textId="77777777">
            <w:pPr>
              <w:pStyle w:val="Tab3FirstColNonGras"/>
              <w:rPr>
                <w:lang w:val="fr-FR"/>
              </w:rPr>
            </w:pPr>
            <w:r>
              <w:rPr>
                <w:lang w:val="fr-FR"/>
              </w:rPr>
              <w:t>KERRY GROUP PLC-A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1066DF2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558C6E01" w14:textId="77777777">
            <w:pPr>
              <w:pStyle w:val="Tab3MiddleColNonGras"/>
              <w:rPr>
                <w:lang w:val="fr-FR"/>
              </w:rPr>
            </w:pPr>
            <w:r>
              <w:rPr>
                <w:lang w:val="fr-FR"/>
              </w:rPr>
              <w:t>100 169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07650019" w14:textId="77777777">
            <w:pPr>
              <w:pStyle w:val="Tab3MiddleColNonGras"/>
              <w:rPr>
                <w:lang w:val="fr-FR"/>
              </w:rPr>
            </w:pPr>
            <w:r>
              <w:rPr>
                <w:lang w:val="fr-FR"/>
              </w:rPr>
              <w:t>8 048 579,15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48C1697E" w14:textId="77777777">
            <w:pPr>
              <w:pStyle w:val="Tab3LastColNonGras"/>
              <w:rPr>
                <w:lang w:val="fr-FR"/>
              </w:rPr>
            </w:pPr>
            <w:r>
              <w:rPr>
                <w:lang w:val="fr-FR"/>
              </w:rPr>
              <w:t>1,22</w:t>
            </w:r>
          </w:p>
        </w:tc>
      </w:tr>
      <w:tr w14:paraId="29D2B28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6BB40561" w14:textId="77777777">
            <w:pPr>
              <w:pStyle w:val="Tab3FirstColNonGras"/>
              <w:rPr>
                <w:lang w:val="fr-FR"/>
              </w:rPr>
            </w:pPr>
            <w:r>
              <w:rPr>
                <w:lang w:val="fr-FR"/>
              </w:rPr>
              <w:t>ORIGIN ENTERPRISES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743F47D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3AB492DF" w14:textId="77777777">
            <w:pPr>
              <w:pStyle w:val="Tab3MiddleColNonGras"/>
              <w:rPr>
                <w:lang w:val="fr-FR"/>
              </w:rPr>
            </w:pPr>
            <w:r>
              <w:rPr>
                <w:lang w:val="fr-FR"/>
              </w:rPr>
              <w:t>1 445 345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3C7347A8" w14:textId="77777777">
            <w:pPr>
              <w:pStyle w:val="Tab3MiddleColNonGras"/>
              <w:rPr>
                <w:lang w:val="fr-FR"/>
              </w:rPr>
            </w:pPr>
            <w:r>
              <w:rPr>
                <w:lang w:val="fr-FR"/>
              </w:rPr>
              <w:t>6 012 635,20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2D90DF49" w14:textId="77777777">
            <w:pPr>
              <w:pStyle w:val="Tab3LastColNonGras"/>
              <w:rPr>
                <w:lang w:val="fr-FR"/>
              </w:rPr>
            </w:pPr>
            <w:r>
              <w:rPr>
                <w:lang w:val="fr-FR"/>
              </w:rPr>
              <w:t>0,91</w:t>
            </w:r>
          </w:p>
        </w:tc>
      </w:tr>
      <w:tr w14:paraId="6A0B1EEF"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AE0FC3" w14:paraId="13180265" w14:textId="77777777">
            <w:pPr>
              <w:pStyle w:val="Tab1FirstColGras"/>
              <w:rPr>
                <w:lang w:val="fr-FR"/>
              </w:rPr>
            </w:pPr>
            <w:r>
              <w:rPr>
                <w:lang w:val="fr-FR"/>
              </w:rPr>
              <w:t>Produits chimiques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AE0FC3" w14:paraId="1B20A141"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AE0FC3" w14:paraId="4DD6F5CE"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AE0FC3" w14:paraId="4AA0CCB5" w14:textId="77777777">
            <w:pPr>
              <w:pStyle w:val="Tab1MiddleColGras"/>
              <w:rPr>
                <w:lang w:val="fr-FR"/>
              </w:rPr>
            </w:pPr>
            <w:r>
              <w:rPr>
                <w:lang w:val="fr-FR"/>
              </w:rPr>
              <w:t>18 765 750,97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15DA12AC" w14:textId="77777777">
            <w:pPr>
              <w:pStyle w:val="Tab1LastColGras"/>
              <w:rPr>
                <w:lang w:val="fr-FR"/>
              </w:rPr>
            </w:pPr>
            <w:r>
              <w:rPr>
                <w:lang w:val="fr-FR"/>
              </w:rPr>
              <w:t>2,84</w:t>
            </w:r>
          </w:p>
        </w:tc>
      </w:tr>
      <w:tr w14:paraId="261D62D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47AE977B" w14:textId="77777777">
            <w:pPr>
              <w:pStyle w:val="Tab3FirstColNonGras"/>
              <w:rPr>
                <w:lang w:val="fr-FR"/>
              </w:rPr>
            </w:pPr>
            <w:r>
              <w:rPr>
                <w:lang w:val="fr-FR"/>
              </w:rPr>
              <w:t>ECOLAB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0FF62FAA"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728F4866" w14:textId="77777777">
            <w:pPr>
              <w:pStyle w:val="Tab3MiddleColNonGras"/>
              <w:rPr>
                <w:lang w:val="fr-FR"/>
              </w:rPr>
            </w:pPr>
            <w:r>
              <w:rPr>
                <w:lang w:val="fr-FR"/>
              </w:rPr>
              <w:t>19 478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7DD9615E" w14:textId="77777777">
            <w:pPr>
              <w:pStyle w:val="Tab3MiddleColNonGras"/>
              <w:rPr>
                <w:lang w:val="fr-FR"/>
              </w:rPr>
            </w:pPr>
            <w:r>
              <w:rPr>
                <w:lang w:val="fr-FR"/>
              </w:rPr>
              <w:t>4 746 580,58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17795E25" w14:textId="77777777">
            <w:pPr>
              <w:pStyle w:val="Tab3LastColNonGras"/>
              <w:rPr>
                <w:lang w:val="fr-FR"/>
              </w:rPr>
            </w:pPr>
            <w:r>
              <w:rPr>
                <w:lang w:val="fr-FR"/>
              </w:rPr>
              <w:t>0,72</w:t>
            </w:r>
          </w:p>
        </w:tc>
      </w:tr>
      <w:tr w14:paraId="0282CF0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5064E0AA" w14:textId="77777777">
            <w:pPr>
              <w:pStyle w:val="Tab3FirstColNonGras"/>
              <w:rPr>
                <w:lang w:val="fr-FR"/>
              </w:rPr>
            </w:pPr>
            <w:r>
              <w:rPr>
                <w:lang w:val="fr-FR"/>
              </w:rPr>
              <w:t>GIVAUDAN-REG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490BB372" w14:textId="77777777">
            <w:pPr>
              <w:pStyle w:val="Tab1MiddleColNonGrasCentre"/>
              <w:rPr>
                <w:lang w:val="fr-FR"/>
              </w:rPr>
            </w:pPr>
            <w:r>
              <w:rPr>
                <w:lang w:val="fr-FR"/>
              </w:rPr>
              <w:t>CHF</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60F00683" w14:textId="77777777">
            <w:pPr>
              <w:pStyle w:val="Tab3MiddleColNonGras"/>
              <w:rPr>
                <w:lang w:val="fr-FR"/>
              </w:rPr>
            </w:pPr>
            <w:r>
              <w:rPr>
                <w:lang w:val="fr-FR"/>
              </w:rPr>
              <w:t>1 596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7336B138" w14:textId="77777777">
            <w:pPr>
              <w:pStyle w:val="Tab3MiddleColNonGras"/>
              <w:rPr>
                <w:lang w:val="fr-FR"/>
              </w:rPr>
            </w:pPr>
            <w:r>
              <w:rPr>
                <w:lang w:val="fr-FR"/>
              </w:rPr>
              <w:t>5 918 481,97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1439A530" w14:textId="77777777">
            <w:pPr>
              <w:pStyle w:val="Tab3LastColNonGras"/>
              <w:rPr>
                <w:lang w:val="fr-FR"/>
              </w:rPr>
            </w:pPr>
            <w:r>
              <w:rPr>
                <w:lang w:val="fr-FR"/>
              </w:rPr>
              <w:t>0,90</w:t>
            </w:r>
          </w:p>
        </w:tc>
      </w:tr>
      <w:tr w14:paraId="7A4F960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6F4CCF93" w14:textId="77777777">
            <w:pPr>
              <w:pStyle w:val="Tab3FirstColNonGras"/>
              <w:rPr>
                <w:lang w:val="fr-FR"/>
              </w:rPr>
            </w:pPr>
            <w:r>
              <w:rPr>
                <w:lang w:val="fr-FR"/>
              </w:rPr>
              <w:t>NUTRIEN LTD</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70C435A9" w14:textId="77777777">
            <w:pPr>
              <w:pStyle w:val="Tab1MiddleColNonGrasCentre"/>
              <w:rPr>
                <w:lang w:val="fr-FR"/>
              </w:rPr>
            </w:pPr>
            <w:r>
              <w:rPr>
                <w:lang w:val="fr-FR"/>
              </w:rPr>
              <w:t>CAD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324B7D85" w14:textId="77777777">
            <w:pPr>
              <w:pStyle w:val="Tab3MiddleColNonGras"/>
              <w:rPr>
                <w:lang w:val="fr-FR"/>
              </w:rPr>
            </w:pPr>
            <w:r>
              <w:rPr>
                <w:lang w:val="fr-FR"/>
              </w:rPr>
              <w:t>147 059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151B2B2A" w14:textId="77777777">
            <w:pPr>
              <w:pStyle w:val="Tab3MiddleColNonGras"/>
              <w:rPr>
                <w:lang w:val="fr-FR"/>
              </w:rPr>
            </w:pPr>
            <w:r>
              <w:rPr>
                <w:lang w:val="fr-FR"/>
              </w:rPr>
              <w:t>8 100 688,42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4E53A78C" w14:textId="77777777">
            <w:pPr>
              <w:pStyle w:val="Tab3LastColNonGras"/>
              <w:rPr>
                <w:lang w:val="fr-FR"/>
              </w:rPr>
            </w:pPr>
            <w:r>
              <w:rPr>
                <w:lang w:val="fr-FR"/>
              </w:rPr>
              <w:t>1,22</w:t>
            </w:r>
          </w:p>
        </w:tc>
      </w:tr>
      <w:tr w14:paraId="777E9EC0"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AE0FC3" w14:paraId="5A3B6129" w14:textId="77777777">
            <w:pPr>
              <w:pStyle w:val="Tab1FirstColGras"/>
              <w:rPr>
                <w:lang w:val="fr-FR"/>
              </w:rPr>
            </w:pPr>
            <w:r>
              <w:rPr>
                <w:lang w:val="fr-FR"/>
              </w:rPr>
              <w:t>Produits pour l'industrie du bâtiment</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AE0FC3" w14:paraId="330B3AD6"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AE0FC3" w14:paraId="50DCEE85"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AE0FC3" w14:paraId="46B748CC" w14:textId="77777777">
            <w:pPr>
              <w:pStyle w:val="Tab1MiddleColGras"/>
              <w:rPr>
                <w:lang w:val="fr-FR"/>
              </w:rPr>
            </w:pPr>
            <w:r>
              <w:rPr>
                <w:lang w:val="fr-FR"/>
              </w:rPr>
              <w:t>20 043 346,28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007083D8" w14:textId="77777777">
            <w:pPr>
              <w:pStyle w:val="Tab1LastColGras"/>
              <w:rPr>
                <w:lang w:val="fr-FR"/>
              </w:rPr>
            </w:pPr>
            <w:r>
              <w:rPr>
                <w:lang w:val="fr-FR"/>
              </w:rPr>
              <w:t>3,04</w:t>
            </w:r>
          </w:p>
        </w:tc>
      </w:tr>
      <w:tr w14:paraId="77EE819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4F9D2F2D" w14:textId="77777777">
            <w:pPr>
              <w:pStyle w:val="Tab3FirstColNonGras"/>
              <w:rPr>
                <w:lang w:val="fr-FR"/>
              </w:rPr>
            </w:pPr>
            <w:r>
              <w:rPr>
                <w:lang w:val="fr-FR"/>
              </w:rPr>
              <w:t>AAON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5C27A74A"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7849A8D5" w14:textId="77777777">
            <w:pPr>
              <w:pStyle w:val="Tab3MiddleColNonGras"/>
              <w:rPr>
                <w:lang w:val="fr-FR"/>
              </w:rPr>
            </w:pPr>
            <w:r>
              <w:rPr>
                <w:lang w:val="fr-FR"/>
              </w:rPr>
              <w:t>57 251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3CDEE33F" w14:textId="77777777">
            <w:pPr>
              <w:pStyle w:val="Tab3MiddleColNonGras"/>
              <w:rPr>
                <w:lang w:val="fr-FR"/>
              </w:rPr>
            </w:pPr>
            <w:r>
              <w:rPr>
                <w:lang w:val="fr-FR"/>
              </w:rPr>
              <w:t>6 352 542,52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4DC0C911" w14:textId="77777777">
            <w:pPr>
              <w:pStyle w:val="Tab3LastColNonGras"/>
              <w:rPr>
                <w:lang w:val="fr-FR"/>
              </w:rPr>
            </w:pPr>
            <w:r>
              <w:rPr>
                <w:lang w:val="fr-FR"/>
              </w:rPr>
              <w:t>0,96</w:t>
            </w:r>
          </w:p>
        </w:tc>
      </w:tr>
      <w:tr w14:paraId="2029818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13ED8333" w14:textId="77777777">
            <w:pPr>
              <w:pStyle w:val="Tab3FirstColNonGras"/>
              <w:rPr>
                <w:lang w:val="fr-FR"/>
              </w:rPr>
            </w:pPr>
            <w:r>
              <w:rPr>
                <w:lang w:val="fr-FR"/>
              </w:rPr>
              <w:t>KINGSPAN GROUP 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19CF082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36799F95" w14:textId="77777777">
            <w:pPr>
              <w:pStyle w:val="Tab3MiddleColNonGras"/>
              <w:rPr>
                <w:lang w:val="fr-FR"/>
              </w:rPr>
            </w:pPr>
            <w:r>
              <w:rPr>
                <w:lang w:val="fr-FR"/>
              </w:rPr>
              <w:t>100 298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72EBECEB" w14:textId="77777777">
            <w:pPr>
              <w:pStyle w:val="Tab3MiddleColNonGras"/>
              <w:rPr>
                <w:lang w:val="fr-FR"/>
              </w:rPr>
            </w:pPr>
            <w:r>
              <w:rPr>
                <w:lang w:val="fr-FR"/>
              </w:rPr>
              <w:t>8 018 825,10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5FECF2BF" w14:textId="77777777">
            <w:pPr>
              <w:pStyle w:val="Tab3LastColNonGras"/>
              <w:rPr>
                <w:lang w:val="fr-FR"/>
              </w:rPr>
            </w:pPr>
            <w:r>
              <w:rPr>
                <w:lang w:val="fr-FR"/>
              </w:rPr>
              <w:t>1,22</w:t>
            </w:r>
          </w:p>
        </w:tc>
      </w:tr>
      <w:tr w14:paraId="75AA7E8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7359C57E" w14:textId="77777777">
            <w:pPr>
              <w:pStyle w:val="Tab3FirstColNonGras"/>
              <w:rPr>
                <w:lang w:val="fr-FR"/>
              </w:rPr>
            </w:pPr>
            <w:r>
              <w:rPr>
                <w:lang w:val="fr-FR"/>
              </w:rPr>
              <w:t>OWENS CORNING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55FA633D"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01BE0DBB" w14:textId="77777777">
            <w:pPr>
              <w:pStyle w:val="Tab3MiddleColNonGras"/>
              <w:rPr>
                <w:lang w:val="fr-FR"/>
              </w:rPr>
            </w:pPr>
            <w:r>
              <w:rPr>
                <w:lang w:val="fr-FR"/>
              </w:rPr>
              <w:t>40 795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732167FE" w14:textId="77777777">
            <w:pPr>
              <w:pStyle w:val="Tab3MiddleColNonGras"/>
              <w:rPr>
                <w:lang w:val="fr-FR"/>
              </w:rPr>
            </w:pPr>
            <w:r>
              <w:rPr>
                <w:lang w:val="fr-FR"/>
              </w:rPr>
              <w:t>5 671 978,66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639F69CB" w14:textId="77777777">
            <w:pPr>
              <w:pStyle w:val="Tab3LastColNonGras"/>
              <w:rPr>
                <w:lang w:val="fr-FR"/>
              </w:rPr>
            </w:pPr>
            <w:r>
              <w:rPr>
                <w:lang w:val="fr-FR"/>
              </w:rPr>
              <w:t>0,86</w:t>
            </w:r>
          </w:p>
        </w:tc>
      </w:tr>
      <w:tr w14:paraId="6B8EF9FA"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AE0FC3" w14:paraId="28C46BC4" w14:textId="77777777">
            <w:pPr>
              <w:pStyle w:val="Tab1FirstColGras"/>
              <w:rPr>
                <w:lang w:val="fr-FR"/>
              </w:rPr>
            </w:pPr>
            <w:r>
              <w:rPr>
                <w:lang w:val="fr-FR"/>
              </w:rPr>
              <w:t xml:space="preserve">Semi-conducteurs et équipements pour </w:t>
            </w:r>
            <w:r>
              <w:rPr>
                <w:lang w:val="fr-FR"/>
              </w:rPr>
              <w:t>fabrication</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AE0FC3" w14:paraId="12670191"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AE0FC3" w14:paraId="14B3D678"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AE0FC3" w14:paraId="52377550" w14:textId="77777777">
            <w:pPr>
              <w:pStyle w:val="Tab1MiddleColGras"/>
              <w:rPr>
                <w:lang w:val="fr-FR"/>
              </w:rPr>
            </w:pPr>
            <w:r>
              <w:rPr>
                <w:lang w:val="fr-FR"/>
              </w:rPr>
              <w:t>97 621 617,87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349C4EFC" w14:textId="77777777">
            <w:pPr>
              <w:pStyle w:val="Tab1LastColGras"/>
              <w:rPr>
                <w:lang w:val="fr-FR"/>
              </w:rPr>
            </w:pPr>
            <w:r>
              <w:rPr>
                <w:lang w:val="fr-FR"/>
              </w:rPr>
              <w:t>14,81</w:t>
            </w:r>
          </w:p>
        </w:tc>
      </w:tr>
      <w:tr w14:paraId="055ED93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6718E341" w14:textId="77777777">
            <w:pPr>
              <w:pStyle w:val="Tab3FirstColNonGras"/>
              <w:rPr>
                <w:lang w:val="fr-FR"/>
              </w:rPr>
            </w:pPr>
            <w:r>
              <w:rPr>
                <w:lang w:val="fr-FR"/>
              </w:rPr>
              <w:t>ANALOG DEVICES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40D32322"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7EF7A61D" w14:textId="77777777">
            <w:pPr>
              <w:pStyle w:val="Tab3MiddleColNonGras"/>
              <w:rPr>
                <w:lang w:val="fr-FR"/>
              </w:rPr>
            </w:pPr>
            <w:r>
              <w:rPr>
                <w:lang w:val="fr-FR"/>
              </w:rPr>
              <w:t>32 957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7DACB3C6" w14:textId="77777777">
            <w:pPr>
              <w:pStyle w:val="Tab3MiddleColNonGras"/>
              <w:rPr>
                <w:lang w:val="fr-FR"/>
              </w:rPr>
            </w:pPr>
            <w:r>
              <w:rPr>
                <w:lang w:val="fr-FR"/>
              </w:rPr>
              <w:t>11 448 903,78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65799BE7" w14:textId="77777777">
            <w:pPr>
              <w:pStyle w:val="Tab3LastColNonGras"/>
              <w:rPr>
                <w:lang w:val="fr-FR"/>
              </w:rPr>
            </w:pPr>
            <w:r>
              <w:rPr>
                <w:lang w:val="fr-FR"/>
              </w:rPr>
              <w:t>1,74</w:t>
            </w:r>
          </w:p>
        </w:tc>
      </w:tr>
      <w:tr w14:paraId="544CB73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22BEF256" w14:textId="77777777">
            <w:pPr>
              <w:pStyle w:val="Tab3FirstColNonGras"/>
              <w:rPr>
                <w:lang w:val="fr-FR"/>
              </w:rPr>
            </w:pPr>
            <w:r>
              <w:rPr>
                <w:lang w:val="fr-FR"/>
              </w:rPr>
              <w:t>ASML HOLDING 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1263964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1189BF46" w14:textId="77777777">
            <w:pPr>
              <w:pStyle w:val="Tab3MiddleColNonGras"/>
              <w:rPr>
                <w:lang w:val="fr-FR"/>
              </w:rPr>
            </w:pPr>
            <w:r>
              <w:rPr>
                <w:lang w:val="fr-FR"/>
              </w:rPr>
              <w:t>6 594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6C7B95DA" w14:textId="77777777">
            <w:pPr>
              <w:pStyle w:val="Tab3MiddleColNonGras"/>
              <w:rPr>
                <w:lang w:val="fr-FR"/>
              </w:rPr>
            </w:pPr>
            <w:r>
              <w:rPr>
                <w:lang w:val="fr-FR"/>
              </w:rPr>
              <w:t>11 350 911,60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5C30B997" w14:textId="77777777">
            <w:pPr>
              <w:pStyle w:val="Tab3LastColNonGras"/>
              <w:rPr>
                <w:lang w:val="fr-FR"/>
              </w:rPr>
            </w:pPr>
            <w:r>
              <w:rPr>
                <w:lang w:val="fr-FR"/>
              </w:rPr>
              <w:t>1,72</w:t>
            </w:r>
          </w:p>
        </w:tc>
      </w:tr>
      <w:tr w14:paraId="69A5E01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1E1C8468" w14:textId="77777777">
            <w:pPr>
              <w:pStyle w:val="Tab3FirstColNonGras"/>
              <w:rPr>
                <w:lang w:val="fr-FR"/>
              </w:rPr>
            </w:pPr>
            <w:r>
              <w:rPr>
                <w:lang w:val="fr-FR"/>
              </w:rPr>
              <w:t>BROADCOM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471046B3"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56750E5A" w14:textId="77777777">
            <w:pPr>
              <w:pStyle w:val="Tab3MiddleColNonGras"/>
              <w:rPr>
                <w:lang w:val="fr-FR"/>
              </w:rPr>
            </w:pPr>
            <w:r>
              <w:rPr>
                <w:lang w:val="fr-FR"/>
              </w:rPr>
              <w:t>40 119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63B47DEA" w14:textId="77777777">
            <w:pPr>
              <w:pStyle w:val="Tab3MiddleColNonGras"/>
              <w:rPr>
                <w:lang w:val="fr-FR"/>
              </w:rPr>
            </w:pPr>
            <w:r>
              <w:rPr>
                <w:lang w:val="fr-FR"/>
              </w:rPr>
              <w:t>13 255 446,73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1E4F7771" w14:textId="77777777">
            <w:pPr>
              <w:pStyle w:val="Tab3LastColNonGras"/>
              <w:rPr>
                <w:lang w:val="fr-FR"/>
              </w:rPr>
            </w:pPr>
            <w:r>
              <w:rPr>
                <w:lang w:val="fr-FR"/>
              </w:rPr>
              <w:t>2,01</w:t>
            </w:r>
          </w:p>
        </w:tc>
      </w:tr>
      <w:tr w14:paraId="44E7DFA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1B921152" w14:textId="77777777">
            <w:pPr>
              <w:pStyle w:val="Tab3FirstColNonGras"/>
              <w:rPr>
                <w:lang w:val="fr-FR"/>
              </w:rPr>
            </w:pPr>
            <w:r>
              <w:rPr>
                <w:lang w:val="fr-FR"/>
              </w:rPr>
              <w:t>FIRST SOLAR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4DAF372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55E3AE21" w14:textId="77777777">
            <w:pPr>
              <w:pStyle w:val="Tab3MiddleColNonGras"/>
              <w:rPr>
                <w:lang w:val="fr-FR"/>
              </w:rPr>
            </w:pPr>
            <w:r>
              <w:rPr>
                <w:lang w:val="fr-FR"/>
              </w:rPr>
              <w:t>59 278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1A9C1576" w14:textId="77777777">
            <w:pPr>
              <w:pStyle w:val="Tab3MiddleColNonGras"/>
              <w:rPr>
                <w:lang w:val="fr-FR"/>
              </w:rPr>
            </w:pPr>
            <w:r>
              <w:rPr>
                <w:lang w:val="fr-FR"/>
              </w:rPr>
              <w:t>12 234 091,56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70F011CD" w14:textId="77777777">
            <w:pPr>
              <w:pStyle w:val="Tab3LastColNonGras"/>
              <w:rPr>
                <w:lang w:val="fr-FR"/>
              </w:rPr>
            </w:pPr>
            <w:r>
              <w:rPr>
                <w:lang w:val="fr-FR"/>
              </w:rPr>
              <w:t>1,85</w:t>
            </w:r>
          </w:p>
        </w:tc>
      </w:tr>
      <w:tr w14:paraId="4026A69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0E7CF9F2" w14:textId="77777777">
            <w:pPr>
              <w:pStyle w:val="Tab3FirstColNonGras"/>
              <w:rPr>
                <w:lang w:val="fr-FR"/>
              </w:rPr>
            </w:pPr>
            <w:r>
              <w:rPr>
                <w:lang w:val="fr-FR"/>
              </w:rPr>
              <w:t>INFINEON TECHNOLOGIES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6B8D635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2A2839A6" w14:textId="77777777">
            <w:pPr>
              <w:pStyle w:val="Tab3MiddleColNonGras"/>
              <w:rPr>
                <w:lang w:val="fr-FR"/>
              </w:rPr>
            </w:pPr>
            <w:r>
              <w:rPr>
                <w:lang w:val="fr-FR"/>
              </w:rPr>
              <w:t>191 265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64386EB1" w14:textId="77777777">
            <w:pPr>
              <w:pStyle w:val="Tab3MiddleColNonGras"/>
              <w:rPr>
                <w:lang w:val="fr-FR"/>
              </w:rPr>
            </w:pPr>
            <w:r>
              <w:rPr>
                <w:lang w:val="fr-FR"/>
              </w:rPr>
              <w:t>15 620 612,55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63FB70E3" w14:textId="77777777">
            <w:pPr>
              <w:pStyle w:val="Tab3LastColNonGras"/>
              <w:rPr>
                <w:lang w:val="fr-FR"/>
              </w:rPr>
            </w:pPr>
            <w:r>
              <w:rPr>
                <w:lang w:val="fr-FR"/>
              </w:rPr>
              <w:t>2,38</w:t>
            </w:r>
          </w:p>
        </w:tc>
      </w:tr>
      <w:tr w14:paraId="1FFF7FE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25D16E1C" w14:textId="77777777">
            <w:pPr>
              <w:pStyle w:val="Tab3FirstColNonGras"/>
              <w:rPr>
                <w:lang w:val="fr-FR"/>
              </w:rPr>
            </w:pPr>
            <w:r>
              <w:rPr>
                <w:lang w:val="fr-FR"/>
              </w:rPr>
              <w:t>MONOLITHIC POWER SYSTEMS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6E79E2B0"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54FA74D2" w14:textId="77777777">
            <w:pPr>
              <w:pStyle w:val="Tab3MiddleColNonGras"/>
              <w:rPr>
                <w:lang w:val="fr-FR"/>
              </w:rPr>
            </w:pPr>
            <w:r>
              <w:rPr>
                <w:lang w:val="fr-FR"/>
              </w:rPr>
              <w:t>7 911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276071EF" w14:textId="77777777">
            <w:pPr>
              <w:pStyle w:val="Tab3MiddleColNonGras"/>
              <w:rPr>
                <w:lang w:val="fr-FR"/>
              </w:rPr>
            </w:pPr>
            <w:r>
              <w:rPr>
                <w:lang w:val="fr-FR"/>
              </w:rPr>
              <w:t>9 565 162,21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39FFA8E7" w14:textId="77777777">
            <w:pPr>
              <w:pStyle w:val="Tab3LastColNonGras"/>
              <w:rPr>
                <w:lang w:val="fr-FR"/>
              </w:rPr>
            </w:pPr>
            <w:r>
              <w:rPr>
                <w:lang w:val="fr-FR"/>
              </w:rPr>
              <w:t>1,45</w:t>
            </w:r>
          </w:p>
        </w:tc>
      </w:tr>
      <w:tr w14:paraId="518A825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27DAC6E4" w14:textId="77777777">
            <w:pPr>
              <w:pStyle w:val="Tab3FirstColNonGras"/>
              <w:rPr>
                <w:lang w:val="fr-FR"/>
              </w:rPr>
            </w:pPr>
            <w:r>
              <w:rPr>
                <w:lang w:val="fr-FR"/>
              </w:rPr>
              <w:t>NXP SEMICONDUCTORS 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0F0CE9FB"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7D78EACB" w14:textId="77777777">
            <w:pPr>
              <w:pStyle w:val="Tab3MiddleColNonGras"/>
              <w:rPr>
                <w:lang w:val="fr-FR"/>
              </w:rPr>
            </w:pPr>
            <w:r>
              <w:rPr>
                <w:lang w:val="fr-FR"/>
              </w:rPr>
              <w:t>58 783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22D458D2" w14:textId="77777777">
            <w:pPr>
              <w:pStyle w:val="Tab3MiddleColNonGras"/>
              <w:rPr>
                <w:lang w:val="fr-FR"/>
              </w:rPr>
            </w:pPr>
            <w:r>
              <w:rPr>
                <w:lang w:val="fr-FR"/>
              </w:rPr>
              <w:t>14 449 214,11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4760397E" w14:textId="77777777">
            <w:pPr>
              <w:pStyle w:val="Tab3LastColNonGras"/>
              <w:rPr>
                <w:lang w:val="fr-FR"/>
              </w:rPr>
            </w:pPr>
            <w:r>
              <w:rPr>
                <w:lang w:val="fr-FR"/>
              </w:rPr>
              <w:t>2,19</w:t>
            </w:r>
          </w:p>
        </w:tc>
      </w:tr>
      <w:tr w14:paraId="2D9E7C2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49B84A0E" w14:textId="77777777">
            <w:pPr>
              <w:pStyle w:val="Tab3FirstColNonGras"/>
              <w:rPr>
                <w:lang w:val="fr-FR"/>
              </w:rPr>
            </w:pPr>
            <w:r>
              <w:rPr>
                <w:lang w:val="fr-FR"/>
              </w:rPr>
              <w:t>ON SEMICONDUCTOR</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3DFDE93B"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50E956B9" w14:textId="77777777">
            <w:pPr>
              <w:pStyle w:val="Tab3MiddleColNonGras"/>
              <w:rPr>
                <w:lang w:val="fr-FR"/>
              </w:rPr>
            </w:pPr>
            <w:r>
              <w:rPr>
                <w:lang w:val="fr-FR"/>
              </w:rPr>
              <w:t>117 272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22B0CC54" w14:textId="77777777">
            <w:pPr>
              <w:pStyle w:val="Tab3MiddleColNonGras"/>
              <w:rPr>
                <w:lang w:val="fr-FR"/>
              </w:rPr>
            </w:pPr>
            <w:r>
              <w:rPr>
                <w:lang w:val="fr-FR"/>
              </w:rPr>
              <w:t>9 697 275,33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739B732D" w14:textId="77777777">
            <w:pPr>
              <w:pStyle w:val="Tab3LastColNonGras"/>
              <w:rPr>
                <w:lang w:val="fr-FR"/>
              </w:rPr>
            </w:pPr>
            <w:r>
              <w:rPr>
                <w:lang w:val="fr-FR"/>
              </w:rPr>
              <w:t>1,47</w:t>
            </w:r>
          </w:p>
        </w:tc>
      </w:tr>
      <w:tr w14:paraId="22BC6C87"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AE0FC3" w14:paraId="340EF436" w14:textId="77777777">
            <w:pPr>
              <w:pStyle w:val="Tab1FirstColGras"/>
              <w:rPr>
                <w:lang w:val="fr-FR"/>
              </w:rPr>
            </w:pPr>
            <w:r>
              <w:rPr>
                <w:lang w:val="fr-FR"/>
              </w:rPr>
              <w:t>Services aux entreprises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AE0FC3" w14:paraId="3CBB8CFD"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AE0FC3" w14:paraId="021CA9CB"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AE0FC3" w14:paraId="20AA8918" w14:textId="77777777">
            <w:pPr>
              <w:pStyle w:val="Tab1MiddleColGras"/>
              <w:rPr>
                <w:lang w:val="fr-FR"/>
              </w:rPr>
            </w:pPr>
            <w:r>
              <w:rPr>
                <w:lang w:val="fr-FR"/>
              </w:rPr>
              <w:t>20 040 590,15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495A27FA" w14:textId="77777777">
            <w:pPr>
              <w:pStyle w:val="Tab1LastColGras"/>
              <w:rPr>
                <w:lang w:val="fr-FR"/>
              </w:rPr>
            </w:pPr>
            <w:r>
              <w:rPr>
                <w:lang w:val="fr-FR"/>
              </w:rPr>
              <w:t>3,04</w:t>
            </w:r>
          </w:p>
        </w:tc>
      </w:tr>
      <w:tr w14:paraId="0121E38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319C2E31" w14:textId="77777777">
            <w:pPr>
              <w:pStyle w:val="Tab3FirstColNonGras"/>
              <w:rPr>
                <w:lang w:val="fr-FR"/>
              </w:rPr>
            </w:pPr>
            <w:r>
              <w:rPr>
                <w:lang w:val="fr-FR"/>
              </w:rPr>
              <w:t xml:space="preserve">AVERY DENNISON </w:t>
            </w:r>
            <w:r>
              <w:rPr>
                <w:lang w:val="fr-FR"/>
              </w:rPr>
              <w:t>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4FA4DBA7"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028B64F2" w14:textId="77777777">
            <w:pPr>
              <w:pStyle w:val="Tab3MiddleColNonGras"/>
              <w:rPr>
                <w:lang w:val="fr-FR"/>
              </w:rPr>
            </w:pPr>
            <w:r>
              <w:rPr>
                <w:lang w:val="fr-FR"/>
              </w:rPr>
              <w:t>37 013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38AC5222" w14:textId="77777777">
            <w:pPr>
              <w:pStyle w:val="Tab3MiddleColNonGras"/>
              <w:rPr>
                <w:lang w:val="fr-FR"/>
              </w:rPr>
            </w:pPr>
            <w:r>
              <w:rPr>
                <w:lang w:val="fr-FR"/>
              </w:rPr>
              <w:t>5 255 891,32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45D7C15D" w14:textId="77777777">
            <w:pPr>
              <w:pStyle w:val="Tab3LastColNonGras"/>
              <w:rPr>
                <w:lang w:val="fr-FR"/>
              </w:rPr>
            </w:pPr>
            <w:r>
              <w:rPr>
                <w:lang w:val="fr-FR"/>
              </w:rPr>
              <w:t>0,80</w:t>
            </w:r>
          </w:p>
        </w:tc>
      </w:tr>
      <w:tr w14:paraId="5FB7139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0C237F1A" w14:textId="77777777">
            <w:pPr>
              <w:pStyle w:val="Tab3FirstColNonGras"/>
              <w:rPr>
                <w:lang w:val="fr-FR"/>
              </w:rPr>
            </w:pPr>
            <w:r>
              <w:rPr>
                <w:lang w:val="fr-FR"/>
              </w:rPr>
              <w:t>BUNGE GLOBAL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48CFCAFC"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66AAEFE9" w14:textId="77777777">
            <w:pPr>
              <w:pStyle w:val="Tab3MiddleColNonGras"/>
              <w:rPr>
                <w:lang w:val="fr-FR"/>
              </w:rPr>
            </w:pPr>
            <w:r>
              <w:rPr>
                <w:lang w:val="fr-FR"/>
              </w:rPr>
              <w:t>81 302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46C2B561" w14:textId="77777777">
            <w:pPr>
              <w:pStyle w:val="Tab3MiddleColNonGras"/>
              <w:rPr>
                <w:lang w:val="fr-FR"/>
              </w:rPr>
            </w:pPr>
            <w:r>
              <w:rPr>
                <w:lang w:val="fr-FR"/>
              </w:rPr>
              <w:t>7 589 751,12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36B52E1E" w14:textId="77777777">
            <w:pPr>
              <w:pStyle w:val="Tab3LastColNonGras"/>
              <w:rPr>
                <w:lang w:val="fr-FR"/>
              </w:rPr>
            </w:pPr>
            <w:r>
              <w:rPr>
                <w:lang w:val="fr-FR"/>
              </w:rPr>
              <w:t>1,15</w:t>
            </w:r>
          </w:p>
        </w:tc>
      </w:tr>
      <w:tr w14:paraId="4522D2B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0D7811EE" w14:textId="77777777">
            <w:pPr>
              <w:pStyle w:val="Tab3FirstColNonGras"/>
              <w:rPr>
                <w:lang w:val="fr-FR"/>
              </w:rPr>
            </w:pPr>
            <w:r>
              <w:rPr>
                <w:lang w:val="fr-FR"/>
              </w:rPr>
              <w:t>MONTROSE ENVIRONMENTAL GROUP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52548B29"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106B8A79" w14:textId="77777777">
            <w:pPr>
              <w:pStyle w:val="Tab3MiddleColNonGras"/>
              <w:rPr>
                <w:lang w:val="fr-FR"/>
              </w:rPr>
            </w:pPr>
            <w:r>
              <w:rPr>
                <w:lang w:val="fr-FR"/>
              </w:rPr>
              <w:t>137 475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08AC10FD" w14:textId="77777777">
            <w:pPr>
              <w:pStyle w:val="Tab3MiddleColNonGras"/>
              <w:rPr>
                <w:lang w:val="fr-FR"/>
              </w:rPr>
            </w:pPr>
            <w:r>
              <w:rPr>
                <w:lang w:val="fr-FR"/>
              </w:rPr>
              <w:t>2 430 131,86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4C1462E5" w14:textId="77777777">
            <w:pPr>
              <w:pStyle w:val="Tab3LastColNonGras"/>
              <w:rPr>
                <w:lang w:val="fr-FR"/>
              </w:rPr>
            </w:pPr>
            <w:r>
              <w:rPr>
                <w:lang w:val="fr-FR"/>
              </w:rPr>
              <w:t>0,37</w:t>
            </w:r>
          </w:p>
        </w:tc>
      </w:tr>
      <w:tr w14:paraId="6551E20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63FB9DE9" w14:textId="77777777">
            <w:pPr>
              <w:pStyle w:val="Tab3FirstColNonGras"/>
              <w:rPr>
                <w:lang w:val="fr-FR"/>
              </w:rPr>
            </w:pPr>
            <w:r>
              <w:rPr>
                <w:lang w:val="fr-FR"/>
              </w:rPr>
              <w:t>TETRA TECH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46E5DA25"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7AEEA9DC" w14:textId="77777777">
            <w:pPr>
              <w:pStyle w:val="Tab3MiddleColNonGras"/>
              <w:rPr>
                <w:lang w:val="fr-FR"/>
              </w:rPr>
            </w:pPr>
            <w:r>
              <w:rPr>
                <w:lang w:val="fr-FR"/>
              </w:rPr>
              <w:t>188 564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30F756C2" w14:textId="77777777">
            <w:pPr>
              <w:pStyle w:val="Tab3MiddleColNonGras"/>
              <w:rPr>
                <w:lang w:val="fr-FR"/>
              </w:rPr>
            </w:pPr>
            <w:r>
              <w:rPr>
                <w:lang w:val="fr-FR"/>
              </w:rPr>
              <w:t>4 764 815,85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1BC81171" w14:textId="77777777">
            <w:pPr>
              <w:pStyle w:val="Tab3LastColNonGras"/>
              <w:rPr>
                <w:lang w:val="fr-FR"/>
              </w:rPr>
            </w:pPr>
            <w:r>
              <w:rPr>
                <w:lang w:val="fr-FR"/>
              </w:rPr>
              <w:t>0,72</w:t>
            </w:r>
          </w:p>
        </w:tc>
      </w:tr>
      <w:tr w14:paraId="2F966295"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AE0FC3" w14:paraId="11593FC6" w14:textId="77777777">
            <w:pPr>
              <w:pStyle w:val="Tab1FirstColGras"/>
              <w:rPr>
                <w:lang w:val="fr-FR"/>
              </w:rPr>
            </w:pPr>
            <w:r>
              <w:rPr>
                <w:lang w:val="fr-FR"/>
              </w:rPr>
              <w:t>Services aux professionnels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AE0FC3" w14:paraId="27F053DE"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AE0FC3" w14:paraId="49CE2352"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AE0FC3" w14:paraId="042DD90F" w14:textId="77777777">
            <w:pPr>
              <w:pStyle w:val="Tab1MiddleColGras"/>
              <w:rPr>
                <w:lang w:val="fr-FR"/>
              </w:rPr>
            </w:pPr>
            <w:r>
              <w:rPr>
                <w:lang w:val="fr-FR"/>
              </w:rPr>
              <w:t>9 362 061,93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6DECC6E0" w14:textId="77777777">
            <w:pPr>
              <w:pStyle w:val="Tab1LastColGras"/>
              <w:rPr>
                <w:lang w:val="fr-FR"/>
              </w:rPr>
            </w:pPr>
            <w:r>
              <w:rPr>
                <w:lang w:val="fr-FR"/>
              </w:rPr>
              <w:t>1,42</w:t>
            </w:r>
          </w:p>
        </w:tc>
      </w:tr>
      <w:tr w14:paraId="40B341E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3750B47D" w14:textId="77777777">
            <w:pPr>
              <w:pStyle w:val="Tab3FirstColNonGras"/>
              <w:rPr>
                <w:lang w:val="fr-FR"/>
              </w:rPr>
            </w:pPr>
            <w:r>
              <w:rPr>
                <w:lang w:val="fr-FR"/>
              </w:rPr>
              <w:t xml:space="preserve">INTERTEK GROUP </w:t>
            </w:r>
            <w:r>
              <w:rPr>
                <w:lang w:val="fr-FR"/>
              </w:rPr>
              <w:t>PLC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2E28E864" w14:textId="77777777">
            <w:pPr>
              <w:pStyle w:val="Tab1MiddleColNonGrasCentre"/>
              <w:rPr>
                <w:lang w:val="fr-FR"/>
              </w:rPr>
            </w:pPr>
            <w:r>
              <w:rPr>
                <w:lang w:val="fr-FR"/>
              </w:rPr>
              <w:t>GBP</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72681B04" w14:textId="77777777">
            <w:pPr>
              <w:pStyle w:val="Tab3MiddleColNonGras"/>
              <w:rPr>
                <w:lang w:val="fr-FR"/>
              </w:rPr>
            </w:pPr>
            <w:r>
              <w:rPr>
                <w:lang w:val="fr-FR"/>
              </w:rPr>
              <w:t>138 923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1EE16EBA" w14:textId="77777777">
            <w:pPr>
              <w:pStyle w:val="Tab3MiddleColNonGras"/>
              <w:rPr>
                <w:lang w:val="fr-FR"/>
              </w:rPr>
            </w:pPr>
            <w:r>
              <w:rPr>
                <w:lang w:val="fr-FR"/>
              </w:rPr>
              <w:t>9 362 061,93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49619C3A" w14:textId="77777777">
            <w:pPr>
              <w:pStyle w:val="Tab3LastColNonGras"/>
              <w:rPr>
                <w:lang w:val="fr-FR"/>
              </w:rPr>
            </w:pPr>
            <w:r>
              <w:rPr>
                <w:lang w:val="fr-FR"/>
              </w:rPr>
              <w:t>1,42</w:t>
            </w:r>
          </w:p>
        </w:tc>
      </w:tr>
      <w:tr w14:paraId="79E80BB4"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AE0FC3" w14:paraId="37F4E74E" w14:textId="77777777">
            <w:pPr>
              <w:pStyle w:val="Tab1FirstColGras"/>
              <w:rPr>
                <w:lang w:val="fr-FR"/>
              </w:rPr>
            </w:pPr>
            <w:r>
              <w:rPr>
                <w:lang w:val="fr-FR"/>
              </w:rPr>
              <w:t>Services clientèle divers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AE0FC3" w14:paraId="495A7CBE"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AE0FC3" w14:paraId="2F7063F5"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AE0FC3" w14:paraId="05B78D2B" w14:textId="77777777">
            <w:pPr>
              <w:pStyle w:val="Tab1MiddleColGras"/>
              <w:rPr>
                <w:lang w:val="fr-FR"/>
              </w:rPr>
            </w:pPr>
            <w:r>
              <w:rPr>
                <w:lang w:val="fr-FR"/>
              </w:rPr>
              <w:t>6 747 718,27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6DAF51F5" w14:textId="77777777">
            <w:pPr>
              <w:pStyle w:val="Tab1LastColGras"/>
              <w:rPr>
                <w:lang w:val="fr-FR"/>
              </w:rPr>
            </w:pPr>
            <w:r>
              <w:rPr>
                <w:lang w:val="fr-FR"/>
              </w:rPr>
              <w:t>1,02</w:t>
            </w:r>
          </w:p>
        </w:tc>
      </w:tr>
      <w:tr w14:paraId="0B92064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5615E137" w14:textId="77777777">
            <w:pPr>
              <w:pStyle w:val="Tab3FirstColNonGras"/>
              <w:rPr>
                <w:lang w:val="fr-FR"/>
              </w:rPr>
            </w:pPr>
            <w:r>
              <w:rPr>
                <w:lang w:val="fr-FR"/>
              </w:rPr>
              <w:t>SITEONE LANDSCAPE SUPPLY INC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206DD951"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3136C634" w14:textId="77777777">
            <w:pPr>
              <w:pStyle w:val="Tab3MiddleColNonGras"/>
              <w:rPr>
                <w:lang w:val="fr-FR"/>
              </w:rPr>
            </w:pPr>
            <w:r>
              <w:rPr>
                <w:lang w:val="fr-FR"/>
              </w:rPr>
              <w:t>67 430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1D5E8133" w14:textId="77777777">
            <w:pPr>
              <w:pStyle w:val="Tab3MiddleColNonGras"/>
              <w:rPr>
                <w:lang w:val="fr-FR"/>
              </w:rPr>
            </w:pPr>
            <w:r>
              <w:rPr>
                <w:lang w:val="fr-FR"/>
              </w:rPr>
              <w:t>6 747 718,27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4D8F3FDE" w14:textId="77777777">
            <w:pPr>
              <w:pStyle w:val="Tab3LastColNonGras"/>
              <w:rPr>
                <w:lang w:val="fr-FR"/>
              </w:rPr>
            </w:pPr>
            <w:r>
              <w:rPr>
                <w:lang w:val="fr-FR"/>
              </w:rPr>
              <w:t>1,02</w:t>
            </w:r>
          </w:p>
        </w:tc>
      </w:tr>
      <w:tr w14:paraId="18B8178B"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AE0FC3" w14:paraId="7C07E1CD" w14:textId="77777777">
            <w:pPr>
              <w:pStyle w:val="Tab1FirstColGras"/>
              <w:rPr>
                <w:lang w:val="fr-FR"/>
              </w:rPr>
            </w:pPr>
            <w:r>
              <w:rPr>
                <w:lang w:val="fr-FR"/>
              </w:rPr>
              <w:t>Services financiers diversifiés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AE0FC3" w14:paraId="556E7A05"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AE0FC3" w14:paraId="0A4BF819"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AE0FC3" w14:paraId="1F79883D" w14:textId="77777777">
            <w:pPr>
              <w:pStyle w:val="Tab1MiddleColGras"/>
              <w:rPr>
                <w:lang w:val="fr-FR"/>
              </w:rPr>
            </w:pPr>
            <w:r>
              <w:rPr>
                <w:lang w:val="fr-FR"/>
              </w:rPr>
              <w:t>8 009 666,33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146C45A2" w14:textId="77777777">
            <w:pPr>
              <w:pStyle w:val="Tab1LastColGras"/>
              <w:rPr>
                <w:lang w:val="fr-FR"/>
              </w:rPr>
            </w:pPr>
            <w:r>
              <w:rPr>
                <w:lang w:val="fr-FR"/>
              </w:rPr>
              <w:t>1,21</w:t>
            </w:r>
          </w:p>
        </w:tc>
      </w:tr>
      <w:tr w14:paraId="3E24066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696BF21B" w14:textId="77777777">
            <w:pPr>
              <w:pStyle w:val="Tab3FirstColNonGras"/>
              <w:rPr>
                <w:lang w:val="fr-FR"/>
              </w:rPr>
            </w:pPr>
            <w:r>
              <w:rPr>
                <w:lang w:val="fr-FR"/>
              </w:rPr>
              <w:t>VERALTO CORP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6D33E201"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7A72254A" w14:textId="77777777">
            <w:pPr>
              <w:pStyle w:val="Tab3MiddleColNonGras"/>
              <w:rPr>
                <w:lang w:val="fr-FR"/>
              </w:rPr>
            </w:pPr>
            <w:r>
              <w:rPr>
                <w:lang w:val="fr-FR"/>
              </w:rPr>
              <w:t>103 264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080D7B80" w14:textId="77777777">
            <w:pPr>
              <w:pStyle w:val="Tab3MiddleColNonGras"/>
              <w:rPr>
                <w:lang w:val="fr-FR"/>
              </w:rPr>
            </w:pPr>
            <w:r>
              <w:rPr>
                <w:lang w:val="fr-FR"/>
              </w:rPr>
              <w:t>8 009 666,33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08479B78" w14:textId="77777777">
            <w:pPr>
              <w:pStyle w:val="Tab3LastColNonGras"/>
              <w:rPr>
                <w:lang w:val="fr-FR"/>
              </w:rPr>
            </w:pPr>
            <w:r>
              <w:rPr>
                <w:lang w:val="fr-FR"/>
              </w:rPr>
              <w:t>1,21</w:t>
            </w:r>
          </w:p>
        </w:tc>
      </w:tr>
      <w:tr w14:paraId="1F65330B"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AE0FC3" w14:paraId="0715DBDC" w14:textId="77777777">
            <w:pPr>
              <w:pStyle w:val="Tab1FirstColGras"/>
              <w:rPr>
                <w:lang w:val="fr-FR"/>
              </w:rPr>
            </w:pPr>
            <w:r>
              <w:rPr>
                <w:lang w:val="fr-FR"/>
              </w:rPr>
              <w:t xml:space="preserve">SIIC </w:t>
            </w:r>
            <w:r>
              <w:rPr>
                <w:lang w:val="fr-FR"/>
              </w:rPr>
              <w:t>spécialisées dans le crédit hypothécaire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AE0FC3" w14:paraId="6CA03CDE"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AE0FC3" w14:paraId="5A4C0875"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AE0FC3" w14:paraId="31ED5B6E" w14:textId="77777777">
            <w:pPr>
              <w:pStyle w:val="Tab1MiddleColGras"/>
              <w:rPr>
                <w:lang w:val="fr-FR"/>
              </w:rPr>
            </w:pPr>
            <w:r>
              <w:rPr>
                <w:lang w:val="fr-FR"/>
              </w:rPr>
              <w:t>16 026 382,31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79D94627" w14:textId="77777777">
            <w:pPr>
              <w:pStyle w:val="Tab1LastColGras"/>
              <w:rPr>
                <w:lang w:val="fr-FR"/>
              </w:rPr>
            </w:pPr>
            <w:r>
              <w:rPr>
                <w:lang w:val="fr-FR"/>
              </w:rPr>
              <w:t>2,43</w:t>
            </w:r>
          </w:p>
        </w:tc>
      </w:tr>
      <w:tr w14:paraId="75021C7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AE0FC3" w14:paraId="0863DDA1" w14:textId="77777777">
            <w:pPr>
              <w:pStyle w:val="Tab3FirstColNonGras"/>
              <w:rPr>
                <w:lang w:val="fr-FR"/>
              </w:rPr>
            </w:pPr>
            <w:r>
              <w:rPr>
                <w:lang w:val="fr-FR"/>
              </w:rPr>
              <w:t>HA SUSTAINABLE INFRASTRUCTUR</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AE0FC3" w14:paraId="7A3A188A" w14:textId="77777777">
            <w:pPr>
              <w:pStyle w:val="Tab1MiddleColNonGrasCentre"/>
              <w:rPr>
                <w:lang w:val="fr-FR"/>
              </w:rPr>
            </w:pPr>
            <w:r>
              <w:rPr>
                <w:lang w:val="fr-FR"/>
              </w:rPr>
              <w:t>USD</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AE0FC3" w14:paraId="21CC6909" w14:textId="77777777">
            <w:pPr>
              <w:pStyle w:val="Tab3MiddleColNonGras"/>
              <w:rPr>
                <w:lang w:val="fr-FR"/>
              </w:rPr>
            </w:pPr>
            <w:r>
              <w:rPr>
                <w:lang w:val="fr-FR"/>
              </w:rPr>
              <w:t>469 218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AE0FC3" w14:paraId="39E63E55" w14:textId="77777777">
            <w:pPr>
              <w:pStyle w:val="Tab3MiddleColNonGras"/>
              <w:rPr>
                <w:lang w:val="fr-FR"/>
              </w:rPr>
            </w:pPr>
            <w:r>
              <w:rPr>
                <w:lang w:val="fr-FR"/>
              </w:rPr>
              <w:t>16 026 382,31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50F22855" w14:textId="77777777">
            <w:pPr>
              <w:pStyle w:val="Tab3LastColNonGras"/>
              <w:rPr>
                <w:lang w:val="fr-FR"/>
              </w:rPr>
            </w:pPr>
            <w:r>
              <w:rPr>
                <w:lang w:val="fr-FR"/>
              </w:rPr>
              <w:t>2,43</w:t>
            </w:r>
          </w:p>
        </w:tc>
      </w:tr>
      <w:tr w14:paraId="7E7353C8" w14:textId="77777777">
        <w:tblPrEx>
          <w:tblW w:w="5000" w:type="pct"/>
          <w:tblLayout w:type="fixed"/>
          <w:tblLook w:val="04A0"/>
        </w:tblPrEx>
        <w:trPr>
          <w:trHeight w:hRule="exact" w:val="45"/>
        </w:trPr>
        <w:tc>
          <w:tcPr>
            <w:tcW w:w="5460" w:type="dxa"/>
            <w:tcBorders>
              <w:left w:val="single" w:sz="4" w:space="0" w:color="000000"/>
            </w:tcBorders>
            <w:tcMar>
              <w:top w:w="0" w:type="dxa"/>
              <w:left w:w="0" w:type="dxa"/>
              <w:bottom w:w="0" w:type="dxa"/>
              <w:right w:w="0" w:type="dxa"/>
            </w:tcMar>
            <w:vAlign w:val="center"/>
          </w:tcPr>
          <w:p w:rsidR="00AE0FC3" w14:paraId="6D0B0E65" w14:textId="77777777">
            <w:pPr>
              <w:pStyle w:val="Tab1FirstColGrasNoContent"/>
              <w:rPr>
                <w:sz w:val="16"/>
                <w:lang w:val="fr-FR"/>
              </w:rPr>
            </w:pPr>
          </w:p>
        </w:tc>
        <w:tc>
          <w:tcPr>
            <w:tcW w:w="800" w:type="dxa"/>
            <w:tcBorders>
              <w:left w:val="single" w:sz="4" w:space="0" w:color="000000"/>
              <w:right w:val="single" w:sz="4" w:space="0" w:color="000000"/>
            </w:tcBorders>
            <w:tcMar>
              <w:top w:w="0" w:type="dxa"/>
              <w:left w:w="40" w:type="dxa"/>
              <w:bottom w:w="0" w:type="dxa"/>
              <w:right w:w="0" w:type="dxa"/>
            </w:tcMar>
            <w:vAlign w:val="center"/>
          </w:tcPr>
          <w:p w:rsidR="00AE0FC3" w14:paraId="5C341A9F"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AE0FC3" w14:paraId="55EE2F2F"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AE0FC3" w14:paraId="2D950DB8" w14:textId="77777777">
            <w:pPr>
              <w:pStyle w:val="Tab1MiddleColGrasNoContent"/>
              <w:rPr>
                <w:sz w:val="16"/>
                <w:lang w:val="fr-FR"/>
              </w:rPr>
            </w:pPr>
          </w:p>
        </w:tc>
        <w:tc>
          <w:tcPr>
            <w:tcW w:w="720" w:type="dxa"/>
            <w:tcBorders>
              <w:left w:val="single" w:sz="4" w:space="0" w:color="000000"/>
              <w:right w:val="single" w:sz="4" w:space="0" w:color="000000"/>
            </w:tcBorders>
            <w:tcMar>
              <w:top w:w="0" w:type="dxa"/>
              <w:left w:w="0" w:type="dxa"/>
              <w:bottom w:w="0" w:type="dxa"/>
              <w:right w:w="0" w:type="dxa"/>
            </w:tcMar>
            <w:vAlign w:val="center"/>
          </w:tcPr>
          <w:p w:rsidR="00AE0FC3" w14:paraId="4A3C180C" w14:textId="77777777">
            <w:pPr>
              <w:pStyle w:val="Tab1LastColGrasNoContent"/>
              <w:rPr>
                <w:sz w:val="16"/>
                <w:lang w:val="fr-FR"/>
              </w:rPr>
            </w:pPr>
          </w:p>
        </w:tc>
      </w:tr>
      <w:tr w14:paraId="443C34EF" w14:textId="77777777">
        <w:tblPrEx>
          <w:tblW w:w="5000" w:type="pct"/>
          <w:tblLayout w:type="fixed"/>
          <w:tblLook w:val="04A0"/>
        </w:tblPrEx>
        <w:trPr>
          <w:trHeight w:val="281"/>
        </w:trPr>
        <w:tc>
          <w:tcPr>
            <w:tcW w:w="7480" w:type="dxa"/>
            <w:gridSpan w:val="3"/>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AE0FC3" w14:paraId="29620E2D" w14:textId="77777777">
            <w:pPr>
              <w:pStyle w:val="TotalTabFirstColBordure"/>
              <w:rPr>
                <w:lang w:val="fr-FR"/>
              </w:rPr>
            </w:pPr>
            <w:r>
              <w:rPr>
                <w:lang w:val="fr-FR"/>
              </w:rPr>
              <w:t>Total</w:t>
            </w:r>
          </w:p>
        </w:tc>
        <w:tc>
          <w:tcPr>
            <w:tcW w:w="148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AE0FC3" w14:paraId="31C6AB31" w14:textId="77777777">
            <w:pPr>
              <w:pStyle w:val="TotalTabMiddleColBordure"/>
              <w:rPr>
                <w:lang w:val="fr-FR"/>
              </w:rPr>
            </w:pPr>
            <w:r>
              <w:rPr>
                <w:lang w:val="fr-FR"/>
              </w:rPr>
              <w:t>653 469 965,20</w:t>
            </w:r>
          </w:p>
        </w:tc>
        <w:tc>
          <w:tcPr>
            <w:tcW w:w="72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AE0FC3" w14:paraId="2DA23E49" w14:textId="77777777">
            <w:pPr>
              <w:pStyle w:val="TotalTabLastColBordure"/>
              <w:rPr>
                <w:lang w:val="fr-FR"/>
              </w:rPr>
            </w:pPr>
            <w:r>
              <w:rPr>
                <w:lang w:val="fr-FR"/>
              </w:rPr>
              <w:t>99,06</w:t>
            </w:r>
          </w:p>
        </w:tc>
      </w:tr>
    </w:tbl>
    <w:p w:rsidR="00AE0FC3" w14:paraId="54C79A6D" w14:textId="77777777">
      <w:pPr>
        <w:pStyle w:val="TechnicalBookmark"/>
        <w:rPr>
          <w:lang w:val="fr-FR"/>
        </w:rPr>
      </w:pPr>
    </w:p>
    <w:p w:rsidR="00AE0FC3" w14:paraId="087C2D21" w14:textId="77777777">
      <w:pPr>
        <w:pStyle w:val="TableNote"/>
        <w:spacing w:before="60" w:after="15" w:line="184" w:lineRule="exact"/>
        <w:rPr>
          <w:lang w:val="fr-FR"/>
        </w:rPr>
      </w:pPr>
      <w:r>
        <w:rPr>
          <w:lang w:val="fr-FR"/>
        </w:rPr>
        <w:t xml:space="preserve">(*) Le secteur d’activité représente l’activité principale de l’émetteur de </w:t>
      </w:r>
      <w:r>
        <w:rPr>
          <w:lang w:val="fr-FR"/>
        </w:rPr>
        <w:t>l’instrument financier ; il est issu de sources fiables reconnues au plan international (GICS et NACE principalement).</w:t>
      </w:r>
    </w:p>
    <w:p w:rsidR="00AE0FC3" w14:paraId="1EDC0330" w14:textId="77777777">
      <w:pPr>
        <w:pStyle w:val="BreakLine"/>
        <w:rPr>
          <w:lang w:val="fr-FR"/>
        </w:rPr>
        <w:sectPr>
          <w:headerReference w:type="default" r:id="rId27"/>
          <w:footerReference w:type="default" r:id="rId28"/>
          <w:pgSz w:w="11900" w:h="16840"/>
          <w:pgMar w:top="2154" w:right="1134" w:bottom="1134" w:left="1134" w:header="400" w:footer="400" w:gutter="0"/>
          <w:cols w:space="720"/>
        </w:sectPr>
      </w:pPr>
    </w:p>
    <w:p w:rsidR="00AE0FC3" w:rsidRPr="002F5802" w14:paraId="797304C0" w14:textId="77777777">
      <w:pPr>
        <w:spacing w:line="30" w:lineRule="exact"/>
        <w:rPr>
          <w:sz w:val="3"/>
          <w:lang w:val="fr-FR"/>
        </w:rPr>
      </w:pPr>
    </w:p>
    <w:p w:rsidR="00AE0FC3" w14:paraId="4C8A426B" w14:textId="77777777">
      <w:pPr>
        <w:pStyle w:val="TechnicalBookmark"/>
        <w:rPr>
          <w:lang w:val="fr-FR"/>
        </w:rPr>
      </w:pPr>
      <w:r>
        <w:rPr>
          <w:lang w:val="fr-FR"/>
        </w:rPr>
        <w:fldChar w:fldCharType="begin"/>
      </w:r>
      <w:r>
        <w:rPr>
          <w:lang w:val="fr-FR"/>
        </w:rPr>
        <w:instrText xml:space="preserve"> SET C2D14019561FE4AB07E983616778EDC4 "" </w:instrText>
      </w:r>
      <w:r>
        <w:rPr>
          <w:lang w:val="fr-FR"/>
        </w:rPr>
        <w:fldChar w:fldCharType="separate"/>
      </w:r>
      <w:bookmarkStart w:id="51" w:name="C2D14019561FE4AB07E983616778EDC4"/>
      <w:bookmarkEnd w:id="51"/>
      <w:r>
        <w:rPr>
          <w:lang w:val="fr-FR"/>
        </w:rPr>
        <w:fldChar w:fldCharType="end"/>
      </w:r>
    </w:p>
    <w:p w:rsidR="00AE0FC3" w14:paraId="6F22E8B2" w14:textId="77777777">
      <w:pPr>
        <w:pStyle w:val="H2"/>
        <w:rPr>
          <w:lang w:val="fr-FR"/>
        </w:rPr>
      </w:pPr>
      <w:r>
        <w:rPr>
          <w:lang w:val="fr-FR"/>
        </w:rPr>
        <w:t xml:space="preserve">Inventaire des éléments de bilan </w:t>
      </w:r>
    </w:p>
    <w:p w:rsidR="00AE0FC3" w14:paraId="2945EF19" w14:textId="77777777">
      <w:pPr>
        <w:pStyle w:val="NoRefToc"/>
        <w:rPr>
          <w:lang w:val="fr-FR"/>
        </w:rPr>
      </w:pPr>
      <w:r>
        <w:rPr>
          <w:lang w:val="fr-FR"/>
        </w:rPr>
        <w:t>Inventaire des éléments de bilan</w:t>
      </w:r>
    </w:p>
    <w:p w:rsidR="00AE0FC3" w14:paraId="7AF2646D" w14:textId="77777777">
      <w:pPr>
        <w:pStyle w:val="TechnicalBookmark"/>
        <w:rPr>
          <w:lang w:val="fr-FR"/>
        </w:rPr>
      </w:pPr>
      <w:r>
        <w:rPr>
          <w:lang w:val="fr-FR"/>
        </w:rPr>
        <w:fldChar w:fldCharType="begin"/>
      </w:r>
      <w:r>
        <w:rPr>
          <w:lang w:val="fr-FR"/>
        </w:rPr>
        <w:instrText xml:space="preserve"> SET F66F4D876DBC57F7C5531B4CE6E89DBE "" </w:instrText>
      </w:r>
      <w:r>
        <w:rPr>
          <w:lang w:val="fr-FR"/>
        </w:rPr>
        <w:fldChar w:fldCharType="separate"/>
      </w:r>
      <w:bookmarkStart w:id="52" w:name="F66F4D876DBC57F7C5531B4CE6E89DBE"/>
      <w:bookmarkEnd w:id="52"/>
      <w:r>
        <w:rPr>
          <w:lang w:val="fr-FR"/>
        </w:rPr>
        <w:fldChar w:fldCharType="end"/>
      </w:r>
    </w:p>
    <w:p w:rsidR="00AE0FC3" w14:paraId="40039B57" w14:textId="77777777">
      <w:pPr>
        <w:pStyle w:val="BreakLine"/>
        <w:rPr>
          <w:lang w:val="fr-FR"/>
        </w:rPr>
      </w:pPr>
      <w:r>
        <w:rPr>
          <w:lang w:val="fr-FR"/>
        </w:rPr>
        <w:t xml:space="preserve"> </w:t>
      </w:r>
    </w:p>
    <w:p w:rsidR="00AE0FC3" w14:paraId="656B2841" w14:textId="77777777">
      <w:pPr>
        <w:pStyle w:val="TechnicalBookmark"/>
        <w:rPr>
          <w:lang w:val="fr-FR"/>
        </w:rPr>
      </w:pPr>
      <w:r>
        <w:rPr>
          <w:lang w:val="fr-FR"/>
        </w:rPr>
        <w:fldChar w:fldCharType="begin"/>
      </w:r>
      <w:r>
        <w:rPr>
          <w:lang w:val="fr-FR"/>
        </w:rPr>
        <w:instrText xml:space="preserve"> SET 2F52FDE64CA469AB5AB1FEF36DC7080D "" </w:instrText>
      </w:r>
      <w:r>
        <w:rPr>
          <w:lang w:val="fr-FR"/>
        </w:rPr>
        <w:fldChar w:fldCharType="separate"/>
      </w:r>
      <w:bookmarkStart w:id="53" w:name="2F52FDE64CA469AB5AB1FEF36DC7080D"/>
      <w:bookmarkEnd w:id="53"/>
      <w:r>
        <w:rPr>
          <w:lang w:val="fr-FR"/>
        </w:rPr>
        <w:fldChar w:fldCharType="end"/>
      </w:r>
    </w:p>
    <w:p w:rsidR="00AE0FC3" w14:paraId="5AF422AC" w14:textId="77777777">
      <w:pPr>
        <w:pStyle w:val="H2SPACEBEFORE"/>
        <w:ind w:right="2400"/>
        <w:rPr>
          <w:lang w:val="fr-FR"/>
        </w:rPr>
      </w:pPr>
      <w:r>
        <w:rPr>
          <w:lang w:val="fr-FR"/>
        </w:rPr>
        <w:t>|</w:t>
      </w:r>
    </w:p>
    <w:p w:rsidR="00AE0FC3" w14:paraId="62E31140" w14:textId="77777777">
      <w:pPr>
        <w:pStyle w:val="H2"/>
        <w:rPr>
          <w:lang w:val="fr-FR"/>
        </w:rPr>
      </w:pPr>
      <w:bookmarkStart w:id="54" w:name="Inventaire_des_opérations_à_terme_de_dev"/>
      <w:bookmarkEnd w:id="54"/>
      <w:r>
        <w:rPr>
          <w:lang w:val="fr-FR"/>
        </w:rPr>
        <w:t xml:space="preserve">Inventaire des opérations à terme de </w:t>
      </w:r>
      <w:r>
        <w:rPr>
          <w:lang w:val="fr-FR"/>
        </w:rPr>
        <w:t>devises</w:t>
      </w:r>
    </w:p>
    <w:p w:rsidR="00AE0FC3" w14:paraId="3C19AC40" w14:textId="77777777">
      <w:pPr>
        <w:pStyle w:val="RefToc2"/>
        <w:rPr>
          <w:lang w:val="fr-FR"/>
        </w:rPr>
      </w:pPr>
      <w:bookmarkStart w:id="55" w:name="BK_C271C8EEB689153534D3CD97CCC8B94F"/>
      <w:bookmarkEnd w:id="55"/>
      <w:r>
        <w:rPr>
          <w:lang w:val="fr-FR"/>
        </w:rPr>
        <w:t>Inventaire des opérations à terme de devises</w:t>
      </w:r>
    </w:p>
    <w:p w:rsidR="00AE0FC3" w14:paraId="3FF1F196" w14:textId="77777777">
      <w:pPr>
        <w:pStyle w:val="TechnicalBookmark"/>
        <w:rPr>
          <w:lang w:val="fr-FR"/>
        </w:rPr>
      </w:pPr>
      <w:r>
        <w:rPr>
          <w:lang w:val="fr-FR"/>
        </w:rPr>
        <w:fldChar w:fldCharType="begin"/>
      </w:r>
      <w:r>
        <w:rPr>
          <w:lang w:val="fr-FR"/>
        </w:rPr>
        <w:instrText xml:space="preserve"> SET 0AE6D2DC8D25B3A161F4AC2DF3B884CF "" </w:instrText>
      </w:r>
      <w:r>
        <w:rPr>
          <w:lang w:val="fr-FR"/>
        </w:rPr>
        <w:fldChar w:fldCharType="separate"/>
      </w:r>
      <w:bookmarkStart w:id="56" w:name="0AE6D2DC8D25B3A161F4AC2DF3B884CF"/>
      <w:bookmarkEnd w:id="56"/>
      <w:r>
        <w:rPr>
          <w:lang w:val="fr-FR"/>
        </w:rPr>
        <w:fldChar w:fldCharType="end"/>
      </w:r>
    </w:p>
    <w:p w:rsidR="00AE0FC3" w14:paraId="3FCDD545" w14:textId="77777777">
      <w:pPr>
        <w:pStyle w:val="TechnicalBookmark"/>
        <w:rPr>
          <w:lang w:val="fr-FR"/>
        </w:rPr>
      </w:pPr>
    </w:p>
    <w:tbl>
      <w:tblPr>
        <w:tblW w:w="5000" w:type="pct"/>
        <w:tblBorders>
          <w:bottom w:val="single" w:sz="4" w:space="0" w:color="000000"/>
        </w:tblBorders>
        <w:tblLayout w:type="fixed"/>
        <w:tblLook w:val="04A0"/>
      </w:tblPr>
      <w:tblGrid>
        <w:gridCol w:w="2176"/>
        <w:gridCol w:w="1377"/>
        <w:gridCol w:w="1397"/>
        <w:gridCol w:w="839"/>
        <w:gridCol w:w="1497"/>
        <w:gridCol w:w="839"/>
        <w:gridCol w:w="1497"/>
      </w:tblGrid>
      <w:tr w14:paraId="2F0B05AF" w14:textId="77777777">
        <w:tblPrEx>
          <w:tblW w:w="5000" w:type="pct"/>
          <w:tblBorders>
            <w:bottom w:val="single" w:sz="4" w:space="0" w:color="000000"/>
          </w:tblBorders>
          <w:tblLayout w:type="fixed"/>
          <w:tblLook w:val="04A0"/>
        </w:tblPrEx>
        <w:trPr>
          <w:trHeight w:val="485"/>
        </w:trPr>
        <w:tc>
          <w:tcPr>
            <w:tcW w:w="218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AE0FC3" w14:paraId="567B805F" w14:textId="77777777">
            <w:pPr>
              <w:pStyle w:val="EnteteTabFirstColBordure"/>
              <w:rPr>
                <w:lang w:val="fr-FR"/>
              </w:rPr>
            </w:pPr>
            <w:r>
              <w:rPr>
                <w:lang w:val="fr-FR"/>
              </w:rPr>
              <w:t>Type d'opération</w:t>
            </w:r>
          </w:p>
        </w:tc>
        <w:tc>
          <w:tcPr>
            <w:tcW w:w="278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5AF8A137" w14:textId="77777777">
            <w:pPr>
              <w:pStyle w:val="EnteteTabMiddleColBordure"/>
              <w:rPr>
                <w:lang w:val="fr-FR"/>
              </w:rPr>
            </w:pPr>
            <w:r>
              <w:rPr>
                <w:lang w:val="fr-FR"/>
              </w:rPr>
              <w:t>Valeur actuelle présentée au bilan</w:t>
            </w:r>
          </w:p>
        </w:tc>
        <w:tc>
          <w:tcPr>
            <w:tcW w:w="4680" w:type="dxa"/>
            <w:gridSpan w:val="4"/>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0F4D999E" w14:textId="77777777">
            <w:pPr>
              <w:pStyle w:val="EnteteTabMiddleColBordure"/>
              <w:rPr>
                <w:lang w:val="fr-FR"/>
              </w:rPr>
            </w:pPr>
            <w:r>
              <w:rPr>
                <w:lang w:val="fr-FR"/>
              </w:rPr>
              <w:t>Montant de l'exposition (*)</w:t>
            </w:r>
          </w:p>
        </w:tc>
      </w:tr>
      <w:tr w14:paraId="5B256BB6" w14:textId="77777777">
        <w:tblPrEx>
          <w:tblW w:w="5000" w:type="pct"/>
          <w:tblLayout w:type="fixed"/>
          <w:tblLook w:val="04A0"/>
        </w:tblPrEx>
        <w:trPr>
          <w:trHeight w:val="485"/>
        </w:trPr>
        <w:tc>
          <w:tcPr>
            <w:tcW w:w="218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AE0FC3" w14:paraId="54E5E8C2" w14:textId="77777777">
            <w:pPr>
              <w:pStyle w:val="NormalNoContent"/>
            </w:pPr>
          </w:p>
        </w:tc>
        <w:tc>
          <w:tcPr>
            <w:tcW w:w="138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131F40AF" w14:textId="77777777">
            <w:pPr>
              <w:pStyle w:val="EnteteTabMiddleColBordure"/>
              <w:rPr>
                <w:lang w:val="fr-FR"/>
              </w:rPr>
            </w:pPr>
            <w:r>
              <w:rPr>
                <w:lang w:val="fr-FR"/>
              </w:rPr>
              <w:t>Actif</w:t>
            </w:r>
          </w:p>
        </w:tc>
        <w:tc>
          <w:tcPr>
            <w:tcW w:w="14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310123C3" w14:textId="77777777">
            <w:pPr>
              <w:pStyle w:val="EnteteTabMiddleColBordure"/>
              <w:rPr>
                <w:lang w:val="fr-FR"/>
              </w:rPr>
            </w:pPr>
            <w:r>
              <w:rPr>
                <w:lang w:val="fr-FR"/>
              </w:rPr>
              <w:t>Passif</w:t>
            </w:r>
          </w:p>
        </w:tc>
        <w:tc>
          <w:tcPr>
            <w:tcW w:w="234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13C5AD6F" w14:textId="77777777">
            <w:pPr>
              <w:pStyle w:val="EnteteTabMiddleColBordure"/>
              <w:rPr>
                <w:lang w:val="fr-FR"/>
              </w:rPr>
            </w:pPr>
            <w:r>
              <w:rPr>
                <w:lang w:val="fr-FR"/>
              </w:rPr>
              <w:t>Devises à recevoir (+)</w:t>
            </w:r>
          </w:p>
        </w:tc>
        <w:tc>
          <w:tcPr>
            <w:tcW w:w="234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219B3AA4" w14:textId="77777777">
            <w:pPr>
              <w:pStyle w:val="EnteteTabMiddleColBordure"/>
              <w:rPr>
                <w:lang w:val="fr-FR"/>
              </w:rPr>
            </w:pPr>
            <w:r>
              <w:rPr>
                <w:lang w:val="fr-FR"/>
              </w:rPr>
              <w:t>Devises à livrer (-)</w:t>
            </w:r>
          </w:p>
        </w:tc>
      </w:tr>
      <w:tr w14:paraId="2485F169" w14:textId="77777777">
        <w:tblPrEx>
          <w:tblW w:w="5000" w:type="pct"/>
          <w:tblLayout w:type="fixed"/>
          <w:tblLook w:val="04A0"/>
        </w:tblPrEx>
        <w:trPr>
          <w:trHeight w:val="485"/>
        </w:trPr>
        <w:tc>
          <w:tcPr>
            <w:tcW w:w="218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AE0FC3" w14:paraId="45A1FF8E" w14:textId="77777777">
            <w:pPr>
              <w:pStyle w:val="NormalNoContent"/>
            </w:pPr>
          </w:p>
        </w:tc>
        <w:tc>
          <w:tcPr>
            <w:tcW w:w="138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E0FC3" w14:paraId="72D5CDA3" w14:textId="77777777">
            <w:pPr>
              <w:pStyle w:val="NormalNoContent"/>
            </w:pPr>
          </w:p>
        </w:tc>
        <w:tc>
          <w:tcPr>
            <w:tcW w:w="14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E0FC3" w14:paraId="0F3EEB5E" w14:textId="77777777">
            <w:pPr>
              <w:pStyle w:val="NormalNoContent"/>
            </w:pPr>
          </w:p>
        </w:tc>
        <w:tc>
          <w:tcPr>
            <w:tcW w:w="84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7BD82014" w14:textId="77777777">
            <w:pPr>
              <w:pStyle w:val="EnteteTabMiddleColBordure"/>
              <w:rPr>
                <w:lang w:val="fr-FR"/>
              </w:rPr>
            </w:pPr>
            <w:r>
              <w:rPr>
                <w:lang w:val="fr-FR"/>
              </w:rPr>
              <w:t>Devise</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2D53A28B" w14:textId="77777777">
            <w:pPr>
              <w:pStyle w:val="EnteteTabMiddleColBordure"/>
              <w:rPr>
                <w:lang w:val="fr-FR"/>
              </w:rPr>
            </w:pPr>
            <w:r>
              <w:rPr>
                <w:lang w:val="fr-FR"/>
              </w:rPr>
              <w:t>Montant (*)</w:t>
            </w:r>
          </w:p>
        </w:tc>
        <w:tc>
          <w:tcPr>
            <w:tcW w:w="84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7C8F6AF6" w14:textId="77777777">
            <w:pPr>
              <w:pStyle w:val="EnteteTabMiddleColBordure"/>
              <w:rPr>
                <w:lang w:val="fr-FR"/>
              </w:rPr>
            </w:pPr>
            <w:r>
              <w:rPr>
                <w:lang w:val="fr-FR"/>
              </w:rPr>
              <w:t>Devise</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25074F9D" w14:textId="77777777">
            <w:pPr>
              <w:pStyle w:val="EnteteTabMiddleColBordure"/>
              <w:rPr>
                <w:lang w:val="fr-FR"/>
              </w:rPr>
            </w:pPr>
            <w:r>
              <w:rPr>
                <w:lang w:val="fr-FR"/>
              </w:rPr>
              <w:t>Montant (*)</w:t>
            </w:r>
          </w:p>
        </w:tc>
      </w:tr>
      <w:tr w14:paraId="4918392B" w14:textId="77777777">
        <w:tblPrEx>
          <w:tblW w:w="5000" w:type="pct"/>
          <w:tblLayout w:type="fixed"/>
          <w:tblLook w:val="04A0"/>
        </w:tblPrEx>
        <w:trPr>
          <w:trHeight w:val="281"/>
        </w:trPr>
        <w:tc>
          <w:tcPr>
            <w:tcW w:w="218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AE0FC3" w14:paraId="418B0589" w14:textId="77777777">
            <w:pPr>
              <w:pStyle w:val="TotalTabFirstColBordure"/>
              <w:rPr>
                <w:lang w:val="fr-FR"/>
              </w:rPr>
            </w:pPr>
            <w:r>
              <w:rPr>
                <w:lang w:val="fr-FR"/>
              </w:rPr>
              <w:t>Total</w:t>
            </w:r>
          </w:p>
        </w:tc>
        <w:tc>
          <w:tcPr>
            <w:tcW w:w="138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AE0FC3" w14:paraId="0D60420C" w14:textId="77777777">
            <w:pPr>
              <w:pStyle w:val="TotalTabMiddleColBordure"/>
              <w:rPr>
                <w:lang w:val="fr-FR"/>
              </w:rPr>
            </w:pPr>
            <w:r>
              <w:rPr>
                <w:lang w:val="fr-FR"/>
              </w:rPr>
              <w:t xml:space="preserve"> </w:t>
            </w:r>
          </w:p>
        </w:tc>
        <w:tc>
          <w:tcPr>
            <w:tcW w:w="14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AE0FC3" w14:paraId="40D281B4" w14:textId="77777777">
            <w:pPr>
              <w:pStyle w:val="TotalTabMiddleColBordure"/>
              <w:rPr>
                <w:lang w:val="fr-FR"/>
              </w:rPr>
            </w:pPr>
            <w:r>
              <w:rPr>
                <w:lang w:val="fr-FR"/>
              </w:rPr>
              <w:t xml:space="preserve"> </w:t>
            </w:r>
          </w:p>
        </w:tc>
        <w:tc>
          <w:tcPr>
            <w:tcW w:w="84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AE0FC3" w14:paraId="66C6AAD5" w14:textId="77777777">
            <w:pPr>
              <w:pStyle w:val="TotalTabMiddleColBordureNoContent"/>
              <w:rPr>
                <w:sz w:val="16"/>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AE0FC3" w14:paraId="6E94A26A" w14:textId="77777777">
            <w:pPr>
              <w:pStyle w:val="TotalTabMiddleColBordure"/>
              <w:rPr>
                <w:lang w:val="fr-FR"/>
              </w:rPr>
            </w:pPr>
            <w:r>
              <w:rPr>
                <w:lang w:val="fr-FR"/>
              </w:rPr>
              <w:t xml:space="preserve"> </w:t>
            </w:r>
          </w:p>
        </w:tc>
        <w:tc>
          <w:tcPr>
            <w:tcW w:w="84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AE0FC3" w14:paraId="5727B212" w14:textId="77777777">
            <w:pPr>
              <w:pStyle w:val="TotalTabMiddleColBordureNoContent"/>
              <w:rPr>
                <w:sz w:val="16"/>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AE0FC3" w14:paraId="28E7363B" w14:textId="77777777">
            <w:pPr>
              <w:pStyle w:val="TotalTabMiddleColBordure"/>
              <w:rPr>
                <w:lang w:val="fr-FR"/>
              </w:rPr>
            </w:pPr>
            <w:r>
              <w:rPr>
                <w:lang w:val="fr-FR"/>
              </w:rPr>
              <w:t xml:space="preserve"> </w:t>
            </w:r>
          </w:p>
        </w:tc>
      </w:tr>
    </w:tbl>
    <w:p w:rsidR="00AE0FC3" w14:paraId="41560841" w14:textId="77777777">
      <w:pPr>
        <w:pStyle w:val="TechnicalBookmark"/>
        <w:rPr>
          <w:lang w:val="fr-FR"/>
        </w:rPr>
      </w:pPr>
    </w:p>
    <w:p w:rsidR="00AE0FC3" w14:paraId="1C877317" w14:textId="77777777">
      <w:pPr>
        <w:pStyle w:val="TableNote"/>
        <w:spacing w:before="60" w:after="15" w:line="184" w:lineRule="exact"/>
        <w:rPr>
          <w:lang w:val="fr-FR"/>
        </w:rPr>
      </w:pPr>
      <w:r>
        <w:rPr>
          <w:lang w:val="fr-FR"/>
        </w:rPr>
        <w:t>(*) Montant déterminé selon les dispositions du règlement relatif à la présentation des expositions exprimé dans la devise de comptabilisation.</w:t>
      </w:r>
    </w:p>
    <w:p w:rsidR="00AE0FC3" w14:paraId="13570C27" w14:textId="77777777">
      <w:pPr>
        <w:pStyle w:val="BreakLine"/>
        <w:rPr>
          <w:lang w:val="fr-FR"/>
        </w:rPr>
        <w:sectPr>
          <w:headerReference w:type="default" r:id="rId29"/>
          <w:footerReference w:type="default" r:id="rId30"/>
          <w:pgSz w:w="11900" w:h="16840"/>
          <w:pgMar w:top="2154" w:right="1134" w:bottom="1134" w:left="1134" w:header="400" w:footer="400" w:gutter="0"/>
          <w:cols w:space="720"/>
        </w:sectPr>
      </w:pPr>
      <w:r>
        <w:rPr>
          <w:lang w:val="fr-FR"/>
        </w:rPr>
        <w:t xml:space="preserve"> </w:t>
      </w:r>
      <w:r>
        <w:rPr>
          <w:lang w:val="fr-FR"/>
        </w:rPr>
        <w:cr/>
      </w:r>
    </w:p>
    <w:p w:rsidR="00AE0FC3" w:rsidRPr="002F5802" w14:paraId="0D7A02FF" w14:textId="77777777">
      <w:pPr>
        <w:spacing w:line="30" w:lineRule="exact"/>
        <w:rPr>
          <w:sz w:val="3"/>
          <w:lang w:val="fr-FR"/>
        </w:rPr>
      </w:pPr>
    </w:p>
    <w:p w:rsidR="00AE0FC3" w14:paraId="1CD1A769" w14:textId="77777777">
      <w:pPr>
        <w:pStyle w:val="TechnicalBookmark"/>
        <w:rPr>
          <w:lang w:val="fr-FR"/>
        </w:rPr>
      </w:pPr>
      <w:r>
        <w:rPr>
          <w:lang w:val="fr-FR"/>
        </w:rPr>
        <w:fldChar w:fldCharType="begin"/>
      </w:r>
      <w:r>
        <w:rPr>
          <w:lang w:val="fr-FR"/>
        </w:rPr>
        <w:instrText xml:space="preserve"> SET 51E1994F1D61DF5FA3ABB8021CDD1803 "" </w:instrText>
      </w:r>
      <w:r>
        <w:rPr>
          <w:lang w:val="fr-FR"/>
        </w:rPr>
        <w:fldChar w:fldCharType="separate"/>
      </w:r>
      <w:bookmarkStart w:id="57" w:name="51E1994F1D61DF5FA3ABB8021CDD1803"/>
      <w:bookmarkEnd w:id="57"/>
      <w:r>
        <w:rPr>
          <w:lang w:val="fr-FR"/>
        </w:rPr>
        <w:fldChar w:fldCharType="end"/>
      </w:r>
    </w:p>
    <w:p w:rsidR="00AE0FC3" w14:paraId="32103885" w14:textId="77777777">
      <w:pPr>
        <w:pStyle w:val="H2"/>
        <w:rPr>
          <w:lang w:val="fr-FR"/>
        </w:rPr>
      </w:pPr>
      <w:bookmarkStart w:id="58" w:name="Inventaire_des_instruments_financiers_à_"/>
      <w:bookmarkEnd w:id="58"/>
      <w:r>
        <w:rPr>
          <w:lang w:val="fr-FR"/>
        </w:rPr>
        <w:t>Inventaire des instruments financiers à terme</w:t>
      </w:r>
    </w:p>
    <w:p w:rsidR="00AE0FC3" w14:paraId="335503D5" w14:textId="77777777">
      <w:pPr>
        <w:pStyle w:val="RefToc2"/>
        <w:rPr>
          <w:lang w:val="fr-FR"/>
        </w:rPr>
      </w:pPr>
      <w:bookmarkStart w:id="59" w:name="BK_3FE7834DDA19A5F7489E5CE0DC3E3989"/>
      <w:bookmarkEnd w:id="59"/>
      <w:r>
        <w:rPr>
          <w:lang w:val="fr-FR"/>
        </w:rPr>
        <w:t>Inventaire des instruments financiers à terme</w:t>
      </w:r>
    </w:p>
    <w:p w:rsidR="00AE0FC3" w14:paraId="5F80E116" w14:textId="77777777">
      <w:pPr>
        <w:pStyle w:val="TechnicalBookmark"/>
        <w:rPr>
          <w:lang w:val="fr-FR"/>
        </w:rPr>
      </w:pPr>
      <w:r>
        <w:rPr>
          <w:lang w:val="fr-FR"/>
        </w:rPr>
        <w:fldChar w:fldCharType="begin"/>
      </w:r>
      <w:r>
        <w:rPr>
          <w:lang w:val="fr-FR"/>
        </w:rPr>
        <w:instrText xml:space="preserve"> SET F17A9AD2EA8FB20C2B1E910F18C637C5 "" </w:instrText>
      </w:r>
      <w:r>
        <w:rPr>
          <w:lang w:val="fr-FR"/>
        </w:rPr>
        <w:fldChar w:fldCharType="separate"/>
      </w:r>
      <w:bookmarkStart w:id="60" w:name="F17A9AD2EA8FB20C2B1E910F18C637C5"/>
      <w:bookmarkEnd w:id="60"/>
      <w:r>
        <w:rPr>
          <w:lang w:val="fr-FR"/>
        </w:rPr>
        <w:fldChar w:fldCharType="end"/>
      </w:r>
    </w:p>
    <w:p w:rsidR="00AE0FC3" w14:paraId="6E47F99B" w14:textId="77777777">
      <w:pPr>
        <w:pStyle w:val="TechnicalBookmark"/>
        <w:rPr>
          <w:lang w:val="fr-FR"/>
        </w:rPr>
      </w:pPr>
      <w:r>
        <w:rPr>
          <w:lang w:val="fr-FR"/>
        </w:rPr>
        <w:fldChar w:fldCharType="begin"/>
      </w:r>
      <w:r>
        <w:rPr>
          <w:lang w:val="fr-FR"/>
        </w:rPr>
        <w:instrText xml:space="preserve"> SET C7B40BFBE04BA28A23C7079AD0F5D39A "" </w:instrText>
      </w:r>
      <w:r>
        <w:rPr>
          <w:lang w:val="fr-FR"/>
        </w:rPr>
        <w:fldChar w:fldCharType="separate"/>
      </w:r>
      <w:bookmarkStart w:id="61" w:name="C7B40BFBE04BA28A23C7079AD0F5D39A"/>
      <w:bookmarkEnd w:id="61"/>
      <w:r>
        <w:rPr>
          <w:lang w:val="fr-FR"/>
        </w:rPr>
        <w:fldChar w:fldCharType="end"/>
      </w:r>
    </w:p>
    <w:p w:rsidR="00AE0FC3" w14:paraId="5A3FAFBC" w14:textId="77777777">
      <w:pPr>
        <w:pStyle w:val="H3"/>
        <w:rPr>
          <w:lang w:val="fr-FR"/>
        </w:rPr>
      </w:pPr>
      <w:r>
        <w:rPr>
          <w:lang w:val="fr-FR"/>
        </w:rPr>
        <w:t>Inventaire des instruments financiers à terme - actions</w:t>
      </w:r>
    </w:p>
    <w:p w:rsidR="00AE0FC3" w14:paraId="5845A606" w14:textId="77777777">
      <w:pPr>
        <w:pStyle w:val="RefToc3"/>
        <w:rPr>
          <w:lang w:val="fr-FR"/>
        </w:rPr>
      </w:pPr>
      <w:bookmarkStart w:id="62" w:name="BK_0CCF3D50BE45166626D58EE3B669B62D"/>
      <w:bookmarkEnd w:id="62"/>
    </w:p>
    <w:p w:rsidR="00AE0FC3" w14:paraId="02FF0F26" w14:textId="77777777">
      <w:pPr>
        <w:pStyle w:val="TechnicalBookmark"/>
        <w:rPr>
          <w:lang w:val="fr-FR"/>
        </w:rPr>
      </w:pPr>
      <w:r>
        <w:rPr>
          <w:lang w:val="fr-FR"/>
        </w:rPr>
        <w:fldChar w:fldCharType="begin"/>
      </w:r>
      <w:r>
        <w:rPr>
          <w:lang w:val="fr-FR"/>
        </w:rPr>
        <w:instrText xml:space="preserve"> SET DB72776ABB05AE2236D5F2F1559B7D48 "" </w:instrText>
      </w:r>
      <w:r>
        <w:rPr>
          <w:lang w:val="fr-FR"/>
        </w:rPr>
        <w:fldChar w:fldCharType="separate"/>
      </w:r>
      <w:bookmarkStart w:id="63" w:name="DB72776ABB05AE2236D5F2F1559B7D48"/>
      <w:bookmarkEnd w:id="63"/>
      <w:r>
        <w:rPr>
          <w:lang w:val="fr-FR"/>
        </w:rPr>
        <w:fldChar w:fldCharType="end"/>
      </w:r>
    </w:p>
    <w:p w:rsidR="00AE0FC3" w14:paraId="0DF4C58D" w14:textId="77777777">
      <w:pPr>
        <w:pStyle w:val="TechnicalBookmark"/>
        <w:rPr>
          <w:lang w:val="fr-FR"/>
        </w:rPr>
      </w:pPr>
    </w:p>
    <w:tbl>
      <w:tblPr>
        <w:tblW w:w="5000" w:type="pct"/>
        <w:tblBorders>
          <w:bottom w:val="single" w:sz="4" w:space="0" w:color="000000"/>
        </w:tblBorders>
        <w:tblLayout w:type="fixed"/>
        <w:tblLook w:val="04A0"/>
      </w:tblPr>
      <w:tblGrid>
        <w:gridCol w:w="2989"/>
        <w:gridCol w:w="1494"/>
        <w:gridCol w:w="1494"/>
        <w:gridCol w:w="1494"/>
        <w:gridCol w:w="2151"/>
      </w:tblGrid>
      <w:tr w14:paraId="34EE4361" w14:textId="77777777">
        <w:tblPrEx>
          <w:tblW w:w="5000" w:type="pct"/>
          <w:tblBorders>
            <w:bottom w:val="single" w:sz="4" w:space="0" w:color="000000"/>
          </w:tblBorders>
          <w:tblLayout w:type="fixed"/>
          <w:tblLook w:val="04A0"/>
        </w:tblPrEx>
        <w:trPr>
          <w:trHeight w:val="485"/>
        </w:trPr>
        <w:tc>
          <w:tcPr>
            <w:tcW w:w="300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AE0FC3" w14:paraId="024B742A" w14:textId="77777777">
            <w:pPr>
              <w:pStyle w:val="EnteteTabFirstColBordure"/>
              <w:rPr>
                <w:lang w:val="fr-FR"/>
              </w:rPr>
            </w:pPr>
            <w:r>
              <w:rPr>
                <w:lang w:val="fr-FR"/>
              </w:rPr>
              <w:t>Nature d'engagements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23B433BF" w14:textId="77777777">
            <w:pPr>
              <w:pStyle w:val="EnteteTabMiddleColBordure"/>
              <w:spacing w:line="184" w:lineRule="exact"/>
              <w:rPr>
                <w:lang w:val="fr-FR"/>
              </w:rPr>
            </w:pPr>
            <w:r>
              <w:rPr>
                <w:lang w:val="fr-FR"/>
              </w:rPr>
              <w:t>Quantité ou</w:t>
            </w:r>
          </w:p>
          <w:p w:rsidR="00AE0FC3" w14:paraId="5331DA9D" w14:textId="77777777">
            <w:pPr>
              <w:pStyle w:val="EnteteTabMiddleColBordure"/>
              <w:spacing w:line="184" w:lineRule="exact"/>
              <w:rPr>
                <w:lang w:val="fr-FR"/>
              </w:rPr>
            </w:pPr>
            <w:r>
              <w:rPr>
                <w:lang w:val="fr-FR"/>
              </w:rPr>
              <w:t>Nominal</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3A9C9AAB" w14:textId="77777777">
            <w:pPr>
              <w:pStyle w:val="EnteteTabMiddleColBordure"/>
              <w:rPr>
                <w:lang w:val="fr-FR"/>
              </w:rPr>
            </w:pPr>
            <w:r>
              <w:rPr>
                <w:lang w:val="fr-FR"/>
              </w:rPr>
              <w:t>Valeur actuelle présentée au bilan</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AE0FC3" w14:paraId="24E65F99" w14:textId="77777777">
            <w:pPr>
              <w:pStyle w:val="EnteteTabLastColBordure"/>
              <w:rPr>
                <w:lang w:val="fr-FR"/>
              </w:rPr>
            </w:pPr>
            <w:r>
              <w:rPr>
                <w:lang w:val="fr-FR"/>
              </w:rPr>
              <w:t>Montant de l'exposition (*)</w:t>
            </w:r>
          </w:p>
        </w:tc>
      </w:tr>
      <w:tr w14:paraId="589A5234" w14:textId="77777777">
        <w:tblPrEx>
          <w:tblW w:w="5000" w:type="pct"/>
          <w:tblLayout w:type="fixed"/>
          <w:tblLook w:val="04A0"/>
        </w:tblPrEx>
        <w:trPr>
          <w:trHeight w:val="385"/>
        </w:trPr>
        <w:tc>
          <w:tcPr>
            <w:tcW w:w="300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AE0FC3" w14:paraId="339BAF10" w14:textId="77777777">
            <w:pPr>
              <w:pStyle w:val="NormalNoContent"/>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E0FC3" w14:paraId="7697D5F2" w14:textId="77777777">
            <w:pPr>
              <w:pStyle w:val="NormalNoContent"/>
            </w:pP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39F79CA6" w14:textId="77777777">
            <w:pPr>
              <w:pStyle w:val="EnteteTabMiddleColBordure"/>
              <w:rPr>
                <w:lang w:val="fr-FR"/>
              </w:rPr>
            </w:pPr>
            <w:r>
              <w:rPr>
                <w:lang w:val="fr-FR"/>
              </w:rPr>
              <w:t>Actif</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6B417055" w14:textId="77777777">
            <w:pPr>
              <w:pStyle w:val="EnteteTabMiddleColBordure"/>
              <w:rPr>
                <w:lang w:val="fr-FR"/>
              </w:rPr>
            </w:pPr>
            <w:r>
              <w:rPr>
                <w:lang w:val="fr-FR"/>
              </w:rPr>
              <w:t>Passif</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AE0FC3" w14:paraId="487F5986" w14:textId="77777777">
            <w:pPr>
              <w:pStyle w:val="EnteteTabLastColBordure"/>
              <w:rPr>
                <w:lang w:val="fr-FR"/>
              </w:rPr>
            </w:pPr>
            <w:r>
              <w:rPr>
                <w:lang w:val="fr-FR"/>
              </w:rPr>
              <w:t>+/-</w:t>
            </w:r>
          </w:p>
        </w:tc>
      </w:tr>
      <w:tr w14:paraId="75BEAE60"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AE0FC3" w14:paraId="33507DA4"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31F0D3DF"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7EFCDCF0"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45B4D59A"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45735CDF" w14:textId="77777777">
            <w:pPr>
              <w:pStyle w:val="Tab1LastColGras"/>
              <w:rPr>
                <w:sz w:val="0"/>
                <w:lang w:val="fr-FR"/>
              </w:rPr>
            </w:pPr>
          </w:p>
        </w:tc>
      </w:tr>
      <w:tr w14:paraId="5D597FCE"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2F349123" w14:textId="77777777">
            <w:pPr>
              <w:pStyle w:val="Tab1FirstColGras"/>
              <w:rPr>
                <w:lang w:val="fr-FR"/>
              </w:rPr>
            </w:pPr>
            <w:r>
              <w:rPr>
                <w:lang w:val="fr-FR"/>
              </w:rPr>
              <w:t>1. Futures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0EB0B3B9"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2BEB890A"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05F50D64"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250F771E" w14:textId="77777777">
            <w:pPr>
              <w:pStyle w:val="Tab1LastColGrasNoContent"/>
              <w:rPr>
                <w:sz w:val="16"/>
                <w:lang w:val="fr-FR"/>
              </w:rPr>
            </w:pPr>
          </w:p>
        </w:tc>
      </w:tr>
      <w:tr w14:paraId="0B3D5C9F"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4D88EDBB" w14:textId="77777777">
            <w:pPr>
              <w:pStyle w:val="Tab1FirstColGras"/>
              <w:rPr>
                <w:lang w:val="fr-FR"/>
              </w:rPr>
            </w:pPr>
            <w:r>
              <w:rPr>
                <w:lang w:val="fr-FR"/>
              </w:rPr>
              <w:t>Sous-total 1.</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19150E5B"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57D4705B"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0BE72ED9"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3EFD01DD" w14:textId="77777777">
            <w:pPr>
              <w:pStyle w:val="Tab1LastColGras"/>
              <w:rPr>
                <w:lang w:val="fr-FR"/>
              </w:rPr>
            </w:pPr>
            <w:r>
              <w:rPr>
                <w:lang w:val="fr-FR"/>
              </w:rPr>
              <w:t xml:space="preserve"> </w:t>
            </w:r>
          </w:p>
        </w:tc>
      </w:tr>
      <w:tr w14:paraId="67B847AF"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4C16F15D" w14:textId="77777777">
            <w:pPr>
              <w:pStyle w:val="Tab1FirstColGras"/>
              <w:rPr>
                <w:lang w:val="fr-FR"/>
              </w:rPr>
            </w:pPr>
            <w:r>
              <w:rPr>
                <w:lang w:val="fr-FR"/>
              </w:rPr>
              <w:t>2. Options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27366011"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6C103980"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457ACEB9"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1359665A" w14:textId="77777777">
            <w:pPr>
              <w:pStyle w:val="Tab1LastColGrasNoContent"/>
              <w:rPr>
                <w:sz w:val="16"/>
                <w:lang w:val="fr-FR"/>
              </w:rPr>
            </w:pPr>
          </w:p>
        </w:tc>
      </w:tr>
      <w:tr w14:paraId="6B7C2E28"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23A2FF3C" w14:textId="77777777">
            <w:pPr>
              <w:pStyle w:val="Tab1FirstColGras"/>
              <w:rPr>
                <w:lang w:val="fr-FR"/>
              </w:rPr>
            </w:pPr>
            <w:r>
              <w:rPr>
                <w:lang w:val="fr-FR"/>
              </w:rPr>
              <w:t>Sous-total 2.</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3F266189"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3E789C36"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340D9C7C"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093904DC" w14:textId="77777777">
            <w:pPr>
              <w:pStyle w:val="Tab1LastColGras"/>
              <w:rPr>
                <w:lang w:val="fr-FR"/>
              </w:rPr>
            </w:pPr>
            <w:r>
              <w:rPr>
                <w:lang w:val="fr-FR"/>
              </w:rPr>
              <w:t xml:space="preserve"> </w:t>
            </w:r>
          </w:p>
        </w:tc>
      </w:tr>
      <w:tr w14:paraId="5A0BAF01"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1603A441" w14:textId="77777777">
            <w:pPr>
              <w:pStyle w:val="Tab1FirstColGras"/>
              <w:rPr>
                <w:lang w:val="fr-FR"/>
              </w:rPr>
            </w:pPr>
            <w:r>
              <w:rPr>
                <w:lang w:val="fr-FR"/>
              </w:rPr>
              <w:t>3. Swaps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24C0FE7F"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1AF02069"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0918208F"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7DA5BB34" w14:textId="77777777">
            <w:pPr>
              <w:pStyle w:val="Tab1LastColGrasNoContent"/>
              <w:rPr>
                <w:sz w:val="16"/>
                <w:lang w:val="fr-FR"/>
              </w:rPr>
            </w:pPr>
          </w:p>
        </w:tc>
      </w:tr>
      <w:tr w14:paraId="6D0AE0A2"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0D458F9C" w14:textId="77777777">
            <w:pPr>
              <w:pStyle w:val="Tab1FirstColGras"/>
              <w:rPr>
                <w:lang w:val="fr-FR"/>
              </w:rPr>
            </w:pPr>
            <w:r>
              <w:rPr>
                <w:lang w:val="fr-FR"/>
              </w:rPr>
              <w:t>Sous-total 3.</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40A309C5"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49BAA9F3"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1916B1E3"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16B30671" w14:textId="77777777">
            <w:pPr>
              <w:pStyle w:val="Tab1LastColGras"/>
              <w:rPr>
                <w:lang w:val="fr-FR"/>
              </w:rPr>
            </w:pPr>
            <w:r>
              <w:rPr>
                <w:lang w:val="fr-FR"/>
              </w:rPr>
              <w:t xml:space="preserve"> </w:t>
            </w:r>
          </w:p>
        </w:tc>
      </w:tr>
      <w:tr w14:paraId="6A804E27"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5558A0E9" w14:textId="77777777">
            <w:pPr>
              <w:pStyle w:val="Tab1FirstColGras"/>
              <w:rPr>
                <w:lang w:val="fr-FR"/>
              </w:rPr>
            </w:pPr>
            <w:r>
              <w:rPr>
                <w:lang w:val="fr-FR"/>
              </w:rPr>
              <w:t>4. Autres instruments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4421E070"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62AC01B3"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7BCA2822"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1572A713" w14:textId="77777777">
            <w:pPr>
              <w:pStyle w:val="Tab1LastColGrasNoContent"/>
              <w:rPr>
                <w:sz w:val="16"/>
                <w:lang w:val="fr-FR"/>
              </w:rPr>
            </w:pPr>
          </w:p>
        </w:tc>
      </w:tr>
      <w:tr w14:paraId="79606FAC"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57432E98" w14:textId="77777777">
            <w:pPr>
              <w:pStyle w:val="Tab1FirstColGras"/>
              <w:rPr>
                <w:lang w:val="fr-FR"/>
              </w:rPr>
            </w:pPr>
            <w:r>
              <w:rPr>
                <w:lang w:val="fr-FR"/>
              </w:rPr>
              <w:t>Sous-total 4.</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475F63CC"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31845623"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3CE94C10"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5D17E95D" w14:textId="77777777">
            <w:pPr>
              <w:pStyle w:val="Tab1LastColGras"/>
              <w:rPr>
                <w:lang w:val="fr-FR"/>
              </w:rPr>
            </w:pPr>
            <w:r>
              <w:rPr>
                <w:lang w:val="fr-FR"/>
              </w:rPr>
              <w:t xml:space="preserve"> </w:t>
            </w:r>
          </w:p>
        </w:tc>
      </w:tr>
      <w:tr w14:paraId="14625809"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AE0FC3" w14:paraId="03A8FFFE"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057152F9"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6788C790"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055CC67E"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533787D2" w14:textId="77777777">
            <w:pPr>
              <w:pStyle w:val="Tab1LastColGras"/>
              <w:rPr>
                <w:sz w:val="0"/>
                <w:lang w:val="fr-FR"/>
              </w:rPr>
            </w:pPr>
          </w:p>
        </w:tc>
      </w:tr>
      <w:tr w14:paraId="11BAFCF9" w14:textId="77777777">
        <w:tblPrEx>
          <w:tblW w:w="5000" w:type="pct"/>
          <w:tblLayout w:type="fixed"/>
          <w:tblLook w:val="04A0"/>
        </w:tblPrEx>
        <w:trPr>
          <w:trHeight w:val="281"/>
        </w:trPr>
        <w:tc>
          <w:tcPr>
            <w:tcW w:w="300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AE0FC3" w14:paraId="1BD81575" w14:textId="77777777">
            <w:pPr>
              <w:pStyle w:val="TotalTabFirstColBordure"/>
              <w:rPr>
                <w:lang w:val="fr-FR"/>
              </w:rPr>
            </w:pPr>
            <w:r>
              <w:rPr>
                <w:lang w:val="fr-FR"/>
              </w:rPr>
              <w:t>Total</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AE0FC3" w14:paraId="4BBBE838" w14:textId="77777777">
            <w:pPr>
              <w:pStyle w:val="TotalTabMiddleColBordureNoContent"/>
              <w:rPr>
                <w:sz w:val="16"/>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AE0FC3" w14:paraId="02C88776" w14:textId="77777777">
            <w:pPr>
              <w:pStyle w:val="TotalTabMiddleColBordure"/>
              <w:rPr>
                <w:lang w:val="fr-FR"/>
              </w:rPr>
            </w:pPr>
            <w:r>
              <w:rPr>
                <w:lang w:val="fr-FR"/>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AE0FC3" w14:paraId="6201688C" w14:textId="77777777">
            <w:pPr>
              <w:pStyle w:val="TotalTabMiddleColBordure"/>
              <w:rPr>
                <w:lang w:val="fr-FR"/>
              </w:rPr>
            </w:pPr>
            <w:r>
              <w:rPr>
                <w:lang w:val="fr-FR"/>
              </w:rPr>
              <w:t xml:space="preserve"> </w:t>
            </w:r>
          </w:p>
        </w:tc>
        <w:tc>
          <w:tcPr>
            <w:tcW w:w="21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AE0FC3" w14:paraId="6B14A2EB" w14:textId="77777777">
            <w:pPr>
              <w:pStyle w:val="TotalTabLastColBordure"/>
              <w:rPr>
                <w:lang w:val="fr-FR"/>
              </w:rPr>
            </w:pPr>
            <w:r>
              <w:rPr>
                <w:lang w:val="fr-FR"/>
              </w:rPr>
              <w:t xml:space="preserve"> </w:t>
            </w:r>
          </w:p>
        </w:tc>
      </w:tr>
    </w:tbl>
    <w:p w:rsidR="00AE0FC3" w14:paraId="4D8789A3" w14:textId="77777777">
      <w:pPr>
        <w:pStyle w:val="TechnicalBookmark"/>
        <w:rPr>
          <w:lang w:val="fr-FR"/>
        </w:rPr>
      </w:pPr>
    </w:p>
    <w:p w:rsidR="00AE0FC3" w14:paraId="63B8205C" w14:textId="77777777">
      <w:pPr>
        <w:pStyle w:val="TableNote"/>
        <w:spacing w:before="60" w:after="15"/>
        <w:rPr>
          <w:lang w:val="fr-FR"/>
        </w:rPr>
      </w:pPr>
      <w:r>
        <w:rPr>
          <w:lang w:val="fr-FR"/>
        </w:rPr>
        <w:t xml:space="preserve">(*) </w:t>
      </w:r>
      <w:r>
        <w:rPr>
          <w:lang w:val="fr-FR"/>
        </w:rPr>
        <w:t>Montant déterminé selon les dispositions du règlement relatif à la présentation des expositions.</w:t>
      </w:r>
    </w:p>
    <w:p w:rsidR="00AE0FC3" w14:paraId="29BE43B6" w14:textId="77777777">
      <w:pPr>
        <w:pStyle w:val="BreakLine"/>
        <w:rPr>
          <w:lang w:val="fr-FR"/>
        </w:rPr>
      </w:pPr>
      <w:r>
        <w:rPr>
          <w:lang w:val="fr-FR"/>
        </w:rPr>
        <w:t xml:space="preserve"> </w:t>
      </w:r>
    </w:p>
    <w:p w:rsidR="00AE0FC3" w14:paraId="0338723D" w14:textId="77777777">
      <w:pPr>
        <w:pStyle w:val="TechnicalBookmark"/>
        <w:rPr>
          <w:lang w:val="fr-FR"/>
        </w:rPr>
      </w:pPr>
      <w:r>
        <w:rPr>
          <w:lang w:val="fr-FR"/>
        </w:rPr>
        <w:fldChar w:fldCharType="begin"/>
      </w:r>
      <w:r>
        <w:rPr>
          <w:lang w:val="fr-FR"/>
        </w:rPr>
        <w:instrText xml:space="preserve"> SET 0AE0936235488AEEA3157B9BD3AC63C7 "" </w:instrText>
      </w:r>
      <w:r>
        <w:rPr>
          <w:lang w:val="fr-FR"/>
        </w:rPr>
        <w:fldChar w:fldCharType="separate"/>
      </w:r>
      <w:bookmarkStart w:id="64" w:name="0AE0936235488AEEA3157B9BD3AC63C7"/>
      <w:bookmarkEnd w:id="64"/>
      <w:r>
        <w:rPr>
          <w:lang w:val="fr-FR"/>
        </w:rPr>
        <w:fldChar w:fldCharType="end"/>
      </w:r>
    </w:p>
    <w:p w:rsidR="00AE0FC3" w14:paraId="27834ED3" w14:textId="77777777">
      <w:pPr>
        <w:pStyle w:val="H3SPACEBEFORE"/>
        <w:ind w:right="2400"/>
        <w:rPr>
          <w:lang w:val="fr-FR"/>
        </w:rPr>
      </w:pPr>
      <w:r>
        <w:rPr>
          <w:lang w:val="fr-FR"/>
        </w:rPr>
        <w:t>|</w:t>
      </w:r>
    </w:p>
    <w:p w:rsidR="00AE0FC3" w14:paraId="7373C520" w14:textId="77777777">
      <w:pPr>
        <w:pStyle w:val="H3"/>
        <w:rPr>
          <w:lang w:val="fr-FR"/>
        </w:rPr>
      </w:pPr>
      <w:r>
        <w:rPr>
          <w:lang w:val="fr-FR"/>
        </w:rPr>
        <w:t>Inventaire des instruments financiers à terme - taux d'intérêts</w:t>
      </w:r>
    </w:p>
    <w:p w:rsidR="00AE0FC3" w14:paraId="3B5E509D" w14:textId="77777777">
      <w:pPr>
        <w:pStyle w:val="RefToc3"/>
        <w:rPr>
          <w:lang w:val="fr-FR"/>
        </w:rPr>
      </w:pPr>
      <w:bookmarkStart w:id="65" w:name="BK_7EB06620CCACE5184C21E20959188D1F"/>
      <w:bookmarkEnd w:id="65"/>
    </w:p>
    <w:p w:rsidR="00AE0FC3" w14:paraId="2C4777C5" w14:textId="77777777">
      <w:pPr>
        <w:pStyle w:val="TechnicalBookmark"/>
        <w:rPr>
          <w:lang w:val="fr-FR"/>
        </w:rPr>
      </w:pPr>
      <w:r>
        <w:rPr>
          <w:lang w:val="fr-FR"/>
        </w:rPr>
        <w:fldChar w:fldCharType="begin"/>
      </w:r>
      <w:r>
        <w:rPr>
          <w:lang w:val="fr-FR"/>
        </w:rPr>
        <w:instrText xml:space="preserve"> SET A0BAF6064C6208628C84BC4E3CAFB18F "" </w:instrText>
      </w:r>
      <w:r>
        <w:rPr>
          <w:lang w:val="fr-FR"/>
        </w:rPr>
        <w:fldChar w:fldCharType="separate"/>
      </w:r>
      <w:bookmarkStart w:id="66" w:name="A0BAF6064C6208628C84BC4E3CAFB18F"/>
      <w:bookmarkEnd w:id="66"/>
      <w:r>
        <w:rPr>
          <w:lang w:val="fr-FR"/>
        </w:rPr>
        <w:fldChar w:fldCharType="end"/>
      </w:r>
    </w:p>
    <w:p w:rsidR="00AE0FC3" w14:paraId="4CCA8726" w14:textId="77777777">
      <w:pPr>
        <w:pStyle w:val="TechnicalBookmark"/>
        <w:rPr>
          <w:lang w:val="fr-FR"/>
        </w:rPr>
      </w:pPr>
    </w:p>
    <w:tbl>
      <w:tblPr>
        <w:tblW w:w="5000" w:type="pct"/>
        <w:tblBorders>
          <w:bottom w:val="single" w:sz="4" w:space="0" w:color="000000"/>
        </w:tblBorders>
        <w:tblLayout w:type="fixed"/>
        <w:tblLook w:val="04A0"/>
      </w:tblPr>
      <w:tblGrid>
        <w:gridCol w:w="2989"/>
        <w:gridCol w:w="1494"/>
        <w:gridCol w:w="1494"/>
        <w:gridCol w:w="1494"/>
        <w:gridCol w:w="2151"/>
      </w:tblGrid>
      <w:tr w14:paraId="51497486" w14:textId="77777777">
        <w:tblPrEx>
          <w:tblW w:w="5000" w:type="pct"/>
          <w:tblBorders>
            <w:bottom w:val="single" w:sz="4" w:space="0" w:color="000000"/>
          </w:tblBorders>
          <w:tblLayout w:type="fixed"/>
          <w:tblLook w:val="04A0"/>
        </w:tblPrEx>
        <w:trPr>
          <w:trHeight w:val="485"/>
        </w:trPr>
        <w:tc>
          <w:tcPr>
            <w:tcW w:w="300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AE0FC3" w14:paraId="10AF9AB1" w14:textId="77777777">
            <w:pPr>
              <w:pStyle w:val="EnteteTabFirstColBordure"/>
              <w:rPr>
                <w:lang w:val="fr-FR"/>
              </w:rPr>
            </w:pPr>
            <w:r>
              <w:rPr>
                <w:lang w:val="fr-FR"/>
              </w:rPr>
              <w:t>Nature d'engagements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3BCE42A1" w14:textId="77777777">
            <w:pPr>
              <w:pStyle w:val="EnteteTabMiddleColBordure"/>
              <w:spacing w:line="184" w:lineRule="exact"/>
              <w:rPr>
                <w:lang w:val="fr-FR"/>
              </w:rPr>
            </w:pPr>
            <w:r>
              <w:rPr>
                <w:lang w:val="fr-FR"/>
              </w:rPr>
              <w:t>Quantité ou</w:t>
            </w:r>
          </w:p>
          <w:p w:rsidR="00AE0FC3" w14:paraId="72DEFB85" w14:textId="77777777">
            <w:pPr>
              <w:pStyle w:val="EnteteTabMiddleColBordure"/>
              <w:spacing w:line="184" w:lineRule="exact"/>
              <w:rPr>
                <w:lang w:val="fr-FR"/>
              </w:rPr>
            </w:pPr>
            <w:r>
              <w:rPr>
                <w:lang w:val="fr-FR"/>
              </w:rPr>
              <w:t>Nominal</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6F63FFC5" w14:textId="77777777">
            <w:pPr>
              <w:pStyle w:val="EnteteTabMiddleColBordure"/>
              <w:rPr>
                <w:lang w:val="fr-FR"/>
              </w:rPr>
            </w:pPr>
            <w:r>
              <w:rPr>
                <w:lang w:val="fr-FR"/>
              </w:rPr>
              <w:t>Valeur actuelle présentée au bilan</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AE0FC3" w14:paraId="6A581C7A" w14:textId="77777777">
            <w:pPr>
              <w:pStyle w:val="EnteteTabLastColBordure"/>
              <w:rPr>
                <w:lang w:val="fr-FR"/>
              </w:rPr>
            </w:pPr>
            <w:r>
              <w:rPr>
                <w:lang w:val="fr-FR"/>
              </w:rPr>
              <w:t>Montant de l'exposition (*)</w:t>
            </w:r>
          </w:p>
        </w:tc>
      </w:tr>
      <w:tr w14:paraId="1C4A497C" w14:textId="77777777">
        <w:tblPrEx>
          <w:tblW w:w="5000" w:type="pct"/>
          <w:tblLayout w:type="fixed"/>
          <w:tblLook w:val="04A0"/>
        </w:tblPrEx>
        <w:trPr>
          <w:trHeight w:val="385"/>
        </w:trPr>
        <w:tc>
          <w:tcPr>
            <w:tcW w:w="300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AE0FC3" w14:paraId="0A080A5B" w14:textId="77777777">
            <w:pPr>
              <w:pStyle w:val="NormalNoContent"/>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E0FC3" w14:paraId="7181F815" w14:textId="77777777">
            <w:pPr>
              <w:pStyle w:val="NormalNoContent"/>
            </w:pP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22173238" w14:textId="77777777">
            <w:pPr>
              <w:pStyle w:val="EnteteTabMiddleColBordure"/>
              <w:rPr>
                <w:lang w:val="fr-FR"/>
              </w:rPr>
            </w:pPr>
            <w:r>
              <w:rPr>
                <w:lang w:val="fr-FR"/>
              </w:rPr>
              <w:t>Actif</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6EEE5A18" w14:textId="77777777">
            <w:pPr>
              <w:pStyle w:val="EnteteTabMiddleColBordure"/>
              <w:rPr>
                <w:lang w:val="fr-FR"/>
              </w:rPr>
            </w:pPr>
            <w:r>
              <w:rPr>
                <w:lang w:val="fr-FR"/>
              </w:rPr>
              <w:t>Passif</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AE0FC3" w14:paraId="49033D0F" w14:textId="77777777">
            <w:pPr>
              <w:pStyle w:val="EnteteTabLastColBordure"/>
              <w:rPr>
                <w:lang w:val="fr-FR"/>
              </w:rPr>
            </w:pPr>
            <w:r>
              <w:rPr>
                <w:lang w:val="fr-FR"/>
              </w:rPr>
              <w:t>+/-</w:t>
            </w:r>
          </w:p>
        </w:tc>
      </w:tr>
      <w:tr w14:paraId="5529B073"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AE0FC3" w14:paraId="68F1D623"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20B0F07B"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3F066A83"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7430F688"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156EC289" w14:textId="77777777">
            <w:pPr>
              <w:pStyle w:val="Tab1LastColGras"/>
              <w:rPr>
                <w:sz w:val="0"/>
                <w:lang w:val="fr-FR"/>
              </w:rPr>
            </w:pPr>
          </w:p>
        </w:tc>
      </w:tr>
      <w:tr w14:paraId="78B3E1A9"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3B630BD6" w14:textId="77777777">
            <w:pPr>
              <w:pStyle w:val="Tab1FirstColGras"/>
              <w:rPr>
                <w:lang w:val="fr-FR"/>
              </w:rPr>
            </w:pPr>
            <w:r>
              <w:rPr>
                <w:lang w:val="fr-FR"/>
              </w:rPr>
              <w:t>1. Futures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61C9E556"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196FF0DB"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7677C883"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6C544A50" w14:textId="77777777">
            <w:pPr>
              <w:pStyle w:val="Tab1LastColGrasNoContent"/>
              <w:rPr>
                <w:sz w:val="16"/>
                <w:lang w:val="fr-FR"/>
              </w:rPr>
            </w:pPr>
          </w:p>
        </w:tc>
      </w:tr>
      <w:tr w14:paraId="7ABE351A"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27E50150" w14:textId="77777777">
            <w:pPr>
              <w:pStyle w:val="Tab1FirstColGras"/>
              <w:rPr>
                <w:lang w:val="fr-FR"/>
              </w:rPr>
            </w:pPr>
            <w:r>
              <w:rPr>
                <w:lang w:val="fr-FR"/>
              </w:rPr>
              <w:t>Sous-total 1.</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177029B7"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44FD082E"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3A2F971E"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4EC51B89" w14:textId="77777777">
            <w:pPr>
              <w:pStyle w:val="Tab1LastColGras"/>
              <w:rPr>
                <w:lang w:val="fr-FR"/>
              </w:rPr>
            </w:pPr>
            <w:r>
              <w:rPr>
                <w:lang w:val="fr-FR"/>
              </w:rPr>
              <w:t xml:space="preserve"> </w:t>
            </w:r>
          </w:p>
        </w:tc>
      </w:tr>
      <w:tr w14:paraId="2A614F6E"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6E081A95" w14:textId="77777777">
            <w:pPr>
              <w:pStyle w:val="Tab1FirstColGras"/>
              <w:rPr>
                <w:lang w:val="fr-FR"/>
              </w:rPr>
            </w:pPr>
            <w:r>
              <w:rPr>
                <w:lang w:val="fr-FR"/>
              </w:rPr>
              <w:t>2. Options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47F0B4F3"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785A9AA0"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46EAEFD9"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3E003E42" w14:textId="77777777">
            <w:pPr>
              <w:pStyle w:val="Tab1LastColGrasNoContent"/>
              <w:rPr>
                <w:sz w:val="16"/>
                <w:lang w:val="fr-FR"/>
              </w:rPr>
            </w:pPr>
          </w:p>
        </w:tc>
      </w:tr>
      <w:tr w14:paraId="2391CF99"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7231068D" w14:textId="77777777">
            <w:pPr>
              <w:pStyle w:val="Tab1FirstColGras"/>
              <w:rPr>
                <w:lang w:val="fr-FR"/>
              </w:rPr>
            </w:pPr>
            <w:r>
              <w:rPr>
                <w:lang w:val="fr-FR"/>
              </w:rPr>
              <w:t>Sous-total 2.</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5DD53606"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5786661C"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5A082985"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062DBBFF" w14:textId="77777777">
            <w:pPr>
              <w:pStyle w:val="Tab1LastColGras"/>
              <w:rPr>
                <w:lang w:val="fr-FR"/>
              </w:rPr>
            </w:pPr>
            <w:r>
              <w:rPr>
                <w:lang w:val="fr-FR"/>
              </w:rPr>
              <w:t xml:space="preserve"> </w:t>
            </w:r>
          </w:p>
        </w:tc>
      </w:tr>
      <w:tr w14:paraId="7E3E7888"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2BD5EFA2" w14:textId="77777777">
            <w:pPr>
              <w:pStyle w:val="Tab1FirstColGras"/>
              <w:rPr>
                <w:lang w:val="fr-FR"/>
              </w:rPr>
            </w:pPr>
            <w:r>
              <w:rPr>
                <w:lang w:val="fr-FR"/>
              </w:rPr>
              <w:t>3. Swaps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4956E587"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25B0576B"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79166282"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6ACE0FBB" w14:textId="77777777">
            <w:pPr>
              <w:pStyle w:val="Tab1LastColGrasNoContent"/>
              <w:rPr>
                <w:sz w:val="16"/>
                <w:lang w:val="fr-FR"/>
              </w:rPr>
            </w:pPr>
          </w:p>
        </w:tc>
      </w:tr>
      <w:tr w14:paraId="0BEC4594"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3DA3067F" w14:textId="77777777">
            <w:pPr>
              <w:pStyle w:val="Tab1FirstColGras"/>
              <w:rPr>
                <w:lang w:val="fr-FR"/>
              </w:rPr>
            </w:pPr>
            <w:r>
              <w:rPr>
                <w:lang w:val="fr-FR"/>
              </w:rPr>
              <w:t>Sous-total 3.</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323D112D"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6BC8B96C"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0E7E486B"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1DACDECE" w14:textId="77777777">
            <w:pPr>
              <w:pStyle w:val="Tab1LastColGras"/>
              <w:rPr>
                <w:lang w:val="fr-FR"/>
              </w:rPr>
            </w:pPr>
            <w:r>
              <w:rPr>
                <w:lang w:val="fr-FR"/>
              </w:rPr>
              <w:t xml:space="preserve"> </w:t>
            </w:r>
          </w:p>
        </w:tc>
      </w:tr>
      <w:tr w14:paraId="1CFF5FD5"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0235EFD9" w14:textId="77777777">
            <w:pPr>
              <w:pStyle w:val="Tab1FirstColGras"/>
              <w:rPr>
                <w:lang w:val="fr-FR"/>
              </w:rPr>
            </w:pPr>
            <w:r>
              <w:rPr>
                <w:lang w:val="fr-FR"/>
              </w:rPr>
              <w:t>4. Autres instruments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6A3F0A55"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0F7C490F"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2E0B7754"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08ED91CF" w14:textId="77777777">
            <w:pPr>
              <w:pStyle w:val="Tab1LastColGrasNoContent"/>
              <w:rPr>
                <w:sz w:val="16"/>
                <w:lang w:val="fr-FR"/>
              </w:rPr>
            </w:pPr>
          </w:p>
        </w:tc>
      </w:tr>
      <w:tr w14:paraId="31EEFA18"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0C0C399C" w14:textId="77777777">
            <w:pPr>
              <w:pStyle w:val="Tab1FirstColGras"/>
              <w:rPr>
                <w:lang w:val="fr-FR"/>
              </w:rPr>
            </w:pPr>
            <w:r>
              <w:rPr>
                <w:lang w:val="fr-FR"/>
              </w:rPr>
              <w:t>Sous-total 4.</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4C0AD73C"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56EFF02A"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4DDD4D27"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3DE5BF76" w14:textId="77777777">
            <w:pPr>
              <w:pStyle w:val="Tab1LastColGras"/>
              <w:rPr>
                <w:lang w:val="fr-FR"/>
              </w:rPr>
            </w:pPr>
            <w:r>
              <w:rPr>
                <w:lang w:val="fr-FR"/>
              </w:rPr>
              <w:t xml:space="preserve"> </w:t>
            </w:r>
          </w:p>
        </w:tc>
      </w:tr>
      <w:tr w14:paraId="2C443A94"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AE0FC3" w14:paraId="37FD3799"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084AAA00"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33686511"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46FA1750"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035D459D" w14:textId="77777777">
            <w:pPr>
              <w:pStyle w:val="Tab1LastColGras"/>
              <w:rPr>
                <w:sz w:val="0"/>
                <w:lang w:val="fr-FR"/>
              </w:rPr>
            </w:pPr>
          </w:p>
        </w:tc>
      </w:tr>
      <w:tr w14:paraId="72963521" w14:textId="77777777">
        <w:tblPrEx>
          <w:tblW w:w="5000" w:type="pct"/>
          <w:tblLayout w:type="fixed"/>
          <w:tblLook w:val="04A0"/>
        </w:tblPrEx>
        <w:trPr>
          <w:trHeight w:val="281"/>
        </w:trPr>
        <w:tc>
          <w:tcPr>
            <w:tcW w:w="300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AE0FC3" w14:paraId="50880F7D" w14:textId="77777777">
            <w:pPr>
              <w:pStyle w:val="TotalTabFirstColBordure"/>
              <w:rPr>
                <w:lang w:val="fr-FR"/>
              </w:rPr>
            </w:pPr>
            <w:r>
              <w:rPr>
                <w:lang w:val="fr-FR"/>
              </w:rPr>
              <w:t>Total</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AE0FC3" w14:paraId="0EC71271" w14:textId="77777777">
            <w:pPr>
              <w:pStyle w:val="TotalTabMiddleColBordureNoContent"/>
              <w:rPr>
                <w:sz w:val="16"/>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AE0FC3" w14:paraId="061B3F56" w14:textId="77777777">
            <w:pPr>
              <w:pStyle w:val="TotalTabMiddleColBordure"/>
              <w:rPr>
                <w:lang w:val="fr-FR"/>
              </w:rPr>
            </w:pPr>
            <w:r>
              <w:rPr>
                <w:lang w:val="fr-FR"/>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AE0FC3" w14:paraId="5E598841" w14:textId="77777777">
            <w:pPr>
              <w:pStyle w:val="TotalTabMiddleColBordure"/>
              <w:rPr>
                <w:lang w:val="fr-FR"/>
              </w:rPr>
            </w:pPr>
            <w:r>
              <w:rPr>
                <w:lang w:val="fr-FR"/>
              </w:rPr>
              <w:t xml:space="preserve"> </w:t>
            </w:r>
          </w:p>
        </w:tc>
        <w:tc>
          <w:tcPr>
            <w:tcW w:w="21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AE0FC3" w14:paraId="2BCD006E" w14:textId="77777777">
            <w:pPr>
              <w:pStyle w:val="TotalTabLastColBordure"/>
              <w:rPr>
                <w:lang w:val="fr-FR"/>
              </w:rPr>
            </w:pPr>
            <w:r>
              <w:rPr>
                <w:lang w:val="fr-FR"/>
              </w:rPr>
              <w:t xml:space="preserve"> </w:t>
            </w:r>
          </w:p>
        </w:tc>
      </w:tr>
    </w:tbl>
    <w:p w:rsidR="00AE0FC3" w14:paraId="07812389" w14:textId="77777777">
      <w:pPr>
        <w:pStyle w:val="TechnicalBookmark"/>
        <w:rPr>
          <w:lang w:val="fr-FR"/>
        </w:rPr>
      </w:pPr>
    </w:p>
    <w:p w:rsidR="00AE0FC3" w14:paraId="003CEBA8" w14:textId="77777777">
      <w:pPr>
        <w:pStyle w:val="TableNote"/>
        <w:spacing w:before="60" w:after="15"/>
        <w:rPr>
          <w:lang w:val="fr-FR"/>
        </w:rPr>
      </w:pPr>
      <w:r>
        <w:rPr>
          <w:lang w:val="fr-FR"/>
        </w:rPr>
        <w:t>(*) Montant déterminé selon les dispositions du règlement relatif à la présentation des expositions.</w:t>
      </w:r>
    </w:p>
    <w:p w:rsidR="00AE0FC3" w14:paraId="3C2937F1" w14:textId="77777777">
      <w:pPr>
        <w:pStyle w:val="BreakLine"/>
        <w:rPr>
          <w:lang w:val="fr-FR"/>
        </w:rPr>
        <w:sectPr>
          <w:headerReference w:type="default" r:id="rId31"/>
          <w:footerReference w:type="default" r:id="rId32"/>
          <w:pgSz w:w="11900" w:h="16840"/>
          <w:pgMar w:top="2154" w:right="1134" w:bottom="1134" w:left="1134" w:header="400" w:footer="400" w:gutter="0"/>
          <w:cols w:space="720"/>
        </w:sectPr>
      </w:pPr>
      <w:r>
        <w:rPr>
          <w:lang w:val="fr-FR"/>
        </w:rPr>
        <w:t xml:space="preserve"> </w:t>
      </w:r>
      <w:r>
        <w:rPr>
          <w:lang w:val="fr-FR"/>
        </w:rPr>
        <w:cr/>
      </w:r>
    </w:p>
    <w:p w:rsidR="00AE0FC3" w:rsidRPr="002F5802" w14:paraId="1453DCF7" w14:textId="77777777">
      <w:pPr>
        <w:spacing w:line="45" w:lineRule="exact"/>
        <w:rPr>
          <w:sz w:val="5"/>
          <w:lang w:val="fr-FR"/>
        </w:rPr>
      </w:pPr>
    </w:p>
    <w:p w:rsidR="00AE0FC3" w14:paraId="7050AB5F" w14:textId="77777777">
      <w:pPr>
        <w:pStyle w:val="TechnicalBookmark"/>
        <w:rPr>
          <w:lang w:val="fr-FR"/>
        </w:rPr>
      </w:pPr>
      <w:r>
        <w:rPr>
          <w:lang w:val="fr-FR"/>
        </w:rPr>
        <w:fldChar w:fldCharType="begin"/>
      </w:r>
      <w:r>
        <w:rPr>
          <w:lang w:val="fr-FR"/>
        </w:rPr>
        <w:instrText xml:space="preserve"> SET 49EB11AD8AEBE9EACBE4A52B277F3F06 "" </w:instrText>
      </w:r>
      <w:r>
        <w:rPr>
          <w:lang w:val="fr-FR"/>
        </w:rPr>
        <w:fldChar w:fldCharType="separate"/>
      </w:r>
      <w:bookmarkStart w:id="67" w:name="49EB11AD8AEBE9EACBE4A52B277F3F06"/>
      <w:bookmarkEnd w:id="67"/>
      <w:r>
        <w:rPr>
          <w:lang w:val="fr-FR"/>
        </w:rPr>
        <w:fldChar w:fldCharType="end"/>
      </w:r>
    </w:p>
    <w:p w:rsidR="00AE0FC3" w14:paraId="61CB4BD4" w14:textId="77777777">
      <w:pPr>
        <w:pStyle w:val="H3"/>
        <w:rPr>
          <w:lang w:val="fr-FR"/>
        </w:rPr>
      </w:pPr>
      <w:r>
        <w:rPr>
          <w:lang w:val="fr-FR"/>
        </w:rPr>
        <w:t>Inventaire des instruments financiers à terme - de change</w:t>
      </w:r>
    </w:p>
    <w:p w:rsidR="00AE0FC3" w14:paraId="4F28E8A5" w14:textId="77777777">
      <w:pPr>
        <w:pStyle w:val="RefToc3"/>
        <w:rPr>
          <w:lang w:val="fr-FR"/>
        </w:rPr>
      </w:pPr>
      <w:bookmarkStart w:id="68" w:name="BK_35EFD357CAB5D03B39935ACEFF9F1C44"/>
      <w:bookmarkEnd w:id="68"/>
    </w:p>
    <w:p w:rsidR="00AE0FC3" w14:paraId="6F71D99B" w14:textId="77777777">
      <w:pPr>
        <w:pStyle w:val="TechnicalBookmark"/>
        <w:rPr>
          <w:lang w:val="fr-FR"/>
        </w:rPr>
      </w:pPr>
      <w:r>
        <w:rPr>
          <w:lang w:val="fr-FR"/>
        </w:rPr>
        <w:fldChar w:fldCharType="begin"/>
      </w:r>
      <w:r>
        <w:rPr>
          <w:lang w:val="fr-FR"/>
        </w:rPr>
        <w:instrText xml:space="preserve"> SET E43DCF1A5FB942558D10DE0F49987AA3 "" </w:instrText>
      </w:r>
      <w:r>
        <w:rPr>
          <w:lang w:val="fr-FR"/>
        </w:rPr>
        <w:fldChar w:fldCharType="separate"/>
      </w:r>
      <w:bookmarkStart w:id="69" w:name="E43DCF1A5FB942558D10DE0F49987AA3"/>
      <w:bookmarkEnd w:id="69"/>
      <w:r>
        <w:rPr>
          <w:lang w:val="fr-FR"/>
        </w:rPr>
        <w:fldChar w:fldCharType="end"/>
      </w:r>
    </w:p>
    <w:p w:rsidR="00AE0FC3" w14:paraId="7DB5FD13" w14:textId="77777777">
      <w:pPr>
        <w:pStyle w:val="TechnicalBookmark"/>
        <w:rPr>
          <w:lang w:val="fr-FR"/>
        </w:rPr>
      </w:pPr>
    </w:p>
    <w:tbl>
      <w:tblPr>
        <w:tblW w:w="5000" w:type="pct"/>
        <w:tblBorders>
          <w:bottom w:val="single" w:sz="4" w:space="0" w:color="000000"/>
        </w:tblBorders>
        <w:tblLayout w:type="fixed"/>
        <w:tblLook w:val="04A0"/>
      </w:tblPr>
      <w:tblGrid>
        <w:gridCol w:w="2989"/>
        <w:gridCol w:w="1494"/>
        <w:gridCol w:w="1494"/>
        <w:gridCol w:w="1494"/>
        <w:gridCol w:w="2151"/>
      </w:tblGrid>
      <w:tr w14:paraId="5B5A7051" w14:textId="77777777">
        <w:tblPrEx>
          <w:tblW w:w="5000" w:type="pct"/>
          <w:tblBorders>
            <w:bottom w:val="single" w:sz="4" w:space="0" w:color="000000"/>
          </w:tblBorders>
          <w:tblLayout w:type="fixed"/>
          <w:tblLook w:val="04A0"/>
        </w:tblPrEx>
        <w:trPr>
          <w:trHeight w:val="485"/>
        </w:trPr>
        <w:tc>
          <w:tcPr>
            <w:tcW w:w="300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AE0FC3" w14:paraId="49BAC627" w14:textId="77777777">
            <w:pPr>
              <w:pStyle w:val="EnteteTabFirstColBordure"/>
              <w:rPr>
                <w:lang w:val="fr-FR"/>
              </w:rPr>
            </w:pPr>
            <w:r>
              <w:rPr>
                <w:lang w:val="fr-FR"/>
              </w:rPr>
              <w:t>Nature d'engagements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1D509093" w14:textId="77777777">
            <w:pPr>
              <w:pStyle w:val="EnteteTabMiddleColBordure"/>
              <w:spacing w:line="184" w:lineRule="exact"/>
              <w:rPr>
                <w:lang w:val="fr-FR"/>
              </w:rPr>
            </w:pPr>
            <w:r>
              <w:rPr>
                <w:lang w:val="fr-FR"/>
              </w:rPr>
              <w:t>Quantité ou</w:t>
            </w:r>
          </w:p>
          <w:p w:rsidR="00AE0FC3" w14:paraId="36C7190A" w14:textId="77777777">
            <w:pPr>
              <w:pStyle w:val="EnteteTabMiddleColBordure"/>
              <w:spacing w:line="184" w:lineRule="exact"/>
              <w:rPr>
                <w:lang w:val="fr-FR"/>
              </w:rPr>
            </w:pPr>
            <w:r>
              <w:rPr>
                <w:lang w:val="fr-FR"/>
              </w:rPr>
              <w:t>Nominal</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0F1872F9" w14:textId="77777777">
            <w:pPr>
              <w:pStyle w:val="EnteteTabMiddleColBordure"/>
              <w:rPr>
                <w:lang w:val="fr-FR"/>
              </w:rPr>
            </w:pPr>
            <w:r>
              <w:rPr>
                <w:lang w:val="fr-FR"/>
              </w:rPr>
              <w:t>Valeur actuelle présentée au bilan</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AE0FC3" w14:paraId="37FF61DF" w14:textId="77777777">
            <w:pPr>
              <w:pStyle w:val="EnteteTabLastColBordure"/>
              <w:rPr>
                <w:lang w:val="fr-FR"/>
              </w:rPr>
            </w:pPr>
            <w:r>
              <w:rPr>
                <w:lang w:val="fr-FR"/>
              </w:rPr>
              <w:t>Montant de l'exposition (*)</w:t>
            </w:r>
          </w:p>
        </w:tc>
      </w:tr>
      <w:tr w14:paraId="4E753264" w14:textId="77777777">
        <w:tblPrEx>
          <w:tblW w:w="5000" w:type="pct"/>
          <w:tblLayout w:type="fixed"/>
          <w:tblLook w:val="04A0"/>
        </w:tblPrEx>
        <w:trPr>
          <w:trHeight w:val="385"/>
        </w:trPr>
        <w:tc>
          <w:tcPr>
            <w:tcW w:w="300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AE0FC3" w14:paraId="3793B821" w14:textId="77777777">
            <w:pPr>
              <w:pStyle w:val="NormalNoContent"/>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E0FC3" w14:paraId="390BA8A0" w14:textId="77777777">
            <w:pPr>
              <w:pStyle w:val="NormalNoContent"/>
            </w:pP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0F50C56A" w14:textId="77777777">
            <w:pPr>
              <w:pStyle w:val="EnteteTabMiddleColBordure"/>
              <w:rPr>
                <w:lang w:val="fr-FR"/>
              </w:rPr>
            </w:pPr>
            <w:r>
              <w:rPr>
                <w:lang w:val="fr-FR"/>
              </w:rPr>
              <w:t>Actif</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28B22B55" w14:textId="77777777">
            <w:pPr>
              <w:pStyle w:val="EnteteTabMiddleColBordure"/>
              <w:rPr>
                <w:lang w:val="fr-FR"/>
              </w:rPr>
            </w:pPr>
            <w:r>
              <w:rPr>
                <w:lang w:val="fr-FR"/>
              </w:rPr>
              <w:t>Passif</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AE0FC3" w14:paraId="56351BB7" w14:textId="77777777">
            <w:pPr>
              <w:pStyle w:val="EnteteTabLastColBordure"/>
              <w:rPr>
                <w:lang w:val="fr-FR"/>
              </w:rPr>
            </w:pPr>
            <w:r>
              <w:rPr>
                <w:lang w:val="fr-FR"/>
              </w:rPr>
              <w:t>+/-</w:t>
            </w:r>
          </w:p>
        </w:tc>
      </w:tr>
      <w:tr w14:paraId="05F6F6BF"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AE0FC3" w14:paraId="011B0A49"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056651D6"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415E44E0"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58852B4F"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07DB5FCD" w14:textId="77777777">
            <w:pPr>
              <w:pStyle w:val="Tab1LastColGras"/>
              <w:rPr>
                <w:sz w:val="0"/>
                <w:lang w:val="fr-FR"/>
              </w:rPr>
            </w:pPr>
          </w:p>
        </w:tc>
      </w:tr>
      <w:tr w14:paraId="2F0F2E3E"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6E64A47F" w14:textId="77777777">
            <w:pPr>
              <w:pStyle w:val="Tab1FirstColGras"/>
              <w:rPr>
                <w:lang w:val="fr-FR"/>
              </w:rPr>
            </w:pPr>
            <w:r>
              <w:rPr>
                <w:lang w:val="fr-FR"/>
              </w:rPr>
              <w:t>1. Futures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2607954C"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0BF75383"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2A4B8655"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2E6D3822" w14:textId="77777777">
            <w:pPr>
              <w:pStyle w:val="Tab1LastColGrasNoContent"/>
              <w:rPr>
                <w:sz w:val="16"/>
                <w:lang w:val="fr-FR"/>
              </w:rPr>
            </w:pPr>
          </w:p>
        </w:tc>
      </w:tr>
      <w:tr w14:paraId="72D21D6B"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746DDBB5" w14:textId="77777777">
            <w:pPr>
              <w:pStyle w:val="Tab1FirstColGras"/>
              <w:rPr>
                <w:lang w:val="fr-FR"/>
              </w:rPr>
            </w:pPr>
            <w:r>
              <w:rPr>
                <w:lang w:val="fr-FR"/>
              </w:rPr>
              <w:t>Sous-total 1.</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3592B121"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57A21AED"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00EFCB12"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0A4E2445" w14:textId="77777777">
            <w:pPr>
              <w:pStyle w:val="Tab1LastColGras"/>
              <w:rPr>
                <w:lang w:val="fr-FR"/>
              </w:rPr>
            </w:pPr>
            <w:r>
              <w:rPr>
                <w:lang w:val="fr-FR"/>
              </w:rPr>
              <w:t xml:space="preserve"> </w:t>
            </w:r>
          </w:p>
        </w:tc>
      </w:tr>
      <w:tr w14:paraId="38DC0F22"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01BF799D" w14:textId="77777777">
            <w:pPr>
              <w:pStyle w:val="Tab1FirstColGras"/>
              <w:rPr>
                <w:lang w:val="fr-FR"/>
              </w:rPr>
            </w:pPr>
            <w:r>
              <w:rPr>
                <w:lang w:val="fr-FR"/>
              </w:rPr>
              <w:t>2. Options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29A92EEA"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5A79874C"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0348599C"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09A277D6" w14:textId="77777777">
            <w:pPr>
              <w:pStyle w:val="Tab1LastColGrasNoContent"/>
              <w:rPr>
                <w:sz w:val="16"/>
                <w:lang w:val="fr-FR"/>
              </w:rPr>
            </w:pPr>
          </w:p>
        </w:tc>
      </w:tr>
      <w:tr w14:paraId="6E1B5FCD"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6D3D5345" w14:textId="77777777">
            <w:pPr>
              <w:pStyle w:val="Tab1FirstColGras"/>
              <w:rPr>
                <w:lang w:val="fr-FR"/>
              </w:rPr>
            </w:pPr>
            <w:r>
              <w:rPr>
                <w:lang w:val="fr-FR"/>
              </w:rPr>
              <w:t>Sous-total 2.</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64B07D5E"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61C6705D"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14D18B3C"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45D74268" w14:textId="77777777">
            <w:pPr>
              <w:pStyle w:val="Tab1LastColGras"/>
              <w:rPr>
                <w:lang w:val="fr-FR"/>
              </w:rPr>
            </w:pPr>
            <w:r>
              <w:rPr>
                <w:lang w:val="fr-FR"/>
              </w:rPr>
              <w:t xml:space="preserve"> </w:t>
            </w:r>
          </w:p>
        </w:tc>
      </w:tr>
      <w:tr w14:paraId="52A6D81F"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2B373B60" w14:textId="77777777">
            <w:pPr>
              <w:pStyle w:val="Tab1FirstColGras"/>
              <w:rPr>
                <w:lang w:val="fr-FR"/>
              </w:rPr>
            </w:pPr>
            <w:r>
              <w:rPr>
                <w:lang w:val="fr-FR"/>
              </w:rPr>
              <w:t>3. Swaps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00EDAE1E"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393D5904"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018CB710"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0E57A021" w14:textId="77777777">
            <w:pPr>
              <w:pStyle w:val="Tab1LastColGrasNoContent"/>
              <w:rPr>
                <w:sz w:val="16"/>
                <w:lang w:val="fr-FR"/>
              </w:rPr>
            </w:pPr>
          </w:p>
        </w:tc>
      </w:tr>
      <w:tr w14:paraId="4D307126"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65BE0333" w14:textId="77777777">
            <w:pPr>
              <w:pStyle w:val="Tab1FirstColGras"/>
              <w:rPr>
                <w:lang w:val="fr-FR"/>
              </w:rPr>
            </w:pPr>
            <w:r>
              <w:rPr>
                <w:lang w:val="fr-FR"/>
              </w:rPr>
              <w:t>Sous-total 3.</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458DAD45"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673CFF90"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2A252CCD"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6F34871E" w14:textId="77777777">
            <w:pPr>
              <w:pStyle w:val="Tab1LastColGras"/>
              <w:rPr>
                <w:lang w:val="fr-FR"/>
              </w:rPr>
            </w:pPr>
            <w:r>
              <w:rPr>
                <w:lang w:val="fr-FR"/>
              </w:rPr>
              <w:t xml:space="preserve"> </w:t>
            </w:r>
          </w:p>
        </w:tc>
      </w:tr>
      <w:tr w14:paraId="1416372B"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5671A455" w14:textId="77777777">
            <w:pPr>
              <w:pStyle w:val="Tab1FirstColGras"/>
              <w:rPr>
                <w:lang w:val="fr-FR"/>
              </w:rPr>
            </w:pPr>
            <w:r>
              <w:rPr>
                <w:lang w:val="fr-FR"/>
              </w:rPr>
              <w:t>4. Autres instruments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60BA2F70"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61BABE5E"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5425FE74"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509F8DF8" w14:textId="77777777">
            <w:pPr>
              <w:pStyle w:val="Tab1LastColGrasNoContent"/>
              <w:rPr>
                <w:sz w:val="16"/>
                <w:lang w:val="fr-FR"/>
              </w:rPr>
            </w:pPr>
          </w:p>
        </w:tc>
      </w:tr>
      <w:tr w14:paraId="38B4C9BC"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334F1875" w14:textId="77777777">
            <w:pPr>
              <w:pStyle w:val="Tab1FirstColGras"/>
              <w:rPr>
                <w:lang w:val="fr-FR"/>
              </w:rPr>
            </w:pPr>
            <w:r>
              <w:rPr>
                <w:lang w:val="fr-FR"/>
              </w:rPr>
              <w:t>Sous-total 4.</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7C69FDF1"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094004A9"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77FF6F7A"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1D64A258" w14:textId="77777777">
            <w:pPr>
              <w:pStyle w:val="Tab1LastColGras"/>
              <w:rPr>
                <w:lang w:val="fr-FR"/>
              </w:rPr>
            </w:pPr>
            <w:r>
              <w:rPr>
                <w:lang w:val="fr-FR"/>
              </w:rPr>
              <w:t xml:space="preserve"> </w:t>
            </w:r>
          </w:p>
        </w:tc>
      </w:tr>
      <w:tr w14:paraId="305DBA15"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AE0FC3" w14:paraId="0AABFAE1"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02C44B74"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3F8F6015"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7A65CF48"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2ECE0334" w14:textId="77777777">
            <w:pPr>
              <w:pStyle w:val="Tab1LastColGras"/>
              <w:rPr>
                <w:sz w:val="0"/>
                <w:lang w:val="fr-FR"/>
              </w:rPr>
            </w:pPr>
          </w:p>
        </w:tc>
      </w:tr>
      <w:tr w14:paraId="05E0CA1D" w14:textId="77777777">
        <w:tblPrEx>
          <w:tblW w:w="5000" w:type="pct"/>
          <w:tblLayout w:type="fixed"/>
          <w:tblLook w:val="04A0"/>
        </w:tblPrEx>
        <w:trPr>
          <w:trHeight w:val="281"/>
        </w:trPr>
        <w:tc>
          <w:tcPr>
            <w:tcW w:w="300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AE0FC3" w14:paraId="16B88974" w14:textId="77777777">
            <w:pPr>
              <w:pStyle w:val="TotalTabFirstColBordure"/>
              <w:rPr>
                <w:lang w:val="fr-FR"/>
              </w:rPr>
            </w:pPr>
            <w:r>
              <w:rPr>
                <w:lang w:val="fr-FR"/>
              </w:rPr>
              <w:t>Total</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AE0FC3" w14:paraId="407DE81B" w14:textId="77777777">
            <w:pPr>
              <w:pStyle w:val="TotalTabMiddleColBordureNoContent"/>
              <w:rPr>
                <w:sz w:val="16"/>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AE0FC3" w14:paraId="393E19CB" w14:textId="77777777">
            <w:pPr>
              <w:pStyle w:val="TotalTabMiddleColBordure"/>
              <w:rPr>
                <w:lang w:val="fr-FR"/>
              </w:rPr>
            </w:pPr>
            <w:r>
              <w:rPr>
                <w:lang w:val="fr-FR"/>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AE0FC3" w14:paraId="1E704D40" w14:textId="77777777">
            <w:pPr>
              <w:pStyle w:val="TotalTabMiddleColBordure"/>
              <w:rPr>
                <w:lang w:val="fr-FR"/>
              </w:rPr>
            </w:pPr>
            <w:r>
              <w:rPr>
                <w:lang w:val="fr-FR"/>
              </w:rPr>
              <w:t xml:space="preserve"> </w:t>
            </w:r>
          </w:p>
        </w:tc>
        <w:tc>
          <w:tcPr>
            <w:tcW w:w="21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AE0FC3" w14:paraId="5550552F" w14:textId="77777777">
            <w:pPr>
              <w:pStyle w:val="TotalTabLastColBordure"/>
              <w:rPr>
                <w:lang w:val="fr-FR"/>
              </w:rPr>
            </w:pPr>
            <w:r>
              <w:rPr>
                <w:lang w:val="fr-FR"/>
              </w:rPr>
              <w:t xml:space="preserve"> </w:t>
            </w:r>
          </w:p>
        </w:tc>
      </w:tr>
    </w:tbl>
    <w:p w:rsidR="00AE0FC3" w14:paraId="1BB66C71" w14:textId="77777777">
      <w:pPr>
        <w:pStyle w:val="TechnicalBookmark"/>
        <w:rPr>
          <w:lang w:val="fr-FR"/>
        </w:rPr>
      </w:pPr>
    </w:p>
    <w:p w:rsidR="00AE0FC3" w14:paraId="406ADD7A" w14:textId="77777777">
      <w:pPr>
        <w:pStyle w:val="TableNote"/>
        <w:spacing w:before="60" w:after="15"/>
        <w:rPr>
          <w:lang w:val="fr-FR"/>
        </w:rPr>
      </w:pPr>
      <w:r>
        <w:rPr>
          <w:lang w:val="fr-FR"/>
        </w:rPr>
        <w:t>(*) Montant déterminé selon les dispositions du règlement relatif à la présentation des expositions.</w:t>
      </w:r>
    </w:p>
    <w:p w:rsidR="00AE0FC3" w14:paraId="5EBF7486" w14:textId="77777777">
      <w:pPr>
        <w:pStyle w:val="BreakLine"/>
        <w:rPr>
          <w:lang w:val="fr-FR"/>
        </w:rPr>
      </w:pPr>
      <w:r>
        <w:rPr>
          <w:lang w:val="fr-FR"/>
        </w:rPr>
        <w:t xml:space="preserve"> </w:t>
      </w:r>
    </w:p>
    <w:p w:rsidR="00AE0FC3" w14:paraId="71E62566" w14:textId="77777777">
      <w:pPr>
        <w:pStyle w:val="TechnicalBookmark"/>
        <w:rPr>
          <w:lang w:val="fr-FR"/>
        </w:rPr>
      </w:pPr>
      <w:r>
        <w:rPr>
          <w:lang w:val="fr-FR"/>
        </w:rPr>
        <w:fldChar w:fldCharType="begin"/>
      </w:r>
      <w:r>
        <w:rPr>
          <w:lang w:val="fr-FR"/>
        </w:rPr>
        <w:instrText xml:space="preserve"> SET 5C11B0DF2E20E5E3662464F946EF950F "" </w:instrText>
      </w:r>
      <w:r>
        <w:rPr>
          <w:lang w:val="fr-FR"/>
        </w:rPr>
        <w:fldChar w:fldCharType="separate"/>
      </w:r>
      <w:bookmarkStart w:id="70" w:name="5C11B0DF2E20E5E3662464F946EF950F"/>
      <w:bookmarkEnd w:id="70"/>
      <w:r>
        <w:rPr>
          <w:lang w:val="fr-FR"/>
        </w:rPr>
        <w:fldChar w:fldCharType="end"/>
      </w:r>
    </w:p>
    <w:p w:rsidR="00AE0FC3" w14:paraId="2535A966" w14:textId="77777777">
      <w:pPr>
        <w:pStyle w:val="H3SPACEBEFORE"/>
        <w:ind w:right="2400"/>
        <w:rPr>
          <w:lang w:val="fr-FR"/>
        </w:rPr>
      </w:pPr>
      <w:r>
        <w:rPr>
          <w:lang w:val="fr-FR"/>
        </w:rPr>
        <w:t>|</w:t>
      </w:r>
    </w:p>
    <w:p w:rsidR="00AE0FC3" w14:paraId="16B084E6" w14:textId="77777777">
      <w:pPr>
        <w:pStyle w:val="H3"/>
        <w:rPr>
          <w:lang w:val="fr-FR"/>
        </w:rPr>
      </w:pPr>
      <w:r>
        <w:rPr>
          <w:lang w:val="fr-FR"/>
        </w:rPr>
        <w:t>Inventaire des instruments financiers à terme - sur risque de crédit</w:t>
      </w:r>
    </w:p>
    <w:p w:rsidR="00AE0FC3" w14:paraId="0CE7330A" w14:textId="77777777">
      <w:pPr>
        <w:pStyle w:val="RefToc3"/>
        <w:rPr>
          <w:lang w:val="fr-FR"/>
        </w:rPr>
      </w:pPr>
      <w:bookmarkStart w:id="71" w:name="BK_EA55CB4062310CE49C2FA609891ECFCA"/>
      <w:bookmarkEnd w:id="71"/>
    </w:p>
    <w:p w:rsidR="00AE0FC3" w14:paraId="1C9DC50D" w14:textId="77777777">
      <w:pPr>
        <w:pStyle w:val="TechnicalBookmark"/>
        <w:rPr>
          <w:lang w:val="fr-FR"/>
        </w:rPr>
      </w:pPr>
      <w:r>
        <w:rPr>
          <w:lang w:val="fr-FR"/>
        </w:rPr>
        <w:fldChar w:fldCharType="begin"/>
      </w:r>
      <w:r>
        <w:rPr>
          <w:lang w:val="fr-FR"/>
        </w:rPr>
        <w:instrText xml:space="preserve"> SET BDAB09DDF2794B0CE8F42BF7F933BF7E "" </w:instrText>
      </w:r>
      <w:r>
        <w:rPr>
          <w:lang w:val="fr-FR"/>
        </w:rPr>
        <w:fldChar w:fldCharType="separate"/>
      </w:r>
      <w:bookmarkStart w:id="72" w:name="BDAB09DDF2794B0CE8F42BF7F933BF7E"/>
      <w:bookmarkEnd w:id="72"/>
      <w:r>
        <w:rPr>
          <w:lang w:val="fr-FR"/>
        </w:rPr>
        <w:fldChar w:fldCharType="end"/>
      </w:r>
    </w:p>
    <w:p w:rsidR="00AE0FC3" w14:paraId="6B9D42F6" w14:textId="77777777">
      <w:pPr>
        <w:pStyle w:val="TechnicalBookmark"/>
        <w:rPr>
          <w:lang w:val="fr-FR"/>
        </w:rPr>
      </w:pPr>
    </w:p>
    <w:tbl>
      <w:tblPr>
        <w:tblW w:w="5000" w:type="pct"/>
        <w:tblBorders>
          <w:bottom w:val="single" w:sz="4" w:space="0" w:color="000000"/>
        </w:tblBorders>
        <w:tblLayout w:type="fixed"/>
        <w:tblLook w:val="04A0"/>
      </w:tblPr>
      <w:tblGrid>
        <w:gridCol w:w="2989"/>
        <w:gridCol w:w="1494"/>
        <w:gridCol w:w="1494"/>
        <w:gridCol w:w="1494"/>
        <w:gridCol w:w="2151"/>
      </w:tblGrid>
      <w:tr w14:paraId="3EE08BD8" w14:textId="77777777">
        <w:tblPrEx>
          <w:tblW w:w="5000" w:type="pct"/>
          <w:tblBorders>
            <w:bottom w:val="single" w:sz="4" w:space="0" w:color="000000"/>
          </w:tblBorders>
          <w:tblLayout w:type="fixed"/>
          <w:tblLook w:val="04A0"/>
        </w:tblPrEx>
        <w:trPr>
          <w:trHeight w:val="485"/>
        </w:trPr>
        <w:tc>
          <w:tcPr>
            <w:tcW w:w="300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AE0FC3" w14:paraId="0B1EBCE6" w14:textId="77777777">
            <w:pPr>
              <w:pStyle w:val="EnteteTabFirstColBordure"/>
              <w:rPr>
                <w:lang w:val="fr-FR"/>
              </w:rPr>
            </w:pPr>
            <w:r>
              <w:rPr>
                <w:lang w:val="fr-FR"/>
              </w:rPr>
              <w:t>Nature d'engagements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35417BD4" w14:textId="77777777">
            <w:pPr>
              <w:pStyle w:val="EnteteTabMiddleColBordure"/>
              <w:spacing w:line="184" w:lineRule="exact"/>
              <w:rPr>
                <w:lang w:val="fr-FR"/>
              </w:rPr>
            </w:pPr>
            <w:r>
              <w:rPr>
                <w:lang w:val="fr-FR"/>
              </w:rPr>
              <w:t>Quantité ou</w:t>
            </w:r>
          </w:p>
          <w:p w:rsidR="00AE0FC3" w14:paraId="2C38374E" w14:textId="77777777">
            <w:pPr>
              <w:pStyle w:val="EnteteTabMiddleColBordure"/>
              <w:spacing w:line="184" w:lineRule="exact"/>
              <w:rPr>
                <w:lang w:val="fr-FR"/>
              </w:rPr>
            </w:pPr>
            <w:r>
              <w:rPr>
                <w:lang w:val="fr-FR"/>
              </w:rPr>
              <w:t>Nominal</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03AE6329" w14:textId="77777777">
            <w:pPr>
              <w:pStyle w:val="EnteteTabMiddleColBordure"/>
              <w:rPr>
                <w:lang w:val="fr-FR"/>
              </w:rPr>
            </w:pPr>
            <w:r>
              <w:rPr>
                <w:lang w:val="fr-FR"/>
              </w:rPr>
              <w:t>Valeur actuelle présentée au bilan</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AE0FC3" w14:paraId="541EDBBC" w14:textId="77777777">
            <w:pPr>
              <w:pStyle w:val="EnteteTabLastColBordure"/>
              <w:rPr>
                <w:lang w:val="fr-FR"/>
              </w:rPr>
            </w:pPr>
            <w:r>
              <w:rPr>
                <w:lang w:val="fr-FR"/>
              </w:rPr>
              <w:t xml:space="preserve">Montant de </w:t>
            </w:r>
            <w:r>
              <w:rPr>
                <w:lang w:val="fr-FR"/>
              </w:rPr>
              <w:t>l'exposition (*)</w:t>
            </w:r>
          </w:p>
        </w:tc>
      </w:tr>
      <w:tr w14:paraId="0A12D563" w14:textId="77777777">
        <w:tblPrEx>
          <w:tblW w:w="5000" w:type="pct"/>
          <w:tblLayout w:type="fixed"/>
          <w:tblLook w:val="04A0"/>
        </w:tblPrEx>
        <w:trPr>
          <w:trHeight w:val="385"/>
        </w:trPr>
        <w:tc>
          <w:tcPr>
            <w:tcW w:w="300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AE0FC3" w14:paraId="4761C16C" w14:textId="77777777">
            <w:pPr>
              <w:pStyle w:val="NormalNoContent"/>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E0FC3" w14:paraId="0C4631EA" w14:textId="77777777">
            <w:pPr>
              <w:pStyle w:val="NormalNoContent"/>
            </w:pP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7BF5A423" w14:textId="77777777">
            <w:pPr>
              <w:pStyle w:val="EnteteTabMiddleColBordure"/>
              <w:rPr>
                <w:lang w:val="fr-FR"/>
              </w:rPr>
            </w:pPr>
            <w:r>
              <w:rPr>
                <w:lang w:val="fr-FR"/>
              </w:rPr>
              <w:t>Actif</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19A6D385" w14:textId="77777777">
            <w:pPr>
              <w:pStyle w:val="EnteteTabMiddleColBordure"/>
              <w:rPr>
                <w:lang w:val="fr-FR"/>
              </w:rPr>
            </w:pPr>
            <w:r>
              <w:rPr>
                <w:lang w:val="fr-FR"/>
              </w:rPr>
              <w:t>Passif</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AE0FC3" w14:paraId="300D5216" w14:textId="77777777">
            <w:pPr>
              <w:pStyle w:val="EnteteTabLastColBordure"/>
              <w:rPr>
                <w:lang w:val="fr-FR"/>
              </w:rPr>
            </w:pPr>
            <w:r>
              <w:rPr>
                <w:lang w:val="fr-FR"/>
              </w:rPr>
              <w:t>+/-</w:t>
            </w:r>
          </w:p>
        </w:tc>
      </w:tr>
      <w:tr w14:paraId="289B4D44"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AE0FC3" w14:paraId="0F90DDB5"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439618B5"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703EBB2E"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319FD557"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5BC8275F" w14:textId="77777777">
            <w:pPr>
              <w:pStyle w:val="Tab1LastColGras"/>
              <w:rPr>
                <w:sz w:val="0"/>
                <w:lang w:val="fr-FR"/>
              </w:rPr>
            </w:pPr>
          </w:p>
        </w:tc>
      </w:tr>
      <w:tr w14:paraId="65BAE297"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68EFF6CD" w14:textId="77777777">
            <w:pPr>
              <w:pStyle w:val="Tab1FirstColGras"/>
              <w:rPr>
                <w:lang w:val="fr-FR"/>
              </w:rPr>
            </w:pPr>
            <w:r>
              <w:rPr>
                <w:lang w:val="fr-FR"/>
              </w:rPr>
              <w:t>1. Futures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58DC1327"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0DD7A29A"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2485A2D9"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35C51B73" w14:textId="77777777">
            <w:pPr>
              <w:pStyle w:val="Tab1LastColGrasNoContent"/>
              <w:rPr>
                <w:sz w:val="16"/>
                <w:lang w:val="fr-FR"/>
              </w:rPr>
            </w:pPr>
          </w:p>
        </w:tc>
      </w:tr>
      <w:tr w14:paraId="27B97782"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4D93B690" w14:textId="77777777">
            <w:pPr>
              <w:pStyle w:val="Tab1FirstColGras"/>
              <w:rPr>
                <w:lang w:val="fr-FR"/>
              </w:rPr>
            </w:pPr>
            <w:r>
              <w:rPr>
                <w:lang w:val="fr-FR"/>
              </w:rPr>
              <w:t>Sous-total 1.</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36CF87E2"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529CAD36"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5FADCEBA"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29E094CE" w14:textId="77777777">
            <w:pPr>
              <w:pStyle w:val="Tab1LastColGras"/>
              <w:rPr>
                <w:lang w:val="fr-FR"/>
              </w:rPr>
            </w:pPr>
            <w:r>
              <w:rPr>
                <w:lang w:val="fr-FR"/>
              </w:rPr>
              <w:t xml:space="preserve"> </w:t>
            </w:r>
          </w:p>
        </w:tc>
      </w:tr>
      <w:tr w14:paraId="378605FC"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112A7372" w14:textId="77777777">
            <w:pPr>
              <w:pStyle w:val="Tab1FirstColGras"/>
              <w:rPr>
                <w:lang w:val="fr-FR"/>
              </w:rPr>
            </w:pPr>
            <w:r>
              <w:rPr>
                <w:lang w:val="fr-FR"/>
              </w:rPr>
              <w:t>2. Options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249B9F41"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013934FE"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0AB2A67B"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02A964A0" w14:textId="77777777">
            <w:pPr>
              <w:pStyle w:val="Tab1LastColGrasNoContent"/>
              <w:rPr>
                <w:sz w:val="16"/>
                <w:lang w:val="fr-FR"/>
              </w:rPr>
            </w:pPr>
          </w:p>
        </w:tc>
      </w:tr>
      <w:tr w14:paraId="160813EC"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2BA06B0E" w14:textId="77777777">
            <w:pPr>
              <w:pStyle w:val="Tab1FirstColGras"/>
              <w:rPr>
                <w:lang w:val="fr-FR"/>
              </w:rPr>
            </w:pPr>
            <w:r>
              <w:rPr>
                <w:lang w:val="fr-FR"/>
              </w:rPr>
              <w:t>Sous-total 2.</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4437CA5B"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2B5AEFD5"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5AAF91FF"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1C80D8C1" w14:textId="77777777">
            <w:pPr>
              <w:pStyle w:val="Tab1LastColGras"/>
              <w:rPr>
                <w:lang w:val="fr-FR"/>
              </w:rPr>
            </w:pPr>
            <w:r>
              <w:rPr>
                <w:lang w:val="fr-FR"/>
              </w:rPr>
              <w:t xml:space="preserve"> </w:t>
            </w:r>
          </w:p>
        </w:tc>
      </w:tr>
      <w:tr w14:paraId="6C47FE2A"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4EF0F3DD" w14:textId="77777777">
            <w:pPr>
              <w:pStyle w:val="Tab1FirstColGras"/>
              <w:rPr>
                <w:lang w:val="fr-FR"/>
              </w:rPr>
            </w:pPr>
            <w:r>
              <w:rPr>
                <w:lang w:val="fr-FR"/>
              </w:rPr>
              <w:t>3. Swaps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0CC848CB"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7A9D4F9C"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000418E6"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383BE188" w14:textId="77777777">
            <w:pPr>
              <w:pStyle w:val="Tab1LastColGrasNoContent"/>
              <w:rPr>
                <w:sz w:val="16"/>
                <w:lang w:val="fr-FR"/>
              </w:rPr>
            </w:pPr>
          </w:p>
        </w:tc>
      </w:tr>
      <w:tr w14:paraId="1C677EAF"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20EE7E35" w14:textId="77777777">
            <w:pPr>
              <w:pStyle w:val="Tab1FirstColGras"/>
              <w:rPr>
                <w:lang w:val="fr-FR"/>
              </w:rPr>
            </w:pPr>
            <w:r>
              <w:rPr>
                <w:lang w:val="fr-FR"/>
              </w:rPr>
              <w:t>Sous-total 3.</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786C6EEC"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72E8525C"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55AC92B9"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5885B46C" w14:textId="77777777">
            <w:pPr>
              <w:pStyle w:val="Tab1LastColGras"/>
              <w:rPr>
                <w:lang w:val="fr-FR"/>
              </w:rPr>
            </w:pPr>
            <w:r>
              <w:rPr>
                <w:lang w:val="fr-FR"/>
              </w:rPr>
              <w:t xml:space="preserve"> </w:t>
            </w:r>
          </w:p>
        </w:tc>
      </w:tr>
      <w:tr w14:paraId="33BE045E"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4973C52F" w14:textId="77777777">
            <w:pPr>
              <w:pStyle w:val="Tab1FirstColGras"/>
              <w:rPr>
                <w:lang w:val="fr-FR"/>
              </w:rPr>
            </w:pPr>
            <w:r>
              <w:rPr>
                <w:lang w:val="fr-FR"/>
              </w:rPr>
              <w:t>4. Autres instruments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79606C18"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031FD4A0"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772CB3FF"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09022E7C" w14:textId="77777777">
            <w:pPr>
              <w:pStyle w:val="Tab1LastColGrasNoContent"/>
              <w:rPr>
                <w:sz w:val="16"/>
                <w:lang w:val="fr-FR"/>
              </w:rPr>
            </w:pPr>
          </w:p>
        </w:tc>
      </w:tr>
      <w:tr w14:paraId="1C1E4F62"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1BBA6244" w14:textId="77777777">
            <w:pPr>
              <w:pStyle w:val="Tab1FirstColGras"/>
              <w:rPr>
                <w:lang w:val="fr-FR"/>
              </w:rPr>
            </w:pPr>
            <w:r>
              <w:rPr>
                <w:lang w:val="fr-FR"/>
              </w:rPr>
              <w:t>Sous-total 4.</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5858958E"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596E5408"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789AA2E0"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5F6761C3" w14:textId="77777777">
            <w:pPr>
              <w:pStyle w:val="Tab1LastColGras"/>
              <w:rPr>
                <w:lang w:val="fr-FR"/>
              </w:rPr>
            </w:pPr>
            <w:r>
              <w:rPr>
                <w:lang w:val="fr-FR"/>
              </w:rPr>
              <w:t xml:space="preserve"> </w:t>
            </w:r>
          </w:p>
        </w:tc>
      </w:tr>
      <w:tr w14:paraId="2C992F9F"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AE0FC3" w14:paraId="51D81866"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6A2CEAED"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583D7930"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495F0047"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5C9A7577" w14:textId="77777777">
            <w:pPr>
              <w:pStyle w:val="Tab1LastColGras"/>
              <w:rPr>
                <w:sz w:val="0"/>
                <w:lang w:val="fr-FR"/>
              </w:rPr>
            </w:pPr>
          </w:p>
        </w:tc>
      </w:tr>
      <w:tr w14:paraId="6CB4D913" w14:textId="77777777">
        <w:tblPrEx>
          <w:tblW w:w="5000" w:type="pct"/>
          <w:tblLayout w:type="fixed"/>
          <w:tblLook w:val="04A0"/>
        </w:tblPrEx>
        <w:trPr>
          <w:trHeight w:val="281"/>
        </w:trPr>
        <w:tc>
          <w:tcPr>
            <w:tcW w:w="300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AE0FC3" w14:paraId="0BC4B4FE" w14:textId="77777777">
            <w:pPr>
              <w:pStyle w:val="TotalTabFirstColBordure"/>
              <w:rPr>
                <w:lang w:val="fr-FR"/>
              </w:rPr>
            </w:pPr>
            <w:r>
              <w:rPr>
                <w:lang w:val="fr-FR"/>
              </w:rPr>
              <w:t>Total</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AE0FC3" w14:paraId="146019AA" w14:textId="77777777">
            <w:pPr>
              <w:pStyle w:val="TotalTabMiddleColBordureNoContent"/>
              <w:rPr>
                <w:sz w:val="16"/>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AE0FC3" w14:paraId="45C55ABC" w14:textId="77777777">
            <w:pPr>
              <w:pStyle w:val="TotalTabMiddleColBordure"/>
              <w:rPr>
                <w:lang w:val="fr-FR"/>
              </w:rPr>
            </w:pPr>
            <w:r>
              <w:rPr>
                <w:lang w:val="fr-FR"/>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AE0FC3" w14:paraId="3F36BF2E" w14:textId="77777777">
            <w:pPr>
              <w:pStyle w:val="TotalTabMiddleColBordure"/>
              <w:rPr>
                <w:lang w:val="fr-FR"/>
              </w:rPr>
            </w:pPr>
            <w:r>
              <w:rPr>
                <w:lang w:val="fr-FR"/>
              </w:rPr>
              <w:t xml:space="preserve"> </w:t>
            </w:r>
          </w:p>
        </w:tc>
        <w:tc>
          <w:tcPr>
            <w:tcW w:w="21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AE0FC3" w14:paraId="32511C3B" w14:textId="77777777">
            <w:pPr>
              <w:pStyle w:val="TotalTabLastColBordure"/>
              <w:rPr>
                <w:lang w:val="fr-FR"/>
              </w:rPr>
            </w:pPr>
            <w:r>
              <w:rPr>
                <w:lang w:val="fr-FR"/>
              </w:rPr>
              <w:t xml:space="preserve"> </w:t>
            </w:r>
          </w:p>
        </w:tc>
      </w:tr>
    </w:tbl>
    <w:p w:rsidR="00AE0FC3" w14:paraId="70F89F57" w14:textId="77777777">
      <w:pPr>
        <w:pStyle w:val="TechnicalBookmark"/>
        <w:rPr>
          <w:lang w:val="fr-FR"/>
        </w:rPr>
      </w:pPr>
    </w:p>
    <w:p w:rsidR="00AE0FC3" w14:paraId="0D05CD1C" w14:textId="77777777">
      <w:pPr>
        <w:pStyle w:val="TableNote"/>
        <w:spacing w:before="60" w:after="15"/>
        <w:rPr>
          <w:lang w:val="fr-FR"/>
        </w:rPr>
      </w:pPr>
      <w:r>
        <w:rPr>
          <w:lang w:val="fr-FR"/>
        </w:rPr>
        <w:t xml:space="preserve">(*) Montant déterminé </w:t>
      </w:r>
      <w:r>
        <w:rPr>
          <w:lang w:val="fr-FR"/>
        </w:rPr>
        <w:t>selon les dispositions du règlement relatif à la présentation des expositions.</w:t>
      </w:r>
    </w:p>
    <w:p w:rsidR="00AE0FC3" w14:paraId="329A726E" w14:textId="77777777">
      <w:pPr>
        <w:pStyle w:val="BreakLine"/>
        <w:rPr>
          <w:lang w:val="fr-FR"/>
        </w:rPr>
        <w:sectPr>
          <w:headerReference w:type="default" r:id="rId33"/>
          <w:footerReference w:type="default" r:id="rId34"/>
          <w:pgSz w:w="11900" w:h="16840"/>
          <w:pgMar w:top="2154" w:right="1134" w:bottom="1134" w:left="1134" w:header="400" w:footer="400" w:gutter="0"/>
          <w:cols w:space="720"/>
        </w:sectPr>
      </w:pPr>
      <w:r>
        <w:rPr>
          <w:lang w:val="fr-FR"/>
        </w:rPr>
        <w:t xml:space="preserve"> </w:t>
      </w:r>
      <w:r>
        <w:rPr>
          <w:lang w:val="fr-FR"/>
        </w:rPr>
        <w:cr/>
      </w:r>
    </w:p>
    <w:p w:rsidR="00AE0FC3" w:rsidRPr="002F5802" w14:paraId="6A24B5D5" w14:textId="77777777">
      <w:pPr>
        <w:spacing w:line="45" w:lineRule="exact"/>
        <w:rPr>
          <w:sz w:val="5"/>
          <w:lang w:val="fr-FR"/>
        </w:rPr>
      </w:pPr>
    </w:p>
    <w:p w:rsidR="00AE0FC3" w14:paraId="1D609E59" w14:textId="77777777">
      <w:pPr>
        <w:pStyle w:val="TechnicalBookmark"/>
        <w:rPr>
          <w:lang w:val="fr-FR"/>
        </w:rPr>
      </w:pPr>
      <w:r>
        <w:rPr>
          <w:lang w:val="fr-FR"/>
        </w:rPr>
        <w:fldChar w:fldCharType="begin"/>
      </w:r>
      <w:r>
        <w:rPr>
          <w:lang w:val="fr-FR"/>
        </w:rPr>
        <w:instrText xml:space="preserve"> SET FC1B1E6C973D7D7DCB3B7BD40385627F "" </w:instrText>
      </w:r>
      <w:r>
        <w:rPr>
          <w:lang w:val="fr-FR"/>
        </w:rPr>
        <w:fldChar w:fldCharType="separate"/>
      </w:r>
      <w:bookmarkStart w:id="73" w:name="FC1B1E6C973D7D7DCB3B7BD40385627F"/>
      <w:bookmarkEnd w:id="73"/>
      <w:r>
        <w:rPr>
          <w:lang w:val="fr-FR"/>
        </w:rPr>
        <w:fldChar w:fldCharType="end"/>
      </w:r>
    </w:p>
    <w:p w:rsidR="00AE0FC3" w14:paraId="1EA77A60" w14:textId="77777777">
      <w:pPr>
        <w:pStyle w:val="H3"/>
        <w:rPr>
          <w:lang w:val="fr-FR"/>
        </w:rPr>
      </w:pPr>
      <w:r>
        <w:rPr>
          <w:lang w:val="fr-FR"/>
        </w:rPr>
        <w:t>Inventaire des instruments financiers à terme - autres expositions</w:t>
      </w:r>
    </w:p>
    <w:p w:rsidR="00AE0FC3" w14:paraId="1A0E77A4" w14:textId="77777777">
      <w:pPr>
        <w:pStyle w:val="RefToc3"/>
        <w:rPr>
          <w:lang w:val="fr-FR"/>
        </w:rPr>
      </w:pPr>
      <w:bookmarkStart w:id="74" w:name="BK_7BB7E4EAED723F8B680E5B6F522C62B9"/>
      <w:bookmarkEnd w:id="74"/>
    </w:p>
    <w:p w:rsidR="00AE0FC3" w14:paraId="38107BFC" w14:textId="77777777">
      <w:pPr>
        <w:pStyle w:val="TechnicalBookmark"/>
        <w:rPr>
          <w:lang w:val="fr-FR"/>
        </w:rPr>
      </w:pPr>
      <w:r>
        <w:rPr>
          <w:lang w:val="fr-FR"/>
        </w:rPr>
        <w:fldChar w:fldCharType="begin"/>
      </w:r>
      <w:r>
        <w:rPr>
          <w:lang w:val="fr-FR"/>
        </w:rPr>
        <w:instrText xml:space="preserve"> SET A3D2BCC4CFB15D20A6ECC051541D12D6 "" </w:instrText>
      </w:r>
      <w:r>
        <w:rPr>
          <w:lang w:val="fr-FR"/>
        </w:rPr>
        <w:fldChar w:fldCharType="separate"/>
      </w:r>
      <w:bookmarkStart w:id="75" w:name="A3D2BCC4CFB15D20A6ECC051541D12D6"/>
      <w:bookmarkEnd w:id="75"/>
      <w:r>
        <w:rPr>
          <w:lang w:val="fr-FR"/>
        </w:rPr>
        <w:fldChar w:fldCharType="end"/>
      </w:r>
    </w:p>
    <w:p w:rsidR="00AE0FC3" w14:paraId="6B714F3B" w14:textId="77777777">
      <w:pPr>
        <w:pStyle w:val="TechnicalBookmark"/>
        <w:rPr>
          <w:lang w:val="fr-FR"/>
        </w:rPr>
      </w:pPr>
    </w:p>
    <w:tbl>
      <w:tblPr>
        <w:tblW w:w="5000" w:type="pct"/>
        <w:tblBorders>
          <w:bottom w:val="single" w:sz="4" w:space="0" w:color="000000"/>
        </w:tblBorders>
        <w:tblLayout w:type="fixed"/>
        <w:tblLook w:val="04A0"/>
      </w:tblPr>
      <w:tblGrid>
        <w:gridCol w:w="2989"/>
        <w:gridCol w:w="1494"/>
        <w:gridCol w:w="1494"/>
        <w:gridCol w:w="1494"/>
        <w:gridCol w:w="2151"/>
      </w:tblGrid>
      <w:tr w14:paraId="13C3C410" w14:textId="77777777">
        <w:tblPrEx>
          <w:tblW w:w="5000" w:type="pct"/>
          <w:tblBorders>
            <w:bottom w:val="single" w:sz="4" w:space="0" w:color="000000"/>
          </w:tblBorders>
          <w:tblLayout w:type="fixed"/>
          <w:tblLook w:val="04A0"/>
        </w:tblPrEx>
        <w:trPr>
          <w:trHeight w:val="485"/>
        </w:trPr>
        <w:tc>
          <w:tcPr>
            <w:tcW w:w="300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AE0FC3" w14:paraId="74F97EB8" w14:textId="77777777">
            <w:pPr>
              <w:pStyle w:val="EnteteTabFirstColBordure"/>
              <w:rPr>
                <w:lang w:val="fr-FR"/>
              </w:rPr>
            </w:pPr>
            <w:r>
              <w:rPr>
                <w:lang w:val="fr-FR"/>
              </w:rPr>
              <w:t>Nature d'engagements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227F5574" w14:textId="77777777">
            <w:pPr>
              <w:pStyle w:val="EnteteTabMiddleColBordure"/>
              <w:spacing w:line="184" w:lineRule="exact"/>
              <w:rPr>
                <w:lang w:val="fr-FR"/>
              </w:rPr>
            </w:pPr>
            <w:r>
              <w:rPr>
                <w:lang w:val="fr-FR"/>
              </w:rPr>
              <w:t>Quantité ou</w:t>
            </w:r>
          </w:p>
          <w:p w:rsidR="00AE0FC3" w14:paraId="09FDF951" w14:textId="77777777">
            <w:pPr>
              <w:pStyle w:val="EnteteTabMiddleColBordure"/>
              <w:spacing w:line="184" w:lineRule="exact"/>
              <w:rPr>
                <w:lang w:val="fr-FR"/>
              </w:rPr>
            </w:pPr>
            <w:r>
              <w:rPr>
                <w:lang w:val="fr-FR"/>
              </w:rPr>
              <w:t>Nominal</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6F525869" w14:textId="77777777">
            <w:pPr>
              <w:pStyle w:val="EnteteTabMiddleColBordure"/>
              <w:rPr>
                <w:lang w:val="fr-FR"/>
              </w:rPr>
            </w:pPr>
            <w:r>
              <w:rPr>
                <w:lang w:val="fr-FR"/>
              </w:rPr>
              <w:t>Valeur actuelle présentée au bilan</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AE0FC3" w14:paraId="4516B8FE" w14:textId="77777777">
            <w:pPr>
              <w:pStyle w:val="EnteteTabLastColBordure"/>
              <w:rPr>
                <w:lang w:val="fr-FR"/>
              </w:rPr>
            </w:pPr>
            <w:r>
              <w:rPr>
                <w:lang w:val="fr-FR"/>
              </w:rPr>
              <w:t xml:space="preserve">Montant de </w:t>
            </w:r>
            <w:r>
              <w:rPr>
                <w:lang w:val="fr-FR"/>
              </w:rPr>
              <w:t>l'exposition (*)</w:t>
            </w:r>
          </w:p>
        </w:tc>
      </w:tr>
      <w:tr w14:paraId="7961E4DF" w14:textId="77777777">
        <w:tblPrEx>
          <w:tblW w:w="5000" w:type="pct"/>
          <w:tblLayout w:type="fixed"/>
          <w:tblLook w:val="04A0"/>
        </w:tblPrEx>
        <w:trPr>
          <w:trHeight w:val="385"/>
        </w:trPr>
        <w:tc>
          <w:tcPr>
            <w:tcW w:w="300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AE0FC3" w14:paraId="584560D8" w14:textId="77777777">
            <w:pPr>
              <w:pStyle w:val="NormalNoContent"/>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E0FC3" w14:paraId="78A11FCC" w14:textId="77777777">
            <w:pPr>
              <w:pStyle w:val="NormalNoContent"/>
            </w:pP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584DD370" w14:textId="77777777">
            <w:pPr>
              <w:pStyle w:val="EnteteTabMiddleColBordure"/>
              <w:rPr>
                <w:lang w:val="fr-FR"/>
              </w:rPr>
            </w:pPr>
            <w:r>
              <w:rPr>
                <w:lang w:val="fr-FR"/>
              </w:rPr>
              <w:t>Actif</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3CB5531E" w14:textId="77777777">
            <w:pPr>
              <w:pStyle w:val="EnteteTabMiddleColBordure"/>
              <w:rPr>
                <w:lang w:val="fr-FR"/>
              </w:rPr>
            </w:pPr>
            <w:r>
              <w:rPr>
                <w:lang w:val="fr-FR"/>
              </w:rPr>
              <w:t>Passif</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AE0FC3" w14:paraId="1342812A" w14:textId="77777777">
            <w:pPr>
              <w:pStyle w:val="EnteteTabLastColBordure"/>
              <w:rPr>
                <w:lang w:val="fr-FR"/>
              </w:rPr>
            </w:pPr>
            <w:r>
              <w:rPr>
                <w:lang w:val="fr-FR"/>
              </w:rPr>
              <w:t>+/-</w:t>
            </w:r>
          </w:p>
        </w:tc>
      </w:tr>
      <w:tr w14:paraId="2979D073"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AE0FC3" w14:paraId="3B963D31"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0DB65626"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27139F03"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36C7FA33"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30D654A3" w14:textId="77777777">
            <w:pPr>
              <w:pStyle w:val="Tab1LastColGras"/>
              <w:rPr>
                <w:sz w:val="0"/>
                <w:lang w:val="fr-FR"/>
              </w:rPr>
            </w:pPr>
          </w:p>
        </w:tc>
      </w:tr>
      <w:tr w14:paraId="71CF47BB"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413EA072" w14:textId="77777777">
            <w:pPr>
              <w:pStyle w:val="Tab1FirstColGras"/>
              <w:rPr>
                <w:lang w:val="fr-FR"/>
              </w:rPr>
            </w:pPr>
            <w:r>
              <w:rPr>
                <w:lang w:val="fr-FR"/>
              </w:rPr>
              <w:t>1. Futures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1A9E18FF"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3E31B179"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137249B3"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22820A3B" w14:textId="77777777">
            <w:pPr>
              <w:pStyle w:val="Tab1LastColGrasNoContent"/>
              <w:rPr>
                <w:sz w:val="16"/>
                <w:lang w:val="fr-FR"/>
              </w:rPr>
            </w:pPr>
          </w:p>
        </w:tc>
      </w:tr>
      <w:tr w14:paraId="1A2D25F3"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37FFCA05" w14:textId="77777777">
            <w:pPr>
              <w:pStyle w:val="Tab1FirstColGras"/>
              <w:rPr>
                <w:lang w:val="fr-FR"/>
              </w:rPr>
            </w:pPr>
            <w:r>
              <w:rPr>
                <w:lang w:val="fr-FR"/>
              </w:rPr>
              <w:t>Sous-total 1.</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6AF5E9AC"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77124CBD"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1416E62C"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4D88F509" w14:textId="77777777">
            <w:pPr>
              <w:pStyle w:val="Tab1LastColGras"/>
              <w:rPr>
                <w:lang w:val="fr-FR"/>
              </w:rPr>
            </w:pPr>
            <w:r>
              <w:rPr>
                <w:lang w:val="fr-FR"/>
              </w:rPr>
              <w:t xml:space="preserve"> </w:t>
            </w:r>
          </w:p>
        </w:tc>
      </w:tr>
      <w:tr w14:paraId="78D3C19A"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5115A049" w14:textId="77777777">
            <w:pPr>
              <w:pStyle w:val="Tab1FirstColGras"/>
              <w:rPr>
                <w:lang w:val="fr-FR"/>
              </w:rPr>
            </w:pPr>
            <w:r>
              <w:rPr>
                <w:lang w:val="fr-FR"/>
              </w:rPr>
              <w:t>2. Options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45B2F586"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7D81E9D2"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7BF41CD0"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5F025DC2" w14:textId="77777777">
            <w:pPr>
              <w:pStyle w:val="Tab1LastColGrasNoContent"/>
              <w:rPr>
                <w:sz w:val="16"/>
                <w:lang w:val="fr-FR"/>
              </w:rPr>
            </w:pPr>
          </w:p>
        </w:tc>
      </w:tr>
      <w:tr w14:paraId="2834FDAC"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6EB720E3" w14:textId="77777777">
            <w:pPr>
              <w:pStyle w:val="Tab1FirstColGras"/>
              <w:rPr>
                <w:lang w:val="fr-FR"/>
              </w:rPr>
            </w:pPr>
            <w:r>
              <w:rPr>
                <w:lang w:val="fr-FR"/>
              </w:rPr>
              <w:t>Sous-total 2.</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02758CB2"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72A32F40"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795898FE"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56F24B06" w14:textId="77777777">
            <w:pPr>
              <w:pStyle w:val="Tab1LastColGras"/>
              <w:rPr>
                <w:lang w:val="fr-FR"/>
              </w:rPr>
            </w:pPr>
            <w:r>
              <w:rPr>
                <w:lang w:val="fr-FR"/>
              </w:rPr>
              <w:t xml:space="preserve"> </w:t>
            </w:r>
          </w:p>
        </w:tc>
      </w:tr>
      <w:tr w14:paraId="7A577CF3"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13F476D2" w14:textId="77777777">
            <w:pPr>
              <w:pStyle w:val="Tab1FirstColGras"/>
              <w:rPr>
                <w:lang w:val="fr-FR"/>
              </w:rPr>
            </w:pPr>
            <w:r>
              <w:rPr>
                <w:lang w:val="fr-FR"/>
              </w:rPr>
              <w:t>3. Swaps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247F06C5"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38337B0C"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2A046024"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04E90452" w14:textId="77777777">
            <w:pPr>
              <w:pStyle w:val="Tab1LastColGrasNoContent"/>
              <w:rPr>
                <w:sz w:val="16"/>
                <w:lang w:val="fr-FR"/>
              </w:rPr>
            </w:pPr>
          </w:p>
        </w:tc>
      </w:tr>
      <w:tr w14:paraId="1D2BF281"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09617B34" w14:textId="77777777">
            <w:pPr>
              <w:pStyle w:val="Tab1FirstColGras"/>
              <w:rPr>
                <w:lang w:val="fr-FR"/>
              </w:rPr>
            </w:pPr>
            <w:r>
              <w:rPr>
                <w:lang w:val="fr-FR"/>
              </w:rPr>
              <w:t>Sous-total 3.</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7BC0365B"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17F2314E"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415A34B5"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3CA4E683" w14:textId="77777777">
            <w:pPr>
              <w:pStyle w:val="Tab1LastColGras"/>
              <w:rPr>
                <w:lang w:val="fr-FR"/>
              </w:rPr>
            </w:pPr>
            <w:r>
              <w:rPr>
                <w:lang w:val="fr-FR"/>
              </w:rPr>
              <w:t xml:space="preserve"> </w:t>
            </w:r>
          </w:p>
        </w:tc>
      </w:tr>
      <w:tr w14:paraId="3C21A4B9"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3A02FA35" w14:textId="77777777">
            <w:pPr>
              <w:pStyle w:val="Tab1FirstColGras"/>
              <w:rPr>
                <w:lang w:val="fr-FR"/>
              </w:rPr>
            </w:pPr>
            <w:r>
              <w:rPr>
                <w:lang w:val="fr-FR"/>
              </w:rPr>
              <w:t>4. Autres instruments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1F4597B3"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4BD97CB4"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7191D496"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02957E79" w14:textId="77777777">
            <w:pPr>
              <w:pStyle w:val="Tab1LastColGrasNoContent"/>
              <w:rPr>
                <w:sz w:val="16"/>
                <w:lang w:val="fr-FR"/>
              </w:rPr>
            </w:pPr>
          </w:p>
        </w:tc>
      </w:tr>
      <w:tr w14:paraId="1EFFBF86"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AE0FC3" w14:paraId="71B932F6" w14:textId="77777777">
            <w:pPr>
              <w:pStyle w:val="Tab1FirstColGras"/>
              <w:rPr>
                <w:lang w:val="fr-FR"/>
              </w:rPr>
            </w:pPr>
            <w:r>
              <w:rPr>
                <w:lang w:val="fr-FR"/>
              </w:rPr>
              <w:t>Sous-total 4.</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68E4EB78"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312A4E36"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3F072B82"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111CF56B" w14:textId="77777777">
            <w:pPr>
              <w:pStyle w:val="Tab1LastColGras"/>
              <w:rPr>
                <w:lang w:val="fr-FR"/>
              </w:rPr>
            </w:pPr>
            <w:r>
              <w:rPr>
                <w:lang w:val="fr-FR"/>
              </w:rPr>
              <w:t xml:space="preserve"> </w:t>
            </w:r>
          </w:p>
        </w:tc>
      </w:tr>
      <w:tr w14:paraId="2782044F"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AE0FC3" w14:paraId="54632D41"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7BCBEB94"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59198C38"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AE0FC3" w14:paraId="44251922"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AE0FC3" w14:paraId="5E42108E" w14:textId="77777777">
            <w:pPr>
              <w:pStyle w:val="Tab1LastColGras"/>
              <w:rPr>
                <w:sz w:val="0"/>
                <w:lang w:val="fr-FR"/>
              </w:rPr>
            </w:pPr>
          </w:p>
        </w:tc>
      </w:tr>
      <w:tr w14:paraId="0DBD32B0" w14:textId="77777777">
        <w:tblPrEx>
          <w:tblW w:w="5000" w:type="pct"/>
          <w:tblLayout w:type="fixed"/>
          <w:tblLook w:val="04A0"/>
        </w:tblPrEx>
        <w:trPr>
          <w:trHeight w:val="281"/>
        </w:trPr>
        <w:tc>
          <w:tcPr>
            <w:tcW w:w="300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AE0FC3" w14:paraId="41EC13AE" w14:textId="77777777">
            <w:pPr>
              <w:pStyle w:val="TotalTabFirstColBordure"/>
              <w:rPr>
                <w:lang w:val="fr-FR"/>
              </w:rPr>
            </w:pPr>
            <w:r>
              <w:rPr>
                <w:lang w:val="fr-FR"/>
              </w:rPr>
              <w:t>Total</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AE0FC3" w14:paraId="18BBD0E8" w14:textId="77777777">
            <w:pPr>
              <w:pStyle w:val="TotalTabMiddleColBordureNoContent"/>
              <w:rPr>
                <w:sz w:val="16"/>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AE0FC3" w14:paraId="784A0DD3" w14:textId="77777777">
            <w:pPr>
              <w:pStyle w:val="TotalTabMiddleColBordure"/>
              <w:rPr>
                <w:lang w:val="fr-FR"/>
              </w:rPr>
            </w:pPr>
            <w:r>
              <w:rPr>
                <w:lang w:val="fr-FR"/>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AE0FC3" w14:paraId="4C0144AC" w14:textId="77777777">
            <w:pPr>
              <w:pStyle w:val="TotalTabMiddleColBordure"/>
              <w:rPr>
                <w:lang w:val="fr-FR"/>
              </w:rPr>
            </w:pPr>
            <w:r>
              <w:rPr>
                <w:lang w:val="fr-FR"/>
              </w:rPr>
              <w:t xml:space="preserve"> </w:t>
            </w:r>
          </w:p>
        </w:tc>
        <w:tc>
          <w:tcPr>
            <w:tcW w:w="21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AE0FC3" w14:paraId="67B45F69" w14:textId="77777777">
            <w:pPr>
              <w:pStyle w:val="TotalTabLastColBordure"/>
              <w:rPr>
                <w:lang w:val="fr-FR"/>
              </w:rPr>
            </w:pPr>
            <w:r>
              <w:rPr>
                <w:lang w:val="fr-FR"/>
              </w:rPr>
              <w:t xml:space="preserve"> </w:t>
            </w:r>
          </w:p>
        </w:tc>
      </w:tr>
    </w:tbl>
    <w:p w:rsidR="00AE0FC3" w14:paraId="2E4E40DD" w14:textId="77777777">
      <w:pPr>
        <w:pStyle w:val="TechnicalBookmark"/>
        <w:rPr>
          <w:lang w:val="fr-FR"/>
        </w:rPr>
      </w:pPr>
    </w:p>
    <w:p w:rsidR="00AE0FC3" w14:paraId="0B1B173C" w14:textId="77777777">
      <w:pPr>
        <w:pStyle w:val="TableNote"/>
        <w:spacing w:before="60" w:after="15"/>
        <w:rPr>
          <w:lang w:val="fr-FR"/>
        </w:rPr>
      </w:pPr>
      <w:r>
        <w:rPr>
          <w:lang w:val="fr-FR"/>
        </w:rPr>
        <w:t xml:space="preserve">(*) Montant déterminé </w:t>
      </w:r>
      <w:r>
        <w:rPr>
          <w:lang w:val="fr-FR"/>
        </w:rPr>
        <w:t>selon les dispositions du règlement relatif à la présentation des expositions.</w:t>
      </w:r>
    </w:p>
    <w:p w:rsidR="00AE0FC3" w14:paraId="29570E13" w14:textId="77777777">
      <w:pPr>
        <w:pStyle w:val="BreakLine"/>
        <w:rPr>
          <w:lang w:val="fr-FR"/>
        </w:rPr>
      </w:pPr>
      <w:r>
        <w:rPr>
          <w:lang w:val="fr-FR"/>
        </w:rPr>
        <w:t xml:space="preserve"> </w:t>
      </w:r>
    </w:p>
    <w:p w:rsidR="00AE0FC3" w14:paraId="0BC3A800" w14:textId="77777777">
      <w:pPr>
        <w:pStyle w:val="TechnicalBookmark"/>
        <w:rPr>
          <w:lang w:val="fr-FR"/>
        </w:rPr>
      </w:pPr>
      <w:r>
        <w:rPr>
          <w:lang w:val="fr-FR"/>
        </w:rPr>
        <w:fldChar w:fldCharType="begin"/>
      </w:r>
      <w:r>
        <w:rPr>
          <w:lang w:val="fr-FR"/>
        </w:rPr>
        <w:instrText xml:space="preserve"> SET BFD16649047F2B57F71F2C495F911091 "" </w:instrText>
      </w:r>
      <w:r>
        <w:rPr>
          <w:lang w:val="fr-FR"/>
        </w:rPr>
        <w:fldChar w:fldCharType="separate"/>
      </w:r>
      <w:bookmarkStart w:id="76" w:name="BFD16649047F2B57F71F2C495F911091"/>
      <w:bookmarkEnd w:id="76"/>
      <w:r>
        <w:rPr>
          <w:lang w:val="fr-FR"/>
        </w:rPr>
        <w:fldChar w:fldCharType="end"/>
      </w:r>
    </w:p>
    <w:p w:rsidR="00AE0FC3" w14:paraId="6C10CB35" w14:textId="77777777">
      <w:pPr>
        <w:pStyle w:val="H2SPACEBEFORE"/>
        <w:ind w:right="2400"/>
        <w:rPr>
          <w:lang w:val="fr-FR"/>
        </w:rPr>
      </w:pPr>
      <w:r>
        <w:rPr>
          <w:lang w:val="fr-FR"/>
        </w:rPr>
        <w:t>|</w:t>
      </w:r>
    </w:p>
    <w:p w:rsidR="00AE0FC3" w14:paraId="5B50ADD5" w14:textId="77777777">
      <w:pPr>
        <w:pStyle w:val="H2"/>
        <w:rPr>
          <w:lang w:val="fr-FR"/>
        </w:rPr>
      </w:pPr>
      <w:r>
        <w:rPr>
          <w:lang w:val="fr-FR"/>
        </w:rPr>
        <w:t xml:space="preserve">Inventaire des instruments financiers à terme ou des opérations à terme de devises utilisés en couverture d'une </w:t>
      </w:r>
      <w:r>
        <w:rPr>
          <w:lang w:val="fr-FR"/>
        </w:rPr>
        <w:t>catégorie de part</w:t>
      </w:r>
    </w:p>
    <w:p w:rsidR="00AE0FC3" w14:paraId="4129AEB4" w14:textId="77777777">
      <w:pPr>
        <w:pStyle w:val="RefToc2"/>
        <w:rPr>
          <w:lang w:val="fr-FR"/>
        </w:rPr>
      </w:pPr>
      <w:bookmarkStart w:id="77" w:name="BK_767E7A61112260BD3A36615A069EA1E8"/>
      <w:bookmarkEnd w:id="77"/>
      <w:r>
        <w:rPr>
          <w:lang w:val="fr-FR"/>
        </w:rPr>
        <w:t>Inventaire des instruments financiers à terme ou des opérations à terme de devises utilisés en couverture d'une catégorie de part</w:t>
      </w:r>
    </w:p>
    <w:p w:rsidR="00AE0FC3" w14:paraId="771FFF90" w14:textId="77777777">
      <w:pPr>
        <w:pStyle w:val="TechnicalBookmark"/>
        <w:rPr>
          <w:lang w:val="fr-FR"/>
        </w:rPr>
      </w:pPr>
      <w:r>
        <w:rPr>
          <w:lang w:val="fr-FR"/>
        </w:rPr>
        <w:fldChar w:fldCharType="begin"/>
      </w:r>
      <w:r>
        <w:rPr>
          <w:lang w:val="fr-FR"/>
        </w:rPr>
        <w:instrText xml:space="preserve"> SET 5A6D08E63E8C78AD4934323BBDC5386C "" </w:instrText>
      </w:r>
      <w:r>
        <w:rPr>
          <w:lang w:val="fr-FR"/>
        </w:rPr>
        <w:fldChar w:fldCharType="separate"/>
      </w:r>
      <w:bookmarkStart w:id="78" w:name="5A6D08E63E8C78AD4934323BBDC5386C"/>
      <w:bookmarkEnd w:id="78"/>
      <w:r>
        <w:rPr>
          <w:lang w:val="fr-FR"/>
        </w:rPr>
        <w:fldChar w:fldCharType="end"/>
      </w:r>
    </w:p>
    <w:p w:rsidR="00AE0FC3" w14:paraId="219C1ECA" w14:textId="77777777">
      <w:pPr>
        <w:pStyle w:val="Text"/>
        <w:spacing w:after="15"/>
        <w:rPr>
          <w:lang w:val="fr-FR"/>
        </w:rPr>
      </w:pPr>
      <w:r>
        <w:rPr>
          <w:lang w:val="fr-FR"/>
        </w:rPr>
        <w:t>L’OPC sous revue n’est pas concerné par cette rubrique.</w:t>
      </w:r>
    </w:p>
    <w:p w:rsidR="00AE0FC3" w14:paraId="7D55FF60" w14:textId="77777777">
      <w:pPr>
        <w:pStyle w:val="BreakLine"/>
        <w:rPr>
          <w:lang w:val="fr-FR"/>
        </w:rPr>
        <w:sectPr>
          <w:headerReference w:type="default" r:id="rId35"/>
          <w:footerReference w:type="default" r:id="rId36"/>
          <w:pgSz w:w="11900" w:h="16840"/>
          <w:pgMar w:top="2154" w:right="1134" w:bottom="1134" w:left="1134" w:header="400" w:footer="400" w:gutter="0"/>
          <w:cols w:space="720"/>
        </w:sectPr>
      </w:pPr>
      <w:r>
        <w:rPr>
          <w:lang w:val="fr-FR"/>
        </w:rPr>
        <w:t xml:space="preserve"> </w:t>
      </w:r>
      <w:r>
        <w:rPr>
          <w:lang w:val="fr-FR"/>
        </w:rPr>
        <w:cr/>
      </w:r>
    </w:p>
    <w:p w:rsidR="00AE0FC3" w:rsidRPr="002F5802" w14:paraId="6732F777" w14:textId="77777777">
      <w:pPr>
        <w:spacing w:line="30" w:lineRule="exact"/>
        <w:rPr>
          <w:sz w:val="3"/>
          <w:lang w:val="fr-FR"/>
        </w:rPr>
      </w:pPr>
    </w:p>
    <w:p w:rsidR="00AE0FC3" w14:paraId="294C7828" w14:textId="77777777">
      <w:pPr>
        <w:pStyle w:val="TechnicalBookmark"/>
        <w:rPr>
          <w:lang w:val="fr-FR"/>
        </w:rPr>
      </w:pPr>
      <w:r>
        <w:rPr>
          <w:lang w:val="fr-FR"/>
        </w:rPr>
        <w:fldChar w:fldCharType="begin"/>
      </w:r>
      <w:r>
        <w:rPr>
          <w:lang w:val="fr-FR"/>
        </w:rPr>
        <w:instrText xml:space="preserve"> SET 502DE7D5C41146710A0361094041F938 "" </w:instrText>
      </w:r>
      <w:r>
        <w:rPr>
          <w:lang w:val="fr-FR"/>
        </w:rPr>
        <w:fldChar w:fldCharType="separate"/>
      </w:r>
      <w:bookmarkStart w:id="79" w:name="502DE7D5C41146710A0361094041F938"/>
      <w:bookmarkEnd w:id="79"/>
      <w:r>
        <w:rPr>
          <w:lang w:val="fr-FR"/>
        </w:rPr>
        <w:fldChar w:fldCharType="end"/>
      </w:r>
    </w:p>
    <w:p w:rsidR="00AE0FC3" w14:paraId="75AA6DE5" w14:textId="77777777">
      <w:pPr>
        <w:pStyle w:val="H2"/>
        <w:rPr>
          <w:lang w:val="fr-FR"/>
        </w:rPr>
      </w:pPr>
      <w:bookmarkStart w:id="80" w:name="Synthèse_de_l’inventaire"/>
      <w:bookmarkEnd w:id="80"/>
      <w:r>
        <w:rPr>
          <w:lang w:val="fr-FR"/>
        </w:rPr>
        <w:t>Synthèse de l’inventaire</w:t>
      </w:r>
    </w:p>
    <w:p w:rsidR="00AE0FC3" w14:paraId="2646E274" w14:textId="77777777">
      <w:pPr>
        <w:pStyle w:val="RefToc2"/>
        <w:rPr>
          <w:lang w:val="fr-FR"/>
        </w:rPr>
      </w:pPr>
      <w:bookmarkStart w:id="81" w:name="BK_22038808FD5EFA8B055C6C27819604C2"/>
      <w:bookmarkEnd w:id="81"/>
      <w:r>
        <w:rPr>
          <w:lang w:val="fr-FR"/>
        </w:rPr>
        <w:t>Synthèse de l’inventaire</w:t>
      </w:r>
    </w:p>
    <w:p w:rsidR="00AE0FC3" w14:paraId="086A4427" w14:textId="77777777">
      <w:pPr>
        <w:pStyle w:val="TechnicalBookmark"/>
        <w:rPr>
          <w:lang w:val="fr-FR"/>
        </w:rPr>
      </w:pPr>
      <w:r>
        <w:rPr>
          <w:lang w:val="fr-FR"/>
        </w:rPr>
        <w:fldChar w:fldCharType="begin"/>
      </w:r>
      <w:r>
        <w:rPr>
          <w:lang w:val="fr-FR"/>
        </w:rPr>
        <w:instrText xml:space="preserve"> SET 9253FE5AD482F6B43FBD6BB2C6E60F9E "" </w:instrText>
      </w:r>
      <w:r>
        <w:rPr>
          <w:lang w:val="fr-FR"/>
        </w:rPr>
        <w:fldChar w:fldCharType="separate"/>
      </w:r>
      <w:bookmarkStart w:id="82" w:name="9253FE5AD482F6B43FBD6BB2C6E60F9E"/>
      <w:bookmarkEnd w:id="82"/>
      <w:r>
        <w:rPr>
          <w:lang w:val="fr-FR"/>
        </w:rPr>
        <w:fldChar w:fldCharType="end"/>
      </w:r>
    </w:p>
    <w:p w:rsidR="00AE0FC3" w14:paraId="6FC52EA2" w14:textId="77777777">
      <w:pPr>
        <w:pStyle w:val="TechnicalBookmark"/>
        <w:rPr>
          <w:lang w:val="fr-FR"/>
        </w:rPr>
      </w:pPr>
    </w:p>
    <w:tbl>
      <w:tblPr>
        <w:tblW w:w="5000" w:type="pct"/>
        <w:tblLayout w:type="fixed"/>
        <w:tblLook w:val="04A0"/>
      </w:tblPr>
      <w:tblGrid>
        <w:gridCol w:w="6731"/>
        <w:gridCol w:w="2896"/>
      </w:tblGrid>
      <w:tr w14:paraId="631723BD" w14:textId="77777777">
        <w:tblPrEx>
          <w:tblW w:w="5000" w:type="pct"/>
          <w:tblLayout w:type="fixed"/>
          <w:tblLook w:val="04A0"/>
        </w:tblPrEx>
        <w:trPr>
          <w:trHeight w:val="385"/>
        </w:trPr>
        <w:tc>
          <w:tcPr>
            <w:tcW w:w="6740" w:type="dxa"/>
            <w:tcBorders>
              <w:bottom w:val="single" w:sz="6" w:space="0" w:color="000000"/>
            </w:tcBorders>
            <w:tcMar>
              <w:top w:w="0" w:type="dxa"/>
              <w:left w:w="0" w:type="dxa"/>
              <w:bottom w:w="0" w:type="dxa"/>
              <w:right w:w="0" w:type="dxa"/>
            </w:tcMar>
            <w:vAlign w:val="bottom"/>
          </w:tcPr>
          <w:p w:rsidR="00AE0FC3" w14:paraId="7A9AEBF8" w14:textId="77777777">
            <w:pPr>
              <w:pStyle w:val="EnteteTabNoBordureUpNoGrasNoContent"/>
              <w:rPr>
                <w:sz w:val="16"/>
                <w:lang w:val="fr-FR"/>
              </w:rPr>
            </w:pPr>
          </w:p>
        </w:tc>
        <w:tc>
          <w:tcPr>
            <w:tcW w:w="290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AE0FC3" w14:paraId="245B7152" w14:textId="77777777">
            <w:pPr>
              <w:pStyle w:val="EnteteTabLastColBordure"/>
              <w:rPr>
                <w:lang w:val="fr-FR"/>
              </w:rPr>
            </w:pPr>
            <w:r>
              <w:rPr>
                <w:lang w:val="fr-FR"/>
              </w:rPr>
              <w:t>Valeur actuelle présentée au bilan</w:t>
            </w:r>
          </w:p>
        </w:tc>
      </w:tr>
      <w:tr w14:paraId="4D0C13DE" w14:textId="77777777">
        <w:tblPrEx>
          <w:tblW w:w="5000" w:type="pct"/>
          <w:tblLayout w:type="fixed"/>
          <w:tblLook w:val="04A0"/>
        </w:tblPrEx>
        <w:trPr>
          <w:trHeight w:hRule="exact" w:val="21"/>
        </w:trPr>
        <w:tc>
          <w:tcPr>
            <w:tcW w:w="6740" w:type="dxa"/>
            <w:tcBorders>
              <w:top w:val="single" w:sz="4" w:space="0" w:color="000000"/>
              <w:left w:val="single" w:sz="4" w:space="0" w:color="232323"/>
            </w:tcBorders>
            <w:tcMar>
              <w:top w:w="0" w:type="dxa"/>
              <w:left w:w="0" w:type="dxa"/>
              <w:bottom w:w="39" w:type="dxa"/>
              <w:right w:w="0" w:type="dxa"/>
            </w:tcMar>
            <w:vAlign w:val="center"/>
          </w:tcPr>
          <w:p w:rsidR="00AE0FC3" w14:paraId="09C2F868" w14:textId="77777777">
            <w:pPr>
              <w:pStyle w:val="Tab1FirstColNonGrasBordureUpNoContent"/>
              <w:rPr>
                <w:sz w:val="16"/>
                <w:lang w:val="fr-FR"/>
              </w:rPr>
            </w:pPr>
          </w:p>
        </w:tc>
        <w:tc>
          <w:tcPr>
            <w:tcW w:w="2900" w:type="dxa"/>
            <w:tcBorders>
              <w:left w:val="single" w:sz="4" w:space="0" w:color="000000"/>
              <w:right w:val="single" w:sz="4" w:space="0" w:color="000000"/>
            </w:tcBorders>
            <w:tcMar>
              <w:top w:w="0" w:type="dxa"/>
              <w:left w:w="0" w:type="dxa"/>
              <w:bottom w:w="0" w:type="dxa"/>
              <w:right w:w="0" w:type="dxa"/>
            </w:tcMar>
            <w:vAlign w:val="center"/>
          </w:tcPr>
          <w:p w:rsidR="00AE0FC3" w14:paraId="17C07318" w14:textId="77777777">
            <w:pPr>
              <w:pStyle w:val="Tab3LastColNonGrasNoContent"/>
              <w:rPr>
                <w:sz w:val="16"/>
                <w:lang w:val="fr-FR"/>
              </w:rPr>
            </w:pPr>
          </w:p>
        </w:tc>
      </w:tr>
      <w:tr w14:paraId="0E4D7D68"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AE0FC3" w14:paraId="636315AC" w14:textId="77777777">
            <w:pPr>
              <w:pStyle w:val="Tab1FirstColNonGras"/>
              <w:rPr>
                <w:lang w:val="fr-FR"/>
              </w:rPr>
            </w:pPr>
            <w:r>
              <w:rPr>
                <w:lang w:val="fr-FR"/>
              </w:rPr>
              <w:t>Total inventaire des actifs et passifs éligibles (hors IFT)</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AE0FC3" w14:paraId="6B434225" w14:textId="77777777">
            <w:pPr>
              <w:pStyle w:val="Tab3LastColNonGras"/>
              <w:rPr>
                <w:lang w:val="fr-FR"/>
              </w:rPr>
            </w:pPr>
            <w:r>
              <w:rPr>
                <w:lang w:val="fr-FR"/>
              </w:rPr>
              <w:t>653 469 965,20</w:t>
            </w:r>
          </w:p>
        </w:tc>
      </w:tr>
      <w:tr w14:paraId="1494B36A"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AE0FC3" w14:paraId="4DD0AAEA" w14:textId="77777777">
            <w:pPr>
              <w:pStyle w:val="Tab1FirstColNonGras"/>
              <w:rPr>
                <w:lang w:val="fr-FR"/>
              </w:rPr>
            </w:pPr>
            <w:r>
              <w:rPr>
                <w:lang w:val="fr-FR"/>
              </w:rPr>
              <w:t>Inventaire des IFT (hors IFT utilisés en couverture de parts émises) :</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AE0FC3" w14:paraId="5939AC52" w14:textId="77777777">
            <w:pPr>
              <w:pStyle w:val="Tab3LastColNonGrasNoContent"/>
              <w:rPr>
                <w:sz w:val="16"/>
                <w:lang w:val="fr-FR"/>
              </w:rPr>
            </w:pPr>
          </w:p>
        </w:tc>
      </w:tr>
      <w:tr w14:paraId="5E2FD746"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AE0FC3" w14:paraId="27B39305" w14:textId="77777777">
            <w:pPr>
              <w:pStyle w:val="Tab2FirstColNonGras"/>
              <w:rPr>
                <w:lang w:val="fr-FR"/>
              </w:rPr>
            </w:pPr>
            <w:r>
              <w:rPr>
                <w:lang w:val="fr-FR"/>
              </w:rPr>
              <w:t xml:space="preserve">Total </w:t>
            </w:r>
            <w:r>
              <w:rPr>
                <w:lang w:val="fr-FR"/>
              </w:rPr>
              <w:t>opérations à terme de devises</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AE0FC3" w14:paraId="2F1BF26C" w14:textId="77777777">
            <w:pPr>
              <w:pStyle w:val="Tab3LastColNonGras"/>
              <w:rPr>
                <w:lang w:val="fr-FR"/>
              </w:rPr>
            </w:pPr>
            <w:r>
              <w:rPr>
                <w:lang w:val="fr-FR"/>
              </w:rPr>
              <w:t xml:space="preserve"> </w:t>
            </w:r>
          </w:p>
        </w:tc>
      </w:tr>
      <w:tr w14:paraId="181497E6"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AE0FC3" w14:paraId="6C62818D" w14:textId="77777777">
            <w:pPr>
              <w:pStyle w:val="Tab2FirstColNonGras"/>
              <w:rPr>
                <w:lang w:val="fr-FR"/>
              </w:rPr>
            </w:pPr>
            <w:r>
              <w:rPr>
                <w:lang w:val="fr-FR"/>
              </w:rPr>
              <w:t>Total instruments financiers à terme - actions</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AE0FC3" w14:paraId="1A10F85C" w14:textId="77777777">
            <w:pPr>
              <w:pStyle w:val="Tab3LastColNonGras"/>
              <w:rPr>
                <w:lang w:val="fr-FR"/>
              </w:rPr>
            </w:pPr>
            <w:r>
              <w:rPr>
                <w:lang w:val="fr-FR"/>
              </w:rPr>
              <w:t xml:space="preserve"> </w:t>
            </w:r>
          </w:p>
        </w:tc>
      </w:tr>
      <w:tr w14:paraId="68665C33"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AE0FC3" w14:paraId="6914080D" w14:textId="77777777">
            <w:pPr>
              <w:pStyle w:val="Tab2FirstColNonGras"/>
              <w:rPr>
                <w:lang w:val="fr-FR"/>
              </w:rPr>
            </w:pPr>
            <w:r>
              <w:rPr>
                <w:lang w:val="fr-FR"/>
              </w:rPr>
              <w:t>Total instruments financiers à terme - taux</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AE0FC3" w14:paraId="4085CF16" w14:textId="77777777">
            <w:pPr>
              <w:pStyle w:val="Tab3LastColNonGras"/>
              <w:rPr>
                <w:lang w:val="fr-FR"/>
              </w:rPr>
            </w:pPr>
            <w:r>
              <w:rPr>
                <w:lang w:val="fr-FR"/>
              </w:rPr>
              <w:t xml:space="preserve"> </w:t>
            </w:r>
          </w:p>
        </w:tc>
      </w:tr>
      <w:tr w14:paraId="1D8C78E3"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AE0FC3" w14:paraId="39EC0F3B" w14:textId="77777777">
            <w:pPr>
              <w:pStyle w:val="Tab2FirstColNonGras"/>
              <w:rPr>
                <w:lang w:val="fr-FR"/>
              </w:rPr>
            </w:pPr>
            <w:r>
              <w:rPr>
                <w:lang w:val="fr-FR"/>
              </w:rPr>
              <w:t>Total instruments financiers à terme - change</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AE0FC3" w14:paraId="30112A31" w14:textId="77777777">
            <w:pPr>
              <w:pStyle w:val="Tab3LastColNonGras"/>
              <w:rPr>
                <w:lang w:val="fr-FR"/>
              </w:rPr>
            </w:pPr>
            <w:r>
              <w:rPr>
                <w:lang w:val="fr-FR"/>
              </w:rPr>
              <w:t xml:space="preserve"> </w:t>
            </w:r>
          </w:p>
        </w:tc>
      </w:tr>
      <w:tr w14:paraId="0B4D8C00"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AE0FC3" w14:paraId="31066333" w14:textId="77777777">
            <w:pPr>
              <w:pStyle w:val="Tab2FirstColNonGras"/>
              <w:rPr>
                <w:lang w:val="fr-FR"/>
              </w:rPr>
            </w:pPr>
            <w:r>
              <w:rPr>
                <w:lang w:val="fr-FR"/>
              </w:rPr>
              <w:t>Total instruments financiers à terme - crédit</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AE0FC3" w14:paraId="5D1860FC" w14:textId="77777777">
            <w:pPr>
              <w:pStyle w:val="Tab3LastColNonGras"/>
              <w:rPr>
                <w:lang w:val="fr-FR"/>
              </w:rPr>
            </w:pPr>
            <w:r>
              <w:rPr>
                <w:lang w:val="fr-FR"/>
              </w:rPr>
              <w:t xml:space="preserve"> </w:t>
            </w:r>
          </w:p>
        </w:tc>
      </w:tr>
      <w:tr w14:paraId="18601E13"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AE0FC3" w14:paraId="3900976B" w14:textId="77777777">
            <w:pPr>
              <w:pStyle w:val="Tab2FirstColNonGras"/>
              <w:rPr>
                <w:lang w:val="fr-FR"/>
              </w:rPr>
            </w:pPr>
            <w:r>
              <w:rPr>
                <w:lang w:val="fr-FR"/>
              </w:rPr>
              <w:t xml:space="preserve">Total instruments </w:t>
            </w:r>
            <w:r>
              <w:rPr>
                <w:lang w:val="fr-FR"/>
              </w:rPr>
              <w:t>financiers à terme - autres expositions</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AE0FC3" w14:paraId="66BDBF48" w14:textId="77777777">
            <w:pPr>
              <w:pStyle w:val="Tab3LastColNonGras"/>
              <w:rPr>
                <w:lang w:val="fr-FR"/>
              </w:rPr>
            </w:pPr>
            <w:r>
              <w:rPr>
                <w:lang w:val="fr-FR"/>
              </w:rPr>
              <w:t xml:space="preserve"> </w:t>
            </w:r>
          </w:p>
        </w:tc>
      </w:tr>
      <w:tr w14:paraId="05821509"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AE0FC3" w14:paraId="3A6E8E7A" w14:textId="77777777">
            <w:pPr>
              <w:pStyle w:val="Tab1FirstColNonGras"/>
              <w:rPr>
                <w:lang w:val="fr-FR"/>
              </w:rPr>
            </w:pPr>
            <w:r>
              <w:rPr>
                <w:lang w:val="fr-FR"/>
              </w:rPr>
              <w:t>Inventaire des instruments financiers à terme utilisés en couverture de parts émises</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AE0FC3" w14:paraId="3E5CB46A" w14:textId="77777777">
            <w:pPr>
              <w:pStyle w:val="Tab3LastColNonGras"/>
              <w:rPr>
                <w:lang w:val="fr-FR"/>
              </w:rPr>
            </w:pPr>
            <w:r>
              <w:rPr>
                <w:lang w:val="fr-FR"/>
              </w:rPr>
              <w:t xml:space="preserve"> </w:t>
            </w:r>
          </w:p>
        </w:tc>
      </w:tr>
      <w:tr w14:paraId="7E5516B8"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AE0FC3" w14:paraId="6A6DBB88" w14:textId="77777777">
            <w:pPr>
              <w:pStyle w:val="Tab1FirstColNonGras"/>
              <w:rPr>
                <w:lang w:val="fr-FR"/>
              </w:rPr>
            </w:pPr>
            <w:r>
              <w:rPr>
                <w:lang w:val="fr-FR"/>
              </w:rPr>
              <w:t>Autres actifs (+)</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AE0FC3" w14:paraId="0EC03244" w14:textId="77777777">
            <w:pPr>
              <w:pStyle w:val="Tab3LastColNonGras"/>
              <w:rPr>
                <w:lang w:val="fr-FR"/>
              </w:rPr>
            </w:pPr>
            <w:r>
              <w:rPr>
                <w:lang w:val="fr-FR"/>
              </w:rPr>
              <w:t>12 469 649,05</w:t>
            </w:r>
          </w:p>
        </w:tc>
      </w:tr>
      <w:tr w14:paraId="10D0299E"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AE0FC3" w14:paraId="21557DA4" w14:textId="77777777">
            <w:pPr>
              <w:pStyle w:val="Tab1FirstColNonGras"/>
              <w:rPr>
                <w:lang w:val="fr-FR"/>
              </w:rPr>
            </w:pPr>
            <w:r>
              <w:rPr>
                <w:lang w:val="fr-FR"/>
              </w:rPr>
              <w:t>Autres passifs (-)</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AE0FC3" w14:paraId="67C1CC86" w14:textId="77777777">
            <w:pPr>
              <w:pStyle w:val="Tab3LastColNonGras"/>
              <w:rPr>
                <w:lang w:val="fr-FR"/>
              </w:rPr>
            </w:pPr>
            <w:r>
              <w:rPr>
                <w:lang w:val="fr-FR"/>
              </w:rPr>
              <w:t>-6 238 379,71</w:t>
            </w:r>
          </w:p>
        </w:tc>
      </w:tr>
      <w:tr w14:paraId="72CA5C58"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AE0FC3" w14:paraId="1CD94C52" w14:textId="77777777">
            <w:pPr>
              <w:pStyle w:val="Tab1FirstColNonGras"/>
              <w:rPr>
                <w:lang w:val="fr-FR"/>
              </w:rPr>
            </w:pPr>
            <w:r>
              <w:rPr>
                <w:lang w:val="fr-FR"/>
              </w:rPr>
              <w:t>Passifs de financement (-)</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AE0FC3" w14:paraId="5751A8EC" w14:textId="77777777">
            <w:pPr>
              <w:pStyle w:val="Tab3LastColNonGras"/>
              <w:rPr>
                <w:lang w:val="fr-FR"/>
              </w:rPr>
            </w:pPr>
            <w:r>
              <w:rPr>
                <w:lang w:val="fr-FR"/>
              </w:rPr>
              <w:t xml:space="preserve"> </w:t>
            </w:r>
          </w:p>
        </w:tc>
      </w:tr>
      <w:tr w14:paraId="52725F13" w14:textId="77777777">
        <w:tblPrEx>
          <w:tblW w:w="5000" w:type="pct"/>
          <w:tblLayout w:type="fixed"/>
          <w:tblLook w:val="04A0"/>
        </w:tblPrEx>
        <w:trPr>
          <w:trHeight w:hRule="exact" w:val="38"/>
        </w:trPr>
        <w:tc>
          <w:tcPr>
            <w:tcW w:w="6740" w:type="dxa"/>
            <w:tcBorders>
              <w:left w:val="single" w:sz="4" w:space="0" w:color="000000"/>
            </w:tcBorders>
            <w:tcMar>
              <w:top w:w="0" w:type="dxa"/>
              <w:left w:w="0" w:type="dxa"/>
              <w:bottom w:w="22" w:type="dxa"/>
              <w:right w:w="0" w:type="dxa"/>
            </w:tcMar>
            <w:vAlign w:val="center"/>
          </w:tcPr>
          <w:p w:rsidR="00AE0FC3" w14:paraId="58458A69" w14:textId="77777777">
            <w:pPr>
              <w:pStyle w:val="Tab1FirstColNonGrasNoContent"/>
              <w:rPr>
                <w:sz w:val="16"/>
                <w:lang w:val="fr-FR"/>
              </w:rPr>
            </w:pPr>
          </w:p>
        </w:tc>
        <w:tc>
          <w:tcPr>
            <w:tcW w:w="2900" w:type="dxa"/>
            <w:tcBorders>
              <w:left w:val="single" w:sz="4" w:space="0" w:color="000000"/>
              <w:right w:val="single" w:sz="4" w:space="0" w:color="000000"/>
            </w:tcBorders>
            <w:tcMar>
              <w:top w:w="0" w:type="dxa"/>
              <w:left w:w="0" w:type="dxa"/>
              <w:bottom w:w="0" w:type="dxa"/>
              <w:right w:w="0" w:type="dxa"/>
            </w:tcMar>
            <w:vAlign w:val="center"/>
          </w:tcPr>
          <w:p w:rsidR="00AE0FC3" w14:paraId="7EDBD474" w14:textId="77777777">
            <w:pPr>
              <w:pStyle w:val="Tab3LastColNonGrasNoContent"/>
              <w:rPr>
                <w:sz w:val="16"/>
                <w:lang w:val="fr-FR"/>
              </w:rPr>
            </w:pPr>
          </w:p>
        </w:tc>
      </w:tr>
      <w:tr w14:paraId="69886B6E" w14:textId="77777777">
        <w:tblPrEx>
          <w:tblW w:w="5000" w:type="pct"/>
          <w:tblLayout w:type="fixed"/>
          <w:tblLook w:val="04A0"/>
        </w:tblPrEx>
        <w:trPr>
          <w:trHeight w:val="281"/>
        </w:trPr>
        <w:tc>
          <w:tcPr>
            <w:tcW w:w="674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AE0FC3" w14:paraId="08B63C57" w14:textId="77777777">
            <w:pPr>
              <w:pStyle w:val="TotalTabFirstColBordure"/>
              <w:rPr>
                <w:lang w:val="fr-FR"/>
              </w:rPr>
            </w:pPr>
            <w:r>
              <w:rPr>
                <w:lang w:val="fr-FR"/>
              </w:rPr>
              <w:t>Total = actif net</w:t>
            </w:r>
          </w:p>
        </w:tc>
        <w:tc>
          <w:tcPr>
            <w:tcW w:w="290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AE0FC3" w14:paraId="52358050" w14:textId="77777777">
            <w:pPr>
              <w:pStyle w:val="TotalTabLastColBordure"/>
              <w:rPr>
                <w:lang w:val="fr-FR"/>
              </w:rPr>
            </w:pPr>
            <w:r>
              <w:rPr>
                <w:lang w:val="fr-FR"/>
              </w:rPr>
              <w:t>659 701 234,54</w:t>
            </w:r>
          </w:p>
        </w:tc>
      </w:tr>
    </w:tbl>
    <w:p w:rsidR="00AE0FC3" w14:paraId="318E4A28" w14:textId="77777777">
      <w:pPr>
        <w:pStyle w:val="TechnicalBookmark"/>
        <w:rPr>
          <w:lang w:val="fr-FR"/>
        </w:rPr>
      </w:pPr>
    </w:p>
    <w:p w:rsidR="00AE0FC3" w14:paraId="3ABFA94A" w14:textId="77777777">
      <w:pPr>
        <w:pStyle w:val="BreakLine"/>
        <w:rPr>
          <w:lang w:val="fr-FR"/>
        </w:rPr>
      </w:pPr>
      <w:r>
        <w:rPr>
          <w:lang w:val="fr-FR"/>
        </w:rPr>
        <w:t xml:space="preserve"> </w:t>
      </w:r>
    </w:p>
    <w:p w:rsidR="00AE0FC3" w14:paraId="65CE3DAB" w14:textId="77777777">
      <w:pPr>
        <w:pStyle w:val="TechnicalBookmark"/>
        <w:rPr>
          <w:lang w:val="fr-FR"/>
        </w:rPr>
      </w:pPr>
    </w:p>
    <w:tbl>
      <w:tblPr>
        <w:tblW w:w="5000" w:type="pct"/>
        <w:tblLayout w:type="fixed"/>
        <w:tblLook w:val="04A0"/>
      </w:tblPr>
      <w:tblGrid>
        <w:gridCol w:w="4292"/>
        <w:gridCol w:w="1398"/>
        <w:gridCol w:w="1976"/>
        <w:gridCol w:w="1956"/>
      </w:tblGrid>
      <w:tr w14:paraId="18D9484F" w14:textId="77777777">
        <w:tblPrEx>
          <w:tblW w:w="5000" w:type="pct"/>
          <w:tblLayout w:type="fixed"/>
          <w:tblLook w:val="04A0"/>
        </w:tblPrEx>
        <w:trPr>
          <w:trHeight w:val="385"/>
        </w:trPr>
        <w:tc>
          <w:tcPr>
            <w:tcW w:w="430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AE0FC3" w14:paraId="3420B565" w14:textId="77777777">
            <w:pPr>
              <w:pStyle w:val="EnteteTabFirstColBordure"/>
              <w:rPr>
                <w:lang w:val="fr-FR"/>
              </w:rPr>
            </w:pPr>
            <w:r>
              <w:rPr>
                <w:lang w:val="fr-FR"/>
              </w:rPr>
              <w:t>Libellé de la part</w:t>
            </w:r>
          </w:p>
        </w:tc>
        <w:tc>
          <w:tcPr>
            <w:tcW w:w="14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65DBA939" w14:textId="77777777">
            <w:pPr>
              <w:pStyle w:val="EnteteTabMiddleColBordure"/>
              <w:rPr>
                <w:lang w:val="fr-FR"/>
              </w:rPr>
            </w:pPr>
            <w:r>
              <w:rPr>
                <w:lang w:val="fr-FR"/>
              </w:rPr>
              <w:t>Devise de la part</w:t>
            </w:r>
          </w:p>
        </w:tc>
        <w:tc>
          <w:tcPr>
            <w:tcW w:w="19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36F7DF20" w14:textId="77777777">
            <w:pPr>
              <w:pStyle w:val="EnteteTabMiddleColBordure"/>
              <w:rPr>
                <w:lang w:val="fr-FR"/>
              </w:rPr>
            </w:pPr>
            <w:r>
              <w:rPr>
                <w:lang w:val="fr-FR"/>
              </w:rPr>
              <w:t>Nombre de parts</w:t>
            </w:r>
          </w:p>
        </w:tc>
        <w:tc>
          <w:tcPr>
            <w:tcW w:w="19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AE0FC3" w14:paraId="5E37AC49" w14:textId="77777777">
            <w:pPr>
              <w:pStyle w:val="EnteteTabMiddleColBordure"/>
              <w:rPr>
                <w:lang w:val="fr-FR"/>
              </w:rPr>
            </w:pPr>
            <w:r>
              <w:rPr>
                <w:lang w:val="fr-FR"/>
              </w:rPr>
              <w:t>Valeur liquidative</w:t>
            </w:r>
          </w:p>
        </w:tc>
      </w:tr>
      <w:tr w14:paraId="771873BE"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AE0FC3" w14:paraId="62B7C5BB"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AE0FC3" w14:paraId="3F297844"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AE0FC3" w14:paraId="34F7A0AC"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AE0FC3" w14:paraId="1ADBA367" w14:textId="77777777">
            <w:pPr>
              <w:pStyle w:val="Tab3LastColNonGrasNoContent"/>
              <w:rPr>
                <w:sz w:val="16"/>
                <w:lang w:val="fr-FR"/>
              </w:rPr>
            </w:pPr>
          </w:p>
        </w:tc>
      </w:tr>
      <w:tr w14:paraId="56D5BC2D" w14:textId="77777777">
        <w:tblPrEx>
          <w:tblW w:w="5000" w:type="pct"/>
          <w:tblLayout w:type="fixed"/>
          <w:tblLook w:val="04A0"/>
        </w:tblPrEx>
        <w:trPr>
          <w:trHeight w:val="382"/>
        </w:trPr>
        <w:tc>
          <w:tcPr>
            <w:tcW w:w="4300" w:type="dxa"/>
            <w:tcBorders>
              <w:left w:val="single" w:sz="4" w:space="0" w:color="000000"/>
            </w:tcBorders>
            <w:tcMar>
              <w:top w:w="0" w:type="dxa"/>
              <w:left w:w="0" w:type="dxa"/>
              <w:bottom w:w="22" w:type="dxa"/>
              <w:right w:w="0" w:type="dxa"/>
            </w:tcMar>
            <w:vAlign w:val="center"/>
          </w:tcPr>
          <w:p w:rsidR="00AE0FC3" w14:paraId="001D2B40" w14:textId="77777777">
            <w:pPr>
              <w:pStyle w:val="Tab1FirstColNonGras"/>
              <w:rPr>
                <w:lang w:val="fr-FR"/>
              </w:rPr>
            </w:pPr>
            <w:r>
              <w:rPr>
                <w:lang w:val="fr-FR"/>
              </w:rPr>
              <w:t>Part AMUNDI - KBI ACTIONS MONDE ENVIRONNEMENT C</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AE0FC3" w14:paraId="7A10E706"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AE0FC3" w14:paraId="757BDAE5" w14:textId="77777777">
            <w:pPr>
              <w:pStyle w:val="Tab3LastColNonGras"/>
              <w:rPr>
                <w:lang w:val="fr-FR"/>
              </w:rPr>
            </w:pPr>
            <w:r>
              <w:rPr>
                <w:lang w:val="fr-FR"/>
              </w:rPr>
              <w:t>1 546,43404</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AE0FC3" w14:paraId="2B898C3D" w14:textId="77777777">
            <w:pPr>
              <w:pStyle w:val="Tab3LastColNonGras"/>
              <w:rPr>
                <w:lang w:val="fr-FR"/>
              </w:rPr>
            </w:pPr>
            <w:r>
              <w:rPr>
                <w:lang w:val="fr-FR"/>
              </w:rPr>
              <w:t>53 397,3632</w:t>
            </w:r>
          </w:p>
        </w:tc>
      </w:tr>
      <w:tr w14:paraId="6A72C23D"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AE0FC3" w14:paraId="60A0F724"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AE0FC3" w14:paraId="1A361664"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AE0FC3" w14:paraId="2805CCE7"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AE0FC3" w14:paraId="019273D7" w14:textId="77777777">
            <w:pPr>
              <w:pStyle w:val="Tab3LastColNonGrasNoContent"/>
              <w:rPr>
                <w:sz w:val="16"/>
                <w:lang w:val="fr-FR"/>
              </w:rPr>
            </w:pPr>
          </w:p>
        </w:tc>
      </w:tr>
      <w:tr w14:paraId="6F0F436A" w14:textId="77777777">
        <w:tblPrEx>
          <w:tblW w:w="5000" w:type="pct"/>
          <w:tblLayout w:type="fixed"/>
          <w:tblLook w:val="04A0"/>
        </w:tblPrEx>
        <w:trPr>
          <w:trHeight w:val="382"/>
        </w:trPr>
        <w:tc>
          <w:tcPr>
            <w:tcW w:w="4300" w:type="dxa"/>
            <w:tcBorders>
              <w:left w:val="single" w:sz="4" w:space="0" w:color="000000"/>
            </w:tcBorders>
            <w:tcMar>
              <w:top w:w="0" w:type="dxa"/>
              <w:left w:w="0" w:type="dxa"/>
              <w:bottom w:w="22" w:type="dxa"/>
              <w:right w:w="0" w:type="dxa"/>
            </w:tcMar>
            <w:vAlign w:val="center"/>
          </w:tcPr>
          <w:p w:rsidR="00AE0FC3" w14:paraId="4F9294C6" w14:textId="77777777">
            <w:pPr>
              <w:pStyle w:val="Tab1FirstColNonGras"/>
              <w:rPr>
                <w:lang w:val="fr-FR"/>
              </w:rPr>
            </w:pPr>
            <w:r>
              <w:rPr>
                <w:lang w:val="fr-FR"/>
              </w:rPr>
              <w:t>Part AMUNDI - KBI ACTIONS MONDE ENVIRONNEMENT PC</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AE0FC3" w14:paraId="4562437A"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AE0FC3" w14:paraId="65C3671A" w14:textId="77777777">
            <w:pPr>
              <w:pStyle w:val="Tab3LastColNonGras"/>
              <w:rPr>
                <w:lang w:val="fr-FR"/>
              </w:rPr>
            </w:pPr>
            <w:r>
              <w:rPr>
                <w:lang w:val="fr-FR"/>
              </w:rPr>
              <w:t>2 195 223,365</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AE0FC3" w14:paraId="14572ABD" w14:textId="77777777">
            <w:pPr>
              <w:pStyle w:val="Tab3LastColNonGras"/>
              <w:rPr>
                <w:lang w:val="fr-FR"/>
              </w:rPr>
            </w:pPr>
            <w:r>
              <w:rPr>
                <w:lang w:val="fr-FR"/>
              </w:rPr>
              <w:t>158,1693</w:t>
            </w:r>
          </w:p>
        </w:tc>
      </w:tr>
      <w:tr w14:paraId="04674A82"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AE0FC3" w14:paraId="379A2089"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AE0FC3" w14:paraId="2EDEF852"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AE0FC3" w14:paraId="3AE91F61"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AE0FC3" w14:paraId="1C65B1EB" w14:textId="77777777">
            <w:pPr>
              <w:pStyle w:val="Tab3LastColNonGrasNoContent"/>
              <w:rPr>
                <w:sz w:val="16"/>
                <w:lang w:val="fr-FR"/>
              </w:rPr>
            </w:pPr>
          </w:p>
        </w:tc>
      </w:tr>
      <w:tr w14:paraId="37E3189B" w14:textId="77777777">
        <w:tblPrEx>
          <w:tblW w:w="5000" w:type="pct"/>
          <w:tblLayout w:type="fixed"/>
          <w:tblLook w:val="04A0"/>
        </w:tblPrEx>
        <w:trPr>
          <w:trHeight w:val="382"/>
        </w:trPr>
        <w:tc>
          <w:tcPr>
            <w:tcW w:w="4300" w:type="dxa"/>
            <w:tcBorders>
              <w:left w:val="single" w:sz="4" w:space="0" w:color="000000"/>
            </w:tcBorders>
            <w:tcMar>
              <w:top w:w="0" w:type="dxa"/>
              <w:left w:w="0" w:type="dxa"/>
              <w:bottom w:w="22" w:type="dxa"/>
              <w:right w:w="0" w:type="dxa"/>
            </w:tcMar>
            <w:vAlign w:val="center"/>
          </w:tcPr>
          <w:p w:rsidR="00AE0FC3" w14:paraId="09A2114E" w14:textId="77777777">
            <w:pPr>
              <w:pStyle w:val="Tab1FirstColNonGras"/>
              <w:rPr>
                <w:lang w:val="fr-FR"/>
              </w:rPr>
            </w:pPr>
            <w:r>
              <w:rPr>
                <w:lang w:val="fr-FR"/>
              </w:rPr>
              <w:t>Part AMUNDI - KBI ACTIONS MONDE ENVIRONNEMENT PERI-C</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AE0FC3" w14:paraId="297E9A08"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AE0FC3" w14:paraId="78E7DD53" w14:textId="77777777">
            <w:pPr>
              <w:pStyle w:val="Tab3LastColNonGras"/>
              <w:rPr>
                <w:lang w:val="fr-FR"/>
              </w:rPr>
            </w:pPr>
            <w:r>
              <w:rPr>
                <w:lang w:val="fr-FR"/>
              </w:rPr>
              <w:t>2 046 994,004</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AE0FC3" w14:paraId="7222B0BC" w14:textId="77777777">
            <w:pPr>
              <w:pStyle w:val="Tab3LastColNonGras"/>
              <w:rPr>
                <w:lang w:val="fr-FR"/>
              </w:rPr>
            </w:pPr>
            <w:r>
              <w:rPr>
                <w:lang w:val="fr-FR"/>
              </w:rPr>
              <w:t>112,2965</w:t>
            </w:r>
          </w:p>
        </w:tc>
      </w:tr>
      <w:tr w14:paraId="146697BE"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AE0FC3" w14:paraId="1E33B2F9"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AE0FC3" w14:paraId="4065CAEE"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AE0FC3" w14:paraId="1C26E973"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AE0FC3" w14:paraId="1BD6A437" w14:textId="77777777">
            <w:pPr>
              <w:pStyle w:val="Tab3LastColNonGrasNoContent"/>
              <w:rPr>
                <w:sz w:val="16"/>
                <w:lang w:val="fr-FR"/>
              </w:rPr>
            </w:pPr>
          </w:p>
        </w:tc>
      </w:tr>
      <w:tr w14:paraId="76453F1A" w14:textId="77777777">
        <w:tblPrEx>
          <w:tblW w:w="5000" w:type="pct"/>
          <w:tblLayout w:type="fixed"/>
          <w:tblLook w:val="04A0"/>
        </w:tblPrEx>
        <w:trPr>
          <w:trHeight w:val="382"/>
        </w:trPr>
        <w:tc>
          <w:tcPr>
            <w:tcW w:w="4300" w:type="dxa"/>
            <w:tcBorders>
              <w:left w:val="single" w:sz="4" w:space="0" w:color="000000"/>
            </w:tcBorders>
            <w:tcMar>
              <w:top w:w="0" w:type="dxa"/>
              <w:left w:w="0" w:type="dxa"/>
              <w:bottom w:w="22" w:type="dxa"/>
              <w:right w:w="0" w:type="dxa"/>
            </w:tcMar>
            <w:vAlign w:val="center"/>
          </w:tcPr>
          <w:p w:rsidR="00AE0FC3" w14:paraId="3ED80B9F" w14:textId="77777777">
            <w:pPr>
              <w:pStyle w:val="Tab1FirstColNonGras"/>
              <w:rPr>
                <w:lang w:val="fr-FR"/>
              </w:rPr>
            </w:pPr>
            <w:r>
              <w:rPr>
                <w:lang w:val="fr-FR"/>
              </w:rPr>
              <w:t>Part AMUNDI - KBI ACTIONS MONDE ENVIRONNEMENT R</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AE0FC3" w14:paraId="0142A410"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AE0FC3" w14:paraId="749CB05B" w14:textId="77777777">
            <w:pPr>
              <w:pStyle w:val="Tab3LastColNonGras"/>
              <w:rPr>
                <w:lang w:val="fr-FR"/>
              </w:rPr>
            </w:pPr>
            <w:r>
              <w:rPr>
                <w:lang w:val="fr-FR"/>
              </w:rPr>
              <w:t>338,970</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AE0FC3" w14:paraId="3A269C41" w14:textId="77777777">
            <w:pPr>
              <w:pStyle w:val="Tab3LastColNonGras"/>
              <w:rPr>
                <w:lang w:val="fr-FR"/>
              </w:rPr>
            </w:pPr>
            <w:r>
              <w:rPr>
                <w:lang w:val="fr-FR"/>
              </w:rPr>
              <w:t>112,9950</w:t>
            </w:r>
          </w:p>
        </w:tc>
      </w:tr>
      <w:tr w14:paraId="1EB72E91" w14:textId="77777777">
        <w:tblPrEx>
          <w:tblW w:w="5000" w:type="pct"/>
          <w:tblLayout w:type="fixed"/>
          <w:tblLook w:val="04A0"/>
        </w:tblPrEx>
        <w:trPr>
          <w:trHeight w:hRule="exact" w:val="45"/>
        </w:trPr>
        <w:tc>
          <w:tcPr>
            <w:tcW w:w="4300" w:type="dxa"/>
            <w:tcBorders>
              <w:left w:val="single" w:sz="4" w:space="0" w:color="232323"/>
              <w:bottom w:val="single" w:sz="4" w:space="0" w:color="232323"/>
              <w:right w:val="single" w:sz="4" w:space="0" w:color="232323"/>
            </w:tcBorders>
            <w:tcMar>
              <w:top w:w="0" w:type="dxa"/>
              <w:left w:w="0" w:type="dxa"/>
              <w:bottom w:w="0" w:type="dxa"/>
              <w:right w:w="0" w:type="dxa"/>
            </w:tcMar>
          </w:tcPr>
          <w:p w:rsidR="00AE0FC3" w14:paraId="5992D250" w14:textId="77777777">
            <w:pPr>
              <w:pStyle w:val="BottomPadding"/>
              <w:rPr>
                <w:lang w:val="fr-FR"/>
              </w:rPr>
            </w:pPr>
            <w:r>
              <w:rPr>
                <w:lang w:val="fr-FR"/>
              </w:rPr>
              <w:t xml:space="preserve"> </w:t>
            </w:r>
          </w:p>
        </w:tc>
        <w:tc>
          <w:tcPr>
            <w:tcW w:w="1400" w:type="dxa"/>
            <w:tcBorders>
              <w:left w:val="single" w:sz="4" w:space="0" w:color="232323"/>
              <w:bottom w:val="single" w:sz="4" w:space="0" w:color="232323"/>
              <w:right w:val="single" w:sz="4" w:space="0" w:color="232323"/>
            </w:tcBorders>
            <w:tcMar>
              <w:top w:w="0" w:type="dxa"/>
              <w:left w:w="0" w:type="dxa"/>
              <w:bottom w:w="0" w:type="dxa"/>
              <w:right w:w="0" w:type="dxa"/>
            </w:tcMar>
          </w:tcPr>
          <w:p w:rsidR="00AE0FC3" w14:paraId="709B294A" w14:textId="77777777">
            <w:pPr>
              <w:pStyle w:val="BottomPadding"/>
              <w:rPr>
                <w:lang w:val="fr-FR"/>
              </w:rPr>
            </w:pPr>
            <w:r>
              <w:rPr>
                <w:lang w:val="fr-FR"/>
              </w:rPr>
              <w:t xml:space="preserve"> </w:t>
            </w:r>
          </w:p>
        </w:tc>
        <w:tc>
          <w:tcPr>
            <w:tcW w:w="1980" w:type="dxa"/>
            <w:tcBorders>
              <w:left w:val="single" w:sz="4" w:space="0" w:color="232323"/>
              <w:bottom w:val="single" w:sz="4" w:space="0" w:color="232323"/>
              <w:right w:val="single" w:sz="4" w:space="0" w:color="232323"/>
            </w:tcBorders>
            <w:tcMar>
              <w:top w:w="0" w:type="dxa"/>
              <w:left w:w="0" w:type="dxa"/>
              <w:bottom w:w="0" w:type="dxa"/>
              <w:right w:w="0" w:type="dxa"/>
            </w:tcMar>
          </w:tcPr>
          <w:p w:rsidR="00AE0FC3" w14:paraId="0B8C011C" w14:textId="77777777">
            <w:pPr>
              <w:pStyle w:val="BottomPadding"/>
              <w:rPr>
                <w:lang w:val="fr-FR"/>
              </w:rPr>
            </w:pPr>
            <w:r>
              <w:rPr>
                <w:lang w:val="fr-FR"/>
              </w:rPr>
              <w:t xml:space="preserve"> </w:t>
            </w:r>
          </w:p>
        </w:tc>
        <w:tc>
          <w:tcPr>
            <w:tcW w:w="1960" w:type="dxa"/>
            <w:tcBorders>
              <w:left w:val="single" w:sz="4" w:space="0" w:color="232323"/>
              <w:bottom w:val="single" w:sz="4" w:space="0" w:color="232323"/>
              <w:right w:val="single" w:sz="4" w:space="0" w:color="232323"/>
            </w:tcBorders>
            <w:tcMar>
              <w:top w:w="0" w:type="dxa"/>
              <w:left w:w="0" w:type="dxa"/>
              <w:bottom w:w="0" w:type="dxa"/>
              <w:right w:w="0" w:type="dxa"/>
            </w:tcMar>
          </w:tcPr>
          <w:p w:rsidR="00AE0FC3" w14:paraId="15134127" w14:textId="77777777">
            <w:pPr>
              <w:pStyle w:val="BottomPadding"/>
              <w:rPr>
                <w:lang w:val="fr-FR"/>
              </w:rPr>
            </w:pPr>
            <w:r>
              <w:rPr>
                <w:lang w:val="fr-FR"/>
              </w:rPr>
              <w:t xml:space="preserve"> </w:t>
            </w:r>
          </w:p>
        </w:tc>
      </w:tr>
    </w:tbl>
    <w:p w:rsidR="00AE0FC3" w14:paraId="74822965" w14:textId="77777777">
      <w:pPr>
        <w:pStyle w:val="TechnicalBookmark"/>
        <w:rPr>
          <w:lang w:val="fr-FR"/>
        </w:rPr>
        <w:sectPr>
          <w:headerReference w:type="default" r:id="rId37"/>
          <w:footerReference w:type="default" r:id="rId38"/>
          <w:pgSz w:w="11900" w:h="16840"/>
          <w:pgMar w:top="2154" w:right="1134" w:bottom="1134" w:left="1134" w:header="400" w:footer="400" w:gutter="0"/>
          <w:cols w:space="720"/>
        </w:sectPr>
      </w:pPr>
    </w:p>
    <w:p w:rsidR="00AE0FC3" w14:paraId="407AF4CA" w14:textId="77777777">
      <w:pPr>
        <w:ind w:right="9900"/>
        <w:rPr>
          <w:rFonts w:ascii="Arial" w:eastAsia="Arial" w:hAnsi="Arial" w:cs="Arial"/>
          <w:color w:val="232323"/>
          <w:sz w:val="18"/>
          <w:lang w:val="fr-FR"/>
        </w:rPr>
      </w:pPr>
      <w:bookmarkStart w:id="83" w:name="BACKCOVER_START"/>
      <w:bookmarkEnd w:id="83"/>
    </w:p>
    <w:tbl>
      <w:tblPr>
        <w:tblW w:w="0" w:type="auto"/>
        <w:tblInd w:w="800" w:type="dxa"/>
        <w:tblLayout w:type="fixed"/>
        <w:tblLook w:val="04A0"/>
      </w:tblPr>
      <w:tblGrid>
        <w:gridCol w:w="20"/>
        <w:gridCol w:w="20"/>
        <w:gridCol w:w="6980"/>
        <w:gridCol w:w="580"/>
        <w:gridCol w:w="2600"/>
        <w:gridCol w:w="620"/>
        <w:gridCol w:w="260"/>
      </w:tblGrid>
      <w:tr w14:paraId="7F280CFE" w14:textId="77777777">
        <w:tblPrEx>
          <w:tblW w:w="0" w:type="auto"/>
          <w:tblInd w:w="800" w:type="dxa"/>
          <w:tblLayout w:type="fixed"/>
          <w:tblLook w:val="04A0"/>
        </w:tblPrEx>
        <w:tc>
          <w:tcPr>
            <w:tcW w:w="20" w:type="dxa"/>
            <w:tcMar>
              <w:top w:w="0" w:type="dxa"/>
              <w:left w:w="0" w:type="dxa"/>
              <w:bottom w:w="0" w:type="dxa"/>
              <w:right w:w="0" w:type="dxa"/>
            </w:tcMar>
          </w:tcPr>
          <w:p w:rsidR="00AE0FC3" w14:paraId="480DAED7" w14:textId="77777777">
            <w:pPr>
              <w:pStyle w:val="NormalNoContent"/>
            </w:pPr>
          </w:p>
        </w:tc>
        <w:tc>
          <w:tcPr>
            <w:tcW w:w="20" w:type="dxa"/>
            <w:tcMar>
              <w:top w:w="0" w:type="dxa"/>
              <w:left w:w="0" w:type="dxa"/>
              <w:bottom w:w="0" w:type="dxa"/>
              <w:right w:w="0" w:type="dxa"/>
            </w:tcMar>
          </w:tcPr>
          <w:p w:rsidR="00AE0FC3" w14:paraId="4FF9568E" w14:textId="77777777">
            <w:pPr>
              <w:rPr>
                <w:sz w:val="2"/>
              </w:rPr>
            </w:pPr>
          </w:p>
        </w:tc>
        <w:tc>
          <w:tcPr>
            <w:tcW w:w="6980" w:type="dxa"/>
            <w:tcMar>
              <w:top w:w="0" w:type="dxa"/>
              <w:left w:w="0" w:type="dxa"/>
              <w:bottom w:w="0" w:type="dxa"/>
              <w:right w:w="0" w:type="dxa"/>
            </w:tcMar>
          </w:tcPr>
          <w:p w:rsidR="00AE0FC3" w14:paraId="2B7A675E" w14:textId="77777777">
            <w:pPr>
              <w:rPr>
                <w:sz w:val="2"/>
              </w:rPr>
            </w:pPr>
          </w:p>
        </w:tc>
        <w:tc>
          <w:tcPr>
            <w:tcW w:w="580" w:type="dxa"/>
            <w:tcMar>
              <w:top w:w="0" w:type="dxa"/>
              <w:left w:w="0" w:type="dxa"/>
              <w:bottom w:w="0" w:type="dxa"/>
              <w:right w:w="0" w:type="dxa"/>
            </w:tcMar>
          </w:tcPr>
          <w:p w:rsidR="00AE0FC3" w14:paraId="11DC5C90" w14:textId="77777777">
            <w:pPr>
              <w:rPr>
                <w:sz w:val="2"/>
              </w:rPr>
            </w:pPr>
          </w:p>
        </w:tc>
        <w:tc>
          <w:tcPr>
            <w:tcW w:w="2600" w:type="dxa"/>
            <w:tcMar>
              <w:top w:w="0" w:type="dxa"/>
              <w:left w:w="0" w:type="dxa"/>
              <w:bottom w:w="0" w:type="dxa"/>
              <w:right w:w="0" w:type="dxa"/>
            </w:tcMar>
          </w:tcPr>
          <w:p w:rsidR="00AE0FC3" w14:paraId="4DD7CADE" w14:textId="77777777">
            <w:pPr>
              <w:rPr>
                <w:sz w:val="2"/>
              </w:rPr>
            </w:pPr>
          </w:p>
        </w:tc>
        <w:tc>
          <w:tcPr>
            <w:tcW w:w="620" w:type="dxa"/>
            <w:tcMar>
              <w:top w:w="0" w:type="dxa"/>
              <w:left w:w="0" w:type="dxa"/>
              <w:bottom w:w="0" w:type="dxa"/>
              <w:right w:w="0" w:type="dxa"/>
            </w:tcMar>
          </w:tcPr>
          <w:p w:rsidR="00AE0FC3" w14:paraId="6A8E7638" w14:textId="77777777">
            <w:pPr>
              <w:rPr>
                <w:sz w:val="2"/>
              </w:rPr>
            </w:pPr>
          </w:p>
        </w:tc>
        <w:tc>
          <w:tcPr>
            <w:tcW w:w="260" w:type="dxa"/>
            <w:tcMar>
              <w:top w:w="0" w:type="dxa"/>
              <w:left w:w="0" w:type="dxa"/>
              <w:bottom w:w="0" w:type="dxa"/>
              <w:right w:w="0" w:type="dxa"/>
            </w:tcMar>
          </w:tcPr>
          <w:p w:rsidR="00AE0FC3" w14:paraId="765A3ECC" w14:textId="77777777">
            <w:pPr>
              <w:rPr>
                <w:sz w:val="2"/>
              </w:rPr>
            </w:pPr>
          </w:p>
        </w:tc>
      </w:tr>
      <w:tr w14:paraId="493FB955" w14:textId="77777777">
        <w:tblPrEx>
          <w:tblW w:w="0" w:type="auto"/>
          <w:tblInd w:w="800" w:type="dxa"/>
          <w:tblLayout w:type="fixed"/>
          <w:tblLook w:val="04A0"/>
        </w:tblPrEx>
        <w:trPr>
          <w:trHeight w:val="11805"/>
        </w:trPr>
        <w:tc>
          <w:tcPr>
            <w:tcW w:w="20" w:type="dxa"/>
            <w:tcMar>
              <w:top w:w="0" w:type="dxa"/>
              <w:left w:w="0" w:type="dxa"/>
              <w:bottom w:w="0" w:type="dxa"/>
              <w:right w:w="0" w:type="dxa"/>
            </w:tcMar>
          </w:tcPr>
          <w:p w:rsidR="00AE0FC3" w14:paraId="3E877A43" w14:textId="77777777">
            <w:pPr>
              <w:rPr>
                <w:sz w:val="2"/>
              </w:rPr>
            </w:pPr>
          </w:p>
        </w:tc>
        <w:tc>
          <w:tcPr>
            <w:tcW w:w="20" w:type="dxa"/>
            <w:tcMar>
              <w:top w:w="0" w:type="dxa"/>
              <w:left w:w="0" w:type="dxa"/>
              <w:bottom w:w="0" w:type="dxa"/>
              <w:right w:w="0" w:type="dxa"/>
            </w:tcMar>
          </w:tcPr>
          <w:p w:rsidR="00AE0FC3" w14:paraId="6E6A3E45" w14:textId="77777777">
            <w:pPr>
              <w:rPr>
                <w:sz w:val="2"/>
              </w:rPr>
            </w:pPr>
          </w:p>
        </w:tc>
        <w:tc>
          <w:tcPr>
            <w:tcW w:w="11040" w:type="dxa"/>
            <w:gridSpan w:val="5"/>
            <w:tcBorders>
              <w:top w:val="single" w:sz="8" w:space="0" w:color="FFFFFF"/>
              <w:left w:val="single" w:sz="8" w:space="0" w:color="FFFFFF"/>
              <w:bottom w:val="single" w:sz="8" w:space="0" w:color="FFFFFF"/>
              <w:right w:val="single" w:sz="8" w:space="0" w:color="FFFFFF"/>
            </w:tcBorders>
            <w:tcMar>
              <w:top w:w="0" w:type="dxa"/>
              <w:left w:w="0" w:type="dxa"/>
              <w:bottom w:w="0" w:type="dxa"/>
              <w:right w:w="0" w:type="dxa"/>
            </w:tcMar>
          </w:tcPr>
          <w:p w:rsidR="00AE0FC3" w14:paraId="7CE3C66A" w14:textId="77777777">
            <w:pPr>
              <w:pStyle w:val="NormalNoContent"/>
            </w:pPr>
          </w:p>
        </w:tc>
      </w:tr>
      <w:tr w14:paraId="0B6CC25D" w14:textId="77777777">
        <w:tblPrEx>
          <w:tblW w:w="0" w:type="auto"/>
          <w:tblInd w:w="800" w:type="dxa"/>
          <w:tblLayout w:type="fixed"/>
          <w:tblLook w:val="04A0"/>
        </w:tblPrEx>
        <w:tc>
          <w:tcPr>
            <w:tcW w:w="20" w:type="dxa"/>
            <w:tcMar>
              <w:top w:w="0" w:type="dxa"/>
              <w:left w:w="0" w:type="dxa"/>
              <w:bottom w:w="0" w:type="dxa"/>
              <w:right w:w="0" w:type="dxa"/>
            </w:tcMar>
          </w:tcPr>
          <w:p w:rsidR="00AE0FC3" w14:paraId="2CB5D037" w14:textId="77777777">
            <w:pPr>
              <w:rPr>
                <w:sz w:val="2"/>
              </w:rPr>
            </w:pPr>
          </w:p>
        </w:tc>
        <w:tc>
          <w:tcPr>
            <w:tcW w:w="10800" w:type="dxa"/>
            <w:gridSpan w:val="5"/>
            <w:tcMar>
              <w:top w:w="0" w:type="dxa"/>
              <w:left w:w="0" w:type="dxa"/>
              <w:bottom w:w="0" w:type="dxa"/>
              <w:right w:w="0" w:type="dxa"/>
            </w:tcMar>
          </w:tcPr>
          <w:p w:rsidR="00AE0FC3" w14:paraId="56019BC1" w14:textId="77777777">
            <w:pPr>
              <w:pStyle w:val="NormalNoContent"/>
            </w:pPr>
          </w:p>
        </w:tc>
        <w:tc>
          <w:tcPr>
            <w:tcW w:w="260" w:type="dxa"/>
            <w:tcMar>
              <w:top w:w="0" w:type="dxa"/>
              <w:left w:w="0" w:type="dxa"/>
              <w:bottom w:w="0" w:type="dxa"/>
              <w:right w:w="0" w:type="dxa"/>
            </w:tcMar>
          </w:tcPr>
          <w:p w:rsidR="00AE0FC3" w14:paraId="16C129C9" w14:textId="77777777">
            <w:pPr>
              <w:rPr>
                <w:sz w:val="2"/>
              </w:rPr>
            </w:pPr>
          </w:p>
        </w:tc>
      </w:tr>
      <w:tr w14:paraId="4100FF03" w14:textId="77777777">
        <w:tblPrEx>
          <w:tblW w:w="0" w:type="auto"/>
          <w:tblInd w:w="800" w:type="dxa"/>
          <w:tblLayout w:type="fixed"/>
          <w:tblLook w:val="04A0"/>
        </w:tblPrEx>
        <w:trPr>
          <w:trHeight w:val="385"/>
        </w:trPr>
        <w:tc>
          <w:tcPr>
            <w:tcW w:w="20" w:type="dxa"/>
            <w:tcMar>
              <w:top w:w="0" w:type="dxa"/>
              <w:left w:w="0" w:type="dxa"/>
              <w:bottom w:w="0" w:type="dxa"/>
              <w:right w:w="0" w:type="dxa"/>
            </w:tcMar>
          </w:tcPr>
          <w:p w:rsidR="00AE0FC3" w14:paraId="6669220E" w14:textId="77777777">
            <w:pPr>
              <w:rPr>
                <w:sz w:val="2"/>
              </w:rPr>
            </w:pPr>
          </w:p>
        </w:tc>
        <w:tc>
          <w:tcPr>
            <w:tcW w:w="20" w:type="dxa"/>
            <w:tcMar>
              <w:top w:w="0" w:type="dxa"/>
              <w:left w:w="0" w:type="dxa"/>
              <w:bottom w:w="0" w:type="dxa"/>
              <w:right w:w="0" w:type="dxa"/>
            </w:tcMar>
          </w:tcPr>
          <w:p w:rsidR="00AE0FC3" w14:paraId="6A4C5CBC" w14:textId="77777777">
            <w:pPr>
              <w:rPr>
                <w:sz w:val="2"/>
              </w:rPr>
            </w:pPr>
          </w:p>
        </w:tc>
        <w:tc>
          <w:tcPr>
            <w:tcW w:w="6980" w:type="dxa"/>
            <w:tcMar>
              <w:top w:w="0" w:type="dxa"/>
              <w:left w:w="0" w:type="dxa"/>
              <w:bottom w:w="0" w:type="dxa"/>
              <w:right w:w="0" w:type="dxa"/>
            </w:tcMar>
          </w:tcPr>
          <w:p w:rsidR="00AE0FC3" w14:paraId="0E8E767C" w14:textId="77777777">
            <w:pPr>
              <w:rPr>
                <w:sz w:val="2"/>
              </w:rPr>
            </w:pPr>
          </w:p>
        </w:tc>
        <w:tc>
          <w:tcPr>
            <w:tcW w:w="4060" w:type="dxa"/>
            <w:gridSpan w:val="4"/>
            <w:vMerge w:val="restart"/>
            <w:tcBorders>
              <w:top w:val="single" w:sz="8" w:space="0" w:color="FFFFFF"/>
              <w:left w:val="single" w:sz="8" w:space="0" w:color="FFFFFF"/>
              <w:bottom w:val="single" w:sz="8" w:space="0" w:color="FFFFFF"/>
              <w:right w:val="single" w:sz="8" w:space="0" w:color="FFFFFF"/>
            </w:tcBorders>
            <w:tcMar>
              <w:top w:w="0" w:type="dxa"/>
              <w:left w:w="0" w:type="dxa"/>
              <w:bottom w:w="0" w:type="dxa"/>
              <w:right w:w="0" w:type="dxa"/>
            </w:tcMar>
          </w:tcPr>
          <w:p w:rsidR="00AE0FC3" w14:paraId="0A6432E4" w14:textId="77777777">
            <w:pPr>
              <w:pStyle w:val="NormalNoContent"/>
            </w:pPr>
          </w:p>
        </w:tc>
      </w:tr>
      <w:tr w14:paraId="619F2D9E" w14:textId="77777777">
        <w:tblPrEx>
          <w:tblW w:w="0" w:type="auto"/>
          <w:tblInd w:w="800" w:type="dxa"/>
          <w:tblLayout w:type="fixed"/>
          <w:tblLook w:val="04A0"/>
        </w:tblPrEx>
        <w:trPr>
          <w:trHeight w:val="985"/>
        </w:trPr>
        <w:tc>
          <w:tcPr>
            <w:tcW w:w="20" w:type="dxa"/>
            <w:tcMar>
              <w:top w:w="0" w:type="dxa"/>
              <w:left w:w="0" w:type="dxa"/>
              <w:bottom w:w="0" w:type="dxa"/>
              <w:right w:w="0" w:type="dxa"/>
            </w:tcMar>
          </w:tcPr>
          <w:p w:rsidR="00AE0FC3" w14:paraId="5E43FA0B" w14:textId="77777777">
            <w:pPr>
              <w:rPr>
                <w:sz w:val="2"/>
              </w:rPr>
            </w:pPr>
          </w:p>
        </w:tc>
        <w:tc>
          <w:tcPr>
            <w:tcW w:w="7000" w:type="dxa"/>
            <w:gridSpan w:val="2"/>
            <w:vMerge w:val="restart"/>
            <w:tcMar>
              <w:top w:w="0" w:type="dxa"/>
              <w:left w:w="0" w:type="dxa"/>
              <w:bottom w:w="0" w:type="dxa"/>
              <w:right w:w="0" w:type="dxa"/>
            </w:tcMar>
          </w:tcPr>
          <w:p w:rsidR="00AE0FC3" w:rsidRPr="002F5802" w14:paraId="70DC5DAC" w14:textId="77777777">
            <w:pPr>
              <w:pStyle w:val="NormalNoContent"/>
              <w:spacing w:line="45" w:lineRule="exact"/>
              <w:rPr>
                <w:sz w:val="5"/>
                <w:lang w:val="fr-FR"/>
              </w:rPr>
            </w:pPr>
          </w:p>
          <w:p w:rsidR="00AE0FC3" w14:paraId="51027BFB" w14:textId="77777777">
            <w:pPr>
              <w:spacing w:after="30"/>
              <w:rPr>
                <w:rFonts w:ascii="Arial" w:eastAsia="Arial" w:hAnsi="Arial" w:cs="Arial"/>
                <w:color w:val="00A0E3"/>
                <w:sz w:val="20"/>
                <w:lang w:val="fr-FR"/>
              </w:rPr>
            </w:pPr>
            <w:r>
              <w:rPr>
                <w:rFonts w:ascii="Arial" w:eastAsia="Arial" w:hAnsi="Arial" w:cs="Arial"/>
                <w:color w:val="00A0E3"/>
                <w:sz w:val="20"/>
                <w:lang w:val="fr-FR"/>
              </w:rPr>
              <w:t>MENTIONS LÉGALES</w:t>
            </w:r>
          </w:p>
          <w:p w:rsidR="00AE0FC3" w:rsidRPr="002F5802" w14:paraId="675B269F" w14:textId="77777777">
            <w:pPr>
              <w:pStyle w:val="NormalNoContent"/>
              <w:spacing w:after="15" w:line="240" w:lineRule="exact"/>
              <w:rPr>
                <w:sz w:val="24"/>
                <w:lang w:val="fr-FR"/>
              </w:rPr>
            </w:pPr>
          </w:p>
          <w:p w:rsidR="00AE0FC3" w14:paraId="2EE584D1" w14:textId="77777777">
            <w:pPr>
              <w:pStyle w:val="CoverPropertyValue1"/>
              <w:rPr>
                <w:lang w:val="fr-FR"/>
              </w:rPr>
            </w:pPr>
            <w:r>
              <w:rPr>
                <w:lang w:val="fr-FR"/>
              </w:rPr>
              <w:t>Amundi Asset Management</w:t>
            </w:r>
          </w:p>
          <w:p w:rsidR="00AE0FC3" w14:paraId="362524B6" w14:textId="77777777">
            <w:pPr>
              <w:pStyle w:val="CoverPropertyValue1"/>
              <w:rPr>
                <w:lang w:val="fr-FR"/>
              </w:rPr>
            </w:pPr>
            <w:r>
              <w:rPr>
                <w:lang w:val="fr-FR"/>
              </w:rPr>
              <w:t>Siège social : 91-93 boulevard Pasteur - 75015 Paris - France.</w:t>
            </w:r>
          </w:p>
          <w:p w:rsidR="00AE0FC3" w14:paraId="49FE2B57" w14:textId="77777777">
            <w:pPr>
              <w:pStyle w:val="CoverPropertyValue1"/>
              <w:rPr>
                <w:lang w:val="fr-FR"/>
              </w:rPr>
            </w:pPr>
            <w:r>
              <w:rPr>
                <w:lang w:val="fr-FR"/>
              </w:rPr>
              <w:t xml:space="preserve">Adresse postale : 91-93 boulevard Pasteur </w:t>
            </w:r>
            <w:r>
              <w:rPr>
                <w:lang w:val="fr-FR"/>
              </w:rPr>
              <w:t>CS21564 75730 Paris Cedex 15 - France.</w:t>
            </w:r>
          </w:p>
          <w:p w:rsidR="00AE0FC3" w14:paraId="36D17E8D" w14:textId="77777777">
            <w:pPr>
              <w:pStyle w:val="CoverPropertyValue1"/>
              <w:rPr>
                <w:lang w:val="fr-FR"/>
              </w:rPr>
            </w:pPr>
            <w:r>
              <w:rPr>
                <w:lang w:val="fr-FR"/>
              </w:rPr>
              <w:t>Tél. +33 (0)1 76 33 30 30- amundi.com</w:t>
            </w:r>
          </w:p>
          <w:p w:rsidR="00AE0FC3" w14:paraId="1DF0A7D0" w14:textId="77777777">
            <w:pPr>
              <w:pStyle w:val="CoverPropertyValue1"/>
              <w:rPr>
                <w:lang w:val="fr-FR"/>
              </w:rPr>
            </w:pPr>
            <w:r>
              <w:rPr>
                <w:lang w:val="fr-FR"/>
              </w:rPr>
              <w:t>Société par Actions Simplifiée - SAS au capital de 1 143 615 555 euros - Société de Gestion de</w:t>
            </w:r>
          </w:p>
          <w:p w:rsidR="00AE0FC3" w14:paraId="3462A011" w14:textId="77777777">
            <w:pPr>
              <w:pStyle w:val="CoverPropertyValue1"/>
              <w:rPr>
                <w:lang w:val="fr-FR"/>
              </w:rPr>
            </w:pPr>
            <w:r>
              <w:rPr>
                <w:lang w:val="fr-FR"/>
              </w:rPr>
              <w:t>Portefeuille agréée par l'AMF sous le numéro GP 04 000 036.</w:t>
            </w:r>
          </w:p>
          <w:p w:rsidR="00AE0FC3" w14:paraId="46A38D48" w14:textId="77777777">
            <w:pPr>
              <w:pStyle w:val="CoverPropertyValue1"/>
              <w:rPr>
                <w:lang w:val="fr-FR"/>
              </w:rPr>
            </w:pPr>
            <w:r>
              <w:rPr>
                <w:lang w:val="fr-FR"/>
              </w:rPr>
              <w:t>Siren</w:t>
            </w:r>
            <w:r>
              <w:rPr>
                <w:lang w:val="fr-FR"/>
              </w:rPr>
              <w:t xml:space="preserve"> : 437 574 452 RCS Paris - Siret : 43757445200029 - Code APE : 6630 Z - N° Identification</w:t>
            </w:r>
          </w:p>
          <w:p w:rsidR="00AE0FC3" w14:paraId="0B6FEC95" w14:textId="77777777">
            <w:pPr>
              <w:pStyle w:val="CoverPropertyValue1"/>
              <w:spacing w:after="150"/>
              <w:rPr>
                <w:lang w:val="fr-FR"/>
              </w:rPr>
            </w:pPr>
            <w:r>
              <w:rPr>
                <w:lang w:val="fr-FR"/>
              </w:rPr>
              <w:t>TVA : FR58437574452.</w:t>
            </w:r>
          </w:p>
          <w:tbl>
            <w:tblPr>
              <w:tblW w:w="0" w:type="auto"/>
              <w:tblLayout w:type="fixed"/>
              <w:tblLook w:val="04A0"/>
            </w:tblPr>
            <w:tblGrid>
              <w:gridCol w:w="1500"/>
            </w:tblGrid>
            <w:tr w14:paraId="5D485D58" w14:textId="77777777">
              <w:tblPrEx>
                <w:tblW w:w="0" w:type="auto"/>
                <w:tblLayout w:type="fixed"/>
                <w:tblLook w:val="04A0"/>
              </w:tblPrEx>
              <w:trPr>
                <w:trHeight w:hRule="exact" w:val="65"/>
              </w:trPr>
              <w:tc>
                <w:tcPr>
                  <w:tcW w:w="1500" w:type="dxa"/>
                  <w:shd w:val="clear" w:color="003C64" w:fill="003C64"/>
                  <w:tcMar>
                    <w:top w:w="0" w:type="dxa"/>
                    <w:left w:w="0" w:type="dxa"/>
                    <w:bottom w:w="0" w:type="dxa"/>
                    <w:right w:w="0" w:type="dxa"/>
                  </w:tcMar>
                </w:tcPr>
                <w:p w:rsidR="00AE0FC3" w14:paraId="5FD3D968" w14:textId="77777777">
                  <w:pPr>
                    <w:pStyle w:val="NormalNoContent"/>
                  </w:pPr>
                </w:p>
              </w:tc>
            </w:tr>
          </w:tbl>
          <w:p w:rsidR="00AE0FC3" w14:paraId="3C31EEC2" w14:textId="77777777">
            <w:pPr>
              <w:rPr>
                <w:sz w:val="2"/>
              </w:rPr>
            </w:pPr>
          </w:p>
        </w:tc>
        <w:tc>
          <w:tcPr>
            <w:tcW w:w="4060" w:type="dxa"/>
            <w:gridSpan w:val="4"/>
            <w:vMerge/>
            <w:tcBorders>
              <w:top w:val="single" w:sz="8" w:space="0" w:color="FFFFFF"/>
              <w:left w:val="single" w:sz="8" w:space="0" w:color="FFFFFF"/>
              <w:bottom w:val="single" w:sz="8" w:space="0" w:color="FFFFFF"/>
              <w:right w:val="single" w:sz="8" w:space="0" w:color="FFFFFF"/>
            </w:tcBorders>
            <w:tcMar>
              <w:top w:w="0" w:type="dxa"/>
              <w:left w:w="0" w:type="dxa"/>
              <w:bottom w:w="0" w:type="dxa"/>
              <w:right w:w="0" w:type="dxa"/>
            </w:tcMar>
          </w:tcPr>
          <w:p w:rsidR="00AE0FC3" w14:paraId="62A150A1" w14:textId="77777777">
            <w:pPr>
              <w:pStyle w:val="NormalNoContent"/>
            </w:pPr>
          </w:p>
        </w:tc>
      </w:tr>
      <w:tr w14:paraId="2D90EA34" w14:textId="77777777">
        <w:tblPrEx>
          <w:tblW w:w="0" w:type="auto"/>
          <w:tblInd w:w="800" w:type="dxa"/>
          <w:tblLayout w:type="fixed"/>
          <w:tblLook w:val="04A0"/>
        </w:tblPrEx>
        <w:trPr>
          <w:trHeight w:val="1185"/>
        </w:trPr>
        <w:tc>
          <w:tcPr>
            <w:tcW w:w="20" w:type="dxa"/>
            <w:tcMar>
              <w:top w:w="0" w:type="dxa"/>
              <w:left w:w="0" w:type="dxa"/>
              <w:bottom w:w="0" w:type="dxa"/>
              <w:right w:w="0" w:type="dxa"/>
            </w:tcMar>
          </w:tcPr>
          <w:p w:rsidR="00AE0FC3" w14:paraId="32A5ED47" w14:textId="77777777">
            <w:pPr>
              <w:rPr>
                <w:sz w:val="2"/>
              </w:rPr>
            </w:pPr>
          </w:p>
        </w:tc>
        <w:tc>
          <w:tcPr>
            <w:tcW w:w="7000" w:type="dxa"/>
            <w:gridSpan w:val="2"/>
            <w:vMerge/>
            <w:tcMar>
              <w:top w:w="0" w:type="dxa"/>
              <w:left w:w="0" w:type="dxa"/>
              <w:bottom w:w="0" w:type="dxa"/>
              <w:right w:w="0" w:type="dxa"/>
            </w:tcMar>
          </w:tcPr>
          <w:p w:rsidR="00AE0FC3" w14:paraId="228C7F55" w14:textId="77777777">
            <w:pPr>
              <w:pStyle w:val="NormalNoContent"/>
            </w:pPr>
          </w:p>
        </w:tc>
        <w:tc>
          <w:tcPr>
            <w:tcW w:w="580" w:type="dxa"/>
            <w:vMerge w:val="restart"/>
            <w:tcBorders>
              <w:top w:val="single" w:sz="8" w:space="0" w:color="FFFFFF"/>
              <w:left w:val="single" w:sz="8" w:space="0" w:color="FFFFFF"/>
              <w:bottom w:val="single" w:sz="8" w:space="0" w:color="FFFFFF"/>
              <w:right w:val="single" w:sz="8" w:space="0" w:color="FFFFFF"/>
            </w:tcBorders>
            <w:tcMar>
              <w:top w:w="0" w:type="dxa"/>
              <w:left w:w="0" w:type="dxa"/>
              <w:bottom w:w="0" w:type="dxa"/>
              <w:right w:w="0" w:type="dxa"/>
            </w:tcMar>
          </w:tcPr>
          <w:p w:rsidR="00AE0FC3" w14:paraId="02FD9EBF" w14:textId="77777777">
            <w:pPr>
              <w:pStyle w:val="NormalNoContent"/>
            </w:pPr>
          </w:p>
        </w:tc>
        <w:tc>
          <w:tcPr>
            <w:tcW w:w="2600" w:type="dxa"/>
            <w:tcMar>
              <w:top w:w="0" w:type="dxa"/>
              <w:left w:w="0" w:type="dxa"/>
              <w:bottom w:w="0" w:type="dxa"/>
              <w:right w:w="0" w:type="dxa"/>
            </w:tcMar>
          </w:tcPr>
          <w:p w:rsidR="00AE0FC3" w14:paraId="56BFC812" w14:textId="77777777">
            <w:pPr>
              <w:rPr>
                <w:sz w:val="2"/>
              </w:rPr>
            </w:pPr>
            <w:r>
              <w:rPr>
                <w:noProof/>
              </w:rPr>
              <w:drawing>
                <wp:inline distT="0" distB="0" distL="0" distR="0">
                  <wp:extent cx="1625600" cy="759745"/>
                  <wp:effectExtent l="0" t="0" r="0" b="0"/>
                  <wp:docPr id="1026" name="Imag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age 1026"/>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25600" cy="759745"/>
                          </a:xfrm>
                          <a:prstGeom prst="rect">
                            <a:avLst/>
                          </a:prstGeom>
                          <a:noFill/>
                          <a:ln>
                            <a:noFill/>
                          </a:ln>
                        </pic:spPr>
                      </pic:pic>
                    </a:graphicData>
                  </a:graphic>
                </wp:inline>
              </w:drawing>
            </w:r>
          </w:p>
        </w:tc>
        <w:tc>
          <w:tcPr>
            <w:tcW w:w="880" w:type="dxa"/>
            <w:gridSpan w:val="2"/>
            <w:vMerge w:val="restart"/>
            <w:tcBorders>
              <w:top w:val="single" w:sz="8" w:space="0" w:color="FFFFFF"/>
              <w:left w:val="single" w:sz="8" w:space="0" w:color="FFFFFF"/>
              <w:bottom w:val="single" w:sz="8" w:space="0" w:color="FFFFFF"/>
              <w:right w:val="single" w:sz="8" w:space="0" w:color="FFFFFF"/>
            </w:tcBorders>
            <w:tcMar>
              <w:top w:w="0" w:type="dxa"/>
              <w:left w:w="0" w:type="dxa"/>
              <w:bottom w:w="0" w:type="dxa"/>
              <w:right w:w="0" w:type="dxa"/>
            </w:tcMar>
          </w:tcPr>
          <w:p w:rsidR="00AE0FC3" w14:paraId="166B4DB6" w14:textId="77777777">
            <w:pPr>
              <w:pStyle w:val="NormalNoContent"/>
            </w:pPr>
          </w:p>
        </w:tc>
      </w:tr>
      <w:tr w14:paraId="33FA27CB" w14:textId="77777777">
        <w:tblPrEx>
          <w:tblW w:w="0" w:type="auto"/>
          <w:tblInd w:w="800" w:type="dxa"/>
          <w:tblLayout w:type="fixed"/>
          <w:tblLook w:val="04A0"/>
        </w:tblPrEx>
        <w:trPr>
          <w:trHeight w:val="365"/>
        </w:trPr>
        <w:tc>
          <w:tcPr>
            <w:tcW w:w="20" w:type="dxa"/>
            <w:tcMar>
              <w:top w:w="0" w:type="dxa"/>
              <w:left w:w="0" w:type="dxa"/>
              <w:bottom w:w="0" w:type="dxa"/>
              <w:right w:w="0" w:type="dxa"/>
            </w:tcMar>
          </w:tcPr>
          <w:p w:rsidR="00AE0FC3" w14:paraId="2B759160" w14:textId="77777777">
            <w:pPr>
              <w:rPr>
                <w:sz w:val="2"/>
              </w:rPr>
            </w:pPr>
          </w:p>
        </w:tc>
        <w:tc>
          <w:tcPr>
            <w:tcW w:w="7000" w:type="dxa"/>
            <w:gridSpan w:val="2"/>
            <w:vMerge/>
            <w:tcMar>
              <w:top w:w="0" w:type="dxa"/>
              <w:left w:w="0" w:type="dxa"/>
              <w:bottom w:w="0" w:type="dxa"/>
              <w:right w:w="0" w:type="dxa"/>
            </w:tcMar>
          </w:tcPr>
          <w:p w:rsidR="00AE0FC3" w14:paraId="5856EA76" w14:textId="77777777">
            <w:pPr>
              <w:pStyle w:val="NormalNoContent"/>
            </w:pPr>
          </w:p>
        </w:tc>
        <w:tc>
          <w:tcPr>
            <w:tcW w:w="580" w:type="dxa"/>
            <w:vMerge/>
            <w:tcBorders>
              <w:top w:val="single" w:sz="8" w:space="0" w:color="FFFFFF"/>
              <w:left w:val="single" w:sz="8" w:space="0" w:color="FFFFFF"/>
              <w:bottom w:val="single" w:sz="8" w:space="0" w:color="FFFFFF"/>
              <w:right w:val="single" w:sz="8" w:space="0" w:color="FFFFFF"/>
            </w:tcBorders>
            <w:tcMar>
              <w:top w:w="0" w:type="dxa"/>
              <w:left w:w="0" w:type="dxa"/>
              <w:bottom w:w="0" w:type="dxa"/>
              <w:right w:w="0" w:type="dxa"/>
            </w:tcMar>
          </w:tcPr>
          <w:p w:rsidR="00AE0FC3" w14:paraId="196DA1DD" w14:textId="77777777">
            <w:pPr>
              <w:pStyle w:val="NormalNoContent"/>
            </w:pPr>
          </w:p>
        </w:tc>
        <w:tc>
          <w:tcPr>
            <w:tcW w:w="2600" w:type="dxa"/>
            <w:vMerge w:val="restart"/>
            <w:tcBorders>
              <w:top w:val="single" w:sz="8" w:space="0" w:color="FFFFFF"/>
              <w:left w:val="single" w:sz="8" w:space="0" w:color="FFFFFF"/>
              <w:bottom w:val="single" w:sz="8" w:space="0" w:color="FFFFFF"/>
              <w:right w:val="single" w:sz="8" w:space="0" w:color="FFFFFF"/>
            </w:tcBorders>
            <w:tcMar>
              <w:top w:w="0" w:type="dxa"/>
              <w:left w:w="0" w:type="dxa"/>
              <w:bottom w:w="0" w:type="dxa"/>
              <w:right w:w="0" w:type="dxa"/>
            </w:tcMar>
          </w:tcPr>
          <w:p w:rsidR="00AE0FC3" w14:paraId="1DE74B77" w14:textId="77777777">
            <w:pPr>
              <w:pStyle w:val="NormalNoContent"/>
            </w:pPr>
          </w:p>
        </w:tc>
        <w:tc>
          <w:tcPr>
            <w:tcW w:w="880" w:type="dxa"/>
            <w:gridSpan w:val="2"/>
            <w:vMerge/>
            <w:tcBorders>
              <w:top w:val="single" w:sz="8" w:space="0" w:color="FFFFFF"/>
              <w:left w:val="single" w:sz="8" w:space="0" w:color="FFFFFF"/>
              <w:bottom w:val="single" w:sz="8" w:space="0" w:color="FFFFFF"/>
              <w:right w:val="single" w:sz="8" w:space="0" w:color="FFFFFF"/>
            </w:tcBorders>
            <w:tcMar>
              <w:top w:w="0" w:type="dxa"/>
              <w:left w:w="0" w:type="dxa"/>
              <w:bottom w:w="0" w:type="dxa"/>
              <w:right w:w="0" w:type="dxa"/>
            </w:tcMar>
          </w:tcPr>
          <w:p w:rsidR="00AE0FC3" w14:paraId="4D46E634" w14:textId="77777777">
            <w:pPr>
              <w:pStyle w:val="NormalNoContent"/>
            </w:pPr>
          </w:p>
        </w:tc>
      </w:tr>
      <w:tr w14:paraId="5B460D60" w14:textId="77777777">
        <w:tblPrEx>
          <w:tblW w:w="0" w:type="auto"/>
          <w:tblInd w:w="800" w:type="dxa"/>
          <w:tblLayout w:type="fixed"/>
          <w:tblLook w:val="04A0"/>
        </w:tblPrEx>
        <w:trPr>
          <w:trHeight w:val="545"/>
        </w:trPr>
        <w:tc>
          <w:tcPr>
            <w:tcW w:w="20" w:type="dxa"/>
            <w:tcMar>
              <w:top w:w="0" w:type="dxa"/>
              <w:left w:w="0" w:type="dxa"/>
              <w:bottom w:w="0" w:type="dxa"/>
              <w:right w:w="0" w:type="dxa"/>
            </w:tcMar>
          </w:tcPr>
          <w:p w:rsidR="00AE0FC3" w14:paraId="1ED5547D" w14:textId="77777777">
            <w:pPr>
              <w:rPr>
                <w:sz w:val="2"/>
              </w:rPr>
            </w:pPr>
          </w:p>
        </w:tc>
        <w:tc>
          <w:tcPr>
            <w:tcW w:w="20" w:type="dxa"/>
            <w:tcMar>
              <w:top w:w="0" w:type="dxa"/>
              <w:left w:w="0" w:type="dxa"/>
              <w:bottom w:w="0" w:type="dxa"/>
              <w:right w:w="0" w:type="dxa"/>
            </w:tcMar>
          </w:tcPr>
          <w:p w:rsidR="00AE0FC3" w14:paraId="79170CA8" w14:textId="77777777">
            <w:pPr>
              <w:rPr>
                <w:sz w:val="2"/>
              </w:rPr>
            </w:pPr>
          </w:p>
        </w:tc>
        <w:tc>
          <w:tcPr>
            <w:tcW w:w="6980" w:type="dxa"/>
            <w:tcMar>
              <w:top w:w="0" w:type="dxa"/>
              <w:left w:w="0" w:type="dxa"/>
              <w:bottom w:w="0" w:type="dxa"/>
              <w:right w:w="0" w:type="dxa"/>
            </w:tcMar>
          </w:tcPr>
          <w:p w:rsidR="00AE0FC3" w14:paraId="044D93A7" w14:textId="77777777">
            <w:pPr>
              <w:rPr>
                <w:sz w:val="2"/>
              </w:rPr>
            </w:pPr>
          </w:p>
        </w:tc>
        <w:tc>
          <w:tcPr>
            <w:tcW w:w="580" w:type="dxa"/>
            <w:vMerge/>
            <w:tcBorders>
              <w:top w:val="single" w:sz="8" w:space="0" w:color="FFFFFF"/>
              <w:left w:val="single" w:sz="8" w:space="0" w:color="FFFFFF"/>
              <w:bottom w:val="single" w:sz="8" w:space="0" w:color="FFFFFF"/>
              <w:right w:val="single" w:sz="8" w:space="0" w:color="FFFFFF"/>
            </w:tcBorders>
            <w:tcMar>
              <w:top w:w="0" w:type="dxa"/>
              <w:left w:w="0" w:type="dxa"/>
              <w:bottom w:w="0" w:type="dxa"/>
              <w:right w:w="0" w:type="dxa"/>
            </w:tcMar>
          </w:tcPr>
          <w:p w:rsidR="00AE0FC3" w14:paraId="2F2622A5" w14:textId="77777777">
            <w:pPr>
              <w:pStyle w:val="NormalNoContent"/>
            </w:pPr>
          </w:p>
        </w:tc>
        <w:tc>
          <w:tcPr>
            <w:tcW w:w="2600" w:type="dxa"/>
            <w:vMerge/>
            <w:tcBorders>
              <w:top w:val="single" w:sz="8" w:space="0" w:color="FFFFFF"/>
              <w:left w:val="single" w:sz="8" w:space="0" w:color="FFFFFF"/>
              <w:bottom w:val="single" w:sz="8" w:space="0" w:color="FFFFFF"/>
              <w:right w:val="single" w:sz="8" w:space="0" w:color="FFFFFF"/>
            </w:tcBorders>
            <w:tcMar>
              <w:top w:w="0" w:type="dxa"/>
              <w:left w:w="0" w:type="dxa"/>
              <w:bottom w:w="0" w:type="dxa"/>
              <w:right w:w="0" w:type="dxa"/>
            </w:tcMar>
          </w:tcPr>
          <w:p w:rsidR="00AE0FC3" w14:paraId="650BD786" w14:textId="77777777">
            <w:pPr>
              <w:pStyle w:val="NormalNoContent"/>
            </w:pPr>
          </w:p>
        </w:tc>
        <w:tc>
          <w:tcPr>
            <w:tcW w:w="880" w:type="dxa"/>
            <w:gridSpan w:val="2"/>
            <w:vMerge/>
            <w:tcBorders>
              <w:top w:val="single" w:sz="8" w:space="0" w:color="FFFFFF"/>
              <w:left w:val="single" w:sz="8" w:space="0" w:color="FFFFFF"/>
              <w:bottom w:val="single" w:sz="8" w:space="0" w:color="FFFFFF"/>
              <w:right w:val="single" w:sz="8" w:space="0" w:color="FFFFFF"/>
            </w:tcBorders>
            <w:tcMar>
              <w:top w:w="0" w:type="dxa"/>
              <w:left w:w="0" w:type="dxa"/>
              <w:bottom w:w="0" w:type="dxa"/>
              <w:right w:w="0" w:type="dxa"/>
            </w:tcMar>
          </w:tcPr>
          <w:p w:rsidR="00AE0FC3" w14:paraId="125829BE" w14:textId="77777777">
            <w:pPr>
              <w:pStyle w:val="NormalNoContent"/>
            </w:pPr>
          </w:p>
        </w:tc>
      </w:tr>
    </w:tbl>
    <w:p w:rsidR="00AE0FC3" w14:paraId="297C1449" w14:textId="77777777">
      <w:pPr>
        <w:ind w:left="9900"/>
        <w:rPr>
          <w:rFonts w:ascii="Arial" w:eastAsia="Arial" w:hAnsi="Arial" w:cs="Arial"/>
          <w:color w:val="232323"/>
          <w:sz w:val="2"/>
          <w:lang w:val="fr-FR"/>
        </w:rPr>
      </w:pPr>
      <w:bookmarkStart w:id="84" w:name="BACKCOVER_END"/>
      <w:bookmarkEnd w:id="84"/>
    </w:p>
    <w:sectPr>
      <w:headerReference w:type="even" r:id="rId39"/>
      <w:headerReference w:type="default" r:id="rId40"/>
      <w:footerReference w:type="even" r:id="rId41"/>
      <w:footerReference w:type="default" r:id="rId42"/>
      <w:headerReference w:type="first" r:id="rId43"/>
      <w:footerReference w:type="first" r:id="rId44"/>
      <w:pgSz w:w="11900" w:h="16840"/>
      <w:pgMar w:top="0" w:right="0" w:bottom="0" w:left="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embedRegular r:id="rId1" w:subsetted="1" w:fontKey="{76791617-9657-4561-9AC8-426016847649}"/>
  </w:font>
  <w:font w:name="Arial">
    <w:panose1 w:val="020B0604020202020204"/>
    <w:charset w:val="00"/>
    <w:family w:val="swiss"/>
    <w:pitch w:val="variable"/>
    <w:sig w:usb0="E0002EFF" w:usb1="C000785B" w:usb2="00000009" w:usb3="00000000" w:csb0="000001FF" w:csb1="00000000"/>
    <w:embedRegular r:id="rId2" w:subsetted="1" w:fontKey="{FD454B6F-2C8B-4B53-B98B-F6857C6DF9E8}"/>
    <w:embedBold r:id="rId3" w:subsetted="1" w:fontKey="{E76A2014-A6B7-4B27-A334-290DEDC938D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4DE826B3" w14:textId="77777777">
    <w:pPr>
      <w:spacing w:line="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16B8387D"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3EDB904B"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AE0FC3" w14:paraId="345BBFD8" w14:textId="77777777">
          <w:pPr>
            <w:spacing w:line="20" w:lineRule="exact"/>
            <w:rPr>
              <w:sz w:val="2"/>
            </w:rPr>
          </w:pPr>
        </w:p>
      </w:tc>
    </w:tr>
  </w:tbl>
  <w:p w:rsidR="00AE0FC3" w14:paraId="083B6A63" w14:textId="77777777">
    <w:pPr>
      <w:spacing w:line="45" w:lineRule="exact"/>
      <w:rPr>
        <w:sz w:val="5"/>
      </w:rPr>
    </w:pPr>
    <w:r>
      <w:t xml:space="preserve"> </w:t>
    </w:r>
  </w:p>
  <w:tbl>
    <w:tblPr>
      <w:tblW w:w="5000" w:type="pct"/>
      <w:tblLayout w:type="fixed"/>
      <w:tblLook w:val="04A0"/>
    </w:tblPr>
    <w:tblGrid>
      <w:gridCol w:w="6732"/>
      <w:gridCol w:w="1123"/>
      <w:gridCol w:w="1777"/>
    </w:tblGrid>
    <w:tr w14:paraId="60B255E5" w14:textId="77777777">
      <w:tblPrEx>
        <w:tblW w:w="5000" w:type="pct"/>
        <w:tblLayout w:type="fixed"/>
        <w:tblLook w:val="04A0"/>
      </w:tblPrEx>
      <w:trPr>
        <w:trHeight w:val="585"/>
      </w:trPr>
      <w:tc>
        <w:tcPr>
          <w:tcW w:w="7200" w:type="dxa"/>
          <w:tcMar>
            <w:top w:w="0" w:type="dxa"/>
            <w:left w:w="0" w:type="dxa"/>
            <w:bottom w:w="0" w:type="dxa"/>
            <w:right w:w="0" w:type="dxa"/>
          </w:tcMar>
        </w:tcPr>
        <w:p w:rsidR="00AE0FC3" w14:paraId="6A6D02F9" w14:textId="77777777">
          <w:pPr>
            <w:pStyle w:val="FooterTitle"/>
            <w:rPr>
              <w:lang w:val="fr-FR"/>
            </w:rPr>
          </w:pPr>
          <w:r>
            <w:rPr>
              <w:lang w:val="fr-FR"/>
            </w:rPr>
            <w:t>Informations semestrielles au 30/06/2026</w:t>
          </w:r>
        </w:p>
      </w:tc>
      <w:tc>
        <w:tcPr>
          <w:tcW w:w="1200" w:type="dxa"/>
          <w:tcMar>
            <w:top w:w="0" w:type="dxa"/>
            <w:left w:w="0" w:type="dxa"/>
            <w:bottom w:w="0" w:type="dxa"/>
            <w:right w:w="0" w:type="dxa"/>
          </w:tcMar>
        </w:tcPr>
        <w:p w:rsidR="00AE0FC3" w14:paraId="7317EE55" w14:textId="77777777">
          <w:pPr>
            <w:rPr>
              <w:sz w:val="2"/>
            </w:rPr>
          </w:pPr>
        </w:p>
      </w:tc>
      <w:tc>
        <w:tcPr>
          <w:tcW w:w="1900" w:type="dxa"/>
          <w:tcMar>
            <w:top w:w="0" w:type="dxa"/>
            <w:left w:w="0" w:type="dxa"/>
            <w:bottom w:w="0" w:type="dxa"/>
            <w:right w:w="0" w:type="dxa"/>
          </w:tcMar>
        </w:tcPr>
        <w:p w:rsidR="00AE0FC3" w14:paraId="781F37F3"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2</w:t>
          </w:r>
          <w:r>
            <w:rPr>
              <w:lang w:val="fr-FR"/>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4D319693"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480805D9"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AE0FC3" w14:paraId="026A6DEE" w14:textId="77777777">
          <w:pPr>
            <w:spacing w:line="20" w:lineRule="exact"/>
            <w:rPr>
              <w:sz w:val="2"/>
            </w:rPr>
          </w:pPr>
        </w:p>
      </w:tc>
    </w:tr>
  </w:tbl>
  <w:p w:rsidR="00AE0FC3" w14:paraId="76D52D1F" w14:textId="77777777">
    <w:pPr>
      <w:spacing w:line="45" w:lineRule="exact"/>
      <w:rPr>
        <w:sz w:val="5"/>
      </w:rPr>
    </w:pPr>
    <w:r>
      <w:t xml:space="preserve"> </w:t>
    </w:r>
  </w:p>
  <w:tbl>
    <w:tblPr>
      <w:tblW w:w="5000" w:type="pct"/>
      <w:tblLayout w:type="fixed"/>
      <w:tblLook w:val="04A0"/>
    </w:tblPr>
    <w:tblGrid>
      <w:gridCol w:w="6732"/>
      <w:gridCol w:w="1123"/>
      <w:gridCol w:w="1777"/>
    </w:tblGrid>
    <w:tr w14:paraId="577F4B95" w14:textId="77777777">
      <w:tblPrEx>
        <w:tblW w:w="5000" w:type="pct"/>
        <w:tblLayout w:type="fixed"/>
        <w:tblLook w:val="04A0"/>
      </w:tblPrEx>
      <w:trPr>
        <w:trHeight w:val="585"/>
      </w:trPr>
      <w:tc>
        <w:tcPr>
          <w:tcW w:w="7200" w:type="dxa"/>
          <w:tcMar>
            <w:top w:w="0" w:type="dxa"/>
            <w:left w:w="0" w:type="dxa"/>
            <w:bottom w:w="0" w:type="dxa"/>
            <w:right w:w="0" w:type="dxa"/>
          </w:tcMar>
        </w:tcPr>
        <w:p w:rsidR="00AE0FC3" w14:paraId="6B31068E" w14:textId="77777777">
          <w:pPr>
            <w:pStyle w:val="FooterTitle"/>
            <w:rPr>
              <w:lang w:val="fr-FR"/>
            </w:rPr>
          </w:pPr>
          <w:r>
            <w:rPr>
              <w:lang w:val="fr-FR"/>
            </w:rPr>
            <w:t>Informations semestrielles au 30/06/2026</w:t>
          </w:r>
        </w:p>
      </w:tc>
      <w:tc>
        <w:tcPr>
          <w:tcW w:w="1200" w:type="dxa"/>
          <w:tcMar>
            <w:top w:w="0" w:type="dxa"/>
            <w:left w:w="0" w:type="dxa"/>
            <w:bottom w:w="0" w:type="dxa"/>
            <w:right w:w="0" w:type="dxa"/>
          </w:tcMar>
        </w:tcPr>
        <w:p w:rsidR="00AE0FC3" w14:paraId="52D55F02" w14:textId="77777777">
          <w:pPr>
            <w:rPr>
              <w:sz w:val="2"/>
            </w:rPr>
          </w:pPr>
        </w:p>
      </w:tc>
      <w:tc>
        <w:tcPr>
          <w:tcW w:w="1900" w:type="dxa"/>
          <w:tcMar>
            <w:top w:w="0" w:type="dxa"/>
            <w:left w:w="0" w:type="dxa"/>
            <w:bottom w:w="0" w:type="dxa"/>
            <w:right w:w="0" w:type="dxa"/>
          </w:tcMar>
        </w:tcPr>
        <w:p w:rsidR="00AE0FC3" w14:paraId="5EAABF71"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3</w:t>
          </w:r>
          <w:r>
            <w:rPr>
              <w:lang w:val="fr-FR"/>
            </w:rPr>
            <w:fldChar w:fldCharType="end"/>
          </w:r>
        </w:p>
      </w:tc>
    </w:tr>
  </w:tbl>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1C439482"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42D3BD74"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AE0FC3" w14:paraId="67A512EB" w14:textId="77777777">
          <w:pPr>
            <w:spacing w:line="20" w:lineRule="exact"/>
            <w:rPr>
              <w:sz w:val="2"/>
            </w:rPr>
          </w:pPr>
        </w:p>
      </w:tc>
    </w:tr>
  </w:tbl>
  <w:p w:rsidR="00AE0FC3" w14:paraId="5017DD30" w14:textId="77777777">
    <w:pPr>
      <w:spacing w:line="45" w:lineRule="exact"/>
      <w:rPr>
        <w:sz w:val="5"/>
      </w:rPr>
    </w:pPr>
    <w:r>
      <w:t xml:space="preserve"> </w:t>
    </w:r>
  </w:p>
  <w:tbl>
    <w:tblPr>
      <w:tblW w:w="5000" w:type="pct"/>
      <w:tblLayout w:type="fixed"/>
      <w:tblLook w:val="04A0"/>
    </w:tblPr>
    <w:tblGrid>
      <w:gridCol w:w="6732"/>
      <w:gridCol w:w="1123"/>
      <w:gridCol w:w="1777"/>
    </w:tblGrid>
    <w:tr w14:paraId="147FBE3E" w14:textId="77777777">
      <w:tblPrEx>
        <w:tblW w:w="5000" w:type="pct"/>
        <w:tblLayout w:type="fixed"/>
        <w:tblLook w:val="04A0"/>
      </w:tblPrEx>
      <w:trPr>
        <w:trHeight w:val="585"/>
      </w:trPr>
      <w:tc>
        <w:tcPr>
          <w:tcW w:w="7200" w:type="dxa"/>
          <w:tcMar>
            <w:top w:w="0" w:type="dxa"/>
            <w:left w:w="0" w:type="dxa"/>
            <w:bottom w:w="0" w:type="dxa"/>
            <w:right w:w="0" w:type="dxa"/>
          </w:tcMar>
        </w:tcPr>
        <w:p w:rsidR="00AE0FC3" w14:paraId="3E8D504E" w14:textId="77777777">
          <w:pPr>
            <w:pStyle w:val="FooterTitle"/>
            <w:rPr>
              <w:lang w:val="fr-FR"/>
            </w:rPr>
          </w:pPr>
          <w:r>
            <w:rPr>
              <w:lang w:val="fr-FR"/>
            </w:rPr>
            <w:t>Informations semestrielles au 30/06/2026</w:t>
          </w:r>
        </w:p>
      </w:tc>
      <w:tc>
        <w:tcPr>
          <w:tcW w:w="1200" w:type="dxa"/>
          <w:tcMar>
            <w:top w:w="0" w:type="dxa"/>
            <w:left w:w="0" w:type="dxa"/>
            <w:bottom w:w="0" w:type="dxa"/>
            <w:right w:w="0" w:type="dxa"/>
          </w:tcMar>
        </w:tcPr>
        <w:p w:rsidR="00AE0FC3" w14:paraId="4E4EA052" w14:textId="77777777">
          <w:pPr>
            <w:rPr>
              <w:sz w:val="2"/>
            </w:rPr>
          </w:pPr>
        </w:p>
      </w:tc>
      <w:tc>
        <w:tcPr>
          <w:tcW w:w="1900" w:type="dxa"/>
          <w:tcMar>
            <w:top w:w="0" w:type="dxa"/>
            <w:left w:w="0" w:type="dxa"/>
            <w:bottom w:w="0" w:type="dxa"/>
            <w:right w:w="0" w:type="dxa"/>
          </w:tcMar>
        </w:tcPr>
        <w:p w:rsidR="00AE0FC3" w14:paraId="3969376A"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4</w:t>
          </w:r>
          <w:r>
            <w:rPr>
              <w:lang w:val="fr-FR"/>
            </w:rPr>
            <w:fldChar w:fldCharType="end"/>
          </w:r>
        </w:p>
      </w:tc>
    </w:tr>
  </w:tbl>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5E7C19DD"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47673D86"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AE0FC3" w14:paraId="59F92E04" w14:textId="77777777">
          <w:pPr>
            <w:spacing w:line="20" w:lineRule="exact"/>
            <w:rPr>
              <w:sz w:val="2"/>
            </w:rPr>
          </w:pPr>
        </w:p>
      </w:tc>
    </w:tr>
  </w:tbl>
  <w:p w:rsidR="00AE0FC3" w14:paraId="5EB01100" w14:textId="77777777">
    <w:pPr>
      <w:spacing w:line="45" w:lineRule="exact"/>
      <w:rPr>
        <w:sz w:val="5"/>
      </w:rPr>
    </w:pPr>
    <w:r>
      <w:t xml:space="preserve"> </w:t>
    </w:r>
  </w:p>
  <w:tbl>
    <w:tblPr>
      <w:tblW w:w="5000" w:type="pct"/>
      <w:tblLayout w:type="fixed"/>
      <w:tblLook w:val="04A0"/>
    </w:tblPr>
    <w:tblGrid>
      <w:gridCol w:w="6732"/>
      <w:gridCol w:w="1123"/>
      <w:gridCol w:w="1777"/>
    </w:tblGrid>
    <w:tr w14:paraId="3204D42E" w14:textId="77777777">
      <w:tblPrEx>
        <w:tblW w:w="5000" w:type="pct"/>
        <w:tblLayout w:type="fixed"/>
        <w:tblLook w:val="04A0"/>
      </w:tblPrEx>
      <w:trPr>
        <w:trHeight w:val="585"/>
      </w:trPr>
      <w:tc>
        <w:tcPr>
          <w:tcW w:w="7200" w:type="dxa"/>
          <w:tcMar>
            <w:top w:w="0" w:type="dxa"/>
            <w:left w:w="0" w:type="dxa"/>
            <w:bottom w:w="0" w:type="dxa"/>
            <w:right w:w="0" w:type="dxa"/>
          </w:tcMar>
        </w:tcPr>
        <w:p w:rsidR="00AE0FC3" w14:paraId="2389063E" w14:textId="77777777">
          <w:pPr>
            <w:pStyle w:val="FooterTitle"/>
            <w:rPr>
              <w:lang w:val="fr-FR"/>
            </w:rPr>
          </w:pPr>
          <w:r>
            <w:rPr>
              <w:lang w:val="fr-FR"/>
            </w:rPr>
            <w:t>Informations semestrielles au 30/06/2026</w:t>
          </w:r>
        </w:p>
      </w:tc>
      <w:tc>
        <w:tcPr>
          <w:tcW w:w="1200" w:type="dxa"/>
          <w:tcMar>
            <w:top w:w="0" w:type="dxa"/>
            <w:left w:w="0" w:type="dxa"/>
            <w:bottom w:w="0" w:type="dxa"/>
            <w:right w:w="0" w:type="dxa"/>
          </w:tcMar>
        </w:tcPr>
        <w:p w:rsidR="00AE0FC3" w14:paraId="5AC138D0" w14:textId="77777777">
          <w:pPr>
            <w:rPr>
              <w:sz w:val="2"/>
            </w:rPr>
          </w:pPr>
        </w:p>
      </w:tc>
      <w:tc>
        <w:tcPr>
          <w:tcW w:w="1900" w:type="dxa"/>
          <w:tcMar>
            <w:top w:w="0" w:type="dxa"/>
            <w:left w:w="0" w:type="dxa"/>
            <w:bottom w:w="0" w:type="dxa"/>
            <w:right w:w="0" w:type="dxa"/>
          </w:tcMar>
        </w:tcPr>
        <w:p w:rsidR="00AE0FC3" w14:paraId="41AD578F"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5</w:t>
          </w:r>
          <w:r>
            <w:rPr>
              <w:lang w:val="fr-FR"/>
            </w:rPr>
            <w:fldChar w:fldCharType="end"/>
          </w:r>
        </w:p>
      </w:tc>
    </w:tr>
  </w:tbl>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68621F0A"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19168D02"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AE0FC3" w14:paraId="174DA744" w14:textId="77777777">
          <w:pPr>
            <w:spacing w:line="20" w:lineRule="exact"/>
            <w:rPr>
              <w:sz w:val="2"/>
            </w:rPr>
          </w:pPr>
        </w:p>
      </w:tc>
    </w:tr>
  </w:tbl>
  <w:p w:rsidR="00AE0FC3" w14:paraId="112C4D23" w14:textId="77777777">
    <w:pPr>
      <w:spacing w:line="45" w:lineRule="exact"/>
      <w:rPr>
        <w:sz w:val="5"/>
      </w:rPr>
    </w:pPr>
    <w:r>
      <w:t xml:space="preserve"> </w:t>
    </w:r>
  </w:p>
  <w:tbl>
    <w:tblPr>
      <w:tblW w:w="5000" w:type="pct"/>
      <w:tblLayout w:type="fixed"/>
      <w:tblLook w:val="04A0"/>
    </w:tblPr>
    <w:tblGrid>
      <w:gridCol w:w="6732"/>
      <w:gridCol w:w="1123"/>
      <w:gridCol w:w="1777"/>
    </w:tblGrid>
    <w:tr w14:paraId="7415962C" w14:textId="77777777">
      <w:tblPrEx>
        <w:tblW w:w="5000" w:type="pct"/>
        <w:tblLayout w:type="fixed"/>
        <w:tblLook w:val="04A0"/>
      </w:tblPrEx>
      <w:trPr>
        <w:trHeight w:val="585"/>
      </w:trPr>
      <w:tc>
        <w:tcPr>
          <w:tcW w:w="7200" w:type="dxa"/>
          <w:tcMar>
            <w:top w:w="0" w:type="dxa"/>
            <w:left w:w="0" w:type="dxa"/>
            <w:bottom w:w="0" w:type="dxa"/>
            <w:right w:w="0" w:type="dxa"/>
          </w:tcMar>
        </w:tcPr>
        <w:p w:rsidR="00AE0FC3" w14:paraId="6B97EF29" w14:textId="77777777">
          <w:pPr>
            <w:pStyle w:val="FooterTitle"/>
            <w:rPr>
              <w:lang w:val="fr-FR"/>
            </w:rPr>
          </w:pPr>
          <w:r>
            <w:rPr>
              <w:lang w:val="fr-FR"/>
            </w:rPr>
            <w:t>Informations semestrielles au 30/06/2026</w:t>
          </w:r>
        </w:p>
      </w:tc>
      <w:tc>
        <w:tcPr>
          <w:tcW w:w="1200" w:type="dxa"/>
          <w:tcMar>
            <w:top w:w="0" w:type="dxa"/>
            <w:left w:w="0" w:type="dxa"/>
            <w:bottom w:w="0" w:type="dxa"/>
            <w:right w:w="0" w:type="dxa"/>
          </w:tcMar>
        </w:tcPr>
        <w:p w:rsidR="00AE0FC3" w14:paraId="3EBEE19E" w14:textId="77777777">
          <w:pPr>
            <w:rPr>
              <w:sz w:val="2"/>
            </w:rPr>
          </w:pPr>
        </w:p>
      </w:tc>
      <w:tc>
        <w:tcPr>
          <w:tcW w:w="1900" w:type="dxa"/>
          <w:tcMar>
            <w:top w:w="0" w:type="dxa"/>
            <w:left w:w="0" w:type="dxa"/>
            <w:bottom w:w="0" w:type="dxa"/>
            <w:right w:w="0" w:type="dxa"/>
          </w:tcMar>
        </w:tcPr>
        <w:p w:rsidR="00AE0FC3" w14:paraId="3BE24FA1"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6</w:t>
          </w:r>
          <w:r>
            <w:rPr>
              <w:lang w:val="fr-FR"/>
            </w:rPr>
            <w:fldChar w:fldCharType="end"/>
          </w:r>
        </w:p>
      </w:tc>
    </w:tr>
  </w:tbl>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71F313C5"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634FB27B"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AE0FC3" w14:paraId="154A6D4C" w14:textId="77777777">
          <w:pPr>
            <w:spacing w:line="20" w:lineRule="exact"/>
            <w:rPr>
              <w:sz w:val="2"/>
            </w:rPr>
          </w:pPr>
        </w:p>
      </w:tc>
    </w:tr>
  </w:tbl>
  <w:p w:rsidR="00AE0FC3" w14:paraId="037F0988" w14:textId="77777777">
    <w:pPr>
      <w:spacing w:line="45" w:lineRule="exact"/>
      <w:rPr>
        <w:sz w:val="5"/>
      </w:rPr>
    </w:pPr>
    <w:r>
      <w:t xml:space="preserve"> </w:t>
    </w:r>
  </w:p>
  <w:tbl>
    <w:tblPr>
      <w:tblW w:w="5000" w:type="pct"/>
      <w:tblLayout w:type="fixed"/>
      <w:tblLook w:val="04A0"/>
    </w:tblPr>
    <w:tblGrid>
      <w:gridCol w:w="6732"/>
      <w:gridCol w:w="1123"/>
      <w:gridCol w:w="1777"/>
    </w:tblGrid>
    <w:tr w14:paraId="252E7E61" w14:textId="77777777">
      <w:tblPrEx>
        <w:tblW w:w="5000" w:type="pct"/>
        <w:tblLayout w:type="fixed"/>
        <w:tblLook w:val="04A0"/>
      </w:tblPrEx>
      <w:trPr>
        <w:trHeight w:val="585"/>
      </w:trPr>
      <w:tc>
        <w:tcPr>
          <w:tcW w:w="7200" w:type="dxa"/>
          <w:tcMar>
            <w:top w:w="0" w:type="dxa"/>
            <w:left w:w="0" w:type="dxa"/>
            <w:bottom w:w="0" w:type="dxa"/>
            <w:right w:w="0" w:type="dxa"/>
          </w:tcMar>
        </w:tcPr>
        <w:p w:rsidR="00AE0FC3" w14:paraId="3B9D48A6" w14:textId="77777777">
          <w:pPr>
            <w:pStyle w:val="FooterTitle"/>
            <w:rPr>
              <w:lang w:val="fr-FR"/>
            </w:rPr>
          </w:pPr>
          <w:r>
            <w:rPr>
              <w:lang w:val="fr-FR"/>
            </w:rPr>
            <w:t>Informations semestrielles au 30/06/2026</w:t>
          </w:r>
        </w:p>
      </w:tc>
      <w:tc>
        <w:tcPr>
          <w:tcW w:w="1200" w:type="dxa"/>
          <w:tcMar>
            <w:top w:w="0" w:type="dxa"/>
            <w:left w:w="0" w:type="dxa"/>
            <w:bottom w:w="0" w:type="dxa"/>
            <w:right w:w="0" w:type="dxa"/>
          </w:tcMar>
        </w:tcPr>
        <w:p w:rsidR="00AE0FC3" w14:paraId="1BF8E285" w14:textId="77777777">
          <w:pPr>
            <w:rPr>
              <w:sz w:val="2"/>
            </w:rPr>
          </w:pPr>
        </w:p>
      </w:tc>
      <w:tc>
        <w:tcPr>
          <w:tcW w:w="1900" w:type="dxa"/>
          <w:tcMar>
            <w:top w:w="0" w:type="dxa"/>
            <w:left w:w="0" w:type="dxa"/>
            <w:bottom w:w="0" w:type="dxa"/>
            <w:right w:w="0" w:type="dxa"/>
          </w:tcMar>
        </w:tcPr>
        <w:p w:rsidR="00AE0FC3" w14:paraId="3616D678"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7</w:t>
          </w:r>
          <w:r>
            <w:rPr>
              <w:lang w:val="fr-FR"/>
            </w:rPr>
            <w:fldChar w:fldCharType="end"/>
          </w:r>
        </w:p>
      </w:tc>
    </w:tr>
  </w:tbl>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69F2860E"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608F96FD"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AE0FC3" w14:paraId="180DB2C3" w14:textId="77777777">
          <w:pPr>
            <w:spacing w:line="20" w:lineRule="exact"/>
            <w:rPr>
              <w:sz w:val="2"/>
            </w:rPr>
          </w:pPr>
        </w:p>
      </w:tc>
    </w:tr>
  </w:tbl>
  <w:p w:rsidR="00AE0FC3" w14:paraId="7FA051EE" w14:textId="77777777">
    <w:pPr>
      <w:spacing w:line="45" w:lineRule="exact"/>
      <w:rPr>
        <w:sz w:val="5"/>
      </w:rPr>
    </w:pPr>
    <w:r>
      <w:t xml:space="preserve"> </w:t>
    </w:r>
  </w:p>
  <w:tbl>
    <w:tblPr>
      <w:tblW w:w="5000" w:type="pct"/>
      <w:tblLayout w:type="fixed"/>
      <w:tblLook w:val="04A0"/>
    </w:tblPr>
    <w:tblGrid>
      <w:gridCol w:w="6732"/>
      <w:gridCol w:w="1123"/>
      <w:gridCol w:w="1777"/>
    </w:tblGrid>
    <w:tr w14:paraId="58E0C7EE" w14:textId="77777777">
      <w:tblPrEx>
        <w:tblW w:w="5000" w:type="pct"/>
        <w:tblLayout w:type="fixed"/>
        <w:tblLook w:val="04A0"/>
      </w:tblPrEx>
      <w:trPr>
        <w:trHeight w:val="585"/>
      </w:trPr>
      <w:tc>
        <w:tcPr>
          <w:tcW w:w="7200" w:type="dxa"/>
          <w:tcMar>
            <w:top w:w="0" w:type="dxa"/>
            <w:left w:w="0" w:type="dxa"/>
            <w:bottom w:w="0" w:type="dxa"/>
            <w:right w:w="0" w:type="dxa"/>
          </w:tcMar>
        </w:tcPr>
        <w:p w:rsidR="00AE0FC3" w14:paraId="4474187D" w14:textId="77777777">
          <w:pPr>
            <w:pStyle w:val="FooterTitle"/>
            <w:rPr>
              <w:lang w:val="fr-FR"/>
            </w:rPr>
          </w:pPr>
          <w:r>
            <w:rPr>
              <w:lang w:val="fr-FR"/>
            </w:rPr>
            <w:t>Informations semestrielles au 30/06/2026</w:t>
          </w:r>
        </w:p>
      </w:tc>
      <w:tc>
        <w:tcPr>
          <w:tcW w:w="1200" w:type="dxa"/>
          <w:tcMar>
            <w:top w:w="0" w:type="dxa"/>
            <w:left w:w="0" w:type="dxa"/>
            <w:bottom w:w="0" w:type="dxa"/>
            <w:right w:w="0" w:type="dxa"/>
          </w:tcMar>
        </w:tcPr>
        <w:p w:rsidR="00AE0FC3" w14:paraId="34DC4528" w14:textId="77777777">
          <w:pPr>
            <w:rPr>
              <w:sz w:val="2"/>
            </w:rPr>
          </w:pPr>
        </w:p>
      </w:tc>
      <w:tc>
        <w:tcPr>
          <w:tcW w:w="1900" w:type="dxa"/>
          <w:tcMar>
            <w:top w:w="0" w:type="dxa"/>
            <w:left w:w="0" w:type="dxa"/>
            <w:bottom w:w="0" w:type="dxa"/>
            <w:right w:w="0" w:type="dxa"/>
          </w:tcMar>
        </w:tcPr>
        <w:p w:rsidR="00AE0FC3" w14:paraId="0155EFE5"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8</w:t>
          </w:r>
          <w:r>
            <w:rPr>
              <w:lang w:val="fr-FR"/>
            </w:rPr>
            <w:fldChar w:fldCharType="end"/>
          </w:r>
        </w:p>
      </w:tc>
    </w:tr>
  </w:tbl>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59D83EFC"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71B4A623"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AE0FC3" w14:paraId="57F51F0A" w14:textId="77777777">
          <w:pPr>
            <w:spacing w:line="20" w:lineRule="exact"/>
            <w:rPr>
              <w:sz w:val="2"/>
            </w:rPr>
          </w:pPr>
        </w:p>
      </w:tc>
    </w:tr>
  </w:tbl>
  <w:p w:rsidR="00AE0FC3" w14:paraId="3A566EF2" w14:textId="77777777">
    <w:pPr>
      <w:spacing w:line="45" w:lineRule="exact"/>
      <w:rPr>
        <w:sz w:val="5"/>
      </w:rPr>
    </w:pPr>
    <w:r>
      <w:t xml:space="preserve"> </w:t>
    </w:r>
  </w:p>
  <w:tbl>
    <w:tblPr>
      <w:tblW w:w="5000" w:type="pct"/>
      <w:tblLayout w:type="fixed"/>
      <w:tblLook w:val="04A0"/>
    </w:tblPr>
    <w:tblGrid>
      <w:gridCol w:w="6732"/>
      <w:gridCol w:w="1123"/>
      <w:gridCol w:w="1777"/>
    </w:tblGrid>
    <w:tr w14:paraId="568BB43B" w14:textId="77777777">
      <w:tblPrEx>
        <w:tblW w:w="5000" w:type="pct"/>
        <w:tblLayout w:type="fixed"/>
        <w:tblLook w:val="04A0"/>
      </w:tblPrEx>
      <w:trPr>
        <w:trHeight w:val="585"/>
      </w:trPr>
      <w:tc>
        <w:tcPr>
          <w:tcW w:w="7200" w:type="dxa"/>
          <w:tcMar>
            <w:top w:w="0" w:type="dxa"/>
            <w:left w:w="0" w:type="dxa"/>
            <w:bottom w:w="0" w:type="dxa"/>
            <w:right w:w="0" w:type="dxa"/>
          </w:tcMar>
        </w:tcPr>
        <w:p w:rsidR="00AE0FC3" w14:paraId="20EB18DA" w14:textId="77777777">
          <w:pPr>
            <w:pStyle w:val="FooterTitle"/>
            <w:rPr>
              <w:lang w:val="fr-FR"/>
            </w:rPr>
          </w:pPr>
          <w:r>
            <w:rPr>
              <w:lang w:val="fr-FR"/>
            </w:rPr>
            <w:t>Informations semestrielles au 30/06/2026</w:t>
          </w:r>
        </w:p>
      </w:tc>
      <w:tc>
        <w:tcPr>
          <w:tcW w:w="1200" w:type="dxa"/>
          <w:tcMar>
            <w:top w:w="0" w:type="dxa"/>
            <w:left w:w="0" w:type="dxa"/>
            <w:bottom w:w="0" w:type="dxa"/>
            <w:right w:w="0" w:type="dxa"/>
          </w:tcMar>
        </w:tcPr>
        <w:p w:rsidR="00AE0FC3" w14:paraId="76251BFD" w14:textId="77777777">
          <w:pPr>
            <w:rPr>
              <w:sz w:val="2"/>
            </w:rPr>
          </w:pPr>
        </w:p>
      </w:tc>
      <w:tc>
        <w:tcPr>
          <w:tcW w:w="1900" w:type="dxa"/>
          <w:tcMar>
            <w:top w:w="0" w:type="dxa"/>
            <w:left w:w="0" w:type="dxa"/>
            <w:bottom w:w="0" w:type="dxa"/>
            <w:right w:w="0" w:type="dxa"/>
          </w:tcMar>
        </w:tcPr>
        <w:p w:rsidR="00AE0FC3" w14:paraId="08AFACFA"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9</w:t>
          </w:r>
          <w:r>
            <w:rPr>
              <w:lang w:val="fr-FR"/>
            </w:rPr>
            <w:fldChar w:fldCharType="end"/>
          </w:r>
        </w:p>
      </w:tc>
    </w:tr>
  </w:tbl>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78B955F5"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6719E969"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AE0FC3" w14:paraId="7923A265" w14:textId="77777777">
          <w:pPr>
            <w:spacing w:line="20" w:lineRule="exact"/>
            <w:rPr>
              <w:sz w:val="2"/>
            </w:rPr>
          </w:pPr>
        </w:p>
      </w:tc>
    </w:tr>
  </w:tbl>
  <w:p w:rsidR="00AE0FC3" w14:paraId="681C5090" w14:textId="77777777">
    <w:pPr>
      <w:spacing w:line="45" w:lineRule="exact"/>
      <w:rPr>
        <w:sz w:val="5"/>
      </w:rPr>
    </w:pPr>
    <w:r>
      <w:t xml:space="preserve"> </w:t>
    </w:r>
  </w:p>
  <w:tbl>
    <w:tblPr>
      <w:tblW w:w="5000" w:type="pct"/>
      <w:tblLayout w:type="fixed"/>
      <w:tblLook w:val="04A0"/>
    </w:tblPr>
    <w:tblGrid>
      <w:gridCol w:w="6732"/>
      <w:gridCol w:w="1123"/>
      <w:gridCol w:w="1777"/>
    </w:tblGrid>
    <w:tr w14:paraId="6D8E24B3" w14:textId="77777777">
      <w:tblPrEx>
        <w:tblW w:w="5000" w:type="pct"/>
        <w:tblLayout w:type="fixed"/>
        <w:tblLook w:val="04A0"/>
      </w:tblPrEx>
      <w:trPr>
        <w:trHeight w:val="585"/>
      </w:trPr>
      <w:tc>
        <w:tcPr>
          <w:tcW w:w="7200" w:type="dxa"/>
          <w:tcMar>
            <w:top w:w="0" w:type="dxa"/>
            <w:left w:w="0" w:type="dxa"/>
            <w:bottom w:w="0" w:type="dxa"/>
            <w:right w:w="0" w:type="dxa"/>
          </w:tcMar>
        </w:tcPr>
        <w:p w:rsidR="00AE0FC3" w14:paraId="214B81FA" w14:textId="77777777">
          <w:pPr>
            <w:pStyle w:val="FooterTitle"/>
            <w:rPr>
              <w:lang w:val="fr-FR"/>
            </w:rPr>
          </w:pPr>
          <w:r>
            <w:rPr>
              <w:lang w:val="fr-FR"/>
            </w:rPr>
            <w:t>Informations semestrielles au 30/06/2026</w:t>
          </w:r>
        </w:p>
      </w:tc>
      <w:tc>
        <w:tcPr>
          <w:tcW w:w="1200" w:type="dxa"/>
          <w:tcMar>
            <w:top w:w="0" w:type="dxa"/>
            <w:left w:w="0" w:type="dxa"/>
            <w:bottom w:w="0" w:type="dxa"/>
            <w:right w:w="0" w:type="dxa"/>
          </w:tcMar>
        </w:tcPr>
        <w:p w:rsidR="00AE0FC3" w14:paraId="68C6093E" w14:textId="77777777">
          <w:pPr>
            <w:rPr>
              <w:sz w:val="2"/>
            </w:rPr>
          </w:pPr>
        </w:p>
      </w:tc>
      <w:tc>
        <w:tcPr>
          <w:tcW w:w="1900" w:type="dxa"/>
          <w:tcMar>
            <w:top w:w="0" w:type="dxa"/>
            <w:left w:w="0" w:type="dxa"/>
            <w:bottom w:w="0" w:type="dxa"/>
            <w:right w:w="0" w:type="dxa"/>
          </w:tcMar>
        </w:tcPr>
        <w:p w:rsidR="00AE0FC3" w14:paraId="105D7CEC"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10</w:t>
          </w:r>
          <w:r>
            <w:rPr>
              <w:lang w:val="fr-FR"/>
            </w:rPr>
            <w:fldChar w:fldCharType="end"/>
          </w:r>
        </w:p>
      </w:tc>
    </w:tr>
  </w:tbl>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0858A73C"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46ED9B07"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AE0FC3" w14:paraId="4C146EDB" w14:textId="77777777">
          <w:pPr>
            <w:spacing w:line="20" w:lineRule="exact"/>
            <w:rPr>
              <w:sz w:val="2"/>
            </w:rPr>
          </w:pPr>
        </w:p>
      </w:tc>
    </w:tr>
  </w:tbl>
  <w:p w:rsidR="00AE0FC3" w14:paraId="246142B9" w14:textId="77777777">
    <w:pPr>
      <w:spacing w:line="45" w:lineRule="exact"/>
      <w:rPr>
        <w:sz w:val="5"/>
      </w:rPr>
    </w:pPr>
    <w:r>
      <w:t xml:space="preserve"> </w:t>
    </w:r>
  </w:p>
  <w:tbl>
    <w:tblPr>
      <w:tblW w:w="5000" w:type="pct"/>
      <w:tblLayout w:type="fixed"/>
      <w:tblLook w:val="04A0"/>
    </w:tblPr>
    <w:tblGrid>
      <w:gridCol w:w="6732"/>
      <w:gridCol w:w="1123"/>
      <w:gridCol w:w="1777"/>
    </w:tblGrid>
    <w:tr w14:paraId="19411164" w14:textId="77777777">
      <w:tblPrEx>
        <w:tblW w:w="5000" w:type="pct"/>
        <w:tblLayout w:type="fixed"/>
        <w:tblLook w:val="04A0"/>
      </w:tblPrEx>
      <w:trPr>
        <w:trHeight w:val="585"/>
      </w:trPr>
      <w:tc>
        <w:tcPr>
          <w:tcW w:w="7200" w:type="dxa"/>
          <w:tcMar>
            <w:top w:w="0" w:type="dxa"/>
            <w:left w:w="0" w:type="dxa"/>
            <w:bottom w:w="0" w:type="dxa"/>
            <w:right w:w="0" w:type="dxa"/>
          </w:tcMar>
        </w:tcPr>
        <w:p w:rsidR="00AE0FC3" w14:paraId="42496B41" w14:textId="77777777">
          <w:pPr>
            <w:pStyle w:val="FooterTitle"/>
            <w:rPr>
              <w:lang w:val="fr-FR"/>
            </w:rPr>
          </w:pPr>
          <w:r>
            <w:rPr>
              <w:lang w:val="fr-FR"/>
            </w:rPr>
            <w:t>Informations semestrielles au 30/06/2026</w:t>
          </w:r>
        </w:p>
      </w:tc>
      <w:tc>
        <w:tcPr>
          <w:tcW w:w="1200" w:type="dxa"/>
          <w:tcMar>
            <w:top w:w="0" w:type="dxa"/>
            <w:left w:w="0" w:type="dxa"/>
            <w:bottom w:w="0" w:type="dxa"/>
            <w:right w:w="0" w:type="dxa"/>
          </w:tcMar>
        </w:tcPr>
        <w:p w:rsidR="00AE0FC3" w14:paraId="15A4715C" w14:textId="77777777">
          <w:pPr>
            <w:rPr>
              <w:sz w:val="2"/>
            </w:rPr>
          </w:pPr>
        </w:p>
      </w:tc>
      <w:tc>
        <w:tcPr>
          <w:tcW w:w="1900" w:type="dxa"/>
          <w:tcMar>
            <w:top w:w="0" w:type="dxa"/>
            <w:left w:w="0" w:type="dxa"/>
            <w:bottom w:w="0" w:type="dxa"/>
            <w:right w:w="0" w:type="dxa"/>
          </w:tcMar>
        </w:tcPr>
        <w:p w:rsidR="00AE0FC3" w14:paraId="609D9A9B"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11</w:t>
          </w:r>
          <w:r>
            <w:rPr>
              <w:lang w:val="fr-FR"/>
            </w:rPr>
            <w:fldChar w:fldCharType="end"/>
          </w:r>
        </w:p>
      </w:tc>
    </w:tr>
  </w:tbl>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2D182C0B"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27FB925C"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AE0FC3" w14:paraId="135E6955" w14:textId="77777777">
          <w:pPr>
            <w:spacing w:line="20" w:lineRule="exact"/>
            <w:rPr>
              <w:sz w:val="2"/>
            </w:rPr>
          </w:pPr>
        </w:p>
      </w:tc>
    </w:tr>
  </w:tbl>
  <w:p w:rsidR="00AE0FC3" w14:paraId="792A9AE6" w14:textId="77777777">
    <w:pPr>
      <w:spacing w:line="45" w:lineRule="exact"/>
      <w:rPr>
        <w:sz w:val="5"/>
      </w:rPr>
    </w:pPr>
    <w:r>
      <w:t xml:space="preserve"> </w:t>
    </w:r>
  </w:p>
  <w:tbl>
    <w:tblPr>
      <w:tblW w:w="5000" w:type="pct"/>
      <w:tblLayout w:type="fixed"/>
      <w:tblLook w:val="04A0"/>
    </w:tblPr>
    <w:tblGrid>
      <w:gridCol w:w="6732"/>
      <w:gridCol w:w="1123"/>
      <w:gridCol w:w="1777"/>
    </w:tblGrid>
    <w:tr w14:paraId="601CE3C1" w14:textId="77777777">
      <w:tblPrEx>
        <w:tblW w:w="5000" w:type="pct"/>
        <w:tblLayout w:type="fixed"/>
        <w:tblLook w:val="04A0"/>
      </w:tblPrEx>
      <w:trPr>
        <w:trHeight w:val="585"/>
      </w:trPr>
      <w:tc>
        <w:tcPr>
          <w:tcW w:w="7200" w:type="dxa"/>
          <w:tcMar>
            <w:top w:w="0" w:type="dxa"/>
            <w:left w:w="0" w:type="dxa"/>
            <w:bottom w:w="0" w:type="dxa"/>
            <w:right w:w="0" w:type="dxa"/>
          </w:tcMar>
        </w:tcPr>
        <w:p w:rsidR="00AE0FC3" w14:paraId="728574B2" w14:textId="77777777">
          <w:pPr>
            <w:pStyle w:val="FooterTitle"/>
            <w:rPr>
              <w:lang w:val="fr-FR"/>
            </w:rPr>
          </w:pPr>
          <w:r>
            <w:rPr>
              <w:lang w:val="fr-FR"/>
            </w:rPr>
            <w:t>Informations semestrielles au 30/06/2026</w:t>
          </w:r>
        </w:p>
      </w:tc>
      <w:tc>
        <w:tcPr>
          <w:tcW w:w="1200" w:type="dxa"/>
          <w:tcMar>
            <w:top w:w="0" w:type="dxa"/>
            <w:left w:w="0" w:type="dxa"/>
            <w:bottom w:w="0" w:type="dxa"/>
            <w:right w:w="0" w:type="dxa"/>
          </w:tcMar>
        </w:tcPr>
        <w:p w:rsidR="00AE0FC3" w14:paraId="04DAB658" w14:textId="77777777">
          <w:pPr>
            <w:rPr>
              <w:sz w:val="2"/>
            </w:rPr>
          </w:pPr>
        </w:p>
      </w:tc>
      <w:tc>
        <w:tcPr>
          <w:tcW w:w="1900" w:type="dxa"/>
          <w:tcMar>
            <w:top w:w="0" w:type="dxa"/>
            <w:left w:w="0" w:type="dxa"/>
            <w:bottom w:w="0" w:type="dxa"/>
            <w:right w:w="0" w:type="dxa"/>
          </w:tcMar>
        </w:tcPr>
        <w:p w:rsidR="00AE0FC3" w14:paraId="5592142D"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12</w:t>
          </w:r>
          <w:r>
            <w:rPr>
              <w:lang w:val="fr-FR"/>
            </w:rPr>
            <w:fldChar w:fldCharType="end"/>
          </w:r>
        </w:p>
      </w:tc>
    </w:tr>
  </w:tbl>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72BF72FD"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09732687"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AE0FC3" w14:paraId="35AB589C" w14:textId="77777777">
          <w:pPr>
            <w:spacing w:line="20" w:lineRule="exact"/>
            <w:rPr>
              <w:sz w:val="2"/>
            </w:rPr>
          </w:pPr>
        </w:p>
      </w:tc>
    </w:tr>
  </w:tbl>
  <w:p w:rsidR="00AE0FC3" w14:paraId="2199B1F5" w14:textId="77777777">
    <w:pPr>
      <w:spacing w:line="45" w:lineRule="exact"/>
      <w:rPr>
        <w:sz w:val="5"/>
      </w:rPr>
    </w:pPr>
    <w:r>
      <w:t xml:space="preserve"> </w:t>
    </w:r>
  </w:p>
  <w:tbl>
    <w:tblPr>
      <w:tblW w:w="5000" w:type="pct"/>
      <w:tblLayout w:type="fixed"/>
      <w:tblLook w:val="04A0"/>
    </w:tblPr>
    <w:tblGrid>
      <w:gridCol w:w="6732"/>
      <w:gridCol w:w="1123"/>
      <w:gridCol w:w="1777"/>
    </w:tblGrid>
    <w:tr w14:paraId="0E3A1B41" w14:textId="77777777">
      <w:tblPrEx>
        <w:tblW w:w="5000" w:type="pct"/>
        <w:tblLayout w:type="fixed"/>
        <w:tblLook w:val="04A0"/>
      </w:tblPrEx>
      <w:trPr>
        <w:trHeight w:val="585"/>
      </w:trPr>
      <w:tc>
        <w:tcPr>
          <w:tcW w:w="7200" w:type="dxa"/>
          <w:tcMar>
            <w:top w:w="0" w:type="dxa"/>
            <w:left w:w="0" w:type="dxa"/>
            <w:bottom w:w="0" w:type="dxa"/>
            <w:right w:w="0" w:type="dxa"/>
          </w:tcMar>
        </w:tcPr>
        <w:p w:rsidR="00AE0FC3" w14:paraId="204CBE3A" w14:textId="77777777">
          <w:pPr>
            <w:pStyle w:val="FooterTitle"/>
            <w:rPr>
              <w:lang w:val="fr-FR"/>
            </w:rPr>
          </w:pPr>
          <w:r>
            <w:rPr>
              <w:lang w:val="fr-FR"/>
            </w:rPr>
            <w:t>Informations semestrielles au 30/06/2026</w:t>
          </w:r>
        </w:p>
      </w:tc>
      <w:tc>
        <w:tcPr>
          <w:tcW w:w="1200" w:type="dxa"/>
          <w:tcMar>
            <w:top w:w="0" w:type="dxa"/>
            <w:left w:w="0" w:type="dxa"/>
            <w:bottom w:w="0" w:type="dxa"/>
            <w:right w:w="0" w:type="dxa"/>
          </w:tcMar>
        </w:tcPr>
        <w:p w:rsidR="00AE0FC3" w14:paraId="3B2A6FB7" w14:textId="77777777">
          <w:pPr>
            <w:rPr>
              <w:sz w:val="2"/>
            </w:rPr>
          </w:pPr>
        </w:p>
      </w:tc>
      <w:tc>
        <w:tcPr>
          <w:tcW w:w="1900" w:type="dxa"/>
          <w:tcMar>
            <w:top w:w="0" w:type="dxa"/>
            <w:left w:w="0" w:type="dxa"/>
            <w:bottom w:w="0" w:type="dxa"/>
            <w:right w:w="0" w:type="dxa"/>
          </w:tcMar>
        </w:tcPr>
        <w:p w:rsidR="00AE0FC3" w14:paraId="660CA59B"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13</w:t>
          </w:r>
          <w:r>
            <w:rPr>
              <w:lang w:val="fr-FR"/>
            </w:rPr>
            <w:fldChar w:fldCharType="end"/>
          </w:r>
        </w:p>
      </w:tc>
    </w:tr>
  </w:tbl>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38889A75"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17A5F382"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AE0FC3" w14:paraId="6B9A4069" w14:textId="77777777">
          <w:pPr>
            <w:spacing w:line="20" w:lineRule="exact"/>
            <w:rPr>
              <w:sz w:val="2"/>
            </w:rPr>
          </w:pPr>
        </w:p>
      </w:tc>
    </w:tr>
  </w:tbl>
  <w:p w:rsidR="00AE0FC3" w14:paraId="547B8357" w14:textId="77777777">
    <w:pPr>
      <w:spacing w:line="45" w:lineRule="exact"/>
      <w:rPr>
        <w:sz w:val="5"/>
      </w:rPr>
    </w:pPr>
    <w:r>
      <w:t xml:space="preserve"> </w:t>
    </w:r>
  </w:p>
  <w:tbl>
    <w:tblPr>
      <w:tblW w:w="5000" w:type="pct"/>
      <w:tblLayout w:type="fixed"/>
      <w:tblLook w:val="04A0"/>
    </w:tblPr>
    <w:tblGrid>
      <w:gridCol w:w="6732"/>
      <w:gridCol w:w="1123"/>
      <w:gridCol w:w="1777"/>
    </w:tblGrid>
    <w:tr w14:paraId="6C53EFCE" w14:textId="77777777">
      <w:tblPrEx>
        <w:tblW w:w="5000" w:type="pct"/>
        <w:tblLayout w:type="fixed"/>
        <w:tblLook w:val="04A0"/>
      </w:tblPrEx>
      <w:trPr>
        <w:trHeight w:val="585"/>
      </w:trPr>
      <w:tc>
        <w:tcPr>
          <w:tcW w:w="7200" w:type="dxa"/>
          <w:tcMar>
            <w:top w:w="0" w:type="dxa"/>
            <w:left w:w="0" w:type="dxa"/>
            <w:bottom w:w="0" w:type="dxa"/>
            <w:right w:w="0" w:type="dxa"/>
          </w:tcMar>
        </w:tcPr>
        <w:p w:rsidR="00AE0FC3" w14:paraId="216A7487" w14:textId="77777777">
          <w:pPr>
            <w:pStyle w:val="FooterTitle"/>
            <w:rPr>
              <w:lang w:val="fr-FR"/>
            </w:rPr>
          </w:pPr>
          <w:r>
            <w:rPr>
              <w:lang w:val="fr-FR"/>
            </w:rPr>
            <w:t>Informations semestrielles au 30/06/2026</w:t>
          </w:r>
        </w:p>
      </w:tc>
      <w:tc>
        <w:tcPr>
          <w:tcW w:w="1200" w:type="dxa"/>
          <w:tcMar>
            <w:top w:w="0" w:type="dxa"/>
            <w:left w:w="0" w:type="dxa"/>
            <w:bottom w:w="0" w:type="dxa"/>
            <w:right w:w="0" w:type="dxa"/>
          </w:tcMar>
        </w:tcPr>
        <w:p w:rsidR="00AE0FC3" w14:paraId="0C05234E" w14:textId="77777777">
          <w:pPr>
            <w:rPr>
              <w:sz w:val="2"/>
            </w:rPr>
          </w:pPr>
        </w:p>
      </w:tc>
      <w:tc>
        <w:tcPr>
          <w:tcW w:w="1900" w:type="dxa"/>
          <w:tcMar>
            <w:top w:w="0" w:type="dxa"/>
            <w:left w:w="0" w:type="dxa"/>
            <w:bottom w:w="0" w:type="dxa"/>
            <w:right w:w="0" w:type="dxa"/>
          </w:tcMar>
        </w:tcPr>
        <w:p w:rsidR="00AE0FC3" w14:paraId="3C282D05"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14</w:t>
          </w:r>
          <w:r>
            <w:rPr>
              <w:lang w:val="fr-FR"/>
            </w:rPr>
            <w:fldChar w:fldCharType="end"/>
          </w:r>
        </w:p>
      </w:tc>
    </w:tr>
  </w:tbl>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128F7622"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1F8EED43"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AE0FC3" w14:paraId="24B3C4BB" w14:textId="77777777">
          <w:pPr>
            <w:spacing w:line="20" w:lineRule="exact"/>
            <w:rPr>
              <w:sz w:val="2"/>
            </w:rPr>
          </w:pPr>
        </w:p>
      </w:tc>
    </w:tr>
  </w:tbl>
  <w:p w:rsidR="00AE0FC3" w14:paraId="4930E713" w14:textId="77777777">
    <w:pPr>
      <w:spacing w:line="45" w:lineRule="exact"/>
      <w:rPr>
        <w:sz w:val="5"/>
      </w:rPr>
    </w:pPr>
    <w:r>
      <w:t xml:space="preserve"> </w:t>
    </w:r>
  </w:p>
  <w:tbl>
    <w:tblPr>
      <w:tblW w:w="5000" w:type="pct"/>
      <w:tblLayout w:type="fixed"/>
      <w:tblLook w:val="04A0"/>
    </w:tblPr>
    <w:tblGrid>
      <w:gridCol w:w="6732"/>
      <w:gridCol w:w="1123"/>
      <w:gridCol w:w="1777"/>
    </w:tblGrid>
    <w:tr w14:paraId="009E1525" w14:textId="77777777">
      <w:tblPrEx>
        <w:tblW w:w="5000" w:type="pct"/>
        <w:tblLayout w:type="fixed"/>
        <w:tblLook w:val="04A0"/>
      </w:tblPrEx>
      <w:trPr>
        <w:trHeight w:val="585"/>
      </w:trPr>
      <w:tc>
        <w:tcPr>
          <w:tcW w:w="7200" w:type="dxa"/>
          <w:tcMar>
            <w:top w:w="0" w:type="dxa"/>
            <w:left w:w="0" w:type="dxa"/>
            <w:bottom w:w="0" w:type="dxa"/>
            <w:right w:w="0" w:type="dxa"/>
          </w:tcMar>
        </w:tcPr>
        <w:p w:rsidR="00AE0FC3" w14:paraId="741DA588" w14:textId="77777777">
          <w:pPr>
            <w:pStyle w:val="FooterTitle"/>
            <w:rPr>
              <w:lang w:val="fr-FR"/>
            </w:rPr>
          </w:pPr>
          <w:r>
            <w:rPr>
              <w:lang w:val="fr-FR"/>
            </w:rPr>
            <w:t>Informations semestrielles au 30/06/2026</w:t>
          </w:r>
        </w:p>
      </w:tc>
      <w:tc>
        <w:tcPr>
          <w:tcW w:w="1200" w:type="dxa"/>
          <w:tcMar>
            <w:top w:w="0" w:type="dxa"/>
            <w:left w:w="0" w:type="dxa"/>
            <w:bottom w:w="0" w:type="dxa"/>
            <w:right w:w="0" w:type="dxa"/>
          </w:tcMar>
        </w:tcPr>
        <w:p w:rsidR="00AE0FC3" w14:paraId="3064463F" w14:textId="77777777">
          <w:pPr>
            <w:rPr>
              <w:sz w:val="2"/>
            </w:rPr>
          </w:pPr>
        </w:p>
      </w:tc>
      <w:tc>
        <w:tcPr>
          <w:tcW w:w="1900" w:type="dxa"/>
          <w:tcMar>
            <w:top w:w="0" w:type="dxa"/>
            <w:left w:w="0" w:type="dxa"/>
            <w:bottom w:w="0" w:type="dxa"/>
            <w:right w:w="0" w:type="dxa"/>
          </w:tcMar>
        </w:tcPr>
        <w:p w:rsidR="00AE0FC3" w14:paraId="11E7B1D6"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15</w:t>
          </w:r>
          <w:r>
            <w:rPr>
              <w:lang w:val="fr-FR"/>
            </w:rPr>
            <w:fldChar w:fldCharType="end"/>
          </w:r>
        </w:p>
      </w:tc>
    </w:tr>
  </w:tbl>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0ECD847A"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667BFFE3"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AE0FC3" w14:paraId="7D5FFD0E" w14:textId="77777777">
          <w:pPr>
            <w:spacing w:line="20" w:lineRule="exact"/>
            <w:rPr>
              <w:sz w:val="2"/>
            </w:rPr>
          </w:pPr>
        </w:p>
      </w:tc>
    </w:tr>
  </w:tbl>
  <w:p w:rsidR="00AE0FC3" w14:paraId="3E14A6C5" w14:textId="77777777">
    <w:pPr>
      <w:spacing w:line="45" w:lineRule="exact"/>
      <w:rPr>
        <w:sz w:val="5"/>
      </w:rPr>
    </w:pPr>
    <w:r>
      <w:t xml:space="preserve"> </w:t>
    </w:r>
  </w:p>
  <w:tbl>
    <w:tblPr>
      <w:tblW w:w="5000" w:type="pct"/>
      <w:tblLayout w:type="fixed"/>
      <w:tblLook w:val="04A0"/>
    </w:tblPr>
    <w:tblGrid>
      <w:gridCol w:w="6732"/>
      <w:gridCol w:w="1123"/>
      <w:gridCol w:w="1777"/>
    </w:tblGrid>
    <w:tr w14:paraId="21FCE5E1" w14:textId="77777777">
      <w:tblPrEx>
        <w:tblW w:w="5000" w:type="pct"/>
        <w:tblLayout w:type="fixed"/>
        <w:tblLook w:val="04A0"/>
      </w:tblPrEx>
      <w:trPr>
        <w:trHeight w:val="585"/>
      </w:trPr>
      <w:tc>
        <w:tcPr>
          <w:tcW w:w="7200" w:type="dxa"/>
          <w:tcMar>
            <w:top w:w="0" w:type="dxa"/>
            <w:left w:w="0" w:type="dxa"/>
            <w:bottom w:w="0" w:type="dxa"/>
            <w:right w:w="0" w:type="dxa"/>
          </w:tcMar>
        </w:tcPr>
        <w:p w:rsidR="00AE0FC3" w14:paraId="394E9E58" w14:textId="77777777">
          <w:pPr>
            <w:pStyle w:val="FooterTitle"/>
            <w:rPr>
              <w:lang w:val="fr-FR"/>
            </w:rPr>
          </w:pPr>
          <w:r>
            <w:rPr>
              <w:lang w:val="fr-FR"/>
            </w:rPr>
            <w:t>Informations semestrielles au 30/06/2026</w:t>
          </w:r>
        </w:p>
      </w:tc>
      <w:tc>
        <w:tcPr>
          <w:tcW w:w="1200" w:type="dxa"/>
          <w:tcMar>
            <w:top w:w="0" w:type="dxa"/>
            <w:left w:w="0" w:type="dxa"/>
            <w:bottom w:w="0" w:type="dxa"/>
            <w:right w:w="0" w:type="dxa"/>
          </w:tcMar>
        </w:tcPr>
        <w:p w:rsidR="00AE0FC3" w14:paraId="181D7A73" w14:textId="77777777">
          <w:pPr>
            <w:rPr>
              <w:sz w:val="2"/>
            </w:rPr>
          </w:pPr>
        </w:p>
      </w:tc>
      <w:tc>
        <w:tcPr>
          <w:tcW w:w="1900" w:type="dxa"/>
          <w:tcMar>
            <w:top w:w="0" w:type="dxa"/>
            <w:left w:w="0" w:type="dxa"/>
            <w:bottom w:w="0" w:type="dxa"/>
            <w:right w:w="0" w:type="dxa"/>
          </w:tcMar>
        </w:tcPr>
        <w:p w:rsidR="00AE0FC3" w14:paraId="3DEF5782"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16</w:t>
          </w:r>
          <w:r>
            <w:rPr>
              <w:lang w:val="fr-FR"/>
            </w:rPr>
            <w:fldChar w:fldCharType="end"/>
          </w:r>
        </w:p>
      </w:tc>
    </w:tr>
  </w:tbl>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09538F5C"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199217A1"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AE0FC3" w14:paraId="65AF851A" w14:textId="77777777">
          <w:pPr>
            <w:spacing w:line="20" w:lineRule="exact"/>
            <w:rPr>
              <w:sz w:val="2"/>
            </w:rPr>
          </w:pPr>
        </w:p>
      </w:tc>
    </w:tr>
  </w:tbl>
  <w:p w:rsidR="00AE0FC3" w14:paraId="14A14585" w14:textId="77777777">
    <w:pPr>
      <w:spacing w:line="45" w:lineRule="exact"/>
      <w:rPr>
        <w:sz w:val="5"/>
      </w:rPr>
    </w:pPr>
    <w:r>
      <w:t xml:space="preserve"> </w:t>
    </w:r>
  </w:p>
  <w:tbl>
    <w:tblPr>
      <w:tblW w:w="5000" w:type="pct"/>
      <w:tblLayout w:type="fixed"/>
      <w:tblLook w:val="04A0"/>
    </w:tblPr>
    <w:tblGrid>
      <w:gridCol w:w="6732"/>
      <w:gridCol w:w="1123"/>
      <w:gridCol w:w="1777"/>
    </w:tblGrid>
    <w:tr w14:paraId="1F4E416C" w14:textId="77777777">
      <w:tblPrEx>
        <w:tblW w:w="5000" w:type="pct"/>
        <w:tblLayout w:type="fixed"/>
        <w:tblLook w:val="04A0"/>
      </w:tblPrEx>
      <w:trPr>
        <w:trHeight w:val="585"/>
      </w:trPr>
      <w:tc>
        <w:tcPr>
          <w:tcW w:w="7200" w:type="dxa"/>
          <w:tcMar>
            <w:top w:w="0" w:type="dxa"/>
            <w:left w:w="0" w:type="dxa"/>
            <w:bottom w:w="0" w:type="dxa"/>
            <w:right w:w="0" w:type="dxa"/>
          </w:tcMar>
        </w:tcPr>
        <w:p w:rsidR="00AE0FC3" w14:paraId="09F4C47B" w14:textId="77777777">
          <w:pPr>
            <w:pStyle w:val="FooterTitle"/>
            <w:rPr>
              <w:lang w:val="fr-FR"/>
            </w:rPr>
          </w:pPr>
          <w:r>
            <w:rPr>
              <w:lang w:val="fr-FR"/>
            </w:rPr>
            <w:t>Informations semestrielles au 30/06/2026</w:t>
          </w:r>
        </w:p>
      </w:tc>
      <w:tc>
        <w:tcPr>
          <w:tcW w:w="1200" w:type="dxa"/>
          <w:tcMar>
            <w:top w:w="0" w:type="dxa"/>
            <w:left w:w="0" w:type="dxa"/>
            <w:bottom w:w="0" w:type="dxa"/>
            <w:right w:w="0" w:type="dxa"/>
          </w:tcMar>
        </w:tcPr>
        <w:p w:rsidR="00AE0FC3" w14:paraId="0E2248E7" w14:textId="77777777">
          <w:pPr>
            <w:rPr>
              <w:sz w:val="2"/>
            </w:rPr>
          </w:pPr>
        </w:p>
      </w:tc>
      <w:tc>
        <w:tcPr>
          <w:tcW w:w="1900" w:type="dxa"/>
          <w:tcMar>
            <w:top w:w="0" w:type="dxa"/>
            <w:left w:w="0" w:type="dxa"/>
            <w:bottom w:w="0" w:type="dxa"/>
            <w:right w:w="0" w:type="dxa"/>
          </w:tcMar>
        </w:tcPr>
        <w:p w:rsidR="00AE0FC3" w14:paraId="54536B75"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17</w:t>
          </w:r>
          <w:r>
            <w:rPr>
              <w:lang w:val="fr-FR"/>
            </w:rPr>
            <w:fldChar w:fldCharType="end"/>
          </w:r>
        </w:p>
      </w:tc>
    </w:tr>
  </w:tbl>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5D5BA9FE" w14:textId="77777777"/>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1D590291" w14:textId="77777777">
    <w:pPr>
      <w:spacing w:line="0" w:lineRule="auto"/>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12B51553"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284753A8" w14:textId="77777777">
    <w:pPr>
      <w:spacing w:line="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43BB9C1B" w14:textId="77777777">
    <w:pPr>
      <w:pStyle w:val="HeaderTitle"/>
      <w:spacing w:before="120" w:line="540" w:lineRule="exact"/>
      <w:rPr>
        <w:lang w:val="fr-FR"/>
      </w:rPr>
    </w:pPr>
    <w:r>
      <w:rPr>
        <w:lang w:val="fr-FR"/>
      </w:rPr>
      <w:t>OPCVM AMUNDI - KBI ACTIONS MONDE ENVIRONNEMENT</w:t>
    </w:r>
  </w:p>
  <w:p w:rsidR="00AE0FC3" w14:paraId="0F60A1E9" w14:textId="77777777">
    <w:pPr>
      <w:pStyle w:val="SimpleStyle"/>
      <w:rPr>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7B63E00F" w14:textId="77777777">
    <w:pPr>
      <w:pStyle w:val="HeaderTitle"/>
      <w:spacing w:before="120" w:line="540" w:lineRule="exact"/>
      <w:rPr>
        <w:lang w:val="fr-FR"/>
      </w:rPr>
    </w:pPr>
    <w:r>
      <w:rPr>
        <w:lang w:val="fr-FR"/>
      </w:rPr>
      <w:t>OPCVM AMUNDI - KBI ACTIONS MONDE ENVIRONNEMENT</w:t>
    </w:r>
  </w:p>
  <w:p w:rsidR="00AE0FC3" w14:paraId="41978EB8" w14:textId="77777777">
    <w:pPr>
      <w:pStyle w:val="SimpleStyle"/>
      <w:rPr>
        <w:lang w:val="fr-F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558A4EA4" w14:textId="77777777">
    <w:pPr>
      <w:pStyle w:val="HeaderTitle"/>
      <w:spacing w:before="120" w:line="540" w:lineRule="exact"/>
      <w:rPr>
        <w:lang w:val="fr-FR"/>
      </w:rPr>
    </w:pPr>
    <w:r>
      <w:rPr>
        <w:lang w:val="fr-FR"/>
      </w:rPr>
      <w:t>OPCVM AMUNDI - KBI ACTIONS MONDE ENVIRONNEMENT</w:t>
    </w:r>
  </w:p>
  <w:p w:rsidR="00AE0FC3" w14:paraId="35F7BCD3" w14:textId="77777777">
    <w:pPr>
      <w:pStyle w:val="SimpleStyle"/>
      <w:rPr>
        <w:lang w:val="fr-F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622D44B1" w14:textId="77777777">
    <w:pPr>
      <w:pStyle w:val="HeaderTitle"/>
      <w:spacing w:before="120" w:line="540" w:lineRule="exact"/>
      <w:rPr>
        <w:lang w:val="fr-FR"/>
      </w:rPr>
    </w:pPr>
    <w:r>
      <w:rPr>
        <w:lang w:val="fr-FR"/>
      </w:rPr>
      <w:t>OPCVM AMUNDI - KBI ACTIONS MONDE ENVIRONNEMENT</w:t>
    </w:r>
  </w:p>
  <w:p w:rsidR="00AE0FC3" w14:paraId="7DB12AFD" w14:textId="77777777">
    <w:pPr>
      <w:pStyle w:val="SimpleStyle"/>
      <w:rPr>
        <w:lang w:val="fr-F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5E2D16CB" w14:textId="77777777">
    <w:pPr>
      <w:pStyle w:val="HeaderTitle"/>
      <w:spacing w:before="120" w:line="540" w:lineRule="exact"/>
      <w:rPr>
        <w:lang w:val="fr-FR"/>
      </w:rPr>
    </w:pPr>
    <w:r>
      <w:rPr>
        <w:lang w:val="fr-FR"/>
      </w:rPr>
      <w:t>OPCVM AMUNDI - KBI ACTIONS MONDE ENVIRONNEMENT</w:t>
    </w:r>
  </w:p>
  <w:p w:rsidR="00AE0FC3" w14:paraId="02D06229" w14:textId="77777777">
    <w:pPr>
      <w:pStyle w:val="SimpleStyle"/>
      <w:rPr>
        <w:lang w:val="fr-F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567ED7B0" w14:textId="77777777">
    <w:pPr>
      <w:pStyle w:val="HeaderTitle"/>
      <w:spacing w:before="120" w:line="540" w:lineRule="exact"/>
      <w:rPr>
        <w:lang w:val="fr-FR"/>
      </w:rPr>
    </w:pPr>
    <w:r>
      <w:rPr>
        <w:lang w:val="fr-FR"/>
      </w:rPr>
      <w:t>OPCVM AMUNDI - KBI ACTIONS MONDE ENVIRONNEMENT</w:t>
    </w:r>
  </w:p>
  <w:p w:rsidR="00AE0FC3" w14:paraId="5B254F88" w14:textId="77777777">
    <w:pPr>
      <w:pStyle w:val="SimpleStyle"/>
      <w:rPr>
        <w:lang w:val="fr-FR"/>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09C606C1" w14:textId="77777777">
    <w:pPr>
      <w:pStyle w:val="HeaderTitle"/>
      <w:spacing w:before="120" w:line="540" w:lineRule="exact"/>
      <w:rPr>
        <w:lang w:val="fr-FR"/>
      </w:rPr>
    </w:pPr>
    <w:r>
      <w:rPr>
        <w:lang w:val="fr-FR"/>
      </w:rPr>
      <w:t>OPCVM AMUNDI - KBI ACTIONS MONDE ENVIRONNEMENT</w:t>
    </w:r>
  </w:p>
  <w:p w:rsidR="00AE0FC3" w14:paraId="0CFDCBCB" w14:textId="77777777">
    <w:pPr>
      <w:pStyle w:val="SimpleStyle"/>
      <w:rPr>
        <w:lang w:val="fr-FR"/>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67694F8F" w14:textId="77777777">
    <w:pPr>
      <w:pStyle w:val="HeaderTitle"/>
      <w:spacing w:before="120" w:line="540" w:lineRule="exact"/>
      <w:rPr>
        <w:lang w:val="fr-FR"/>
      </w:rPr>
    </w:pPr>
    <w:r>
      <w:rPr>
        <w:lang w:val="fr-FR"/>
      </w:rPr>
      <w:t>OPCVM AMUNDI - KBI ACTIONS MONDE ENVIRONNEMENT</w:t>
    </w:r>
  </w:p>
  <w:p w:rsidR="00AE0FC3" w14:paraId="4E1E0B92" w14:textId="77777777">
    <w:pPr>
      <w:pStyle w:val="SimpleStyle"/>
      <w:rPr>
        <w:lang w:val="fr-FR"/>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111D2A36" w14:textId="77777777">
    <w:pPr>
      <w:pStyle w:val="HeaderTitle"/>
      <w:spacing w:before="120" w:line="540" w:lineRule="exact"/>
      <w:rPr>
        <w:lang w:val="fr-FR"/>
      </w:rPr>
    </w:pPr>
    <w:r>
      <w:rPr>
        <w:lang w:val="fr-FR"/>
      </w:rPr>
      <w:t>OPCVM AMUNDI - KBI ACTIONS MONDE ENVIRONNEMENT</w:t>
    </w:r>
  </w:p>
  <w:p w:rsidR="00AE0FC3" w14:paraId="26E920CD" w14:textId="77777777">
    <w:pPr>
      <w:pStyle w:val="SimpleStyle"/>
      <w:rPr>
        <w:lang w:val="fr-FR"/>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32C5B77D" w14:textId="77777777">
    <w:pPr>
      <w:pStyle w:val="HeaderTitle"/>
      <w:spacing w:before="120" w:line="540" w:lineRule="exact"/>
      <w:rPr>
        <w:lang w:val="fr-FR"/>
      </w:rPr>
    </w:pPr>
    <w:r>
      <w:rPr>
        <w:lang w:val="fr-FR"/>
      </w:rPr>
      <w:t>OPCVM AMUNDI - KBI ACTIONS MONDE ENVIRONNEMENT</w:t>
    </w:r>
  </w:p>
  <w:p w:rsidR="00AE0FC3" w14:paraId="661D11AC" w14:textId="77777777">
    <w:pPr>
      <w:pStyle w:val="SimpleStyle"/>
      <w:rPr>
        <w:lang w:val="fr-FR"/>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1D087A50" w14:textId="77777777">
    <w:pPr>
      <w:pStyle w:val="HeaderTitle"/>
      <w:spacing w:before="120" w:line="540" w:lineRule="exact"/>
      <w:rPr>
        <w:lang w:val="fr-FR"/>
      </w:rPr>
    </w:pPr>
    <w:r>
      <w:rPr>
        <w:lang w:val="fr-FR"/>
      </w:rPr>
      <w:t>OPCVM AMUNDI - KBI ACTIONS MONDE ENVIRONNEMENT</w:t>
    </w:r>
  </w:p>
  <w:p w:rsidR="00AE0FC3" w14:paraId="694908D4" w14:textId="77777777">
    <w:pPr>
      <w:pStyle w:val="SimpleStyle"/>
      <w:rPr>
        <w:lang w:val="fr-FR"/>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54A4A584" w14:textId="77777777">
    <w:pPr>
      <w:pStyle w:val="HeaderTitle"/>
      <w:spacing w:before="120" w:line="540" w:lineRule="exact"/>
      <w:rPr>
        <w:lang w:val="fr-FR"/>
      </w:rPr>
    </w:pPr>
    <w:r>
      <w:rPr>
        <w:lang w:val="fr-FR"/>
      </w:rPr>
      <w:t>OPCVM AMUNDI - KBI ACTIONS MONDE ENVIRONNEMENT</w:t>
    </w:r>
  </w:p>
  <w:p w:rsidR="00AE0FC3" w14:paraId="4B6EAD04" w14:textId="77777777">
    <w:pPr>
      <w:pStyle w:val="SimpleStyle"/>
      <w:rPr>
        <w:lang w:val="fr-FR"/>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7FADAB74" w14:textId="77777777">
    <w:pPr>
      <w:pStyle w:val="HeaderTitle"/>
      <w:spacing w:before="120" w:line="540" w:lineRule="exact"/>
      <w:rPr>
        <w:lang w:val="fr-FR"/>
      </w:rPr>
    </w:pPr>
    <w:r>
      <w:rPr>
        <w:lang w:val="fr-FR"/>
      </w:rPr>
      <w:t xml:space="preserve">OPCVM AMUNDI - KBI ACTIONS MONDE </w:t>
    </w:r>
    <w:r>
      <w:rPr>
        <w:lang w:val="fr-FR"/>
      </w:rPr>
      <w:t>ENVIRONNEMENT</w:t>
    </w:r>
  </w:p>
  <w:p w:rsidR="00AE0FC3" w14:paraId="44977129" w14:textId="77777777">
    <w:pPr>
      <w:pStyle w:val="SimpleStyle"/>
      <w:rPr>
        <w:lang w:val="fr-FR"/>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52C862EF" w14:textId="77777777">
    <w:pPr>
      <w:pStyle w:val="HeaderTitle"/>
      <w:spacing w:before="120" w:line="540" w:lineRule="exact"/>
      <w:rPr>
        <w:lang w:val="fr-FR"/>
      </w:rPr>
    </w:pPr>
    <w:r>
      <w:rPr>
        <w:lang w:val="fr-FR"/>
      </w:rPr>
      <w:t>OPCVM AMUNDI - KBI ACTIONS MONDE ENVIRONNEMENT</w:t>
    </w:r>
  </w:p>
  <w:p w:rsidR="00AE0FC3" w14:paraId="6C885140" w14:textId="77777777">
    <w:pPr>
      <w:pStyle w:val="SimpleStyle"/>
      <w:rPr>
        <w:lang w:val="fr-FR"/>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01E65495" w14:textId="77777777">
    <w:pPr>
      <w:pStyle w:val="HeaderTitle"/>
      <w:spacing w:before="120" w:line="540" w:lineRule="exact"/>
      <w:rPr>
        <w:lang w:val="fr-FR"/>
      </w:rPr>
    </w:pPr>
    <w:r>
      <w:rPr>
        <w:lang w:val="fr-FR"/>
      </w:rPr>
      <w:t>OPCVM AMUNDI - KBI ACTIONS MONDE ENVIRONNEMENT</w:t>
    </w:r>
  </w:p>
  <w:p w:rsidR="00AE0FC3" w14:paraId="7C479A10" w14:textId="77777777">
    <w:pPr>
      <w:pStyle w:val="SimpleStyle"/>
      <w:rPr>
        <w:lang w:val="fr-FR"/>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1EF05618" w14:textId="77777777">
    <w:pPr>
      <w:pStyle w:val="HeaderTitle"/>
      <w:spacing w:before="120" w:line="540" w:lineRule="exact"/>
      <w:rPr>
        <w:lang w:val="fr-FR"/>
      </w:rPr>
    </w:pPr>
    <w:r>
      <w:rPr>
        <w:lang w:val="fr-FR"/>
      </w:rPr>
      <w:t>OPCVM AMUNDI - KBI ACTIONS MONDE ENVIRONNEMENT</w:t>
    </w:r>
  </w:p>
  <w:p w:rsidR="00AE0FC3" w14:paraId="0523986F" w14:textId="77777777">
    <w:pPr>
      <w:pStyle w:val="SimpleStyle"/>
      <w:rPr>
        <w:lang w:val="fr-FR"/>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17723CDC" w14:textId="77777777"/>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4922E6E9" w14:textId="77777777">
    <w:pPr>
      <w:spacing w:line="0" w:lineRule="auto"/>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FC3" w14:paraId="5735F8EF" w14:textId="77777777"/>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Cervera, Ines">
    <w15:presenceInfo w15:providerId="AD" w15:userId="S::ines.cervera@caceis.com::9e7e352d-fe01-4b89-bc8b-738326e6034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saveSubset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revisionView w:comments="1" w:formatting="1" w:inkAnnotations="1" w:insDel="1" w:markup="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FC3"/>
    <w:rsid w:val="00156731"/>
    <w:rsid w:val="002F5802"/>
    <w:rsid w:val="00AE0FC3"/>
    <w:rsid w:val="00C47C2A"/>
    <w:rsid w:val="00D33312"/>
    <w:rsid w:val="00E437AA"/>
    <w:rsid w:val="00FC3CB5"/>
  </w:rsids>
  <m:mathPr>
    <m:mathFont m:val="Cambria Math"/>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14:docId w14:val="29AC644F"/>
  <w15:docId w15:val="{BEACD8C1-7242-4835-B318-1B676F7CF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EF7B96"/>
    <w:pPr>
      <w:keepNext/>
      <w:spacing w:before="240" w:after="160"/>
      <w:jc w:val="both"/>
      <w:outlineLvl w:val="0"/>
    </w:pPr>
    <w:rPr>
      <w:rFonts w:ascii="Arial" w:eastAsia="Arial" w:hAnsi="Arial" w:cs="Arial"/>
      <w:b/>
      <w:bCs/>
      <w:color w:val="232323"/>
      <w:kern w:val="32"/>
      <w:sz w:val="36"/>
      <w:szCs w:val="32"/>
    </w:rPr>
  </w:style>
  <w:style w:type="paragraph" w:styleId="Heading2">
    <w:name w:val="heading 2"/>
    <w:basedOn w:val="Normal"/>
    <w:next w:val="Normal"/>
    <w:qFormat/>
    <w:rsid w:val="00EF7B96"/>
    <w:pPr>
      <w:keepNext/>
      <w:spacing w:before="200" w:after="160"/>
      <w:jc w:val="both"/>
      <w:outlineLvl w:val="1"/>
    </w:pPr>
    <w:rPr>
      <w:rFonts w:ascii="Arial" w:eastAsia="Arial" w:hAnsi="Arial" w:cs="Arial"/>
      <w:b/>
      <w:bCs/>
      <w:i/>
      <w:iCs/>
      <w:color w:val="232323"/>
      <w:sz w:val="36"/>
      <w:szCs w:val="28"/>
    </w:rPr>
  </w:style>
  <w:style w:type="paragraph" w:styleId="Heading3">
    <w:name w:val="heading 3"/>
    <w:basedOn w:val="Normal"/>
    <w:next w:val="Normal"/>
    <w:qFormat/>
    <w:rsid w:val="00EF7B96"/>
    <w:pPr>
      <w:keepNext/>
      <w:spacing w:after="160"/>
      <w:jc w:val="both"/>
      <w:outlineLvl w:val="2"/>
    </w:pPr>
    <w:rPr>
      <w:rFonts w:ascii="Arial" w:eastAsia="Arial" w:hAnsi="Arial" w:cs="Arial"/>
      <w:b/>
      <w:bCs/>
      <w:color w:val="232323"/>
      <w:sz w:val="20"/>
      <w:szCs w:val="26"/>
    </w:rPr>
  </w:style>
  <w:style w:type="paragraph" w:styleId="Heading4">
    <w:name w:val="heading 4"/>
    <w:basedOn w:val="Normal"/>
    <w:next w:val="Normal"/>
    <w:qFormat/>
    <w:rsid w:val="00EF7B96"/>
    <w:pPr>
      <w:keepNext/>
      <w:spacing w:after="160"/>
      <w:jc w:val="both"/>
      <w:outlineLvl w:val="3"/>
    </w:pPr>
    <w:rPr>
      <w:rFonts w:ascii="Arial" w:eastAsia="Arial" w:hAnsi="Arial" w:cs="Arial"/>
      <w:b/>
      <w:bCs/>
      <w:color w:val="232323"/>
      <w:sz w:val="20"/>
      <w:szCs w:val="28"/>
    </w:rPr>
  </w:style>
  <w:style w:type="paragraph" w:styleId="Heading5">
    <w:name w:val="heading 5"/>
    <w:basedOn w:val="Normal"/>
    <w:next w:val="Normal"/>
    <w:qFormat/>
    <w:rsid w:val="00EF7B96"/>
    <w:pPr>
      <w:spacing w:before="240" w:after="160"/>
      <w:jc w:val="both"/>
      <w:outlineLvl w:val="4"/>
    </w:pPr>
    <w:rPr>
      <w:rFonts w:ascii="Arial" w:eastAsia="Arial" w:hAnsi="Arial" w:cs="Arial"/>
      <w:b/>
      <w:bCs/>
      <w:i/>
      <w:iCs/>
      <w:color w:val="232323"/>
      <w:sz w:val="32"/>
      <w:szCs w:val="26"/>
    </w:rPr>
  </w:style>
  <w:style w:type="paragraph" w:styleId="Heading6">
    <w:name w:val="heading 6"/>
    <w:basedOn w:val="Normal"/>
    <w:next w:val="Normal"/>
    <w:qFormat/>
    <w:rsid w:val="00EF7B96"/>
    <w:pPr>
      <w:jc w:val="both"/>
      <w:outlineLvl w:val="5"/>
    </w:pPr>
    <w:rPr>
      <w:rFonts w:ascii="Arial" w:eastAsia="Arial" w:hAnsi="Arial" w:cs="Arial"/>
      <w:b/>
      <w:bCs/>
      <w:color w:val="232323"/>
      <w:sz w:val="32"/>
      <w:szCs w:val="22"/>
    </w:rPr>
  </w:style>
  <w:style w:type="paragraph" w:styleId="Heading7">
    <w:name w:val="heading 7"/>
    <w:basedOn w:val="Normal"/>
    <w:next w:val="Normal"/>
    <w:qFormat/>
    <w:rsid w:val="00EF7B96"/>
    <w:pPr>
      <w:jc w:val="both"/>
      <w:outlineLvl w:val="6"/>
    </w:pPr>
    <w:rPr>
      <w:rFonts w:ascii="Arial" w:eastAsia="Arial" w:hAnsi="Arial" w:cs="Arial"/>
      <w:b/>
      <w:color w:val="232323"/>
      <w:sz w:val="36"/>
    </w:rPr>
  </w:style>
  <w:style w:type="paragraph" w:styleId="Heading8">
    <w:name w:val="heading 8"/>
    <w:basedOn w:val="Normal"/>
    <w:next w:val="Normal"/>
    <w:qFormat/>
    <w:rsid w:val="00EF7B96"/>
    <w:pPr>
      <w:outlineLvl w:val="7"/>
    </w:pPr>
    <w:rPr>
      <w:rFonts w:ascii="Arial" w:eastAsia="Arial" w:hAnsi="Arial" w:cs="Arial"/>
      <w:i/>
      <w:iCs/>
      <w:color w:val="232323"/>
      <w:sz w:val="18"/>
    </w:rPr>
  </w:style>
  <w:style w:type="paragraph" w:styleId="Heading9">
    <w:name w:val="heading 9"/>
    <w:basedOn w:val="Normal"/>
    <w:next w:val="Normal"/>
    <w:qFormat/>
    <w:rsid w:val="00EF7B96"/>
    <w:pPr>
      <w:outlineLvl w:val="8"/>
    </w:pPr>
    <w:rPr>
      <w:rFonts w:ascii="Arial" w:eastAsia="Arial" w:hAnsi="Arial" w:cs="Arial"/>
      <w:color w:val="232323"/>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mpleStyle">
    <w:name w:val="SimpleStyle"/>
    <w:qFormat/>
    <w:rPr>
      <w:rFonts w:ascii="Arial" w:eastAsia="Arial" w:hAnsi="Arial" w:cs="Arial"/>
      <w:color w:val="232323"/>
      <w:sz w:val="18"/>
    </w:rPr>
  </w:style>
  <w:style w:type="paragraph" w:customStyle="1" w:styleId="TechnicalBookmark">
    <w:name w:val="TechnicalBookmark"/>
    <w:qFormat/>
    <w:rPr>
      <w:rFonts w:ascii="Arial" w:eastAsia="Arial" w:hAnsi="Arial" w:cs="Arial"/>
      <w:color w:val="000000"/>
      <w:sz w:val="0"/>
    </w:rPr>
  </w:style>
  <w:style w:type="paragraph" w:customStyle="1" w:styleId="RefToc1">
    <w:name w:val="RefToc1"/>
    <w:qFormat/>
    <w:rPr>
      <w:rFonts w:ascii="Arial" w:eastAsia="Arial" w:hAnsi="Arial" w:cs="Arial"/>
      <w:color w:val="FFFFFF"/>
      <w:sz w:val="2"/>
    </w:rPr>
  </w:style>
  <w:style w:type="paragraph" w:customStyle="1" w:styleId="RefToc2">
    <w:name w:val="RefToc2"/>
    <w:qFormat/>
    <w:rPr>
      <w:rFonts w:ascii="Arial" w:eastAsia="Arial" w:hAnsi="Arial" w:cs="Arial"/>
      <w:color w:val="FFFFFF"/>
      <w:sz w:val="2"/>
    </w:rPr>
  </w:style>
  <w:style w:type="paragraph" w:customStyle="1" w:styleId="RefToc3">
    <w:name w:val="RefToc3"/>
    <w:qFormat/>
    <w:rPr>
      <w:rFonts w:ascii="Arial" w:eastAsia="Arial" w:hAnsi="Arial" w:cs="Arial"/>
      <w:color w:val="FFFFFF"/>
      <w:sz w:val="2"/>
    </w:rPr>
  </w:style>
  <w:style w:type="paragraph" w:customStyle="1" w:styleId="RefToc4">
    <w:name w:val="RefToc4"/>
    <w:qFormat/>
    <w:rPr>
      <w:rFonts w:ascii="Arial" w:eastAsia="Arial" w:hAnsi="Arial" w:cs="Arial"/>
      <w:color w:val="FFFFFF"/>
      <w:sz w:val="2"/>
    </w:rPr>
  </w:style>
  <w:style w:type="paragraph" w:customStyle="1" w:styleId="RefToc5">
    <w:name w:val="RefToc5"/>
    <w:qFormat/>
    <w:rPr>
      <w:rFonts w:ascii="Arial" w:eastAsia="Arial" w:hAnsi="Arial" w:cs="Arial"/>
      <w:color w:val="FFFFFF"/>
      <w:sz w:val="2"/>
    </w:rPr>
  </w:style>
  <w:style w:type="paragraph" w:customStyle="1" w:styleId="RefToc6">
    <w:name w:val="RefToc6"/>
    <w:qFormat/>
    <w:rPr>
      <w:rFonts w:ascii="Arial" w:eastAsia="Arial" w:hAnsi="Arial" w:cs="Arial"/>
      <w:color w:val="FFFFFF"/>
      <w:sz w:val="2"/>
    </w:rPr>
  </w:style>
  <w:style w:type="paragraph" w:customStyle="1" w:styleId="RefToc7">
    <w:name w:val="RefToc7"/>
    <w:qFormat/>
    <w:rPr>
      <w:rFonts w:ascii="Arial" w:eastAsia="Arial" w:hAnsi="Arial" w:cs="Arial"/>
      <w:color w:val="FFFFFF"/>
      <w:sz w:val="2"/>
    </w:rPr>
  </w:style>
  <w:style w:type="paragraph" w:customStyle="1" w:styleId="RefToc8">
    <w:name w:val="RefToc8"/>
    <w:qFormat/>
    <w:rPr>
      <w:rFonts w:ascii="Arial" w:eastAsia="Arial" w:hAnsi="Arial" w:cs="Arial"/>
      <w:color w:val="FFFFFF"/>
      <w:sz w:val="2"/>
    </w:rPr>
  </w:style>
  <w:style w:type="paragraph" w:customStyle="1" w:styleId="RefToc9">
    <w:name w:val="RefToc9"/>
    <w:qFormat/>
    <w:rPr>
      <w:rFonts w:ascii="Arial" w:eastAsia="Arial" w:hAnsi="Arial" w:cs="Arial"/>
      <w:color w:val="FFFFFF"/>
      <w:sz w:val="2"/>
    </w:rPr>
  </w:style>
  <w:style w:type="paragraph" w:customStyle="1" w:styleId="NoRefToc">
    <w:name w:val="NoRefToc"/>
    <w:qFormat/>
    <w:rPr>
      <w:rFonts w:ascii="Arial" w:eastAsia="Arial" w:hAnsi="Arial" w:cs="Arial"/>
      <w:color w:val="FFFFFF"/>
      <w:sz w:val="2"/>
    </w:rPr>
  </w:style>
  <w:style w:type="paragraph" w:customStyle="1" w:styleId="ContributionStart">
    <w:name w:val="ContributionStart"/>
    <w:qFormat/>
    <w:pPr>
      <w:spacing w:after="60"/>
    </w:pPr>
    <w:rPr>
      <w:rFonts w:ascii="Arial" w:eastAsia="Arial" w:hAnsi="Arial" w:cs="Arial"/>
      <w:color w:val="232323"/>
      <w:sz w:val="12"/>
    </w:rPr>
  </w:style>
  <w:style w:type="paragraph" w:customStyle="1" w:styleId="ContributionEnd">
    <w:name w:val="ContributionEnd"/>
    <w:qFormat/>
    <w:pPr>
      <w:spacing w:after="20"/>
    </w:pPr>
    <w:rPr>
      <w:rFonts w:ascii="Arial" w:eastAsia="Arial" w:hAnsi="Arial" w:cs="Arial"/>
      <w:color w:val="232323"/>
      <w:sz w:val="2"/>
    </w:rPr>
  </w:style>
  <w:style w:type="paragraph" w:customStyle="1" w:styleId="CoverPropertyName">
    <w:name w:val="CoverPropertyName"/>
    <w:basedOn w:val="SimpleStyle"/>
    <w:qFormat/>
    <w:pPr>
      <w:jc w:val="both"/>
    </w:pPr>
    <w:rPr>
      <w:b/>
      <w:color w:val="00274F"/>
      <w:sz w:val="28"/>
    </w:rPr>
  </w:style>
  <w:style w:type="paragraph" w:customStyle="1" w:styleId="CoverPropertyNameCover">
    <w:name w:val="CoverPropertyNameCover"/>
    <w:basedOn w:val="SimpleStyle"/>
    <w:qFormat/>
    <w:rPr>
      <w:color w:val="00274F"/>
      <w:sz w:val="24"/>
    </w:rPr>
  </w:style>
  <w:style w:type="paragraph" w:customStyle="1" w:styleId="CoverReportType">
    <w:name w:val="CoverReportType"/>
    <w:basedOn w:val="SimpleStyle"/>
    <w:qFormat/>
    <w:rPr>
      <w:b/>
      <w:color w:val="00274F"/>
      <w:sz w:val="28"/>
    </w:rPr>
  </w:style>
  <w:style w:type="paragraph" w:customStyle="1" w:styleId="CoverTitle">
    <w:name w:val="CoverTitle"/>
    <w:basedOn w:val="SimpleStyle"/>
    <w:qFormat/>
    <w:pPr>
      <w:jc w:val="both"/>
    </w:pPr>
    <w:rPr>
      <w:b/>
      <w:color w:val="00274F"/>
      <w:sz w:val="52"/>
    </w:rPr>
  </w:style>
  <w:style w:type="paragraph" w:customStyle="1" w:styleId="TableNote">
    <w:name w:val="TableNote"/>
    <w:basedOn w:val="SimpleStyle"/>
    <w:qFormat/>
    <w:pPr>
      <w:jc w:val="both"/>
    </w:pPr>
    <w:rPr>
      <w:color w:val="000000"/>
      <w:sz w:val="16"/>
    </w:rPr>
  </w:style>
  <w:style w:type="paragraph" w:customStyle="1" w:styleId="HeaderTitle">
    <w:name w:val="HeaderTitle"/>
    <w:basedOn w:val="SimpleStyle"/>
    <w:qFormat/>
    <w:pPr>
      <w:spacing w:before="100" w:line="480" w:lineRule="exact"/>
      <w:ind w:left="-180" w:right="-580"/>
    </w:pPr>
    <w:rPr>
      <w:b/>
      <w:color w:val="009EE0"/>
      <w:sz w:val="44"/>
    </w:rPr>
  </w:style>
  <w:style w:type="paragraph" w:customStyle="1" w:styleId="HeaderTitle2">
    <w:name w:val="HeaderTitle2"/>
    <w:basedOn w:val="SimpleStyle"/>
    <w:qFormat/>
    <w:pPr>
      <w:spacing w:line="480" w:lineRule="exact"/>
      <w:ind w:left="-180" w:right="-580"/>
    </w:pPr>
    <w:rPr>
      <w:color w:val="009EE0"/>
      <w:sz w:val="44"/>
    </w:rPr>
  </w:style>
  <w:style w:type="paragraph" w:customStyle="1" w:styleId="Bookmark">
    <w:name w:val="Bookmark"/>
    <w:basedOn w:val="SimpleStyle"/>
    <w:qFormat/>
    <w:rPr>
      <w:sz w:val="0"/>
    </w:rPr>
  </w:style>
  <w:style w:type="paragraph" w:customStyle="1" w:styleId="H1SPACEBEFORE">
    <w:name w:val="H1_SPACE_BEFORE"/>
    <w:basedOn w:val="SimpleStyle"/>
    <w:qFormat/>
    <w:rPr>
      <w:sz w:val="2"/>
      <w:shd w:val="clear" w:color="auto" w:fill="FFFFFF"/>
    </w:rPr>
  </w:style>
  <w:style w:type="paragraph" w:customStyle="1" w:styleId="H1">
    <w:name w:val="H1"/>
    <w:basedOn w:val="SimpleStyle"/>
    <w:qFormat/>
    <w:pPr>
      <w:spacing w:before="240" w:after="160"/>
      <w:jc w:val="both"/>
    </w:pPr>
    <w:rPr>
      <w:b/>
      <w:sz w:val="36"/>
    </w:rPr>
  </w:style>
  <w:style w:type="paragraph" w:customStyle="1" w:styleId="H2">
    <w:name w:val="H2"/>
    <w:basedOn w:val="SimpleStyle"/>
    <w:qFormat/>
    <w:pPr>
      <w:tabs>
        <w:tab w:val="right" w:leader="underscore" w:pos="10300"/>
      </w:tabs>
      <w:spacing w:after="160"/>
      <w:jc w:val="both"/>
    </w:pPr>
    <w:rPr>
      <w:b/>
      <w:sz w:val="24"/>
    </w:rPr>
  </w:style>
  <w:style w:type="paragraph" w:customStyle="1" w:styleId="H3">
    <w:name w:val="H3"/>
    <w:basedOn w:val="SimpleStyle"/>
    <w:qFormat/>
    <w:pPr>
      <w:spacing w:before="160" w:after="160"/>
      <w:jc w:val="both"/>
    </w:pPr>
    <w:rPr>
      <w:b/>
      <w:sz w:val="20"/>
    </w:rPr>
  </w:style>
  <w:style w:type="paragraph" w:customStyle="1" w:styleId="H4">
    <w:name w:val="H4"/>
    <w:basedOn w:val="SimpleStyle"/>
    <w:qFormat/>
    <w:pPr>
      <w:spacing w:after="160"/>
      <w:jc w:val="both"/>
    </w:pPr>
    <w:rPr>
      <w:b/>
      <w:sz w:val="20"/>
    </w:rPr>
  </w:style>
  <w:style w:type="paragraph" w:customStyle="1" w:styleId="H5">
    <w:name w:val="H5"/>
    <w:basedOn w:val="SimpleStyle"/>
    <w:qFormat/>
    <w:pPr>
      <w:spacing w:after="160"/>
      <w:jc w:val="both"/>
    </w:pPr>
    <w:rPr>
      <w:b/>
      <w:sz w:val="35"/>
    </w:rPr>
  </w:style>
  <w:style w:type="paragraph" w:customStyle="1" w:styleId="H6">
    <w:name w:val="H6"/>
    <w:basedOn w:val="SimpleStyle"/>
    <w:qFormat/>
    <w:pPr>
      <w:spacing w:after="160"/>
      <w:jc w:val="both"/>
    </w:pPr>
    <w:rPr>
      <w:b/>
      <w:i/>
      <w:sz w:val="20"/>
    </w:rPr>
  </w:style>
  <w:style w:type="paragraph" w:customStyle="1" w:styleId="H7">
    <w:name w:val="H7"/>
    <w:basedOn w:val="SimpleStyle"/>
    <w:qFormat/>
    <w:pPr>
      <w:jc w:val="both"/>
    </w:pPr>
    <w:rPr>
      <w:b/>
      <w:sz w:val="36"/>
    </w:rPr>
  </w:style>
  <w:style w:type="paragraph" w:customStyle="1" w:styleId="L1">
    <w:name w:val="L1"/>
    <w:basedOn w:val="SimpleStyle"/>
    <w:qFormat/>
    <w:pPr>
      <w:jc w:val="both"/>
    </w:pPr>
    <w:rPr>
      <w:b/>
      <w:sz w:val="20"/>
    </w:rPr>
  </w:style>
  <w:style w:type="paragraph" w:customStyle="1" w:styleId="L2">
    <w:name w:val="L2"/>
    <w:basedOn w:val="SimpleStyle"/>
    <w:qFormat/>
    <w:pPr>
      <w:jc w:val="both"/>
    </w:pPr>
    <w:rPr>
      <w:b/>
      <w:i/>
      <w:sz w:val="20"/>
    </w:rPr>
  </w:style>
  <w:style w:type="paragraph" w:customStyle="1" w:styleId="L3">
    <w:name w:val="L3"/>
    <w:basedOn w:val="SimpleStyle"/>
    <w:qFormat/>
    <w:pPr>
      <w:jc w:val="both"/>
    </w:pPr>
    <w:rPr>
      <w:b/>
      <w:sz w:val="20"/>
    </w:rPr>
  </w:style>
  <w:style w:type="paragraph" w:customStyle="1" w:styleId="L4">
    <w:name w:val="L4"/>
    <w:basedOn w:val="SimpleStyle"/>
    <w:qFormat/>
    <w:pPr>
      <w:jc w:val="both"/>
    </w:pPr>
    <w:rPr>
      <w:b/>
      <w:i/>
    </w:rPr>
  </w:style>
  <w:style w:type="paragraph" w:customStyle="1" w:styleId="L5">
    <w:name w:val="L5"/>
    <w:basedOn w:val="SimpleStyle"/>
    <w:qFormat/>
    <w:pPr>
      <w:jc w:val="both"/>
    </w:pPr>
    <w:rPr>
      <w:sz w:val="20"/>
    </w:rPr>
  </w:style>
  <w:style w:type="paragraph" w:customStyle="1" w:styleId="L6">
    <w:name w:val="L6"/>
    <w:basedOn w:val="SimpleStyle"/>
    <w:qFormat/>
    <w:pPr>
      <w:jc w:val="both"/>
    </w:pPr>
    <w:rPr>
      <w:b/>
      <w:sz w:val="32"/>
    </w:rPr>
  </w:style>
  <w:style w:type="paragraph" w:customStyle="1" w:styleId="L7">
    <w:name w:val="L7"/>
    <w:basedOn w:val="SimpleStyle"/>
    <w:qFormat/>
    <w:pPr>
      <w:jc w:val="both"/>
    </w:pPr>
    <w:rPr>
      <w:b/>
      <w:sz w:val="36"/>
    </w:rPr>
  </w:style>
  <w:style w:type="paragraph" w:customStyle="1" w:styleId="L8">
    <w:name w:val="L8"/>
    <w:basedOn w:val="SimpleStyle"/>
    <w:qFormat/>
  </w:style>
  <w:style w:type="paragraph" w:customStyle="1" w:styleId="L9">
    <w:name w:val="L9"/>
    <w:basedOn w:val="SimpleStyle"/>
    <w:qFormat/>
  </w:style>
  <w:style w:type="paragraph" w:customStyle="1" w:styleId="H8">
    <w:name w:val="H8"/>
    <w:basedOn w:val="SimpleStyle"/>
    <w:qFormat/>
  </w:style>
  <w:style w:type="paragraph" w:customStyle="1" w:styleId="H9">
    <w:name w:val="H9"/>
    <w:basedOn w:val="SimpleStyle"/>
    <w:qFormat/>
  </w:style>
  <w:style w:type="paragraph" w:customStyle="1" w:styleId="SimpleStyleTableau">
    <w:name w:val="SimpleStyleTableau"/>
    <w:basedOn w:val="SimpleStyle"/>
    <w:qFormat/>
    <w:rPr>
      <w:sz w:val="16"/>
    </w:rPr>
  </w:style>
  <w:style w:type="paragraph" w:customStyle="1" w:styleId="DefaultEmptyStyle">
    <w:name w:val="DefaultEmptyStyle"/>
    <w:basedOn w:val="SimpleStyle"/>
    <w:qFormat/>
    <w:rPr>
      <w:color w:val="FFFFFF"/>
      <w:sz w:val="0"/>
    </w:rPr>
  </w:style>
  <w:style w:type="paragraph" w:customStyle="1" w:styleId="BreakLine">
    <w:name w:val="BreakLine"/>
    <w:basedOn w:val="SimpleStyle"/>
    <w:qFormat/>
    <w:pPr>
      <w:spacing w:before="60"/>
      <w:jc w:val="both"/>
    </w:pPr>
  </w:style>
  <w:style w:type="paragraph" w:customStyle="1" w:styleId="FooterTitle">
    <w:name w:val="FooterTitle"/>
    <w:basedOn w:val="SimpleStyle"/>
    <w:qFormat/>
    <w:rPr>
      <w:color w:val="808080"/>
      <w:sz w:val="16"/>
    </w:rPr>
  </w:style>
  <w:style w:type="paragraph" w:customStyle="1" w:styleId="SimpleStyleTop">
    <w:name w:val="SimpleStyleTop"/>
    <w:basedOn w:val="SimpleStyle"/>
    <w:qFormat/>
    <w:rPr>
      <w:sz w:val="16"/>
    </w:rPr>
  </w:style>
  <w:style w:type="paragraph" w:customStyle="1" w:styleId="Text">
    <w:name w:val="Text"/>
    <w:basedOn w:val="SimpleStyle"/>
    <w:qFormat/>
    <w:pPr>
      <w:jc w:val="both"/>
    </w:pPr>
    <w:rPr>
      <w:sz w:val="20"/>
    </w:rPr>
  </w:style>
  <w:style w:type="paragraph" w:customStyle="1" w:styleId="Contribution">
    <w:name w:val="Contribution"/>
    <w:basedOn w:val="SimpleStyle"/>
    <w:qFormat/>
    <w:pPr>
      <w:jc w:val="both"/>
    </w:pPr>
    <w:rPr>
      <w:sz w:val="20"/>
    </w:rPr>
  </w:style>
  <w:style w:type="paragraph" w:customStyle="1" w:styleId="BottomPadding">
    <w:name w:val="BottomPadding"/>
    <w:basedOn w:val="SimpleStyle"/>
    <w:qFormat/>
    <w:rPr>
      <w:sz w:val="4"/>
    </w:rPr>
  </w:style>
  <w:style w:type="paragraph" w:customStyle="1" w:styleId="CoverPropertyValue1">
    <w:name w:val="CoverPropertyValue1"/>
    <w:basedOn w:val="SimpleStyle"/>
    <w:qFormat/>
    <w:pPr>
      <w:jc w:val="both"/>
    </w:pPr>
    <w:rPr>
      <w:color w:val="646464"/>
      <w:sz w:val="16"/>
    </w:rPr>
  </w:style>
  <w:style w:type="paragraph" w:customStyle="1" w:styleId="CoverPropertyValue">
    <w:name w:val="CoverPropertyValue"/>
    <w:basedOn w:val="CoverPropertyName"/>
    <w:qFormat/>
    <w:rPr>
      <w:b w:val="0"/>
      <w:sz w:val="24"/>
    </w:rPr>
  </w:style>
  <w:style w:type="paragraph" w:customStyle="1" w:styleId="Footnote1">
    <w:name w:val="Footnote1"/>
    <w:basedOn w:val="TableNote"/>
    <w:qFormat/>
  </w:style>
  <w:style w:type="paragraph" w:customStyle="1" w:styleId="Footnote2">
    <w:name w:val="Footnote2"/>
    <w:basedOn w:val="TableNote"/>
    <w:qFormat/>
  </w:style>
  <w:style w:type="paragraph" w:customStyle="1" w:styleId="Footnote3">
    <w:name w:val="Footnote3"/>
    <w:basedOn w:val="TableNote"/>
    <w:qFormat/>
  </w:style>
  <w:style w:type="paragraph" w:customStyle="1" w:styleId="Footnote4">
    <w:name w:val="Footnote4"/>
    <w:basedOn w:val="TableNote"/>
    <w:qFormat/>
  </w:style>
  <w:style w:type="paragraph" w:customStyle="1" w:styleId="Footnote5">
    <w:name w:val="Footnote5"/>
    <w:basedOn w:val="TableNote"/>
    <w:qFormat/>
  </w:style>
  <w:style w:type="paragraph" w:customStyle="1" w:styleId="Footnote6">
    <w:name w:val="Footnote6"/>
    <w:basedOn w:val="TableNote"/>
    <w:qFormat/>
  </w:style>
  <w:style w:type="paragraph" w:customStyle="1" w:styleId="Footnote7">
    <w:name w:val="Footnote7"/>
    <w:basedOn w:val="TableNote"/>
    <w:qFormat/>
  </w:style>
  <w:style w:type="paragraph" w:customStyle="1" w:styleId="Footnote8">
    <w:name w:val="Footnote8"/>
    <w:basedOn w:val="TableNote"/>
    <w:qFormat/>
  </w:style>
  <w:style w:type="paragraph" w:customStyle="1" w:styleId="Footnote9">
    <w:name w:val="Footnote9"/>
    <w:basedOn w:val="TableNote"/>
    <w:qFormat/>
  </w:style>
  <w:style w:type="paragraph" w:customStyle="1" w:styleId="H2SPACEBEFORE">
    <w:name w:val="H2_SPACE_BEFORE"/>
    <w:basedOn w:val="H1SPACEBEFORE"/>
    <w:qFormat/>
  </w:style>
  <w:style w:type="paragraph" w:customStyle="1" w:styleId="H3SPACEBEFORE">
    <w:name w:val="H3_SPACE_BEFORE"/>
    <w:basedOn w:val="H1SPACEBEFORE"/>
    <w:qFormat/>
  </w:style>
  <w:style w:type="paragraph" w:customStyle="1" w:styleId="H4SPACEBEFORE">
    <w:name w:val="H4_SPACE_BEFORE"/>
    <w:basedOn w:val="H1SPACEBEFORE"/>
    <w:qFormat/>
  </w:style>
  <w:style w:type="paragraph" w:customStyle="1" w:styleId="H5SPACEBEFORE">
    <w:name w:val="H5_SPACE_BEFORE"/>
    <w:basedOn w:val="H1SPACEBEFORE"/>
    <w:qFormat/>
  </w:style>
  <w:style w:type="paragraph" w:customStyle="1" w:styleId="EnteteTabFirstColBordureCentre">
    <w:name w:val="EnteteTab FirstCol Bordure Centre"/>
    <w:basedOn w:val="SimpleStyleTableau"/>
    <w:qFormat/>
    <w:pPr>
      <w:ind w:left="100"/>
      <w:jc w:val="center"/>
    </w:pPr>
    <w:rPr>
      <w:b/>
    </w:rPr>
  </w:style>
  <w:style w:type="paragraph" w:customStyle="1" w:styleId="EnteteTabLastColBordure">
    <w:name w:val="EnteteTab LastCol Bordure"/>
    <w:basedOn w:val="SimpleStyleTableau"/>
    <w:qFormat/>
    <w:pPr>
      <w:jc w:val="center"/>
    </w:pPr>
    <w:rPr>
      <w:b/>
    </w:rPr>
  </w:style>
  <w:style w:type="paragraph" w:customStyle="1" w:styleId="Tab1FirstColNonGras">
    <w:name w:val="Tab1 FirstCol NonGras"/>
    <w:basedOn w:val="SimpleStyleTableau"/>
    <w:qFormat/>
    <w:pPr>
      <w:ind w:left="100" w:right="100"/>
      <w:jc w:val="both"/>
    </w:pPr>
  </w:style>
  <w:style w:type="paragraph" w:customStyle="1" w:styleId="Tab1LastColNonGras">
    <w:name w:val="Tab1 LastCol NonGras"/>
    <w:basedOn w:val="SimpleStyleTableau"/>
    <w:qFormat/>
    <w:pPr>
      <w:ind w:right="100"/>
      <w:jc w:val="right"/>
    </w:pPr>
  </w:style>
  <w:style w:type="paragraph" w:customStyle="1" w:styleId="Tab1FirstColNonGrasBordureDown">
    <w:name w:val="Tab1 FirstCol NonGras BordureDown"/>
    <w:basedOn w:val="SimpleStyleTableau"/>
    <w:qFormat/>
    <w:pPr>
      <w:ind w:left="100" w:right="100"/>
      <w:jc w:val="both"/>
    </w:pPr>
  </w:style>
  <w:style w:type="paragraph" w:customStyle="1" w:styleId="Tab1LastColNonGrasBordureDown">
    <w:name w:val="Tab1 LastCol NonGras  BordureDown"/>
    <w:basedOn w:val="SimpleStyleTableau"/>
    <w:qFormat/>
    <w:pPr>
      <w:ind w:right="100"/>
      <w:jc w:val="right"/>
    </w:pPr>
  </w:style>
  <w:style w:type="paragraph" w:customStyle="1" w:styleId="EnteteTabMiddleColBordure">
    <w:name w:val="EnteteTab MiddleCol Bordure"/>
    <w:basedOn w:val="SimpleStyleTableau"/>
    <w:qFormat/>
    <w:pPr>
      <w:jc w:val="center"/>
    </w:pPr>
    <w:rPr>
      <w:b/>
    </w:rPr>
  </w:style>
  <w:style w:type="paragraph" w:customStyle="1" w:styleId="Tab1MiddleColNonGrasBordureDown">
    <w:name w:val="Tab1 MiddleCol NonGras  BordureDown"/>
    <w:basedOn w:val="SimpleStyleTableau"/>
    <w:qFormat/>
    <w:pPr>
      <w:ind w:right="100"/>
      <w:jc w:val="right"/>
    </w:pPr>
  </w:style>
  <w:style w:type="paragraph" w:customStyle="1" w:styleId="Tab1MiddleColNonGrasBordureDownCentre">
    <w:name w:val="Tab1 MiddleCol NonGras  BordureDown Centre"/>
    <w:basedOn w:val="SimpleStyleTableau"/>
    <w:qFormat/>
    <w:pPr>
      <w:ind w:right="100"/>
      <w:jc w:val="center"/>
    </w:pPr>
  </w:style>
  <w:style w:type="paragraph" w:customStyle="1" w:styleId="FooterIndex">
    <w:name w:val="FooterIndex"/>
    <w:basedOn w:val="FooterTitle"/>
    <w:qFormat/>
    <w:pPr>
      <w:jc w:val="right"/>
    </w:pPr>
    <w:rPr>
      <w:color w:val="000000"/>
    </w:rPr>
  </w:style>
  <w:style w:type="paragraph" w:customStyle="1" w:styleId="Tab1FirstColTop">
    <w:name w:val="Tab1 FirstCol Top"/>
    <w:basedOn w:val="SimpleStyleTop"/>
    <w:qFormat/>
    <w:pPr>
      <w:ind w:left="100" w:right="100"/>
    </w:pPr>
  </w:style>
  <w:style w:type="paragraph" w:customStyle="1" w:styleId="Tab1MiddleColNonGrasTop">
    <w:name w:val="Tab1 MiddleCol NonGras Top"/>
    <w:basedOn w:val="SimpleStyleTop"/>
    <w:qFormat/>
    <w:pPr>
      <w:ind w:right="100"/>
      <w:jc w:val="right"/>
    </w:pPr>
  </w:style>
  <w:style w:type="paragraph" w:customStyle="1" w:styleId="Tab1LastColNonGrasTop">
    <w:name w:val="Tab1 LastCol NonGras Top"/>
    <w:basedOn w:val="SimpleStyleTop"/>
    <w:qFormat/>
    <w:pPr>
      <w:ind w:right="100"/>
      <w:jc w:val="right"/>
    </w:pPr>
  </w:style>
  <w:style w:type="paragraph" w:customStyle="1" w:styleId="Tab1MiddleColNonGras">
    <w:name w:val="Tab1 MiddleCol NonGras"/>
    <w:basedOn w:val="SimpleStyleTableau"/>
    <w:qFormat/>
    <w:pPr>
      <w:ind w:right="100"/>
      <w:jc w:val="right"/>
    </w:pPr>
  </w:style>
  <w:style w:type="paragraph" w:customStyle="1" w:styleId="TotalTabFirstColNoBordureUp">
    <w:name w:val="TotalTab FirstCol NoBordureUp"/>
    <w:basedOn w:val="SimpleStyleTableau"/>
    <w:qFormat/>
    <w:pPr>
      <w:ind w:left="100" w:right="100"/>
      <w:jc w:val="both"/>
    </w:pPr>
    <w:rPr>
      <w:b/>
      <w:color w:val="000000"/>
    </w:rPr>
  </w:style>
  <w:style w:type="paragraph" w:customStyle="1" w:styleId="TotalTabMiddleColNoBordureUp">
    <w:name w:val="TotalTab MiddleCol NoBordureUp"/>
    <w:basedOn w:val="SimpleStyleTableau"/>
    <w:qFormat/>
    <w:pPr>
      <w:ind w:right="100"/>
      <w:jc w:val="right"/>
    </w:pPr>
    <w:rPr>
      <w:b/>
    </w:rPr>
  </w:style>
  <w:style w:type="paragraph" w:customStyle="1" w:styleId="TotalTabLastColNoBordureUp">
    <w:name w:val="TotalTab LastCol NoBordureUp"/>
    <w:basedOn w:val="SimpleStyleTableau"/>
    <w:qFormat/>
    <w:pPr>
      <w:ind w:right="100"/>
      <w:jc w:val="right"/>
    </w:pPr>
    <w:rPr>
      <w:b/>
    </w:rPr>
  </w:style>
  <w:style w:type="paragraph" w:customStyle="1" w:styleId="TotalTabMiddleColNoBordureUpNonGrasCentre">
    <w:name w:val="TotalTab MiddleCol NoBordureUp NonGras Centre"/>
    <w:basedOn w:val="SimpleStyleTableau"/>
    <w:qFormat/>
    <w:pPr>
      <w:ind w:right="100"/>
      <w:jc w:val="center"/>
    </w:pPr>
  </w:style>
  <w:style w:type="paragraph" w:customStyle="1" w:styleId="TotalTabFirstColBordure">
    <w:name w:val="TotalTab FirstCol Bordure"/>
    <w:basedOn w:val="SimpleStyleTableau"/>
    <w:qFormat/>
    <w:pPr>
      <w:ind w:left="100" w:right="100"/>
      <w:jc w:val="both"/>
    </w:pPr>
    <w:rPr>
      <w:b/>
      <w:color w:val="000000"/>
    </w:rPr>
  </w:style>
  <w:style w:type="paragraph" w:customStyle="1" w:styleId="TotalTabMiddleColBordure">
    <w:name w:val="TotalTab MiddleCol Bordure"/>
    <w:basedOn w:val="SimpleStyleTableau"/>
    <w:qFormat/>
    <w:pPr>
      <w:ind w:right="100"/>
      <w:jc w:val="right"/>
    </w:pPr>
    <w:rPr>
      <w:b/>
    </w:rPr>
  </w:style>
  <w:style w:type="paragraph" w:customStyle="1" w:styleId="TotalTabLastColBordure">
    <w:name w:val="TotalTab LastCol Bordure"/>
    <w:basedOn w:val="SimpleStyleTableau"/>
    <w:qFormat/>
    <w:pPr>
      <w:ind w:right="100"/>
      <w:jc w:val="right"/>
    </w:pPr>
    <w:rPr>
      <w:b/>
    </w:rPr>
  </w:style>
  <w:style w:type="paragraph" w:customStyle="1" w:styleId="Tab1FirstColGras">
    <w:name w:val="Tab1 FirstCol Gras"/>
    <w:basedOn w:val="SimpleStyleTableau"/>
    <w:qFormat/>
    <w:pPr>
      <w:ind w:left="100" w:right="100"/>
      <w:jc w:val="both"/>
    </w:pPr>
    <w:rPr>
      <w:b/>
      <w:color w:val="000000"/>
      <w:shd w:val="clear" w:color="auto" w:fill="FFFFFF"/>
    </w:rPr>
  </w:style>
  <w:style w:type="paragraph" w:customStyle="1" w:styleId="Tab1LastColGras">
    <w:name w:val="Tab1 LastCol Gras"/>
    <w:basedOn w:val="SimpleStyleTableau"/>
    <w:qFormat/>
    <w:pPr>
      <w:ind w:right="100"/>
      <w:jc w:val="right"/>
    </w:pPr>
    <w:rPr>
      <w:b/>
    </w:rPr>
  </w:style>
  <w:style w:type="paragraph" w:customStyle="1" w:styleId="EnteteTabFirstColBordure">
    <w:name w:val="EnteteTab FirstCol Bordure"/>
    <w:basedOn w:val="SimpleStyleTableau"/>
    <w:qFormat/>
    <w:pPr>
      <w:ind w:left="100" w:right="20"/>
    </w:pPr>
    <w:rPr>
      <w:b/>
    </w:rPr>
  </w:style>
  <w:style w:type="paragraph" w:customStyle="1" w:styleId="Tab1MiddleColGras">
    <w:name w:val="Tab1 MiddleCol Gras"/>
    <w:basedOn w:val="SimpleStyleTableau"/>
    <w:qFormat/>
    <w:pPr>
      <w:ind w:right="100"/>
      <w:jc w:val="right"/>
    </w:pPr>
    <w:rPr>
      <w:b/>
      <w:color w:val="000000"/>
    </w:rPr>
  </w:style>
  <w:style w:type="paragraph" w:customStyle="1" w:styleId="Tab1MiddleColNonGrasCentre">
    <w:name w:val="Tab1 MiddleCol NonGras Centre"/>
    <w:basedOn w:val="SimpleStyleTableau"/>
    <w:qFormat/>
    <w:pPr>
      <w:jc w:val="center"/>
    </w:pPr>
  </w:style>
  <w:style w:type="paragraph" w:customStyle="1" w:styleId="Tab3FirstColNonGras">
    <w:name w:val="Tab3 FirstCol NonGras"/>
    <w:basedOn w:val="SimpleStyleTableau"/>
    <w:qFormat/>
    <w:pPr>
      <w:ind w:left="360" w:right="100"/>
      <w:jc w:val="both"/>
    </w:pPr>
  </w:style>
  <w:style w:type="paragraph" w:customStyle="1" w:styleId="Tab3MiddleColNonGras">
    <w:name w:val="Tab3 MiddleCol NonGras"/>
    <w:basedOn w:val="SimpleStyleTableau"/>
    <w:qFormat/>
    <w:pPr>
      <w:ind w:right="100"/>
      <w:jc w:val="right"/>
    </w:pPr>
  </w:style>
  <w:style w:type="paragraph" w:customStyle="1" w:styleId="Tab3LastColNonGras">
    <w:name w:val="Tab3 LastCol NonGras"/>
    <w:basedOn w:val="SimpleStyleTableau"/>
    <w:qFormat/>
    <w:pPr>
      <w:ind w:right="100"/>
      <w:jc w:val="right"/>
    </w:pPr>
  </w:style>
  <w:style w:type="paragraph" w:customStyle="1" w:styleId="Tab1FirstColNonGrasLeft">
    <w:name w:val="Tab1 FirstCol NonGras Left"/>
    <w:basedOn w:val="SimpleStyleTableau"/>
    <w:qFormat/>
    <w:pPr>
      <w:ind w:left="100" w:right="100"/>
    </w:pPr>
  </w:style>
  <w:style w:type="paragraph" w:customStyle="1" w:styleId="Text1">
    <w:name w:val="Text1"/>
    <w:basedOn w:val="Text"/>
    <w:qFormat/>
  </w:style>
  <w:style w:type="paragraph" w:customStyle="1" w:styleId="Text2">
    <w:name w:val="Text2"/>
    <w:basedOn w:val="Text"/>
    <w:qFormat/>
  </w:style>
  <w:style w:type="paragraph" w:customStyle="1" w:styleId="Text3">
    <w:name w:val="Text3"/>
    <w:basedOn w:val="Text"/>
    <w:qFormat/>
  </w:style>
  <w:style w:type="paragraph" w:customStyle="1" w:styleId="Text4">
    <w:name w:val="Text4"/>
    <w:basedOn w:val="Text"/>
    <w:qFormat/>
  </w:style>
  <w:style w:type="paragraph" w:customStyle="1" w:styleId="Text5">
    <w:name w:val="Text5"/>
    <w:basedOn w:val="Text"/>
    <w:qFormat/>
  </w:style>
  <w:style w:type="paragraph" w:customStyle="1" w:styleId="Text6">
    <w:name w:val="Text6"/>
    <w:basedOn w:val="Text"/>
    <w:qFormat/>
  </w:style>
  <w:style w:type="paragraph" w:customStyle="1" w:styleId="Text7">
    <w:name w:val="Text7"/>
    <w:basedOn w:val="Text"/>
    <w:qFormat/>
  </w:style>
  <w:style w:type="paragraph" w:customStyle="1" w:styleId="Text8">
    <w:name w:val="Text8"/>
    <w:basedOn w:val="Text"/>
    <w:qFormat/>
  </w:style>
  <w:style w:type="paragraph" w:customStyle="1" w:styleId="Text9">
    <w:name w:val="Text9"/>
    <w:basedOn w:val="Text"/>
    <w:qFormat/>
  </w:style>
  <w:style w:type="paragraph" w:customStyle="1" w:styleId="EnteteTabNoBordureUpNoGras">
    <w:name w:val="EnteteTab NoBordureUp NoGras"/>
    <w:basedOn w:val="SimpleStyleTableau"/>
    <w:qFormat/>
    <w:pPr>
      <w:jc w:val="right"/>
    </w:pPr>
  </w:style>
  <w:style w:type="paragraph" w:customStyle="1" w:styleId="Tab1FirstColNonGrasBordureUp">
    <w:name w:val="Tab1 FirstCol NonGras BordureUp"/>
    <w:basedOn w:val="SimpleStyleTableau"/>
    <w:qFormat/>
    <w:pPr>
      <w:ind w:left="100" w:right="100"/>
      <w:jc w:val="both"/>
    </w:pPr>
  </w:style>
  <w:style w:type="paragraph" w:customStyle="1" w:styleId="Tab2FirstColNonGras">
    <w:name w:val="Tab2 FirstCol NonGras"/>
    <w:basedOn w:val="SimpleStyleTableau"/>
    <w:qFormat/>
    <w:pPr>
      <w:ind w:left="200" w:right="100"/>
      <w:jc w:val="both"/>
    </w:pPr>
  </w:style>
  <w:style w:type="paragraph" w:styleId="TOC5">
    <w:name w:val="toc 5"/>
    <w:basedOn w:val="Normal"/>
    <w:next w:val="Normal"/>
    <w:autoRedefine/>
    <w:uiPriority w:val="39"/>
    <w:rsid w:val="000F3DF7"/>
    <w:pPr>
      <w:spacing w:after="100"/>
      <w:ind w:left="880"/>
    </w:pPr>
  </w:style>
  <w:style w:type="paragraph" w:styleId="TOC6">
    <w:name w:val="toc 6"/>
    <w:basedOn w:val="Normal"/>
    <w:next w:val="Normal"/>
    <w:autoRedefine/>
    <w:uiPriority w:val="39"/>
    <w:rsid w:val="000F3DF7"/>
    <w:pPr>
      <w:spacing w:after="100"/>
      <w:ind w:left="1100"/>
    </w:pPr>
  </w:style>
  <w:style w:type="paragraph" w:styleId="TOC3">
    <w:name w:val="toc 3"/>
    <w:basedOn w:val="Normal"/>
    <w:next w:val="Normal"/>
    <w:autoRedefine/>
    <w:uiPriority w:val="39"/>
    <w:rsid w:val="000F3DF7"/>
    <w:pPr>
      <w:spacing w:after="100"/>
      <w:ind w:left="440"/>
    </w:pPr>
  </w:style>
  <w:style w:type="paragraph" w:styleId="TOC4">
    <w:name w:val="toc 4"/>
    <w:basedOn w:val="Normal"/>
    <w:next w:val="Normal"/>
    <w:autoRedefine/>
    <w:uiPriority w:val="39"/>
    <w:rsid w:val="000F3DF7"/>
    <w:pPr>
      <w:spacing w:after="100"/>
      <w:ind w:left="660"/>
    </w:pPr>
  </w:style>
  <w:style w:type="paragraph" w:styleId="TOC1">
    <w:name w:val="toc 1"/>
    <w:basedOn w:val="Normal"/>
    <w:next w:val="Normal"/>
    <w:autoRedefine/>
    <w:uiPriority w:val="39"/>
    <w:rsid w:val="000F3DF7"/>
    <w:pPr>
      <w:spacing w:after="100"/>
    </w:pPr>
  </w:style>
  <w:style w:type="paragraph" w:styleId="TOC2">
    <w:name w:val="toc 2"/>
    <w:basedOn w:val="Normal"/>
    <w:next w:val="Normal"/>
    <w:autoRedefine/>
    <w:uiPriority w:val="39"/>
    <w:rsid w:val="000F3DF7"/>
    <w:pPr>
      <w:spacing w:after="100"/>
      <w:ind w:left="220"/>
    </w:pPr>
  </w:style>
  <w:style w:type="paragraph" w:styleId="TOC9">
    <w:name w:val="toc 9"/>
    <w:basedOn w:val="Normal"/>
    <w:next w:val="Normal"/>
    <w:autoRedefine/>
    <w:uiPriority w:val="39"/>
    <w:rsid w:val="000F3DF7"/>
    <w:pPr>
      <w:spacing w:after="100"/>
      <w:ind w:left="1760"/>
    </w:pPr>
  </w:style>
  <w:style w:type="paragraph" w:styleId="TOC7">
    <w:name w:val="toc 7"/>
    <w:basedOn w:val="Normal"/>
    <w:next w:val="Normal"/>
    <w:autoRedefine/>
    <w:uiPriority w:val="39"/>
    <w:rsid w:val="000F3DF7"/>
    <w:pPr>
      <w:spacing w:after="100"/>
      <w:ind w:left="1320"/>
    </w:pPr>
  </w:style>
  <w:style w:type="paragraph" w:styleId="TOC8">
    <w:name w:val="toc 8"/>
    <w:basedOn w:val="Normal"/>
    <w:next w:val="Normal"/>
    <w:autoRedefine/>
    <w:uiPriority w:val="39"/>
    <w:rsid w:val="000F3DF7"/>
    <w:pPr>
      <w:spacing w:after="100"/>
      <w:ind w:left="1540"/>
    </w:pPr>
  </w:style>
  <w:style w:type="paragraph" w:customStyle="1" w:styleId="NormalNoContent">
    <w:name w:val="Normal NoContent"/>
    <w:next w:val="Normal"/>
    <w:qFormat/>
    <w:rPr>
      <w:sz w:val="2"/>
      <w:szCs w:val="24"/>
    </w:rPr>
  </w:style>
  <w:style w:type="paragraph" w:customStyle="1" w:styleId="Tab1FirstColNonGrasNoContent">
    <w:name w:val="Tab1 FirstCol NonGras NoContent"/>
    <w:qFormat/>
    <w:pPr>
      <w:ind w:left="100" w:right="100"/>
      <w:jc w:val="both"/>
    </w:pPr>
    <w:rPr>
      <w:rFonts w:ascii="Arial" w:eastAsia="Arial" w:hAnsi="Arial" w:cs="Arial"/>
      <w:color w:val="232323"/>
      <w:sz w:val="2"/>
    </w:rPr>
  </w:style>
  <w:style w:type="paragraph" w:customStyle="1" w:styleId="Tab1MiddleColNonGrasNoContent">
    <w:name w:val="Tab1 MiddleCol NonGras NoContent"/>
    <w:qFormat/>
    <w:pPr>
      <w:ind w:right="100"/>
      <w:jc w:val="right"/>
    </w:pPr>
    <w:rPr>
      <w:rFonts w:ascii="Arial" w:eastAsia="Arial" w:hAnsi="Arial" w:cs="Arial"/>
      <w:color w:val="232323"/>
      <w:sz w:val="2"/>
    </w:rPr>
  </w:style>
  <w:style w:type="paragraph" w:customStyle="1" w:styleId="Tab1LastColNonGrasNoContent">
    <w:name w:val="Tab1 LastCol NonGras NoContent"/>
    <w:qFormat/>
    <w:pPr>
      <w:ind w:right="100"/>
      <w:jc w:val="right"/>
    </w:pPr>
    <w:rPr>
      <w:rFonts w:ascii="Arial" w:eastAsia="Arial" w:hAnsi="Arial" w:cs="Arial"/>
      <w:color w:val="232323"/>
      <w:sz w:val="2"/>
    </w:rPr>
  </w:style>
  <w:style w:type="paragraph" w:customStyle="1" w:styleId="Tab1MiddleColNonGrasBordureDownNoContent">
    <w:name w:val="Tab1 MiddleCol NonGras  BordureDown NoContent"/>
    <w:qFormat/>
    <w:pPr>
      <w:ind w:right="100"/>
      <w:jc w:val="right"/>
    </w:pPr>
    <w:rPr>
      <w:rFonts w:ascii="Arial" w:eastAsia="Arial" w:hAnsi="Arial" w:cs="Arial"/>
      <w:color w:val="232323"/>
      <w:sz w:val="2"/>
    </w:rPr>
  </w:style>
  <w:style w:type="paragraph" w:customStyle="1" w:styleId="Tab1LastColNonGrasBordureDownNoContent">
    <w:name w:val="Tab1 LastCol NonGras  BordureDown NoContent"/>
    <w:qFormat/>
    <w:pPr>
      <w:ind w:right="100"/>
      <w:jc w:val="right"/>
    </w:pPr>
    <w:rPr>
      <w:rFonts w:ascii="Arial" w:eastAsia="Arial" w:hAnsi="Arial" w:cs="Arial"/>
      <w:color w:val="232323"/>
      <w:sz w:val="2"/>
    </w:rPr>
  </w:style>
  <w:style w:type="paragraph" w:customStyle="1" w:styleId="TotalTabMiddleColNoBordureUpNonGrasCentreNoContent">
    <w:name w:val="TotalTab MiddleCol NoBordureUp NonGras Centre NoContent"/>
    <w:qFormat/>
    <w:pPr>
      <w:ind w:right="100"/>
      <w:jc w:val="center"/>
    </w:pPr>
    <w:rPr>
      <w:rFonts w:ascii="Arial" w:eastAsia="Arial" w:hAnsi="Arial" w:cs="Arial"/>
      <w:color w:val="232323"/>
      <w:sz w:val="2"/>
    </w:rPr>
  </w:style>
  <w:style w:type="paragraph" w:customStyle="1" w:styleId="SimpleStyleNoContent">
    <w:name w:val="SimpleStyle NoContent"/>
    <w:qFormat/>
    <w:rPr>
      <w:rFonts w:ascii="Arial" w:eastAsia="Arial" w:hAnsi="Arial" w:cs="Arial"/>
      <w:color w:val="232323"/>
      <w:sz w:val="2"/>
    </w:rPr>
  </w:style>
  <w:style w:type="paragraph" w:customStyle="1" w:styleId="Tab1LastColGrasNoContent">
    <w:name w:val="Tab1 LastCol Gras NoContent"/>
    <w:qFormat/>
    <w:pPr>
      <w:ind w:right="100"/>
      <w:jc w:val="right"/>
    </w:pPr>
    <w:rPr>
      <w:rFonts w:ascii="Arial" w:eastAsia="Arial" w:hAnsi="Arial" w:cs="Arial"/>
      <w:b/>
      <w:color w:val="232323"/>
      <w:sz w:val="2"/>
    </w:rPr>
  </w:style>
  <w:style w:type="paragraph" w:customStyle="1" w:styleId="Tab1FirstColGrasNoContent">
    <w:name w:val="Tab1 FirstCol Gras NoContent"/>
    <w:qFormat/>
    <w:pPr>
      <w:ind w:left="100" w:right="100"/>
      <w:jc w:val="both"/>
    </w:pPr>
    <w:rPr>
      <w:rFonts w:ascii="Arial" w:eastAsia="Arial" w:hAnsi="Arial" w:cs="Arial"/>
      <w:b/>
      <w:color w:val="000000"/>
      <w:sz w:val="2"/>
      <w:shd w:val="clear" w:color="auto" w:fill="FFFFFF"/>
    </w:rPr>
  </w:style>
  <w:style w:type="paragraph" w:customStyle="1" w:styleId="Tab1MiddleColGrasNoContent">
    <w:name w:val="Tab1 MiddleCol Gras NoContent"/>
    <w:qFormat/>
    <w:pPr>
      <w:ind w:right="100"/>
      <w:jc w:val="right"/>
    </w:pPr>
    <w:rPr>
      <w:rFonts w:ascii="Arial" w:eastAsia="Arial" w:hAnsi="Arial" w:cs="Arial"/>
      <w:b/>
      <w:color w:val="000000"/>
      <w:sz w:val="2"/>
    </w:rPr>
  </w:style>
  <w:style w:type="paragraph" w:customStyle="1" w:styleId="TotalTabMiddleColBordureNoContent">
    <w:name w:val="TotalTab MiddleCol Bordure NoContent"/>
    <w:qFormat/>
    <w:pPr>
      <w:ind w:right="100"/>
      <w:jc w:val="right"/>
    </w:pPr>
    <w:rPr>
      <w:rFonts w:ascii="Arial" w:eastAsia="Arial" w:hAnsi="Arial" w:cs="Arial"/>
      <w:b/>
      <w:color w:val="232323"/>
      <w:sz w:val="2"/>
    </w:rPr>
  </w:style>
  <w:style w:type="paragraph" w:customStyle="1" w:styleId="EnteteTabNoBordureUpNoGrasNoContent">
    <w:name w:val="EnteteTab NoBordureUp NoGras NoContent"/>
    <w:qFormat/>
    <w:pPr>
      <w:jc w:val="right"/>
    </w:pPr>
    <w:rPr>
      <w:rFonts w:ascii="Arial" w:eastAsia="Arial" w:hAnsi="Arial" w:cs="Arial"/>
      <w:color w:val="232323"/>
      <w:sz w:val="2"/>
    </w:rPr>
  </w:style>
  <w:style w:type="paragraph" w:customStyle="1" w:styleId="Tab1FirstColNonGrasBordureUpNoContent">
    <w:name w:val="Tab1 FirstCol NonGras BordureUp NoContent"/>
    <w:qFormat/>
    <w:pPr>
      <w:ind w:left="100" w:right="100"/>
      <w:jc w:val="both"/>
    </w:pPr>
    <w:rPr>
      <w:rFonts w:ascii="Arial" w:eastAsia="Arial" w:hAnsi="Arial" w:cs="Arial"/>
      <w:color w:val="232323"/>
      <w:sz w:val="2"/>
    </w:rPr>
  </w:style>
  <w:style w:type="paragraph" w:customStyle="1" w:styleId="Tab3LastColNonGrasNoContent">
    <w:name w:val="Tab3 LastCol NonGras NoContent"/>
    <w:qFormat/>
    <w:pPr>
      <w:ind w:right="100"/>
      <w:jc w:val="right"/>
    </w:pPr>
    <w:rPr>
      <w:rFonts w:ascii="Arial" w:eastAsia="Arial" w:hAnsi="Arial" w:cs="Arial"/>
      <w:color w:val="232323"/>
      <w:sz w:val="2"/>
    </w:rPr>
  </w:style>
  <w:style w:type="paragraph" w:customStyle="1" w:styleId="Tab3FirstColNonGrasNoContent">
    <w:name w:val="Tab3 FirstCol NonGras NoContent"/>
    <w:qFormat/>
    <w:pPr>
      <w:ind w:left="360" w:right="100"/>
      <w:jc w:val="both"/>
    </w:pPr>
    <w:rPr>
      <w:rFonts w:ascii="Arial" w:eastAsia="Arial" w:hAnsi="Arial" w:cs="Arial"/>
      <w:color w:val="232323"/>
      <w:sz w:val="2"/>
    </w:rPr>
  </w:style>
  <w:style w:type="paragraph" w:customStyle="1" w:styleId="Tab3MiddleColNonGrasNoContent">
    <w:name w:val="Tab3 MiddleCol NonGras NoContent"/>
    <w:qFormat/>
    <w:pPr>
      <w:ind w:right="100"/>
      <w:jc w:val="right"/>
    </w:pPr>
    <w:rPr>
      <w:rFonts w:ascii="Arial" w:eastAsia="Arial" w:hAnsi="Arial" w:cs="Arial"/>
      <w:color w:val="232323"/>
      <w:sz w:val="2"/>
    </w:rPr>
  </w:style>
  <w:style w:type="paragraph" w:styleId="Revision">
    <w:name w:val="Revision"/>
    <w:hidden/>
    <w:uiPriority w:val="99"/>
    <w:semiHidden/>
    <w:rsid w:val="002F580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header" Target="header11.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header" Target="header14.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header" Target="header16.xml" /><Relationship Id="rId36" Type="http://schemas.openxmlformats.org/officeDocument/2006/relationships/footer" Target="footer16.xm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header" Target="header18.xml" /><Relationship Id="rId4" Type="http://schemas.openxmlformats.org/officeDocument/2006/relationships/image" Target="media/image1.png" /><Relationship Id="rId40" Type="http://schemas.openxmlformats.org/officeDocument/2006/relationships/header" Target="header19.xml" /><Relationship Id="rId41" Type="http://schemas.openxmlformats.org/officeDocument/2006/relationships/footer" Target="footer18.xml" /><Relationship Id="rId42" Type="http://schemas.openxmlformats.org/officeDocument/2006/relationships/footer" Target="footer19.xm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47" Type="http://schemas.microsoft.com/office/2011/relationships/people" Target="people.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3300</Words>
  <Characters>18155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Cervera, Ines</cp:lastModifiedBy>
  <cp:revision>2</cp:revision>
  <dcterms:created xsi:type="dcterms:W3CDTF">2026-07-16T13:06:00Z</dcterms:created>
  <dcterms:modified xsi:type="dcterms:W3CDTF">2026-07-16T13:14:00Z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2a25de-01fc-42db-8d65-8abb79d1dab4_ActionId">
    <vt:lpwstr>2b04cb0c-ff6f-4a92-8684-26d5b35ee5c0</vt:lpwstr>
  </property>
  <property fmtid="{D5CDD505-2E9C-101B-9397-08002B2CF9AE}" pid="3" name="MSIP_Label_7a2a25de-01fc-42db-8d65-8abb79d1dab4_ContentBits">
    <vt:lpwstr>0</vt:lpwstr>
  </property>
  <property fmtid="{D5CDD505-2E9C-101B-9397-08002B2CF9AE}" pid="4" name="MSIP_Label_7a2a25de-01fc-42db-8d65-8abb79d1dab4_Enabled">
    <vt:lpwstr>true</vt:lpwstr>
  </property>
  <property fmtid="{D5CDD505-2E9C-101B-9397-08002B2CF9AE}" pid="5" name="MSIP_Label_7a2a25de-01fc-42db-8d65-8abb79d1dab4_Method">
    <vt:lpwstr>Privileged</vt:lpwstr>
  </property>
  <property fmtid="{D5CDD505-2E9C-101B-9397-08002B2CF9AE}" pid="6" name="MSIP_Label_7a2a25de-01fc-42db-8d65-8abb79d1dab4_Name">
    <vt:lpwstr>C1-Public</vt:lpwstr>
  </property>
  <property fmtid="{D5CDD505-2E9C-101B-9397-08002B2CF9AE}" pid="7" name="MSIP_Label_7a2a25de-01fc-42db-8d65-8abb79d1dab4_SetDate">
    <vt:lpwstr>2026-07-16T13:07:07Z</vt:lpwstr>
  </property>
  <property fmtid="{D5CDD505-2E9C-101B-9397-08002B2CF9AE}" pid="8" name="MSIP_Label_7a2a25de-01fc-42db-8d65-8abb79d1dab4_SiteId">
    <vt:lpwstr>fb3baf17-c313-474c-8d5d-577a3ec97a32</vt:lpwstr>
  </property>
  <property fmtid="{D5CDD505-2E9C-101B-9397-08002B2CF9AE}" pid="9" name="MSIP_Label_7a2a25de-01fc-42db-8d65-8abb79d1dab4_Tag">
    <vt:lpwstr>10, 0, 1, 1</vt:lpwstr>
  </property>
</Properties>
</file>