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3.6.0 -->
  <w:body>
    <w:p w:rsidR="00665F6A" w14:paraId="0D19BD77" w14:textId="77777777">
      <w:pPr>
        <w:spacing w:line="30" w:lineRule="exact"/>
        <w:rPr>
          <w:sz w:val="3"/>
        </w:rPr>
      </w:pPr>
    </w:p>
    <w:p w:rsidR="00665F6A" w14:paraId="2F8623EC" w14:textId="77777777">
      <w:pPr>
        <w:ind w:right="10300"/>
        <w:rPr>
          <w:rFonts w:ascii="Arial" w:eastAsia="Arial" w:hAnsi="Arial" w:cs="Arial"/>
          <w:color w:val="232323"/>
          <w:sz w:val="18"/>
          <w:lang w:val="fr-FR"/>
        </w:rPr>
      </w:pPr>
      <w:bookmarkStart w:id="0" w:name="COVER_START"/>
      <w:bookmarkEnd w:id="0"/>
    </w:p>
    <w:p w:rsidR="00665F6A" w14:paraId="481CD639" w14:textId="77777777">
      <w:pPr>
        <w:spacing w:line="240" w:lineRule="exact"/>
      </w:pPr>
    </w:p>
    <w:p w:rsidR="00665F6A" w14:paraId="1553191C" w14:textId="77777777">
      <w:pPr>
        <w:spacing w:line="240" w:lineRule="exact"/>
      </w:pPr>
    </w:p>
    <w:p w:rsidR="00665F6A" w14:paraId="2FF6F6D4" w14:textId="77777777">
      <w:pPr>
        <w:spacing w:after="180" w:line="240" w:lineRule="exact"/>
      </w:pPr>
    </w:p>
    <w:tbl>
      <w:tblPr>
        <w:tblW w:w="0" w:type="auto"/>
        <w:tblInd w:w="880" w:type="dxa"/>
        <w:tblLayout w:type="fixed"/>
        <w:tblLook w:val="04A0"/>
      </w:tblPr>
      <w:tblGrid>
        <w:gridCol w:w="120"/>
        <w:gridCol w:w="920"/>
        <w:gridCol w:w="5640"/>
        <w:gridCol w:w="2360"/>
        <w:gridCol w:w="240"/>
        <w:gridCol w:w="1260"/>
        <w:gridCol w:w="440"/>
        <w:gridCol w:w="32"/>
      </w:tblGrid>
      <w:tr w14:paraId="756C83F1" w14:textId="77777777">
        <w:tblPrEx>
          <w:tblW w:w="0" w:type="auto"/>
          <w:tblInd w:w="880" w:type="dxa"/>
          <w:tblLayout w:type="fixed"/>
          <w:tblLook w:val="04A0"/>
        </w:tblPrEx>
        <w:trPr>
          <w:gridAfter w:val="1"/>
          <w:wAfter w:w="32" w:type="dxa"/>
          <w:trHeight w:val="685"/>
        </w:trPr>
        <w:tc>
          <w:tcPr>
            <w:tcW w:w="120" w:type="dxa"/>
            <w:tcMar>
              <w:top w:w="0" w:type="dxa"/>
              <w:left w:w="0" w:type="dxa"/>
              <w:bottom w:w="0" w:type="dxa"/>
              <w:right w:w="0" w:type="dxa"/>
            </w:tcMar>
          </w:tcPr>
          <w:p w:rsidR="00665F6A" w14:paraId="3067EA93" w14:textId="77777777">
            <w:pPr>
              <w:rPr>
                <w:sz w:val="2"/>
              </w:rPr>
            </w:pPr>
          </w:p>
        </w:tc>
        <w:tc>
          <w:tcPr>
            <w:tcW w:w="920" w:type="dxa"/>
            <w:tcMar>
              <w:top w:w="0" w:type="dxa"/>
              <w:left w:w="0" w:type="dxa"/>
              <w:bottom w:w="0" w:type="dxa"/>
              <w:right w:w="0" w:type="dxa"/>
            </w:tcMar>
          </w:tcPr>
          <w:p w:rsidR="00665F6A" w14:paraId="1D9ECECA" w14:textId="77777777">
            <w:pPr>
              <w:rPr>
                <w:sz w:val="2"/>
              </w:rPr>
            </w:pPr>
          </w:p>
        </w:tc>
        <w:tc>
          <w:tcPr>
            <w:tcW w:w="5640" w:type="dxa"/>
            <w:tcMar>
              <w:top w:w="0" w:type="dxa"/>
              <w:left w:w="0" w:type="dxa"/>
              <w:bottom w:w="0" w:type="dxa"/>
              <w:right w:w="0" w:type="dxa"/>
            </w:tcMar>
          </w:tcPr>
          <w:p w:rsidR="00665F6A" w14:paraId="706FD680" w14:textId="77777777">
            <w:pPr>
              <w:rPr>
                <w:sz w:val="2"/>
              </w:rPr>
            </w:pPr>
          </w:p>
        </w:tc>
        <w:tc>
          <w:tcPr>
            <w:tcW w:w="2600" w:type="dxa"/>
            <w:gridSpan w:val="2"/>
            <w:vMerge w:val="restart"/>
            <w:tcMar>
              <w:top w:w="0" w:type="dxa"/>
              <w:left w:w="0" w:type="dxa"/>
              <w:bottom w:w="0" w:type="dxa"/>
              <w:right w:w="0" w:type="dxa"/>
            </w:tcMar>
          </w:tcPr>
          <w:p w:rsidR="00665F6A" w14:paraId="0D84D268" w14:textId="77777777">
            <w:pPr>
              <w:rPr>
                <w:sz w:val="2"/>
              </w:rPr>
            </w:pPr>
            <w:r>
              <w:rPr>
                <w:noProof/>
              </w:rPr>
              <w:drawing>
                <wp:inline distT="0" distB="0" distL="0" distR="0">
                  <wp:extent cx="1625600" cy="759745"/>
                  <wp:effectExtent l="0" t="0" r="0" b="0"/>
                  <wp:docPr id="1025" name="Image 1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age 1025"/>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25600" cy="759745"/>
                          </a:xfrm>
                          <a:prstGeom prst="rect">
                            <a:avLst/>
                          </a:prstGeom>
                          <a:noFill/>
                          <a:ln>
                            <a:noFill/>
                          </a:ln>
                        </pic:spPr>
                      </pic:pic>
                    </a:graphicData>
                  </a:graphic>
                </wp:inline>
              </w:drawing>
            </w:r>
          </w:p>
        </w:tc>
        <w:tc>
          <w:tcPr>
            <w:tcW w:w="1260" w:type="dxa"/>
            <w:tcMar>
              <w:top w:w="0" w:type="dxa"/>
              <w:left w:w="0" w:type="dxa"/>
              <w:bottom w:w="0" w:type="dxa"/>
              <w:right w:w="0" w:type="dxa"/>
            </w:tcMar>
          </w:tcPr>
          <w:p w:rsidR="00665F6A" w14:paraId="3B889475" w14:textId="77777777">
            <w:pPr>
              <w:rPr>
                <w:sz w:val="2"/>
              </w:rPr>
            </w:pPr>
          </w:p>
        </w:tc>
        <w:tc>
          <w:tcPr>
            <w:tcW w:w="440" w:type="dxa"/>
            <w:tcMar>
              <w:top w:w="0" w:type="dxa"/>
              <w:left w:w="0" w:type="dxa"/>
              <w:bottom w:w="0" w:type="dxa"/>
              <w:right w:w="0" w:type="dxa"/>
            </w:tcMar>
          </w:tcPr>
          <w:p w:rsidR="00665F6A" w14:paraId="01B41A95" w14:textId="77777777">
            <w:pPr>
              <w:rPr>
                <w:sz w:val="2"/>
              </w:rPr>
            </w:pPr>
          </w:p>
        </w:tc>
      </w:tr>
      <w:tr w14:paraId="6B1C727C" w14:textId="77777777">
        <w:tblPrEx>
          <w:tblW w:w="0" w:type="auto"/>
          <w:tblInd w:w="880" w:type="dxa"/>
          <w:tblLayout w:type="fixed"/>
          <w:tblLook w:val="04A0"/>
        </w:tblPrEx>
        <w:trPr>
          <w:gridAfter w:val="1"/>
          <w:wAfter w:w="32" w:type="dxa"/>
          <w:trHeight w:val="105"/>
        </w:trPr>
        <w:tc>
          <w:tcPr>
            <w:tcW w:w="6680" w:type="dxa"/>
            <w:gridSpan w:val="3"/>
            <w:tcBorders>
              <w:top w:val="single" w:sz="8" w:space="0" w:color="009EE0"/>
              <w:left w:val="single" w:sz="8" w:space="0" w:color="009EE0"/>
              <w:bottom w:val="single" w:sz="8" w:space="0" w:color="009EE0"/>
              <w:right w:val="single" w:sz="8" w:space="0" w:color="009EE0"/>
            </w:tcBorders>
            <w:shd w:val="clear" w:color="009EE0" w:fill="009EE0"/>
            <w:tcMar>
              <w:top w:w="0" w:type="dxa"/>
              <w:left w:w="0" w:type="dxa"/>
              <w:bottom w:w="0" w:type="dxa"/>
              <w:right w:w="0" w:type="dxa"/>
            </w:tcMar>
          </w:tcPr>
          <w:p w:rsidR="00665F6A" w14:paraId="5F0EAF22" w14:textId="77777777">
            <w:pPr>
              <w:pStyle w:val="NormalNoContent"/>
            </w:pPr>
          </w:p>
        </w:tc>
        <w:tc>
          <w:tcPr>
            <w:tcW w:w="2600" w:type="dxa"/>
            <w:gridSpan w:val="2"/>
            <w:vMerge/>
            <w:tcMar>
              <w:top w:w="0" w:type="dxa"/>
              <w:left w:w="0" w:type="dxa"/>
              <w:bottom w:w="0" w:type="dxa"/>
              <w:right w:w="0" w:type="dxa"/>
            </w:tcMar>
          </w:tcPr>
          <w:p w:rsidR="00665F6A" w14:paraId="5161A290" w14:textId="77777777">
            <w:pPr>
              <w:pStyle w:val="NormalNoContent"/>
            </w:pPr>
          </w:p>
        </w:tc>
        <w:tc>
          <w:tcPr>
            <w:tcW w:w="1700" w:type="dxa"/>
            <w:gridSpan w:val="2"/>
            <w:tcBorders>
              <w:top w:val="single" w:sz="8" w:space="0" w:color="009EE0"/>
              <w:left w:val="single" w:sz="8" w:space="0" w:color="009EE0"/>
              <w:bottom w:val="single" w:sz="8" w:space="0" w:color="009EE0"/>
              <w:right w:val="single" w:sz="8" w:space="0" w:color="009EE0"/>
            </w:tcBorders>
            <w:shd w:val="clear" w:color="009EE0" w:fill="009EE0"/>
            <w:tcMar>
              <w:top w:w="0" w:type="dxa"/>
              <w:left w:w="0" w:type="dxa"/>
              <w:bottom w:w="0" w:type="dxa"/>
              <w:right w:w="0" w:type="dxa"/>
            </w:tcMar>
          </w:tcPr>
          <w:p w:rsidR="00665F6A" w14:paraId="29A647C7" w14:textId="77777777">
            <w:pPr>
              <w:pStyle w:val="NormalNoContent"/>
            </w:pPr>
          </w:p>
        </w:tc>
      </w:tr>
      <w:tr w14:paraId="413D8FF7" w14:textId="77777777">
        <w:tblPrEx>
          <w:tblW w:w="0" w:type="auto"/>
          <w:tblInd w:w="880" w:type="dxa"/>
          <w:tblLayout w:type="fixed"/>
          <w:tblLook w:val="04A0"/>
        </w:tblPrEx>
        <w:trPr>
          <w:gridAfter w:val="1"/>
          <w:wAfter w:w="32" w:type="dxa"/>
          <w:trHeight w:val="365"/>
        </w:trPr>
        <w:tc>
          <w:tcPr>
            <w:tcW w:w="120" w:type="dxa"/>
            <w:vMerge w:val="restart"/>
            <w:tcBorders>
              <w:top w:val="single" w:sz="8" w:space="0" w:color="009EE0"/>
              <w:left w:val="single" w:sz="8" w:space="0" w:color="009EE0"/>
              <w:bottom w:val="single" w:sz="8" w:space="0" w:color="009EE0"/>
              <w:right w:val="single" w:sz="8" w:space="0" w:color="009EE0"/>
            </w:tcBorders>
            <w:shd w:val="clear" w:color="009EE0" w:fill="009EE0"/>
            <w:tcMar>
              <w:top w:w="0" w:type="dxa"/>
              <w:left w:w="0" w:type="dxa"/>
              <w:bottom w:w="0" w:type="dxa"/>
              <w:right w:w="0" w:type="dxa"/>
            </w:tcMar>
          </w:tcPr>
          <w:p w:rsidR="00665F6A" w14:paraId="3D60ED0B" w14:textId="77777777">
            <w:pPr>
              <w:pStyle w:val="NormalNoContent"/>
            </w:pPr>
          </w:p>
        </w:tc>
        <w:tc>
          <w:tcPr>
            <w:tcW w:w="920" w:type="dxa"/>
            <w:tcMar>
              <w:top w:w="0" w:type="dxa"/>
              <w:left w:w="0" w:type="dxa"/>
              <w:bottom w:w="0" w:type="dxa"/>
              <w:right w:w="0" w:type="dxa"/>
            </w:tcMar>
          </w:tcPr>
          <w:p w:rsidR="00665F6A" w14:paraId="4A728B59" w14:textId="77777777">
            <w:pPr>
              <w:rPr>
                <w:sz w:val="2"/>
              </w:rPr>
            </w:pPr>
          </w:p>
        </w:tc>
        <w:tc>
          <w:tcPr>
            <w:tcW w:w="5640" w:type="dxa"/>
            <w:tcMar>
              <w:top w:w="0" w:type="dxa"/>
              <w:left w:w="0" w:type="dxa"/>
              <w:bottom w:w="0" w:type="dxa"/>
              <w:right w:w="0" w:type="dxa"/>
            </w:tcMar>
          </w:tcPr>
          <w:p w:rsidR="00665F6A" w14:paraId="2758B2B2" w14:textId="77777777">
            <w:pPr>
              <w:rPr>
                <w:sz w:val="2"/>
              </w:rPr>
            </w:pPr>
          </w:p>
        </w:tc>
        <w:tc>
          <w:tcPr>
            <w:tcW w:w="2600" w:type="dxa"/>
            <w:gridSpan w:val="2"/>
            <w:vMerge/>
            <w:tcMar>
              <w:top w:w="0" w:type="dxa"/>
              <w:left w:w="0" w:type="dxa"/>
              <w:bottom w:w="0" w:type="dxa"/>
              <w:right w:w="0" w:type="dxa"/>
            </w:tcMar>
          </w:tcPr>
          <w:p w:rsidR="00665F6A" w14:paraId="10CC1695" w14:textId="77777777">
            <w:pPr>
              <w:pStyle w:val="NormalNoContent"/>
            </w:pPr>
          </w:p>
        </w:tc>
        <w:tc>
          <w:tcPr>
            <w:tcW w:w="1260" w:type="dxa"/>
            <w:tcMar>
              <w:top w:w="0" w:type="dxa"/>
              <w:left w:w="0" w:type="dxa"/>
              <w:bottom w:w="0" w:type="dxa"/>
              <w:right w:w="0" w:type="dxa"/>
            </w:tcMar>
          </w:tcPr>
          <w:p w:rsidR="00665F6A" w14:paraId="008B0349" w14:textId="77777777">
            <w:pPr>
              <w:rPr>
                <w:sz w:val="2"/>
              </w:rPr>
            </w:pPr>
          </w:p>
        </w:tc>
        <w:tc>
          <w:tcPr>
            <w:tcW w:w="440" w:type="dxa"/>
            <w:tcMar>
              <w:top w:w="0" w:type="dxa"/>
              <w:left w:w="0" w:type="dxa"/>
              <w:bottom w:w="0" w:type="dxa"/>
              <w:right w:w="0" w:type="dxa"/>
            </w:tcMar>
          </w:tcPr>
          <w:p w:rsidR="00665F6A" w14:paraId="7009C0FD" w14:textId="77777777">
            <w:pPr>
              <w:rPr>
                <w:sz w:val="2"/>
              </w:rPr>
            </w:pPr>
          </w:p>
        </w:tc>
      </w:tr>
      <w:tr w14:paraId="26057D45" w14:textId="77777777">
        <w:tblPrEx>
          <w:tblW w:w="0" w:type="auto"/>
          <w:tblInd w:w="880" w:type="dxa"/>
          <w:tblLayout w:type="fixed"/>
          <w:tblLook w:val="04A0"/>
        </w:tblPrEx>
        <w:trPr>
          <w:gridAfter w:val="1"/>
          <w:wAfter w:w="32" w:type="dxa"/>
          <w:trHeight w:val="3685"/>
        </w:trPr>
        <w:tc>
          <w:tcPr>
            <w:tcW w:w="120" w:type="dxa"/>
            <w:vMerge/>
            <w:tcBorders>
              <w:top w:val="single" w:sz="8" w:space="0" w:color="009EE0"/>
              <w:left w:val="single" w:sz="8" w:space="0" w:color="009EE0"/>
              <w:bottom w:val="single" w:sz="8" w:space="0" w:color="009EE0"/>
              <w:right w:val="single" w:sz="8" w:space="0" w:color="009EE0"/>
            </w:tcBorders>
            <w:shd w:val="clear" w:color="009EE0" w:fill="009EE0"/>
            <w:tcMar>
              <w:top w:w="0" w:type="dxa"/>
              <w:left w:w="0" w:type="dxa"/>
              <w:bottom w:w="0" w:type="dxa"/>
              <w:right w:w="0" w:type="dxa"/>
            </w:tcMar>
          </w:tcPr>
          <w:p w:rsidR="00665F6A" w14:paraId="71C8C4E1" w14:textId="77777777">
            <w:pPr>
              <w:pStyle w:val="NormalNoContent"/>
            </w:pPr>
          </w:p>
        </w:tc>
        <w:tc>
          <w:tcPr>
            <w:tcW w:w="920" w:type="dxa"/>
            <w:tcMar>
              <w:top w:w="0" w:type="dxa"/>
              <w:left w:w="0" w:type="dxa"/>
              <w:bottom w:w="0" w:type="dxa"/>
              <w:right w:w="0" w:type="dxa"/>
            </w:tcMar>
          </w:tcPr>
          <w:p w:rsidR="00665F6A" w14:paraId="3E35D6E3" w14:textId="77777777">
            <w:pPr>
              <w:rPr>
                <w:sz w:val="2"/>
              </w:rPr>
            </w:pPr>
          </w:p>
        </w:tc>
        <w:tc>
          <w:tcPr>
            <w:tcW w:w="5640" w:type="dxa"/>
            <w:tcMar>
              <w:top w:w="0" w:type="dxa"/>
              <w:left w:w="0" w:type="dxa"/>
              <w:bottom w:w="0" w:type="dxa"/>
              <w:right w:w="0" w:type="dxa"/>
            </w:tcMar>
          </w:tcPr>
          <w:p w:rsidR="00665F6A" w14:paraId="328192B7" w14:textId="77777777">
            <w:pPr>
              <w:rPr>
                <w:sz w:val="2"/>
              </w:rPr>
            </w:pPr>
          </w:p>
        </w:tc>
        <w:tc>
          <w:tcPr>
            <w:tcW w:w="2360" w:type="dxa"/>
            <w:tcMar>
              <w:top w:w="0" w:type="dxa"/>
              <w:left w:w="0" w:type="dxa"/>
              <w:bottom w:w="0" w:type="dxa"/>
              <w:right w:w="0" w:type="dxa"/>
            </w:tcMar>
          </w:tcPr>
          <w:p w:rsidR="00665F6A" w14:paraId="2FE63E90" w14:textId="77777777">
            <w:pPr>
              <w:rPr>
                <w:sz w:val="2"/>
              </w:rPr>
            </w:pPr>
          </w:p>
        </w:tc>
        <w:tc>
          <w:tcPr>
            <w:tcW w:w="240" w:type="dxa"/>
            <w:tcMar>
              <w:top w:w="0" w:type="dxa"/>
              <w:left w:w="0" w:type="dxa"/>
              <w:bottom w:w="0" w:type="dxa"/>
              <w:right w:w="0" w:type="dxa"/>
            </w:tcMar>
          </w:tcPr>
          <w:p w:rsidR="00665F6A" w14:paraId="2EFAEA1D" w14:textId="77777777">
            <w:pPr>
              <w:rPr>
                <w:sz w:val="2"/>
              </w:rPr>
            </w:pPr>
          </w:p>
        </w:tc>
        <w:tc>
          <w:tcPr>
            <w:tcW w:w="1260" w:type="dxa"/>
            <w:tcMar>
              <w:top w:w="0" w:type="dxa"/>
              <w:left w:w="0" w:type="dxa"/>
              <w:bottom w:w="0" w:type="dxa"/>
              <w:right w:w="0" w:type="dxa"/>
            </w:tcMar>
          </w:tcPr>
          <w:p w:rsidR="00665F6A" w14:paraId="6AF41F2B" w14:textId="77777777">
            <w:pPr>
              <w:rPr>
                <w:sz w:val="2"/>
              </w:rPr>
            </w:pPr>
          </w:p>
        </w:tc>
        <w:tc>
          <w:tcPr>
            <w:tcW w:w="440" w:type="dxa"/>
            <w:tcMar>
              <w:top w:w="0" w:type="dxa"/>
              <w:left w:w="0" w:type="dxa"/>
              <w:bottom w:w="0" w:type="dxa"/>
              <w:right w:w="0" w:type="dxa"/>
            </w:tcMar>
          </w:tcPr>
          <w:p w:rsidR="00665F6A" w14:paraId="325C9D26" w14:textId="77777777">
            <w:pPr>
              <w:rPr>
                <w:sz w:val="2"/>
              </w:rPr>
            </w:pPr>
          </w:p>
        </w:tc>
      </w:tr>
      <w:tr w14:paraId="5A3432F3" w14:textId="77777777">
        <w:tblPrEx>
          <w:tblW w:w="0" w:type="auto"/>
          <w:tblInd w:w="880" w:type="dxa"/>
          <w:tblLayout w:type="fixed"/>
          <w:tblLook w:val="04A0"/>
        </w:tblPrEx>
        <w:trPr>
          <w:gridAfter w:val="1"/>
          <w:wAfter w:w="32" w:type="dxa"/>
          <w:trHeight w:val="1405"/>
        </w:trPr>
        <w:tc>
          <w:tcPr>
            <w:tcW w:w="120" w:type="dxa"/>
            <w:vMerge/>
            <w:tcBorders>
              <w:top w:val="single" w:sz="8" w:space="0" w:color="009EE0"/>
              <w:left w:val="single" w:sz="8" w:space="0" w:color="009EE0"/>
              <w:bottom w:val="single" w:sz="8" w:space="0" w:color="009EE0"/>
              <w:right w:val="single" w:sz="8" w:space="0" w:color="009EE0"/>
            </w:tcBorders>
            <w:shd w:val="clear" w:color="009EE0" w:fill="009EE0"/>
            <w:tcMar>
              <w:top w:w="0" w:type="dxa"/>
              <w:left w:w="0" w:type="dxa"/>
              <w:bottom w:w="0" w:type="dxa"/>
              <w:right w:w="0" w:type="dxa"/>
            </w:tcMar>
          </w:tcPr>
          <w:p w:rsidR="00665F6A" w14:paraId="3BA377F7" w14:textId="77777777">
            <w:pPr>
              <w:pStyle w:val="NormalNoContent"/>
            </w:pPr>
          </w:p>
        </w:tc>
        <w:tc>
          <w:tcPr>
            <w:tcW w:w="920" w:type="dxa"/>
            <w:tcMar>
              <w:top w:w="0" w:type="dxa"/>
              <w:left w:w="0" w:type="dxa"/>
              <w:bottom w:w="0" w:type="dxa"/>
              <w:right w:w="0" w:type="dxa"/>
            </w:tcMar>
          </w:tcPr>
          <w:p w:rsidR="00665F6A" w14:paraId="093E058B" w14:textId="77777777">
            <w:pPr>
              <w:rPr>
                <w:sz w:val="2"/>
              </w:rPr>
            </w:pPr>
          </w:p>
        </w:tc>
        <w:tc>
          <w:tcPr>
            <w:tcW w:w="9500" w:type="dxa"/>
            <w:gridSpan w:val="4"/>
            <w:tcMar>
              <w:top w:w="0" w:type="dxa"/>
              <w:left w:w="0" w:type="dxa"/>
              <w:bottom w:w="0" w:type="dxa"/>
              <w:right w:w="0" w:type="dxa"/>
            </w:tcMar>
            <w:vAlign w:val="bottom"/>
          </w:tcPr>
          <w:p w:rsidR="00665F6A" w14:paraId="2B674B90" w14:textId="77777777">
            <w:pPr>
              <w:pStyle w:val="CoverTitle"/>
              <w:rPr>
                <w:lang w:val="fr-FR"/>
              </w:rPr>
            </w:pPr>
            <w:r>
              <w:rPr>
                <w:lang w:val="fr-FR"/>
              </w:rPr>
              <w:t>AMUNDI DYNAMIQUE CLIMAT</w:t>
            </w:r>
          </w:p>
        </w:tc>
        <w:tc>
          <w:tcPr>
            <w:tcW w:w="440" w:type="dxa"/>
            <w:tcMar>
              <w:top w:w="0" w:type="dxa"/>
              <w:left w:w="0" w:type="dxa"/>
              <w:bottom w:w="0" w:type="dxa"/>
              <w:right w:w="0" w:type="dxa"/>
            </w:tcMar>
          </w:tcPr>
          <w:p w:rsidR="00665F6A" w14:paraId="34CA9147" w14:textId="77777777">
            <w:pPr>
              <w:rPr>
                <w:sz w:val="2"/>
              </w:rPr>
            </w:pPr>
          </w:p>
        </w:tc>
      </w:tr>
      <w:tr w14:paraId="2F6C4778" w14:textId="77777777">
        <w:tblPrEx>
          <w:tblW w:w="0" w:type="auto"/>
          <w:tblInd w:w="880" w:type="dxa"/>
          <w:tblLayout w:type="fixed"/>
          <w:tblLook w:val="04A0"/>
        </w:tblPrEx>
        <w:trPr>
          <w:gridAfter w:val="1"/>
          <w:wAfter w:w="32" w:type="dxa"/>
          <w:trHeight w:val="1185"/>
        </w:trPr>
        <w:tc>
          <w:tcPr>
            <w:tcW w:w="120" w:type="dxa"/>
            <w:vMerge/>
            <w:tcBorders>
              <w:top w:val="single" w:sz="8" w:space="0" w:color="009EE0"/>
              <w:left w:val="single" w:sz="8" w:space="0" w:color="009EE0"/>
              <w:bottom w:val="single" w:sz="8" w:space="0" w:color="009EE0"/>
              <w:right w:val="single" w:sz="8" w:space="0" w:color="009EE0"/>
            </w:tcBorders>
            <w:shd w:val="clear" w:color="009EE0" w:fill="009EE0"/>
            <w:tcMar>
              <w:top w:w="0" w:type="dxa"/>
              <w:left w:w="0" w:type="dxa"/>
              <w:bottom w:w="0" w:type="dxa"/>
              <w:right w:w="0" w:type="dxa"/>
            </w:tcMar>
          </w:tcPr>
          <w:p w:rsidR="00665F6A" w14:paraId="1F936C2C" w14:textId="77777777">
            <w:pPr>
              <w:pStyle w:val="NormalNoContent"/>
            </w:pPr>
          </w:p>
        </w:tc>
        <w:tc>
          <w:tcPr>
            <w:tcW w:w="920" w:type="dxa"/>
            <w:tcMar>
              <w:top w:w="0" w:type="dxa"/>
              <w:left w:w="0" w:type="dxa"/>
              <w:bottom w:w="0" w:type="dxa"/>
              <w:right w:w="0" w:type="dxa"/>
            </w:tcMar>
          </w:tcPr>
          <w:p w:rsidR="00665F6A" w14:paraId="75A989EE" w14:textId="77777777">
            <w:pPr>
              <w:rPr>
                <w:sz w:val="2"/>
              </w:rPr>
            </w:pPr>
          </w:p>
        </w:tc>
        <w:tc>
          <w:tcPr>
            <w:tcW w:w="9500" w:type="dxa"/>
            <w:gridSpan w:val="4"/>
            <w:tcMar>
              <w:top w:w="0" w:type="dxa"/>
              <w:left w:w="0" w:type="dxa"/>
              <w:bottom w:w="0" w:type="dxa"/>
              <w:right w:w="0" w:type="dxa"/>
            </w:tcMar>
            <w:vAlign w:val="center"/>
          </w:tcPr>
          <w:p w:rsidR="00665F6A" w14:paraId="041D6746" w14:textId="77777777">
            <w:pPr>
              <w:pStyle w:val="CoverPropertyName"/>
              <w:rPr>
                <w:lang w:val="fr-FR"/>
              </w:rPr>
            </w:pPr>
            <w:r>
              <w:rPr>
                <w:lang w:val="fr-FR"/>
              </w:rPr>
              <w:t>OPCVM de droit français</w:t>
            </w:r>
          </w:p>
        </w:tc>
        <w:tc>
          <w:tcPr>
            <w:tcW w:w="440" w:type="dxa"/>
            <w:tcMar>
              <w:top w:w="0" w:type="dxa"/>
              <w:left w:w="0" w:type="dxa"/>
              <w:bottom w:w="0" w:type="dxa"/>
              <w:right w:w="0" w:type="dxa"/>
            </w:tcMar>
          </w:tcPr>
          <w:p w:rsidR="00665F6A" w14:paraId="770FACFC" w14:textId="77777777">
            <w:pPr>
              <w:rPr>
                <w:sz w:val="2"/>
              </w:rPr>
            </w:pPr>
          </w:p>
        </w:tc>
      </w:tr>
      <w:tr w14:paraId="064A93DC" w14:textId="77777777">
        <w:tblPrEx>
          <w:tblW w:w="0" w:type="auto"/>
          <w:tblInd w:w="880" w:type="dxa"/>
          <w:tblLayout w:type="fixed"/>
          <w:tblLook w:val="04A0"/>
        </w:tblPrEx>
        <w:trPr>
          <w:gridAfter w:val="1"/>
          <w:wAfter w:w="32" w:type="dxa"/>
          <w:trHeight w:val="1105"/>
        </w:trPr>
        <w:tc>
          <w:tcPr>
            <w:tcW w:w="120" w:type="dxa"/>
            <w:vMerge/>
            <w:tcBorders>
              <w:top w:val="single" w:sz="8" w:space="0" w:color="009EE0"/>
              <w:left w:val="single" w:sz="8" w:space="0" w:color="009EE0"/>
              <w:bottom w:val="single" w:sz="8" w:space="0" w:color="009EE0"/>
              <w:right w:val="single" w:sz="8" w:space="0" w:color="009EE0"/>
            </w:tcBorders>
            <w:shd w:val="clear" w:color="009EE0" w:fill="009EE0"/>
            <w:tcMar>
              <w:top w:w="0" w:type="dxa"/>
              <w:left w:w="0" w:type="dxa"/>
              <w:bottom w:w="0" w:type="dxa"/>
              <w:right w:w="0" w:type="dxa"/>
            </w:tcMar>
          </w:tcPr>
          <w:p w:rsidR="00665F6A" w14:paraId="67FE8D40" w14:textId="77777777">
            <w:pPr>
              <w:pStyle w:val="NormalNoContent"/>
            </w:pPr>
          </w:p>
        </w:tc>
        <w:tc>
          <w:tcPr>
            <w:tcW w:w="920" w:type="dxa"/>
            <w:tcMar>
              <w:top w:w="0" w:type="dxa"/>
              <w:left w:w="0" w:type="dxa"/>
              <w:bottom w:w="0" w:type="dxa"/>
              <w:right w:w="0" w:type="dxa"/>
            </w:tcMar>
          </w:tcPr>
          <w:p w:rsidR="00665F6A" w14:paraId="2B7DB51B" w14:textId="77777777">
            <w:pPr>
              <w:rPr>
                <w:sz w:val="2"/>
              </w:rPr>
            </w:pPr>
          </w:p>
        </w:tc>
        <w:tc>
          <w:tcPr>
            <w:tcW w:w="9500" w:type="dxa"/>
            <w:gridSpan w:val="4"/>
            <w:tcMar>
              <w:top w:w="0" w:type="dxa"/>
              <w:left w:w="0" w:type="dxa"/>
              <w:bottom w:w="0" w:type="dxa"/>
              <w:right w:w="0" w:type="dxa"/>
            </w:tcMar>
            <w:vAlign w:val="bottom"/>
          </w:tcPr>
          <w:p w:rsidR="00665F6A" w14:paraId="10999305" w14:textId="77777777">
            <w:pPr>
              <w:pStyle w:val="CoverReportType"/>
              <w:rPr>
                <w:lang w:val="fr-FR"/>
              </w:rPr>
            </w:pPr>
            <w:r>
              <w:rPr>
                <w:lang w:val="fr-FR"/>
              </w:rPr>
              <w:t>INFORMATIONS SEMESTRIELLES - SEPTEMBRE 2026</w:t>
            </w:r>
          </w:p>
        </w:tc>
        <w:tc>
          <w:tcPr>
            <w:tcW w:w="440" w:type="dxa"/>
            <w:tcMar>
              <w:top w:w="0" w:type="dxa"/>
              <w:left w:w="0" w:type="dxa"/>
              <w:bottom w:w="0" w:type="dxa"/>
              <w:right w:w="0" w:type="dxa"/>
            </w:tcMar>
          </w:tcPr>
          <w:p w:rsidR="00665F6A" w14:paraId="6EA9E1DB" w14:textId="77777777">
            <w:pPr>
              <w:rPr>
                <w:sz w:val="2"/>
              </w:rPr>
            </w:pPr>
          </w:p>
        </w:tc>
      </w:tr>
      <w:tr w14:paraId="6558296B" w14:textId="77777777">
        <w:tblPrEx>
          <w:tblW w:w="0" w:type="auto"/>
          <w:tblInd w:w="880" w:type="dxa"/>
          <w:tblLayout w:type="fixed"/>
          <w:tblLook w:val="04A0"/>
        </w:tblPrEx>
        <w:trPr>
          <w:gridAfter w:val="1"/>
          <w:wAfter w:w="32" w:type="dxa"/>
          <w:trHeight w:val="1445"/>
        </w:trPr>
        <w:tc>
          <w:tcPr>
            <w:tcW w:w="120" w:type="dxa"/>
            <w:vMerge/>
            <w:tcBorders>
              <w:top w:val="single" w:sz="8" w:space="0" w:color="009EE0"/>
              <w:left w:val="single" w:sz="8" w:space="0" w:color="009EE0"/>
              <w:bottom w:val="single" w:sz="8" w:space="0" w:color="009EE0"/>
              <w:right w:val="single" w:sz="8" w:space="0" w:color="009EE0"/>
            </w:tcBorders>
            <w:shd w:val="clear" w:color="009EE0" w:fill="009EE0"/>
            <w:tcMar>
              <w:top w:w="0" w:type="dxa"/>
              <w:left w:w="0" w:type="dxa"/>
              <w:bottom w:w="0" w:type="dxa"/>
              <w:right w:w="0" w:type="dxa"/>
            </w:tcMar>
          </w:tcPr>
          <w:p w:rsidR="00665F6A" w14:paraId="761717CA" w14:textId="77777777">
            <w:pPr>
              <w:pStyle w:val="NormalNoContent"/>
            </w:pPr>
          </w:p>
        </w:tc>
        <w:tc>
          <w:tcPr>
            <w:tcW w:w="920" w:type="dxa"/>
            <w:tcMar>
              <w:top w:w="0" w:type="dxa"/>
              <w:left w:w="0" w:type="dxa"/>
              <w:bottom w:w="0" w:type="dxa"/>
              <w:right w:w="0" w:type="dxa"/>
            </w:tcMar>
          </w:tcPr>
          <w:p w:rsidR="00665F6A" w14:paraId="6EF89B6A" w14:textId="77777777">
            <w:pPr>
              <w:rPr>
                <w:sz w:val="2"/>
              </w:rPr>
            </w:pPr>
          </w:p>
        </w:tc>
        <w:tc>
          <w:tcPr>
            <w:tcW w:w="5640" w:type="dxa"/>
            <w:tcMar>
              <w:top w:w="0" w:type="dxa"/>
              <w:left w:w="0" w:type="dxa"/>
              <w:bottom w:w="0" w:type="dxa"/>
              <w:right w:w="0" w:type="dxa"/>
            </w:tcMar>
          </w:tcPr>
          <w:p w:rsidR="00665F6A" w14:paraId="526F153D" w14:textId="77777777">
            <w:pPr>
              <w:rPr>
                <w:sz w:val="2"/>
              </w:rPr>
            </w:pPr>
          </w:p>
        </w:tc>
        <w:tc>
          <w:tcPr>
            <w:tcW w:w="2360" w:type="dxa"/>
            <w:tcMar>
              <w:top w:w="0" w:type="dxa"/>
              <w:left w:w="0" w:type="dxa"/>
              <w:bottom w:w="0" w:type="dxa"/>
              <w:right w:w="0" w:type="dxa"/>
            </w:tcMar>
          </w:tcPr>
          <w:p w:rsidR="00665F6A" w14:paraId="0A8E9603" w14:textId="77777777">
            <w:pPr>
              <w:rPr>
                <w:sz w:val="2"/>
              </w:rPr>
            </w:pPr>
          </w:p>
        </w:tc>
        <w:tc>
          <w:tcPr>
            <w:tcW w:w="240" w:type="dxa"/>
            <w:tcMar>
              <w:top w:w="0" w:type="dxa"/>
              <w:left w:w="0" w:type="dxa"/>
              <w:bottom w:w="0" w:type="dxa"/>
              <w:right w:w="0" w:type="dxa"/>
            </w:tcMar>
          </w:tcPr>
          <w:p w:rsidR="00665F6A" w14:paraId="1B1DA432" w14:textId="77777777">
            <w:pPr>
              <w:rPr>
                <w:sz w:val="2"/>
              </w:rPr>
            </w:pPr>
          </w:p>
        </w:tc>
        <w:tc>
          <w:tcPr>
            <w:tcW w:w="1260" w:type="dxa"/>
            <w:tcMar>
              <w:top w:w="0" w:type="dxa"/>
              <w:left w:w="0" w:type="dxa"/>
              <w:bottom w:w="0" w:type="dxa"/>
              <w:right w:w="0" w:type="dxa"/>
            </w:tcMar>
          </w:tcPr>
          <w:p w:rsidR="00665F6A" w14:paraId="5B30C0FE" w14:textId="77777777">
            <w:pPr>
              <w:rPr>
                <w:sz w:val="2"/>
              </w:rPr>
            </w:pPr>
          </w:p>
        </w:tc>
        <w:tc>
          <w:tcPr>
            <w:tcW w:w="440" w:type="dxa"/>
            <w:tcMar>
              <w:top w:w="0" w:type="dxa"/>
              <w:left w:w="0" w:type="dxa"/>
              <w:bottom w:w="0" w:type="dxa"/>
              <w:right w:w="0" w:type="dxa"/>
            </w:tcMar>
          </w:tcPr>
          <w:p w:rsidR="00665F6A" w14:paraId="7868BE44" w14:textId="77777777">
            <w:pPr>
              <w:rPr>
                <w:sz w:val="2"/>
              </w:rPr>
            </w:pPr>
          </w:p>
        </w:tc>
      </w:tr>
      <w:tr w14:paraId="15F80893" w14:textId="77777777">
        <w:tblPrEx>
          <w:tblW w:w="0" w:type="auto"/>
          <w:tblInd w:w="880" w:type="dxa"/>
          <w:tblLayout w:type="fixed"/>
          <w:tblLook w:val="04A0"/>
        </w:tblPrEx>
        <w:trPr>
          <w:gridAfter w:val="1"/>
          <w:wAfter w:w="32" w:type="dxa"/>
          <w:trHeight w:val="285"/>
        </w:trPr>
        <w:tc>
          <w:tcPr>
            <w:tcW w:w="120" w:type="dxa"/>
            <w:vMerge/>
            <w:tcBorders>
              <w:top w:val="single" w:sz="8" w:space="0" w:color="009EE0"/>
              <w:left w:val="single" w:sz="8" w:space="0" w:color="009EE0"/>
              <w:bottom w:val="single" w:sz="8" w:space="0" w:color="009EE0"/>
              <w:right w:val="single" w:sz="8" w:space="0" w:color="009EE0"/>
            </w:tcBorders>
            <w:shd w:val="clear" w:color="009EE0" w:fill="009EE0"/>
            <w:tcMar>
              <w:top w:w="0" w:type="dxa"/>
              <w:left w:w="0" w:type="dxa"/>
              <w:bottom w:w="0" w:type="dxa"/>
              <w:right w:w="0" w:type="dxa"/>
            </w:tcMar>
          </w:tcPr>
          <w:p w:rsidR="00665F6A" w14:paraId="0239CB50" w14:textId="77777777">
            <w:pPr>
              <w:pStyle w:val="NormalNoContent"/>
            </w:pPr>
          </w:p>
        </w:tc>
        <w:tc>
          <w:tcPr>
            <w:tcW w:w="920" w:type="dxa"/>
            <w:tcMar>
              <w:top w:w="0" w:type="dxa"/>
              <w:left w:w="0" w:type="dxa"/>
              <w:bottom w:w="0" w:type="dxa"/>
              <w:right w:w="0" w:type="dxa"/>
            </w:tcMar>
          </w:tcPr>
          <w:p w:rsidR="00665F6A" w14:paraId="7E395C94" w14:textId="77777777">
            <w:pPr>
              <w:rPr>
                <w:sz w:val="2"/>
              </w:rPr>
            </w:pPr>
          </w:p>
        </w:tc>
        <w:tc>
          <w:tcPr>
            <w:tcW w:w="8000" w:type="dxa"/>
            <w:gridSpan w:val="2"/>
            <w:tcMar>
              <w:top w:w="0" w:type="dxa"/>
              <w:left w:w="0" w:type="dxa"/>
              <w:bottom w:w="0" w:type="dxa"/>
              <w:right w:w="0" w:type="dxa"/>
            </w:tcMar>
            <w:vAlign w:val="center"/>
          </w:tcPr>
          <w:p w:rsidR="00665F6A" w14:paraId="79A19386" w14:textId="77777777">
            <w:pPr>
              <w:pStyle w:val="CoverPropertyNameCover"/>
              <w:rPr>
                <w:lang w:val="fr-FR"/>
              </w:rPr>
            </w:pPr>
            <w:r>
              <w:rPr>
                <w:lang w:val="fr-FR"/>
              </w:rPr>
              <w:t>Société de Gestion</w:t>
            </w:r>
          </w:p>
        </w:tc>
        <w:tc>
          <w:tcPr>
            <w:tcW w:w="240" w:type="dxa"/>
            <w:tcMar>
              <w:top w:w="0" w:type="dxa"/>
              <w:left w:w="0" w:type="dxa"/>
              <w:bottom w:w="0" w:type="dxa"/>
              <w:right w:w="0" w:type="dxa"/>
            </w:tcMar>
          </w:tcPr>
          <w:p w:rsidR="00665F6A" w14:paraId="46A572E4" w14:textId="77777777">
            <w:pPr>
              <w:rPr>
                <w:sz w:val="2"/>
              </w:rPr>
            </w:pPr>
          </w:p>
        </w:tc>
        <w:tc>
          <w:tcPr>
            <w:tcW w:w="1260" w:type="dxa"/>
            <w:tcMar>
              <w:top w:w="0" w:type="dxa"/>
              <w:left w:w="0" w:type="dxa"/>
              <w:bottom w:w="0" w:type="dxa"/>
              <w:right w:w="0" w:type="dxa"/>
            </w:tcMar>
          </w:tcPr>
          <w:p w:rsidR="00665F6A" w14:paraId="54356E5E" w14:textId="77777777">
            <w:pPr>
              <w:rPr>
                <w:sz w:val="2"/>
              </w:rPr>
            </w:pPr>
          </w:p>
        </w:tc>
        <w:tc>
          <w:tcPr>
            <w:tcW w:w="440" w:type="dxa"/>
            <w:tcMar>
              <w:top w:w="0" w:type="dxa"/>
              <w:left w:w="0" w:type="dxa"/>
              <w:bottom w:w="0" w:type="dxa"/>
              <w:right w:w="0" w:type="dxa"/>
            </w:tcMar>
          </w:tcPr>
          <w:p w:rsidR="00665F6A" w14:paraId="20D7E850" w14:textId="77777777">
            <w:pPr>
              <w:rPr>
                <w:sz w:val="2"/>
              </w:rPr>
            </w:pPr>
          </w:p>
        </w:tc>
      </w:tr>
      <w:tr w14:paraId="51AD54AD" w14:textId="77777777">
        <w:tblPrEx>
          <w:tblW w:w="0" w:type="auto"/>
          <w:tblInd w:w="880" w:type="dxa"/>
          <w:tblLayout w:type="fixed"/>
          <w:tblLook w:val="04A0"/>
        </w:tblPrEx>
        <w:trPr>
          <w:gridAfter w:val="1"/>
          <w:wAfter w:w="32" w:type="dxa"/>
          <w:trHeight w:val="285"/>
        </w:trPr>
        <w:tc>
          <w:tcPr>
            <w:tcW w:w="120" w:type="dxa"/>
            <w:vMerge/>
            <w:tcBorders>
              <w:top w:val="single" w:sz="8" w:space="0" w:color="009EE0"/>
              <w:left w:val="single" w:sz="8" w:space="0" w:color="009EE0"/>
              <w:bottom w:val="single" w:sz="8" w:space="0" w:color="009EE0"/>
              <w:right w:val="single" w:sz="8" w:space="0" w:color="009EE0"/>
            </w:tcBorders>
            <w:shd w:val="clear" w:color="009EE0" w:fill="009EE0"/>
            <w:tcMar>
              <w:top w:w="0" w:type="dxa"/>
              <w:left w:w="0" w:type="dxa"/>
              <w:bottom w:w="0" w:type="dxa"/>
              <w:right w:w="0" w:type="dxa"/>
            </w:tcMar>
          </w:tcPr>
          <w:p w:rsidR="00665F6A" w14:paraId="676DBC20" w14:textId="77777777">
            <w:pPr>
              <w:pStyle w:val="NormalNoContent"/>
            </w:pPr>
          </w:p>
        </w:tc>
        <w:tc>
          <w:tcPr>
            <w:tcW w:w="920" w:type="dxa"/>
            <w:tcMar>
              <w:top w:w="0" w:type="dxa"/>
              <w:left w:w="0" w:type="dxa"/>
              <w:bottom w:w="0" w:type="dxa"/>
              <w:right w:w="0" w:type="dxa"/>
            </w:tcMar>
          </w:tcPr>
          <w:p w:rsidR="00665F6A" w14:paraId="77D717D3" w14:textId="77777777">
            <w:pPr>
              <w:rPr>
                <w:sz w:val="2"/>
              </w:rPr>
            </w:pPr>
          </w:p>
        </w:tc>
        <w:tc>
          <w:tcPr>
            <w:tcW w:w="8000" w:type="dxa"/>
            <w:gridSpan w:val="2"/>
            <w:tcMar>
              <w:top w:w="0" w:type="dxa"/>
              <w:left w:w="0" w:type="dxa"/>
              <w:bottom w:w="0" w:type="dxa"/>
              <w:right w:w="0" w:type="dxa"/>
            </w:tcMar>
            <w:vAlign w:val="center"/>
          </w:tcPr>
          <w:p w:rsidR="00665F6A" w14:paraId="11B9F1B1" w14:textId="77777777">
            <w:pPr>
              <w:pStyle w:val="CoverPropertyValue"/>
              <w:rPr>
                <w:b/>
                <w:lang w:val="fr-FR"/>
              </w:rPr>
            </w:pPr>
            <w:r>
              <w:rPr>
                <w:b/>
                <w:lang w:val="fr-FR"/>
              </w:rPr>
              <w:t>Amundi Asset Management</w:t>
            </w:r>
          </w:p>
        </w:tc>
        <w:tc>
          <w:tcPr>
            <w:tcW w:w="240" w:type="dxa"/>
            <w:tcMar>
              <w:top w:w="0" w:type="dxa"/>
              <w:left w:w="0" w:type="dxa"/>
              <w:bottom w:w="0" w:type="dxa"/>
              <w:right w:w="0" w:type="dxa"/>
            </w:tcMar>
          </w:tcPr>
          <w:p w:rsidR="00665F6A" w14:paraId="2579C67B" w14:textId="77777777">
            <w:pPr>
              <w:rPr>
                <w:sz w:val="2"/>
              </w:rPr>
            </w:pPr>
          </w:p>
        </w:tc>
        <w:tc>
          <w:tcPr>
            <w:tcW w:w="1260" w:type="dxa"/>
            <w:tcMar>
              <w:top w:w="0" w:type="dxa"/>
              <w:left w:w="0" w:type="dxa"/>
              <w:bottom w:w="0" w:type="dxa"/>
              <w:right w:w="0" w:type="dxa"/>
            </w:tcMar>
          </w:tcPr>
          <w:p w:rsidR="00665F6A" w14:paraId="4BC0127B" w14:textId="77777777">
            <w:pPr>
              <w:rPr>
                <w:sz w:val="2"/>
              </w:rPr>
            </w:pPr>
          </w:p>
        </w:tc>
        <w:tc>
          <w:tcPr>
            <w:tcW w:w="440" w:type="dxa"/>
            <w:tcMar>
              <w:top w:w="0" w:type="dxa"/>
              <w:left w:w="0" w:type="dxa"/>
              <w:bottom w:w="0" w:type="dxa"/>
              <w:right w:w="0" w:type="dxa"/>
            </w:tcMar>
          </w:tcPr>
          <w:p w:rsidR="00665F6A" w14:paraId="2291E28F" w14:textId="77777777">
            <w:pPr>
              <w:rPr>
                <w:sz w:val="2"/>
              </w:rPr>
            </w:pPr>
          </w:p>
        </w:tc>
      </w:tr>
      <w:tr w14:paraId="7CD3E2DC" w14:textId="77777777">
        <w:tblPrEx>
          <w:tblW w:w="0" w:type="auto"/>
          <w:tblInd w:w="880" w:type="dxa"/>
          <w:tblLayout w:type="fixed"/>
          <w:tblLook w:val="04A0"/>
        </w:tblPrEx>
        <w:trPr>
          <w:gridAfter w:val="1"/>
          <w:wAfter w:w="32" w:type="dxa"/>
          <w:trHeight w:val="225"/>
        </w:trPr>
        <w:tc>
          <w:tcPr>
            <w:tcW w:w="120" w:type="dxa"/>
            <w:vMerge/>
            <w:tcBorders>
              <w:top w:val="single" w:sz="8" w:space="0" w:color="009EE0"/>
              <w:left w:val="single" w:sz="8" w:space="0" w:color="009EE0"/>
              <w:bottom w:val="single" w:sz="8" w:space="0" w:color="009EE0"/>
              <w:right w:val="single" w:sz="8" w:space="0" w:color="009EE0"/>
            </w:tcBorders>
            <w:shd w:val="clear" w:color="009EE0" w:fill="009EE0"/>
            <w:tcMar>
              <w:top w:w="0" w:type="dxa"/>
              <w:left w:w="0" w:type="dxa"/>
              <w:bottom w:w="0" w:type="dxa"/>
              <w:right w:w="0" w:type="dxa"/>
            </w:tcMar>
          </w:tcPr>
          <w:p w:rsidR="00665F6A" w14:paraId="01964AB1" w14:textId="77777777">
            <w:pPr>
              <w:pStyle w:val="NormalNoContent"/>
            </w:pPr>
          </w:p>
        </w:tc>
        <w:tc>
          <w:tcPr>
            <w:tcW w:w="920" w:type="dxa"/>
            <w:tcMar>
              <w:top w:w="0" w:type="dxa"/>
              <w:left w:w="0" w:type="dxa"/>
              <w:bottom w:w="0" w:type="dxa"/>
              <w:right w:w="0" w:type="dxa"/>
            </w:tcMar>
          </w:tcPr>
          <w:p w:rsidR="00665F6A" w14:paraId="7DBC139B" w14:textId="77777777">
            <w:pPr>
              <w:rPr>
                <w:sz w:val="2"/>
              </w:rPr>
            </w:pPr>
          </w:p>
        </w:tc>
        <w:tc>
          <w:tcPr>
            <w:tcW w:w="8000" w:type="dxa"/>
            <w:gridSpan w:val="2"/>
            <w:tcMar>
              <w:top w:w="0" w:type="dxa"/>
              <w:left w:w="0" w:type="dxa"/>
              <w:bottom w:w="0" w:type="dxa"/>
              <w:right w:w="0" w:type="dxa"/>
            </w:tcMar>
          </w:tcPr>
          <w:p w:rsidR="00665F6A" w14:paraId="33492110" w14:textId="77777777">
            <w:pPr>
              <w:pStyle w:val="NormalNoContent"/>
              <w:rPr>
                <w:rFonts w:ascii="Arial" w:eastAsia="Arial" w:hAnsi="Arial" w:cs="Arial"/>
                <w:color w:val="232323"/>
                <w:sz w:val="18"/>
                <w:lang w:val="fr-FR"/>
              </w:rPr>
            </w:pPr>
          </w:p>
        </w:tc>
        <w:tc>
          <w:tcPr>
            <w:tcW w:w="240" w:type="dxa"/>
            <w:tcMar>
              <w:top w:w="0" w:type="dxa"/>
              <w:left w:w="0" w:type="dxa"/>
              <w:bottom w:w="0" w:type="dxa"/>
              <w:right w:w="0" w:type="dxa"/>
            </w:tcMar>
          </w:tcPr>
          <w:p w:rsidR="00665F6A" w14:paraId="17863CA8" w14:textId="77777777">
            <w:pPr>
              <w:rPr>
                <w:sz w:val="2"/>
              </w:rPr>
            </w:pPr>
          </w:p>
        </w:tc>
        <w:tc>
          <w:tcPr>
            <w:tcW w:w="1260" w:type="dxa"/>
            <w:tcMar>
              <w:top w:w="0" w:type="dxa"/>
              <w:left w:w="0" w:type="dxa"/>
              <w:bottom w:w="0" w:type="dxa"/>
              <w:right w:w="0" w:type="dxa"/>
            </w:tcMar>
          </w:tcPr>
          <w:p w:rsidR="00665F6A" w14:paraId="13D1A458" w14:textId="77777777">
            <w:pPr>
              <w:rPr>
                <w:sz w:val="2"/>
              </w:rPr>
            </w:pPr>
          </w:p>
        </w:tc>
        <w:tc>
          <w:tcPr>
            <w:tcW w:w="440" w:type="dxa"/>
            <w:tcMar>
              <w:top w:w="0" w:type="dxa"/>
              <w:left w:w="0" w:type="dxa"/>
              <w:bottom w:w="0" w:type="dxa"/>
              <w:right w:w="0" w:type="dxa"/>
            </w:tcMar>
          </w:tcPr>
          <w:p w:rsidR="00665F6A" w14:paraId="6C9A76FE" w14:textId="77777777">
            <w:pPr>
              <w:rPr>
                <w:sz w:val="2"/>
              </w:rPr>
            </w:pPr>
          </w:p>
        </w:tc>
      </w:tr>
      <w:tr w14:paraId="1AD2F33E" w14:textId="77777777">
        <w:tblPrEx>
          <w:tblW w:w="0" w:type="auto"/>
          <w:tblInd w:w="880" w:type="dxa"/>
          <w:tblLayout w:type="fixed"/>
          <w:tblLook w:val="04A0"/>
        </w:tblPrEx>
        <w:trPr>
          <w:gridAfter w:val="1"/>
          <w:wAfter w:w="32" w:type="dxa"/>
          <w:trHeight w:val="285"/>
        </w:trPr>
        <w:tc>
          <w:tcPr>
            <w:tcW w:w="120" w:type="dxa"/>
            <w:vMerge/>
            <w:tcBorders>
              <w:top w:val="single" w:sz="8" w:space="0" w:color="009EE0"/>
              <w:left w:val="single" w:sz="8" w:space="0" w:color="009EE0"/>
              <w:bottom w:val="single" w:sz="8" w:space="0" w:color="009EE0"/>
              <w:right w:val="single" w:sz="8" w:space="0" w:color="009EE0"/>
            </w:tcBorders>
            <w:shd w:val="clear" w:color="009EE0" w:fill="009EE0"/>
            <w:tcMar>
              <w:top w:w="0" w:type="dxa"/>
              <w:left w:w="0" w:type="dxa"/>
              <w:bottom w:w="0" w:type="dxa"/>
              <w:right w:w="0" w:type="dxa"/>
            </w:tcMar>
          </w:tcPr>
          <w:p w:rsidR="00665F6A" w14:paraId="67B30409" w14:textId="77777777">
            <w:pPr>
              <w:pStyle w:val="NormalNoContent"/>
            </w:pPr>
          </w:p>
        </w:tc>
        <w:tc>
          <w:tcPr>
            <w:tcW w:w="920" w:type="dxa"/>
            <w:tcMar>
              <w:top w:w="0" w:type="dxa"/>
              <w:left w:w="0" w:type="dxa"/>
              <w:bottom w:w="0" w:type="dxa"/>
              <w:right w:w="0" w:type="dxa"/>
            </w:tcMar>
          </w:tcPr>
          <w:p w:rsidR="00665F6A" w14:paraId="59AEBFAF" w14:textId="77777777">
            <w:pPr>
              <w:rPr>
                <w:sz w:val="2"/>
              </w:rPr>
            </w:pPr>
          </w:p>
        </w:tc>
        <w:tc>
          <w:tcPr>
            <w:tcW w:w="8000" w:type="dxa"/>
            <w:gridSpan w:val="2"/>
            <w:tcMar>
              <w:top w:w="0" w:type="dxa"/>
              <w:left w:w="0" w:type="dxa"/>
              <w:bottom w:w="0" w:type="dxa"/>
              <w:right w:w="0" w:type="dxa"/>
            </w:tcMar>
            <w:vAlign w:val="center"/>
          </w:tcPr>
          <w:p w:rsidR="00665F6A" w14:paraId="1FFC846D" w14:textId="77777777">
            <w:pPr>
              <w:pStyle w:val="CoverPropertyNameCover"/>
              <w:rPr>
                <w:lang w:val="fr-FR"/>
              </w:rPr>
            </w:pPr>
            <w:r>
              <w:rPr>
                <w:lang w:val="fr-FR"/>
              </w:rPr>
              <w:t>Sous délégataire de gestion comptable en titre</w:t>
            </w:r>
          </w:p>
        </w:tc>
        <w:tc>
          <w:tcPr>
            <w:tcW w:w="240" w:type="dxa"/>
            <w:tcMar>
              <w:top w:w="0" w:type="dxa"/>
              <w:left w:w="0" w:type="dxa"/>
              <w:bottom w:w="0" w:type="dxa"/>
              <w:right w:w="0" w:type="dxa"/>
            </w:tcMar>
          </w:tcPr>
          <w:p w:rsidR="00665F6A" w:rsidRPr="00997D4B" w14:paraId="357119FF" w14:textId="77777777">
            <w:pPr>
              <w:rPr>
                <w:sz w:val="2"/>
                <w:lang w:val="fr-FR"/>
              </w:rPr>
            </w:pPr>
          </w:p>
        </w:tc>
        <w:tc>
          <w:tcPr>
            <w:tcW w:w="1260" w:type="dxa"/>
            <w:tcMar>
              <w:top w:w="0" w:type="dxa"/>
              <w:left w:w="0" w:type="dxa"/>
              <w:bottom w:w="0" w:type="dxa"/>
              <w:right w:w="0" w:type="dxa"/>
            </w:tcMar>
          </w:tcPr>
          <w:p w:rsidR="00665F6A" w:rsidRPr="00997D4B" w14:paraId="4EFF21A7" w14:textId="77777777">
            <w:pPr>
              <w:rPr>
                <w:sz w:val="2"/>
                <w:lang w:val="fr-FR"/>
              </w:rPr>
            </w:pPr>
          </w:p>
        </w:tc>
        <w:tc>
          <w:tcPr>
            <w:tcW w:w="440" w:type="dxa"/>
            <w:tcMar>
              <w:top w:w="0" w:type="dxa"/>
              <w:left w:w="0" w:type="dxa"/>
              <w:bottom w:w="0" w:type="dxa"/>
              <w:right w:w="0" w:type="dxa"/>
            </w:tcMar>
          </w:tcPr>
          <w:p w:rsidR="00665F6A" w:rsidRPr="00997D4B" w14:paraId="2CBAF197" w14:textId="77777777">
            <w:pPr>
              <w:rPr>
                <w:sz w:val="2"/>
                <w:lang w:val="fr-FR"/>
              </w:rPr>
            </w:pPr>
          </w:p>
        </w:tc>
      </w:tr>
      <w:tr w14:paraId="7BE854FF" w14:textId="77777777">
        <w:tblPrEx>
          <w:tblW w:w="0" w:type="auto"/>
          <w:tblInd w:w="880" w:type="dxa"/>
          <w:tblLayout w:type="fixed"/>
          <w:tblLook w:val="04A0"/>
        </w:tblPrEx>
        <w:trPr>
          <w:gridAfter w:val="1"/>
          <w:wAfter w:w="32" w:type="dxa"/>
          <w:trHeight w:val="285"/>
        </w:trPr>
        <w:tc>
          <w:tcPr>
            <w:tcW w:w="120" w:type="dxa"/>
            <w:vMerge/>
            <w:tcBorders>
              <w:top w:val="single" w:sz="8" w:space="0" w:color="009EE0"/>
              <w:left w:val="single" w:sz="8" w:space="0" w:color="009EE0"/>
              <w:bottom w:val="single" w:sz="8" w:space="0" w:color="009EE0"/>
              <w:right w:val="single" w:sz="8" w:space="0" w:color="009EE0"/>
            </w:tcBorders>
            <w:shd w:val="clear" w:color="009EE0" w:fill="009EE0"/>
            <w:tcMar>
              <w:top w:w="0" w:type="dxa"/>
              <w:left w:w="0" w:type="dxa"/>
              <w:bottom w:w="0" w:type="dxa"/>
              <w:right w:w="0" w:type="dxa"/>
            </w:tcMar>
          </w:tcPr>
          <w:p w:rsidR="00665F6A" w:rsidRPr="00997D4B" w14:paraId="29CA4CA5" w14:textId="77777777">
            <w:pPr>
              <w:pStyle w:val="NormalNoContent"/>
              <w:rPr>
                <w:lang w:val="fr-FR"/>
              </w:rPr>
            </w:pPr>
          </w:p>
        </w:tc>
        <w:tc>
          <w:tcPr>
            <w:tcW w:w="920" w:type="dxa"/>
            <w:tcMar>
              <w:top w:w="0" w:type="dxa"/>
              <w:left w:w="0" w:type="dxa"/>
              <w:bottom w:w="0" w:type="dxa"/>
              <w:right w:w="0" w:type="dxa"/>
            </w:tcMar>
          </w:tcPr>
          <w:p w:rsidR="00665F6A" w:rsidRPr="00997D4B" w14:paraId="50EB157B" w14:textId="77777777">
            <w:pPr>
              <w:rPr>
                <w:sz w:val="2"/>
                <w:lang w:val="fr-FR"/>
              </w:rPr>
            </w:pPr>
          </w:p>
        </w:tc>
        <w:tc>
          <w:tcPr>
            <w:tcW w:w="8000" w:type="dxa"/>
            <w:gridSpan w:val="2"/>
            <w:tcMar>
              <w:top w:w="0" w:type="dxa"/>
              <w:left w:w="0" w:type="dxa"/>
              <w:bottom w:w="0" w:type="dxa"/>
              <w:right w:w="0" w:type="dxa"/>
            </w:tcMar>
            <w:vAlign w:val="center"/>
          </w:tcPr>
          <w:p w:rsidR="00665F6A" w14:paraId="65A3EAB8" w14:textId="77777777">
            <w:pPr>
              <w:pStyle w:val="CoverPropertyValue"/>
              <w:rPr>
                <w:b/>
                <w:lang w:val="fr-FR"/>
              </w:rPr>
            </w:pPr>
            <w:r>
              <w:rPr>
                <w:b/>
                <w:lang w:val="fr-FR"/>
              </w:rPr>
              <w:t>Caceis</w:t>
            </w:r>
            <w:r>
              <w:rPr>
                <w:b/>
                <w:lang w:val="fr-FR"/>
              </w:rPr>
              <w:t xml:space="preserve"> Fund Administration</w:t>
            </w:r>
          </w:p>
        </w:tc>
        <w:tc>
          <w:tcPr>
            <w:tcW w:w="240" w:type="dxa"/>
            <w:tcMar>
              <w:top w:w="0" w:type="dxa"/>
              <w:left w:w="0" w:type="dxa"/>
              <w:bottom w:w="0" w:type="dxa"/>
              <w:right w:w="0" w:type="dxa"/>
            </w:tcMar>
          </w:tcPr>
          <w:p w:rsidR="00665F6A" w14:paraId="5C708948" w14:textId="77777777">
            <w:pPr>
              <w:rPr>
                <w:sz w:val="2"/>
              </w:rPr>
            </w:pPr>
          </w:p>
        </w:tc>
        <w:tc>
          <w:tcPr>
            <w:tcW w:w="1260" w:type="dxa"/>
            <w:tcMar>
              <w:top w:w="0" w:type="dxa"/>
              <w:left w:w="0" w:type="dxa"/>
              <w:bottom w:w="0" w:type="dxa"/>
              <w:right w:w="0" w:type="dxa"/>
            </w:tcMar>
          </w:tcPr>
          <w:p w:rsidR="00665F6A" w14:paraId="644F7355" w14:textId="77777777">
            <w:pPr>
              <w:rPr>
                <w:sz w:val="2"/>
              </w:rPr>
            </w:pPr>
          </w:p>
        </w:tc>
        <w:tc>
          <w:tcPr>
            <w:tcW w:w="440" w:type="dxa"/>
            <w:tcMar>
              <w:top w:w="0" w:type="dxa"/>
              <w:left w:w="0" w:type="dxa"/>
              <w:bottom w:w="0" w:type="dxa"/>
              <w:right w:w="0" w:type="dxa"/>
            </w:tcMar>
          </w:tcPr>
          <w:p w:rsidR="00665F6A" w14:paraId="57087E76" w14:textId="77777777">
            <w:pPr>
              <w:rPr>
                <w:sz w:val="2"/>
              </w:rPr>
            </w:pPr>
          </w:p>
        </w:tc>
      </w:tr>
      <w:tr w14:paraId="3DB9C09C" w14:textId="77777777">
        <w:tblPrEx>
          <w:tblW w:w="0" w:type="auto"/>
          <w:tblInd w:w="880" w:type="dxa"/>
          <w:tblLayout w:type="fixed"/>
          <w:tblLook w:val="04A0"/>
        </w:tblPrEx>
        <w:trPr>
          <w:gridAfter w:val="1"/>
          <w:wAfter w:w="32" w:type="dxa"/>
          <w:trHeight w:val="225"/>
        </w:trPr>
        <w:tc>
          <w:tcPr>
            <w:tcW w:w="120" w:type="dxa"/>
            <w:vMerge/>
            <w:tcBorders>
              <w:top w:val="single" w:sz="8" w:space="0" w:color="009EE0"/>
              <w:left w:val="single" w:sz="8" w:space="0" w:color="009EE0"/>
              <w:bottom w:val="single" w:sz="8" w:space="0" w:color="009EE0"/>
              <w:right w:val="single" w:sz="8" w:space="0" w:color="009EE0"/>
            </w:tcBorders>
            <w:shd w:val="clear" w:color="009EE0" w:fill="009EE0"/>
            <w:tcMar>
              <w:top w:w="0" w:type="dxa"/>
              <w:left w:w="0" w:type="dxa"/>
              <w:bottom w:w="0" w:type="dxa"/>
              <w:right w:w="0" w:type="dxa"/>
            </w:tcMar>
          </w:tcPr>
          <w:p w:rsidR="00665F6A" w14:paraId="1B11BC91" w14:textId="77777777">
            <w:pPr>
              <w:pStyle w:val="NormalNoContent"/>
            </w:pPr>
          </w:p>
        </w:tc>
        <w:tc>
          <w:tcPr>
            <w:tcW w:w="920" w:type="dxa"/>
            <w:tcMar>
              <w:top w:w="0" w:type="dxa"/>
              <w:left w:w="0" w:type="dxa"/>
              <w:bottom w:w="0" w:type="dxa"/>
              <w:right w:w="0" w:type="dxa"/>
            </w:tcMar>
          </w:tcPr>
          <w:p w:rsidR="00665F6A" w14:paraId="127BB8F5" w14:textId="77777777">
            <w:pPr>
              <w:rPr>
                <w:sz w:val="2"/>
              </w:rPr>
            </w:pPr>
          </w:p>
        </w:tc>
        <w:tc>
          <w:tcPr>
            <w:tcW w:w="8000" w:type="dxa"/>
            <w:gridSpan w:val="2"/>
            <w:tcMar>
              <w:top w:w="0" w:type="dxa"/>
              <w:left w:w="0" w:type="dxa"/>
              <w:bottom w:w="0" w:type="dxa"/>
              <w:right w:w="0" w:type="dxa"/>
            </w:tcMar>
          </w:tcPr>
          <w:p w:rsidR="00665F6A" w14:paraId="2F733DE9" w14:textId="77777777">
            <w:pPr>
              <w:pStyle w:val="NormalNoContent"/>
              <w:rPr>
                <w:rFonts w:ascii="Arial" w:eastAsia="Arial" w:hAnsi="Arial" w:cs="Arial"/>
                <w:color w:val="232323"/>
                <w:sz w:val="18"/>
                <w:lang w:val="fr-FR"/>
              </w:rPr>
            </w:pPr>
          </w:p>
        </w:tc>
        <w:tc>
          <w:tcPr>
            <w:tcW w:w="240" w:type="dxa"/>
            <w:tcMar>
              <w:top w:w="0" w:type="dxa"/>
              <w:left w:w="0" w:type="dxa"/>
              <w:bottom w:w="0" w:type="dxa"/>
              <w:right w:w="0" w:type="dxa"/>
            </w:tcMar>
          </w:tcPr>
          <w:p w:rsidR="00665F6A" w14:paraId="731AE23E" w14:textId="77777777">
            <w:pPr>
              <w:rPr>
                <w:sz w:val="2"/>
              </w:rPr>
            </w:pPr>
          </w:p>
        </w:tc>
        <w:tc>
          <w:tcPr>
            <w:tcW w:w="1260" w:type="dxa"/>
            <w:tcMar>
              <w:top w:w="0" w:type="dxa"/>
              <w:left w:w="0" w:type="dxa"/>
              <w:bottom w:w="0" w:type="dxa"/>
              <w:right w:w="0" w:type="dxa"/>
            </w:tcMar>
          </w:tcPr>
          <w:p w:rsidR="00665F6A" w14:paraId="6966531E" w14:textId="77777777">
            <w:pPr>
              <w:rPr>
                <w:sz w:val="2"/>
              </w:rPr>
            </w:pPr>
          </w:p>
        </w:tc>
        <w:tc>
          <w:tcPr>
            <w:tcW w:w="440" w:type="dxa"/>
            <w:tcMar>
              <w:top w:w="0" w:type="dxa"/>
              <w:left w:w="0" w:type="dxa"/>
              <w:bottom w:w="0" w:type="dxa"/>
              <w:right w:w="0" w:type="dxa"/>
            </w:tcMar>
          </w:tcPr>
          <w:p w:rsidR="00665F6A" w14:paraId="158F83A3" w14:textId="77777777">
            <w:pPr>
              <w:rPr>
                <w:sz w:val="2"/>
              </w:rPr>
            </w:pPr>
          </w:p>
        </w:tc>
      </w:tr>
      <w:tr w14:paraId="4FA53FC6" w14:textId="77777777">
        <w:tblPrEx>
          <w:tblW w:w="0" w:type="auto"/>
          <w:tblInd w:w="880" w:type="dxa"/>
          <w:tblLayout w:type="fixed"/>
          <w:tblLook w:val="04A0"/>
        </w:tblPrEx>
        <w:trPr>
          <w:gridAfter w:val="1"/>
          <w:wAfter w:w="32" w:type="dxa"/>
          <w:trHeight w:val="285"/>
        </w:trPr>
        <w:tc>
          <w:tcPr>
            <w:tcW w:w="120" w:type="dxa"/>
            <w:vMerge/>
            <w:tcBorders>
              <w:top w:val="single" w:sz="8" w:space="0" w:color="009EE0"/>
              <w:left w:val="single" w:sz="8" w:space="0" w:color="009EE0"/>
              <w:bottom w:val="single" w:sz="8" w:space="0" w:color="009EE0"/>
              <w:right w:val="single" w:sz="8" w:space="0" w:color="009EE0"/>
            </w:tcBorders>
            <w:shd w:val="clear" w:color="009EE0" w:fill="009EE0"/>
            <w:tcMar>
              <w:top w:w="0" w:type="dxa"/>
              <w:left w:w="0" w:type="dxa"/>
              <w:bottom w:w="0" w:type="dxa"/>
              <w:right w:w="0" w:type="dxa"/>
            </w:tcMar>
          </w:tcPr>
          <w:p w:rsidR="00665F6A" w14:paraId="1A1EE396" w14:textId="77777777">
            <w:pPr>
              <w:pStyle w:val="NormalNoContent"/>
            </w:pPr>
          </w:p>
        </w:tc>
        <w:tc>
          <w:tcPr>
            <w:tcW w:w="920" w:type="dxa"/>
            <w:tcMar>
              <w:top w:w="0" w:type="dxa"/>
              <w:left w:w="0" w:type="dxa"/>
              <w:bottom w:w="0" w:type="dxa"/>
              <w:right w:w="0" w:type="dxa"/>
            </w:tcMar>
          </w:tcPr>
          <w:p w:rsidR="00665F6A" w14:paraId="2E0DACD6" w14:textId="77777777">
            <w:pPr>
              <w:rPr>
                <w:sz w:val="2"/>
              </w:rPr>
            </w:pPr>
          </w:p>
        </w:tc>
        <w:tc>
          <w:tcPr>
            <w:tcW w:w="8000" w:type="dxa"/>
            <w:gridSpan w:val="2"/>
            <w:tcMar>
              <w:top w:w="0" w:type="dxa"/>
              <w:left w:w="0" w:type="dxa"/>
              <w:bottom w:w="0" w:type="dxa"/>
              <w:right w:w="0" w:type="dxa"/>
            </w:tcMar>
            <w:vAlign w:val="center"/>
          </w:tcPr>
          <w:p w:rsidR="00665F6A" w14:paraId="5DAC622F" w14:textId="77777777">
            <w:pPr>
              <w:pStyle w:val="CoverPropertyNameCover"/>
              <w:rPr>
                <w:lang w:val="fr-FR"/>
              </w:rPr>
            </w:pPr>
            <w:r>
              <w:rPr>
                <w:lang w:val="fr-FR"/>
              </w:rPr>
              <w:t>Dépositaire</w:t>
            </w:r>
          </w:p>
        </w:tc>
        <w:tc>
          <w:tcPr>
            <w:tcW w:w="240" w:type="dxa"/>
            <w:tcMar>
              <w:top w:w="0" w:type="dxa"/>
              <w:left w:w="0" w:type="dxa"/>
              <w:bottom w:w="0" w:type="dxa"/>
              <w:right w:w="0" w:type="dxa"/>
            </w:tcMar>
          </w:tcPr>
          <w:p w:rsidR="00665F6A" w14:paraId="393F9A1D" w14:textId="77777777">
            <w:pPr>
              <w:rPr>
                <w:sz w:val="2"/>
              </w:rPr>
            </w:pPr>
          </w:p>
        </w:tc>
        <w:tc>
          <w:tcPr>
            <w:tcW w:w="1260" w:type="dxa"/>
            <w:tcMar>
              <w:top w:w="0" w:type="dxa"/>
              <w:left w:w="0" w:type="dxa"/>
              <w:bottom w:w="0" w:type="dxa"/>
              <w:right w:w="0" w:type="dxa"/>
            </w:tcMar>
          </w:tcPr>
          <w:p w:rsidR="00665F6A" w14:paraId="580819BC" w14:textId="77777777">
            <w:pPr>
              <w:rPr>
                <w:sz w:val="2"/>
              </w:rPr>
            </w:pPr>
          </w:p>
        </w:tc>
        <w:tc>
          <w:tcPr>
            <w:tcW w:w="440" w:type="dxa"/>
            <w:tcMar>
              <w:top w:w="0" w:type="dxa"/>
              <w:left w:w="0" w:type="dxa"/>
              <w:bottom w:w="0" w:type="dxa"/>
              <w:right w:w="0" w:type="dxa"/>
            </w:tcMar>
          </w:tcPr>
          <w:p w:rsidR="00665F6A" w14:paraId="49D01AE9" w14:textId="77777777">
            <w:pPr>
              <w:rPr>
                <w:sz w:val="2"/>
              </w:rPr>
            </w:pPr>
          </w:p>
        </w:tc>
      </w:tr>
      <w:tr w14:paraId="53E5C30A" w14:textId="77777777">
        <w:tblPrEx>
          <w:tblW w:w="0" w:type="auto"/>
          <w:tblInd w:w="880" w:type="dxa"/>
          <w:tblLayout w:type="fixed"/>
          <w:tblLook w:val="04A0"/>
        </w:tblPrEx>
        <w:trPr>
          <w:gridAfter w:val="1"/>
          <w:wAfter w:w="32" w:type="dxa"/>
          <w:trHeight w:val="285"/>
        </w:trPr>
        <w:tc>
          <w:tcPr>
            <w:tcW w:w="120" w:type="dxa"/>
            <w:vMerge/>
            <w:tcBorders>
              <w:top w:val="single" w:sz="8" w:space="0" w:color="009EE0"/>
              <w:left w:val="single" w:sz="8" w:space="0" w:color="009EE0"/>
              <w:bottom w:val="single" w:sz="8" w:space="0" w:color="009EE0"/>
              <w:right w:val="single" w:sz="8" w:space="0" w:color="009EE0"/>
            </w:tcBorders>
            <w:shd w:val="clear" w:color="009EE0" w:fill="009EE0"/>
            <w:tcMar>
              <w:top w:w="0" w:type="dxa"/>
              <w:left w:w="0" w:type="dxa"/>
              <w:bottom w:w="0" w:type="dxa"/>
              <w:right w:w="0" w:type="dxa"/>
            </w:tcMar>
          </w:tcPr>
          <w:p w:rsidR="00665F6A" w14:paraId="118C74AF" w14:textId="77777777">
            <w:pPr>
              <w:pStyle w:val="NormalNoContent"/>
            </w:pPr>
          </w:p>
        </w:tc>
        <w:tc>
          <w:tcPr>
            <w:tcW w:w="920" w:type="dxa"/>
            <w:tcMar>
              <w:top w:w="0" w:type="dxa"/>
              <w:left w:w="0" w:type="dxa"/>
              <w:bottom w:w="0" w:type="dxa"/>
              <w:right w:w="0" w:type="dxa"/>
            </w:tcMar>
          </w:tcPr>
          <w:p w:rsidR="00665F6A" w14:paraId="54652AAD" w14:textId="77777777">
            <w:pPr>
              <w:rPr>
                <w:sz w:val="2"/>
              </w:rPr>
            </w:pPr>
          </w:p>
        </w:tc>
        <w:tc>
          <w:tcPr>
            <w:tcW w:w="8000" w:type="dxa"/>
            <w:gridSpan w:val="2"/>
            <w:tcMar>
              <w:top w:w="0" w:type="dxa"/>
              <w:left w:w="0" w:type="dxa"/>
              <w:bottom w:w="0" w:type="dxa"/>
              <w:right w:w="0" w:type="dxa"/>
            </w:tcMar>
            <w:vAlign w:val="center"/>
          </w:tcPr>
          <w:p w:rsidR="00665F6A" w14:paraId="4823052A" w14:textId="77777777">
            <w:pPr>
              <w:pStyle w:val="CoverPropertyValue"/>
              <w:rPr>
                <w:b/>
                <w:lang w:val="fr-FR"/>
              </w:rPr>
            </w:pPr>
            <w:r>
              <w:rPr>
                <w:b/>
                <w:lang w:val="fr-FR"/>
              </w:rPr>
              <w:t>CACEIS BANK</w:t>
            </w:r>
          </w:p>
        </w:tc>
        <w:tc>
          <w:tcPr>
            <w:tcW w:w="240" w:type="dxa"/>
            <w:tcMar>
              <w:top w:w="0" w:type="dxa"/>
              <w:left w:w="0" w:type="dxa"/>
              <w:bottom w:w="0" w:type="dxa"/>
              <w:right w:w="0" w:type="dxa"/>
            </w:tcMar>
          </w:tcPr>
          <w:p w:rsidR="00665F6A" w14:paraId="0289FFB1" w14:textId="77777777">
            <w:pPr>
              <w:rPr>
                <w:sz w:val="2"/>
              </w:rPr>
            </w:pPr>
          </w:p>
        </w:tc>
        <w:tc>
          <w:tcPr>
            <w:tcW w:w="1260" w:type="dxa"/>
            <w:tcMar>
              <w:top w:w="0" w:type="dxa"/>
              <w:left w:w="0" w:type="dxa"/>
              <w:bottom w:w="0" w:type="dxa"/>
              <w:right w:w="0" w:type="dxa"/>
            </w:tcMar>
          </w:tcPr>
          <w:p w:rsidR="00665F6A" w14:paraId="0322DE34" w14:textId="77777777">
            <w:pPr>
              <w:rPr>
                <w:sz w:val="2"/>
              </w:rPr>
            </w:pPr>
          </w:p>
        </w:tc>
        <w:tc>
          <w:tcPr>
            <w:tcW w:w="440" w:type="dxa"/>
            <w:tcMar>
              <w:top w:w="0" w:type="dxa"/>
              <w:left w:w="0" w:type="dxa"/>
              <w:bottom w:w="0" w:type="dxa"/>
              <w:right w:w="0" w:type="dxa"/>
            </w:tcMar>
          </w:tcPr>
          <w:p w:rsidR="00665F6A" w14:paraId="6BB32D82" w14:textId="77777777">
            <w:pPr>
              <w:rPr>
                <w:sz w:val="2"/>
              </w:rPr>
            </w:pPr>
          </w:p>
        </w:tc>
      </w:tr>
      <w:tr w14:paraId="3E73B796" w14:textId="77777777">
        <w:tblPrEx>
          <w:tblW w:w="0" w:type="auto"/>
          <w:tblInd w:w="880" w:type="dxa"/>
          <w:tblLayout w:type="fixed"/>
          <w:tblLook w:val="04A0"/>
        </w:tblPrEx>
        <w:trPr>
          <w:gridAfter w:val="1"/>
          <w:wAfter w:w="32" w:type="dxa"/>
          <w:trHeight w:val="225"/>
        </w:trPr>
        <w:tc>
          <w:tcPr>
            <w:tcW w:w="120" w:type="dxa"/>
            <w:vMerge/>
            <w:tcBorders>
              <w:top w:val="single" w:sz="8" w:space="0" w:color="009EE0"/>
              <w:left w:val="single" w:sz="8" w:space="0" w:color="009EE0"/>
              <w:bottom w:val="single" w:sz="8" w:space="0" w:color="009EE0"/>
              <w:right w:val="single" w:sz="8" w:space="0" w:color="009EE0"/>
            </w:tcBorders>
            <w:shd w:val="clear" w:color="009EE0" w:fill="009EE0"/>
            <w:tcMar>
              <w:top w:w="0" w:type="dxa"/>
              <w:left w:w="0" w:type="dxa"/>
              <w:bottom w:w="0" w:type="dxa"/>
              <w:right w:w="0" w:type="dxa"/>
            </w:tcMar>
          </w:tcPr>
          <w:p w:rsidR="00665F6A" w14:paraId="307841B5" w14:textId="77777777">
            <w:pPr>
              <w:pStyle w:val="NormalNoContent"/>
            </w:pPr>
          </w:p>
        </w:tc>
        <w:tc>
          <w:tcPr>
            <w:tcW w:w="920" w:type="dxa"/>
            <w:tcMar>
              <w:top w:w="0" w:type="dxa"/>
              <w:left w:w="0" w:type="dxa"/>
              <w:bottom w:w="0" w:type="dxa"/>
              <w:right w:w="0" w:type="dxa"/>
            </w:tcMar>
          </w:tcPr>
          <w:p w:rsidR="00665F6A" w14:paraId="107D85E3" w14:textId="77777777">
            <w:pPr>
              <w:rPr>
                <w:sz w:val="2"/>
              </w:rPr>
            </w:pPr>
          </w:p>
        </w:tc>
        <w:tc>
          <w:tcPr>
            <w:tcW w:w="8000" w:type="dxa"/>
            <w:gridSpan w:val="2"/>
            <w:tcMar>
              <w:top w:w="0" w:type="dxa"/>
              <w:left w:w="0" w:type="dxa"/>
              <w:bottom w:w="0" w:type="dxa"/>
              <w:right w:w="0" w:type="dxa"/>
            </w:tcMar>
          </w:tcPr>
          <w:p w:rsidR="00665F6A" w14:paraId="3A8613BB" w14:textId="77777777">
            <w:pPr>
              <w:pStyle w:val="NormalNoContent"/>
              <w:rPr>
                <w:rFonts w:ascii="Arial" w:eastAsia="Arial" w:hAnsi="Arial" w:cs="Arial"/>
                <w:color w:val="232323"/>
                <w:sz w:val="18"/>
                <w:lang w:val="fr-FR"/>
              </w:rPr>
            </w:pPr>
          </w:p>
        </w:tc>
        <w:tc>
          <w:tcPr>
            <w:tcW w:w="240" w:type="dxa"/>
            <w:tcMar>
              <w:top w:w="0" w:type="dxa"/>
              <w:left w:w="0" w:type="dxa"/>
              <w:bottom w:w="0" w:type="dxa"/>
              <w:right w:w="0" w:type="dxa"/>
            </w:tcMar>
          </w:tcPr>
          <w:p w:rsidR="00665F6A" w14:paraId="44AFC49A" w14:textId="77777777">
            <w:pPr>
              <w:rPr>
                <w:sz w:val="2"/>
              </w:rPr>
            </w:pPr>
          </w:p>
        </w:tc>
        <w:tc>
          <w:tcPr>
            <w:tcW w:w="1260" w:type="dxa"/>
            <w:tcMar>
              <w:top w:w="0" w:type="dxa"/>
              <w:left w:w="0" w:type="dxa"/>
              <w:bottom w:w="0" w:type="dxa"/>
              <w:right w:w="0" w:type="dxa"/>
            </w:tcMar>
          </w:tcPr>
          <w:p w:rsidR="00665F6A" w14:paraId="26160F5B" w14:textId="77777777">
            <w:pPr>
              <w:rPr>
                <w:sz w:val="2"/>
              </w:rPr>
            </w:pPr>
          </w:p>
        </w:tc>
        <w:tc>
          <w:tcPr>
            <w:tcW w:w="440" w:type="dxa"/>
            <w:tcMar>
              <w:top w:w="0" w:type="dxa"/>
              <w:left w:w="0" w:type="dxa"/>
              <w:bottom w:w="0" w:type="dxa"/>
              <w:right w:w="0" w:type="dxa"/>
            </w:tcMar>
          </w:tcPr>
          <w:p w:rsidR="00665F6A" w14:paraId="3757CD82" w14:textId="77777777">
            <w:pPr>
              <w:rPr>
                <w:sz w:val="2"/>
              </w:rPr>
            </w:pPr>
          </w:p>
        </w:tc>
      </w:tr>
      <w:tr w14:paraId="07C9863E" w14:textId="77777777">
        <w:tblPrEx>
          <w:tblW w:w="0" w:type="auto"/>
          <w:tblInd w:w="880" w:type="dxa"/>
          <w:tblLayout w:type="fixed"/>
          <w:tblLook w:val="04A0"/>
        </w:tblPrEx>
        <w:trPr>
          <w:gridAfter w:val="1"/>
          <w:wAfter w:w="32" w:type="dxa"/>
          <w:trHeight w:val="285"/>
        </w:trPr>
        <w:tc>
          <w:tcPr>
            <w:tcW w:w="120" w:type="dxa"/>
            <w:vMerge/>
            <w:tcBorders>
              <w:top w:val="single" w:sz="8" w:space="0" w:color="009EE0"/>
              <w:left w:val="single" w:sz="8" w:space="0" w:color="009EE0"/>
              <w:bottom w:val="single" w:sz="8" w:space="0" w:color="009EE0"/>
              <w:right w:val="single" w:sz="8" w:space="0" w:color="009EE0"/>
            </w:tcBorders>
            <w:shd w:val="clear" w:color="009EE0" w:fill="009EE0"/>
            <w:tcMar>
              <w:top w:w="0" w:type="dxa"/>
              <w:left w:w="0" w:type="dxa"/>
              <w:bottom w:w="0" w:type="dxa"/>
              <w:right w:w="0" w:type="dxa"/>
            </w:tcMar>
          </w:tcPr>
          <w:p w:rsidR="00665F6A" w14:paraId="7856DAA4" w14:textId="77777777">
            <w:pPr>
              <w:pStyle w:val="NormalNoContent"/>
            </w:pPr>
          </w:p>
        </w:tc>
        <w:tc>
          <w:tcPr>
            <w:tcW w:w="920" w:type="dxa"/>
            <w:tcMar>
              <w:top w:w="0" w:type="dxa"/>
              <w:left w:w="0" w:type="dxa"/>
              <w:bottom w:w="0" w:type="dxa"/>
              <w:right w:w="0" w:type="dxa"/>
            </w:tcMar>
          </w:tcPr>
          <w:p w:rsidR="00665F6A" w14:paraId="370ECE06" w14:textId="77777777">
            <w:pPr>
              <w:rPr>
                <w:sz w:val="2"/>
              </w:rPr>
            </w:pPr>
          </w:p>
        </w:tc>
        <w:tc>
          <w:tcPr>
            <w:tcW w:w="8000" w:type="dxa"/>
            <w:gridSpan w:val="2"/>
            <w:tcMar>
              <w:top w:w="0" w:type="dxa"/>
              <w:left w:w="0" w:type="dxa"/>
              <w:bottom w:w="0" w:type="dxa"/>
              <w:right w:w="0" w:type="dxa"/>
            </w:tcMar>
            <w:vAlign w:val="center"/>
          </w:tcPr>
          <w:p w:rsidR="00665F6A" w14:paraId="4E028D2D" w14:textId="77777777">
            <w:pPr>
              <w:pStyle w:val="CoverPropertyNameCover"/>
              <w:rPr>
                <w:lang w:val="fr-FR"/>
              </w:rPr>
            </w:pPr>
            <w:r>
              <w:rPr>
                <w:lang w:val="fr-FR"/>
              </w:rPr>
              <w:t>Commissaire aux Comptes</w:t>
            </w:r>
          </w:p>
        </w:tc>
        <w:tc>
          <w:tcPr>
            <w:tcW w:w="240" w:type="dxa"/>
            <w:tcMar>
              <w:top w:w="0" w:type="dxa"/>
              <w:left w:w="0" w:type="dxa"/>
              <w:bottom w:w="0" w:type="dxa"/>
              <w:right w:w="0" w:type="dxa"/>
            </w:tcMar>
          </w:tcPr>
          <w:p w:rsidR="00665F6A" w14:paraId="52EEDEBF" w14:textId="77777777">
            <w:pPr>
              <w:rPr>
                <w:sz w:val="2"/>
              </w:rPr>
            </w:pPr>
          </w:p>
        </w:tc>
        <w:tc>
          <w:tcPr>
            <w:tcW w:w="1260" w:type="dxa"/>
            <w:tcMar>
              <w:top w:w="0" w:type="dxa"/>
              <w:left w:w="0" w:type="dxa"/>
              <w:bottom w:w="0" w:type="dxa"/>
              <w:right w:w="0" w:type="dxa"/>
            </w:tcMar>
          </w:tcPr>
          <w:p w:rsidR="00665F6A" w14:paraId="30E438B4" w14:textId="77777777">
            <w:pPr>
              <w:rPr>
                <w:sz w:val="2"/>
              </w:rPr>
            </w:pPr>
          </w:p>
        </w:tc>
        <w:tc>
          <w:tcPr>
            <w:tcW w:w="440" w:type="dxa"/>
            <w:tcMar>
              <w:top w:w="0" w:type="dxa"/>
              <w:left w:w="0" w:type="dxa"/>
              <w:bottom w:w="0" w:type="dxa"/>
              <w:right w:w="0" w:type="dxa"/>
            </w:tcMar>
          </w:tcPr>
          <w:p w:rsidR="00665F6A" w14:paraId="3E6019C6" w14:textId="77777777">
            <w:pPr>
              <w:rPr>
                <w:sz w:val="2"/>
              </w:rPr>
            </w:pPr>
          </w:p>
        </w:tc>
      </w:tr>
      <w:tr w14:paraId="4CF595A3" w14:textId="77777777">
        <w:tblPrEx>
          <w:tblW w:w="0" w:type="auto"/>
          <w:tblInd w:w="880" w:type="dxa"/>
          <w:tblLayout w:type="fixed"/>
          <w:tblLook w:val="04A0"/>
        </w:tblPrEx>
        <w:trPr>
          <w:gridAfter w:val="1"/>
          <w:wAfter w:w="32" w:type="dxa"/>
          <w:trHeight w:val="285"/>
        </w:trPr>
        <w:tc>
          <w:tcPr>
            <w:tcW w:w="120" w:type="dxa"/>
            <w:vMerge/>
            <w:tcBorders>
              <w:top w:val="single" w:sz="8" w:space="0" w:color="009EE0"/>
              <w:left w:val="single" w:sz="8" w:space="0" w:color="009EE0"/>
              <w:bottom w:val="single" w:sz="8" w:space="0" w:color="009EE0"/>
              <w:right w:val="single" w:sz="8" w:space="0" w:color="009EE0"/>
            </w:tcBorders>
            <w:shd w:val="clear" w:color="009EE0" w:fill="009EE0"/>
            <w:tcMar>
              <w:top w:w="0" w:type="dxa"/>
              <w:left w:w="0" w:type="dxa"/>
              <w:bottom w:w="0" w:type="dxa"/>
              <w:right w:w="0" w:type="dxa"/>
            </w:tcMar>
          </w:tcPr>
          <w:p w:rsidR="00665F6A" w14:paraId="592FACAC" w14:textId="77777777">
            <w:pPr>
              <w:pStyle w:val="NormalNoContent"/>
            </w:pPr>
          </w:p>
        </w:tc>
        <w:tc>
          <w:tcPr>
            <w:tcW w:w="920" w:type="dxa"/>
            <w:tcMar>
              <w:top w:w="0" w:type="dxa"/>
              <w:left w:w="0" w:type="dxa"/>
              <w:bottom w:w="0" w:type="dxa"/>
              <w:right w:w="0" w:type="dxa"/>
            </w:tcMar>
          </w:tcPr>
          <w:p w:rsidR="00665F6A" w14:paraId="15002C83" w14:textId="77777777">
            <w:pPr>
              <w:rPr>
                <w:sz w:val="2"/>
              </w:rPr>
            </w:pPr>
          </w:p>
        </w:tc>
        <w:tc>
          <w:tcPr>
            <w:tcW w:w="8000" w:type="dxa"/>
            <w:gridSpan w:val="2"/>
            <w:tcMar>
              <w:top w:w="0" w:type="dxa"/>
              <w:left w:w="0" w:type="dxa"/>
              <w:bottom w:w="0" w:type="dxa"/>
              <w:right w:w="0" w:type="dxa"/>
            </w:tcMar>
            <w:vAlign w:val="center"/>
          </w:tcPr>
          <w:p w:rsidR="00665F6A" w14:paraId="42B851E4" w14:textId="77777777">
            <w:pPr>
              <w:pStyle w:val="CoverPropertyValue"/>
              <w:rPr>
                <w:b/>
                <w:lang w:val="fr-FR"/>
              </w:rPr>
            </w:pPr>
            <w:r>
              <w:rPr>
                <w:b/>
                <w:lang w:val="fr-FR"/>
              </w:rPr>
              <w:t>PRICEWATERHOUSECOOPERS AUDIT</w:t>
            </w:r>
          </w:p>
        </w:tc>
        <w:tc>
          <w:tcPr>
            <w:tcW w:w="240" w:type="dxa"/>
            <w:tcMar>
              <w:top w:w="0" w:type="dxa"/>
              <w:left w:w="0" w:type="dxa"/>
              <w:bottom w:w="0" w:type="dxa"/>
              <w:right w:w="0" w:type="dxa"/>
            </w:tcMar>
          </w:tcPr>
          <w:p w:rsidR="00665F6A" w14:paraId="342A696D" w14:textId="77777777">
            <w:pPr>
              <w:rPr>
                <w:sz w:val="2"/>
              </w:rPr>
            </w:pPr>
          </w:p>
        </w:tc>
        <w:tc>
          <w:tcPr>
            <w:tcW w:w="1260" w:type="dxa"/>
            <w:tcMar>
              <w:top w:w="0" w:type="dxa"/>
              <w:left w:w="0" w:type="dxa"/>
              <w:bottom w:w="0" w:type="dxa"/>
              <w:right w:w="0" w:type="dxa"/>
            </w:tcMar>
          </w:tcPr>
          <w:p w:rsidR="00665F6A" w14:paraId="5A1B4D04" w14:textId="77777777">
            <w:pPr>
              <w:rPr>
                <w:sz w:val="2"/>
              </w:rPr>
            </w:pPr>
          </w:p>
        </w:tc>
        <w:tc>
          <w:tcPr>
            <w:tcW w:w="440" w:type="dxa"/>
            <w:tcMar>
              <w:top w:w="0" w:type="dxa"/>
              <w:left w:w="0" w:type="dxa"/>
              <w:bottom w:w="0" w:type="dxa"/>
              <w:right w:w="0" w:type="dxa"/>
            </w:tcMar>
          </w:tcPr>
          <w:p w:rsidR="00665F6A" w14:paraId="64668B29" w14:textId="77777777">
            <w:pPr>
              <w:rPr>
                <w:sz w:val="2"/>
              </w:rPr>
            </w:pPr>
          </w:p>
        </w:tc>
      </w:tr>
      <w:tr w14:paraId="4CA3D12A" w14:textId="77777777">
        <w:tblPrEx>
          <w:tblW w:w="0" w:type="auto"/>
          <w:tblInd w:w="880" w:type="dxa"/>
          <w:tblLayout w:type="fixed"/>
          <w:tblLook w:val="04A0"/>
        </w:tblPrEx>
        <w:trPr>
          <w:gridAfter w:val="1"/>
          <w:wAfter w:w="32" w:type="dxa"/>
          <w:trHeight w:val="1425"/>
        </w:trPr>
        <w:tc>
          <w:tcPr>
            <w:tcW w:w="120" w:type="dxa"/>
            <w:vMerge/>
            <w:tcBorders>
              <w:top w:val="single" w:sz="8" w:space="0" w:color="009EE0"/>
              <w:left w:val="single" w:sz="8" w:space="0" w:color="009EE0"/>
              <w:bottom w:val="single" w:sz="8" w:space="0" w:color="009EE0"/>
              <w:right w:val="single" w:sz="8" w:space="0" w:color="009EE0"/>
            </w:tcBorders>
            <w:shd w:val="clear" w:color="009EE0" w:fill="009EE0"/>
            <w:tcMar>
              <w:top w:w="0" w:type="dxa"/>
              <w:left w:w="0" w:type="dxa"/>
              <w:bottom w:w="0" w:type="dxa"/>
              <w:right w:w="0" w:type="dxa"/>
            </w:tcMar>
          </w:tcPr>
          <w:p w:rsidR="00665F6A" w14:paraId="047A5DB8" w14:textId="77777777">
            <w:pPr>
              <w:pStyle w:val="NormalNoContent"/>
            </w:pPr>
          </w:p>
        </w:tc>
        <w:tc>
          <w:tcPr>
            <w:tcW w:w="920" w:type="dxa"/>
            <w:tcMar>
              <w:top w:w="0" w:type="dxa"/>
              <w:left w:w="0" w:type="dxa"/>
              <w:bottom w:w="0" w:type="dxa"/>
              <w:right w:w="0" w:type="dxa"/>
            </w:tcMar>
          </w:tcPr>
          <w:p w:rsidR="00665F6A" w14:paraId="656A049A" w14:textId="77777777">
            <w:pPr>
              <w:rPr>
                <w:sz w:val="2"/>
              </w:rPr>
            </w:pPr>
          </w:p>
        </w:tc>
        <w:tc>
          <w:tcPr>
            <w:tcW w:w="5640" w:type="dxa"/>
            <w:tcMar>
              <w:top w:w="0" w:type="dxa"/>
              <w:left w:w="0" w:type="dxa"/>
              <w:bottom w:w="0" w:type="dxa"/>
              <w:right w:w="0" w:type="dxa"/>
            </w:tcMar>
          </w:tcPr>
          <w:p w:rsidR="00665F6A" w14:paraId="2F3F80F5" w14:textId="77777777">
            <w:pPr>
              <w:rPr>
                <w:sz w:val="2"/>
              </w:rPr>
            </w:pPr>
          </w:p>
        </w:tc>
        <w:tc>
          <w:tcPr>
            <w:tcW w:w="2360" w:type="dxa"/>
            <w:tcMar>
              <w:top w:w="0" w:type="dxa"/>
              <w:left w:w="0" w:type="dxa"/>
              <w:bottom w:w="0" w:type="dxa"/>
              <w:right w:w="0" w:type="dxa"/>
            </w:tcMar>
          </w:tcPr>
          <w:p w:rsidR="00665F6A" w14:paraId="3242F7E5" w14:textId="77777777">
            <w:pPr>
              <w:rPr>
                <w:sz w:val="2"/>
              </w:rPr>
            </w:pPr>
          </w:p>
        </w:tc>
        <w:tc>
          <w:tcPr>
            <w:tcW w:w="240" w:type="dxa"/>
            <w:tcMar>
              <w:top w:w="0" w:type="dxa"/>
              <w:left w:w="0" w:type="dxa"/>
              <w:bottom w:w="0" w:type="dxa"/>
              <w:right w:w="0" w:type="dxa"/>
            </w:tcMar>
          </w:tcPr>
          <w:p w:rsidR="00665F6A" w14:paraId="4E2CCB35" w14:textId="77777777">
            <w:pPr>
              <w:rPr>
                <w:sz w:val="2"/>
              </w:rPr>
            </w:pPr>
          </w:p>
        </w:tc>
        <w:tc>
          <w:tcPr>
            <w:tcW w:w="1260" w:type="dxa"/>
            <w:tcMar>
              <w:top w:w="0" w:type="dxa"/>
              <w:left w:w="0" w:type="dxa"/>
              <w:bottom w:w="0" w:type="dxa"/>
              <w:right w:w="0" w:type="dxa"/>
            </w:tcMar>
          </w:tcPr>
          <w:p w:rsidR="00665F6A" w14:paraId="277C80E1" w14:textId="77777777">
            <w:pPr>
              <w:rPr>
                <w:sz w:val="2"/>
              </w:rPr>
            </w:pPr>
          </w:p>
        </w:tc>
        <w:tc>
          <w:tcPr>
            <w:tcW w:w="440" w:type="dxa"/>
            <w:tcMar>
              <w:top w:w="0" w:type="dxa"/>
              <w:left w:w="0" w:type="dxa"/>
              <w:bottom w:w="0" w:type="dxa"/>
              <w:right w:w="0" w:type="dxa"/>
            </w:tcMar>
          </w:tcPr>
          <w:p w:rsidR="00665F6A" w14:paraId="6E68FC4C" w14:textId="77777777">
            <w:pPr>
              <w:rPr>
                <w:sz w:val="2"/>
              </w:rPr>
            </w:pPr>
          </w:p>
        </w:tc>
      </w:tr>
      <w:tr w14:paraId="584EF9A5" w14:textId="77777777">
        <w:tblPrEx>
          <w:tblW w:w="0" w:type="auto"/>
          <w:tblInd w:w="880" w:type="dxa"/>
          <w:tblLayout w:type="fixed"/>
          <w:tblLook w:val="04A0"/>
        </w:tblPrEx>
        <w:trPr>
          <w:trHeight w:hRule="exact" w:val="105"/>
        </w:trPr>
        <w:tc>
          <w:tcPr>
            <w:tcW w:w="11000" w:type="dxa"/>
            <w:gridSpan w:val="8"/>
            <w:tcBorders>
              <w:top w:val="single" w:sz="8" w:space="0" w:color="009EE0"/>
              <w:left w:val="single" w:sz="8" w:space="0" w:color="009EE0"/>
              <w:bottom w:val="single" w:sz="8" w:space="0" w:color="009EE0"/>
              <w:right w:val="single" w:sz="8" w:space="0" w:color="009EE0"/>
            </w:tcBorders>
            <w:shd w:val="clear" w:color="009EE0" w:fill="009EE0"/>
            <w:tcMar>
              <w:top w:w="0" w:type="dxa"/>
              <w:left w:w="0" w:type="dxa"/>
              <w:bottom w:w="0" w:type="dxa"/>
              <w:right w:w="0" w:type="dxa"/>
            </w:tcMar>
          </w:tcPr>
          <w:p w:rsidR="00665F6A" w14:paraId="439C2547" w14:textId="77777777">
            <w:pPr>
              <w:pStyle w:val="NormalNoContent"/>
            </w:pPr>
          </w:p>
        </w:tc>
      </w:tr>
    </w:tbl>
    <w:p w:rsidR="00665F6A" w14:paraId="68CC1B83" w14:textId="77777777">
      <w:pPr>
        <w:spacing w:line="105" w:lineRule="exact"/>
        <w:rPr>
          <w:sz w:val="11"/>
        </w:rPr>
      </w:pPr>
      <w:r>
        <w:t xml:space="preserve"> </w:t>
      </w:r>
    </w:p>
    <w:p w:rsidR="00665F6A" w14:paraId="794851FE" w14:textId="77777777">
      <w:pPr>
        <w:ind w:left="10280" w:right="20"/>
        <w:rPr>
          <w:rFonts w:ascii="Arial" w:eastAsia="Arial" w:hAnsi="Arial" w:cs="Arial"/>
          <w:color w:val="232323"/>
          <w:sz w:val="18"/>
          <w:lang w:val="fr-FR"/>
        </w:rPr>
        <w:sectPr>
          <w:headerReference w:type="default" r:id="rId5"/>
          <w:footerReference w:type="default" r:id="rId6"/>
          <w:pgSz w:w="11900" w:h="16840"/>
          <w:pgMar w:top="0" w:right="0" w:bottom="0" w:left="0" w:header="0" w:footer="0" w:gutter="0"/>
          <w:cols w:space="720"/>
          <w:docGrid w:linePitch="360"/>
        </w:sectPr>
      </w:pPr>
      <w:bookmarkStart w:id="1" w:name="COVER_END"/>
      <w:bookmarkEnd w:id="1"/>
    </w:p>
    <w:p w:rsidR="00665F6A" w14:paraId="667E8292" w14:textId="77777777">
      <w:pPr>
        <w:spacing w:line="15" w:lineRule="exact"/>
        <w:rPr>
          <w:sz w:val="2"/>
        </w:rPr>
      </w:pPr>
    </w:p>
    <w:p w:rsidR="00665F6A" w14:paraId="1E63FA46" w14:textId="77777777">
      <w:pPr>
        <w:pStyle w:val="TechnicalBookmark"/>
        <w:rPr>
          <w:lang w:val="fr-FR"/>
        </w:rPr>
      </w:pPr>
      <w:r>
        <w:rPr>
          <w:lang w:val="fr-FR"/>
        </w:rPr>
        <w:fldChar w:fldCharType="begin"/>
      </w:r>
      <w:r>
        <w:rPr>
          <w:lang w:val="fr-FR"/>
        </w:rPr>
        <w:instrText xml:space="preserve"> SET 945786F514B6E0ACC03C29276E8BD8FF "" </w:instrText>
      </w:r>
      <w:r>
        <w:rPr>
          <w:lang w:val="fr-FR"/>
        </w:rPr>
        <w:fldChar w:fldCharType="separate"/>
      </w:r>
      <w:bookmarkStart w:id="2" w:name="945786F514B6E0ACC03C29276E8BD8FF"/>
      <w:bookmarkEnd w:id="2"/>
      <w:r>
        <w:rPr>
          <w:lang w:val="fr-FR"/>
        </w:rPr>
        <w:fldChar w:fldCharType="end"/>
      </w:r>
    </w:p>
    <w:p w:rsidR="00665F6A" w14:paraId="7C852418" w14:textId="77777777">
      <w:pPr>
        <w:pStyle w:val="H1"/>
        <w:rPr>
          <w:lang w:val="fr-FR"/>
        </w:rPr>
      </w:pPr>
      <w:bookmarkStart w:id="3" w:name="Etat_du_patrimoine_en_EUR"/>
      <w:bookmarkEnd w:id="3"/>
      <w:r>
        <w:rPr>
          <w:lang w:val="fr-FR"/>
        </w:rPr>
        <w:t>Etat du patrimoine en EUR</w:t>
      </w:r>
    </w:p>
    <w:p w:rsidR="00665F6A" w14:paraId="1AC6B6AA" w14:textId="77777777">
      <w:pPr>
        <w:pStyle w:val="RefToc1"/>
        <w:rPr>
          <w:lang w:val="fr-FR"/>
        </w:rPr>
      </w:pPr>
      <w:bookmarkStart w:id="4" w:name="BK_6B6AB55AD17959C0B12AE6F48CF8C3BA"/>
      <w:bookmarkEnd w:id="4"/>
      <w:r>
        <w:rPr>
          <w:lang w:val="fr-FR"/>
        </w:rPr>
        <w:t>Etat du patrimoine en EUR</w:t>
      </w:r>
    </w:p>
    <w:p w:rsidR="00665F6A" w14:paraId="545A5AAB" w14:textId="77777777">
      <w:pPr>
        <w:pStyle w:val="TechnicalBookmark"/>
        <w:rPr>
          <w:lang w:val="fr-FR"/>
        </w:rPr>
      </w:pPr>
      <w:r>
        <w:rPr>
          <w:lang w:val="fr-FR"/>
        </w:rPr>
        <w:fldChar w:fldCharType="begin"/>
      </w:r>
      <w:r>
        <w:rPr>
          <w:lang w:val="fr-FR"/>
        </w:rPr>
        <w:instrText xml:space="preserve"> SET 201488BADF39A53149EC7BB467E2CFAA "" </w:instrText>
      </w:r>
      <w:r>
        <w:rPr>
          <w:lang w:val="fr-FR"/>
        </w:rPr>
        <w:fldChar w:fldCharType="separate"/>
      </w:r>
      <w:bookmarkStart w:id="5" w:name="201488BADF39A53149EC7BB467E2CFAA"/>
      <w:bookmarkEnd w:id="5"/>
      <w:r>
        <w:rPr>
          <w:lang w:val="fr-FR"/>
        </w:rPr>
        <w:fldChar w:fldCharType="end"/>
      </w:r>
    </w:p>
    <w:p w:rsidR="00665F6A" w14:paraId="295533D4" w14:textId="77777777">
      <w:pPr>
        <w:pStyle w:val="TechnicalBookmark"/>
        <w:rPr>
          <w:lang w:val="fr-FR"/>
        </w:rPr>
      </w:pPr>
    </w:p>
    <w:tbl>
      <w:tblPr>
        <w:tblW w:w="5000" w:type="pct"/>
        <w:tblLayout w:type="fixed"/>
        <w:tblLook w:val="04A0"/>
      </w:tblPr>
      <w:tblGrid>
        <w:gridCol w:w="7470"/>
        <w:gridCol w:w="2152"/>
      </w:tblGrid>
      <w:tr w14:paraId="4D3E2CB2" w14:textId="77777777">
        <w:tblPrEx>
          <w:tblW w:w="5000" w:type="pct"/>
          <w:tblLayout w:type="fixed"/>
          <w:tblLook w:val="04A0"/>
        </w:tblPrEx>
        <w:trPr>
          <w:trHeight w:val="385"/>
        </w:trPr>
        <w:tc>
          <w:tcPr>
            <w:tcW w:w="7500"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665F6A" w14:paraId="44B22076" w14:textId="77777777">
            <w:pPr>
              <w:pStyle w:val="EnteteTabFirstColBordureCentre"/>
              <w:rPr>
                <w:lang w:val="fr-FR"/>
              </w:rPr>
            </w:pPr>
            <w:r>
              <w:rPr>
                <w:lang w:val="fr-FR"/>
              </w:rPr>
              <w:t>Eléments de l'état du patrimoine</w:t>
            </w:r>
          </w:p>
        </w:tc>
        <w:tc>
          <w:tcPr>
            <w:tcW w:w="216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665F6A" w14:paraId="00941D8C" w14:textId="77777777">
            <w:pPr>
              <w:pStyle w:val="EnteteTabLastColBordure"/>
              <w:spacing w:line="184" w:lineRule="exact"/>
              <w:rPr>
                <w:lang w:val="fr-FR"/>
              </w:rPr>
            </w:pPr>
            <w:r>
              <w:rPr>
                <w:lang w:val="fr-FR"/>
              </w:rPr>
              <w:t>Montant à l'arrêté périodique (*)</w:t>
            </w:r>
          </w:p>
        </w:tc>
      </w:tr>
      <w:tr w14:paraId="44E4CFB3" w14:textId="77777777">
        <w:tblPrEx>
          <w:tblW w:w="5000" w:type="pct"/>
          <w:tblLayout w:type="fixed"/>
          <w:tblLook w:val="04A0"/>
        </w:tblPrEx>
        <w:trPr>
          <w:trHeight w:val="322"/>
        </w:trPr>
        <w:tc>
          <w:tcPr>
            <w:tcW w:w="7500" w:type="dxa"/>
            <w:tcBorders>
              <w:left w:val="single" w:sz="4" w:space="0" w:color="000000"/>
            </w:tcBorders>
            <w:tcMar>
              <w:top w:w="0" w:type="dxa"/>
              <w:left w:w="0" w:type="dxa"/>
              <w:bottom w:w="22" w:type="dxa"/>
              <w:right w:w="0" w:type="dxa"/>
            </w:tcMar>
            <w:vAlign w:val="center"/>
          </w:tcPr>
          <w:p w:rsidR="00665F6A" w14:paraId="65458247" w14:textId="77777777">
            <w:pPr>
              <w:pStyle w:val="Tab1FirstColNonGras"/>
              <w:rPr>
                <w:lang w:val="fr-FR"/>
              </w:rPr>
            </w:pPr>
            <w:r>
              <w:rPr>
                <w:lang w:val="fr-FR"/>
              </w:rPr>
              <w:t>a) Titres financiers éligibles mentionnés au 1° du I de l'article L. 214-20 du code monétaire et financier</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665F6A" w14:paraId="36A3CC63" w14:textId="77777777">
            <w:pPr>
              <w:pStyle w:val="Tab1LastColNonGras"/>
              <w:rPr>
                <w:lang w:val="fr-FR"/>
              </w:rPr>
            </w:pPr>
            <w:r>
              <w:rPr>
                <w:lang w:val="fr-FR"/>
              </w:rPr>
              <w:t>755 886 247,81</w:t>
            </w:r>
          </w:p>
        </w:tc>
      </w:tr>
      <w:tr w14:paraId="3C28712B" w14:textId="77777777">
        <w:tblPrEx>
          <w:tblW w:w="5000" w:type="pct"/>
          <w:tblLayout w:type="fixed"/>
          <w:tblLook w:val="04A0"/>
        </w:tblPrEx>
        <w:trPr>
          <w:trHeight w:val="322"/>
        </w:trPr>
        <w:tc>
          <w:tcPr>
            <w:tcW w:w="7500" w:type="dxa"/>
            <w:tcBorders>
              <w:left w:val="single" w:sz="4" w:space="0" w:color="000000"/>
            </w:tcBorders>
            <w:tcMar>
              <w:top w:w="0" w:type="dxa"/>
              <w:left w:w="0" w:type="dxa"/>
              <w:bottom w:w="22" w:type="dxa"/>
              <w:right w:w="0" w:type="dxa"/>
            </w:tcMar>
            <w:vAlign w:val="center"/>
          </w:tcPr>
          <w:p w:rsidR="00665F6A" w14:paraId="1900E8C9" w14:textId="77777777">
            <w:pPr>
              <w:pStyle w:val="Tab1FirstColNonGras"/>
              <w:rPr>
                <w:lang w:val="fr-FR"/>
              </w:rPr>
            </w:pPr>
            <w:r>
              <w:rPr>
                <w:lang w:val="fr-FR"/>
              </w:rPr>
              <w:t>b) Avoirs bancaires</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665F6A" w14:paraId="52EF29EE" w14:textId="77777777">
            <w:pPr>
              <w:pStyle w:val="Tab1LastColNonGras"/>
              <w:rPr>
                <w:lang w:val="fr-FR"/>
              </w:rPr>
            </w:pPr>
            <w:r>
              <w:rPr>
                <w:lang w:val="fr-FR"/>
              </w:rPr>
              <w:t>4 506 853,17</w:t>
            </w:r>
          </w:p>
        </w:tc>
      </w:tr>
      <w:tr w14:paraId="55FF578B" w14:textId="77777777">
        <w:tblPrEx>
          <w:tblW w:w="5000" w:type="pct"/>
          <w:tblLayout w:type="fixed"/>
          <w:tblLook w:val="04A0"/>
        </w:tblPrEx>
        <w:trPr>
          <w:trHeight w:val="322"/>
        </w:trPr>
        <w:tc>
          <w:tcPr>
            <w:tcW w:w="7500" w:type="dxa"/>
            <w:tcBorders>
              <w:left w:val="single" w:sz="4" w:space="0" w:color="000000"/>
            </w:tcBorders>
            <w:tcMar>
              <w:top w:w="0" w:type="dxa"/>
              <w:left w:w="0" w:type="dxa"/>
              <w:bottom w:w="22" w:type="dxa"/>
              <w:right w:w="0" w:type="dxa"/>
            </w:tcMar>
            <w:vAlign w:val="center"/>
          </w:tcPr>
          <w:p w:rsidR="00665F6A" w14:paraId="768A5310" w14:textId="77777777">
            <w:pPr>
              <w:pStyle w:val="Tab1FirstColNonGras"/>
              <w:rPr>
                <w:lang w:val="fr-FR"/>
              </w:rPr>
            </w:pPr>
            <w:r>
              <w:rPr>
                <w:lang w:val="fr-FR"/>
              </w:rPr>
              <w:t>c) Autres actifs détenus par l'OPC</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665F6A" w14:paraId="33A181DA" w14:textId="77777777">
            <w:pPr>
              <w:pStyle w:val="Tab1LastColNonGras"/>
              <w:rPr>
                <w:lang w:val="fr-FR"/>
              </w:rPr>
            </w:pPr>
            <w:r>
              <w:rPr>
                <w:lang w:val="fr-FR"/>
              </w:rPr>
              <w:t>137 923 177,92</w:t>
            </w:r>
          </w:p>
        </w:tc>
      </w:tr>
      <w:tr w14:paraId="74705163" w14:textId="77777777">
        <w:tblPrEx>
          <w:tblW w:w="5000" w:type="pct"/>
          <w:tblLayout w:type="fixed"/>
          <w:tblLook w:val="04A0"/>
        </w:tblPrEx>
        <w:trPr>
          <w:trHeight w:val="322"/>
        </w:trPr>
        <w:tc>
          <w:tcPr>
            <w:tcW w:w="7500" w:type="dxa"/>
            <w:tcBorders>
              <w:left w:val="single" w:sz="4" w:space="0" w:color="000000"/>
            </w:tcBorders>
            <w:tcMar>
              <w:top w:w="0" w:type="dxa"/>
              <w:left w:w="0" w:type="dxa"/>
              <w:bottom w:w="22" w:type="dxa"/>
              <w:right w:w="0" w:type="dxa"/>
            </w:tcMar>
            <w:vAlign w:val="center"/>
          </w:tcPr>
          <w:p w:rsidR="00665F6A" w14:paraId="3FCE570C" w14:textId="77777777">
            <w:pPr>
              <w:pStyle w:val="Tab1FirstColNonGras"/>
              <w:rPr>
                <w:lang w:val="fr-FR"/>
              </w:rPr>
            </w:pPr>
            <w:r>
              <w:rPr>
                <w:lang w:val="fr-FR"/>
              </w:rPr>
              <w:t xml:space="preserve">d) Total des actifs détenus par l'OPC (lignes </w:t>
            </w:r>
            <w:r>
              <w:rPr>
                <w:lang w:val="fr-FR"/>
              </w:rPr>
              <w:t>a+b+c</w:t>
            </w:r>
            <w:r>
              <w:rPr>
                <w:lang w:val="fr-FR"/>
              </w:rPr>
              <w:t>)</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665F6A" w14:paraId="69EE423F" w14:textId="77777777">
            <w:pPr>
              <w:pStyle w:val="Tab1LastColNonGras"/>
              <w:rPr>
                <w:lang w:val="fr-FR"/>
              </w:rPr>
            </w:pPr>
            <w:r>
              <w:rPr>
                <w:lang w:val="fr-FR"/>
              </w:rPr>
              <w:t>898 316 278,90</w:t>
            </w:r>
          </w:p>
        </w:tc>
      </w:tr>
      <w:tr w14:paraId="5CC1B55F" w14:textId="77777777">
        <w:tblPrEx>
          <w:tblW w:w="5000" w:type="pct"/>
          <w:tblLayout w:type="fixed"/>
          <w:tblLook w:val="04A0"/>
        </w:tblPrEx>
        <w:trPr>
          <w:trHeight w:val="322"/>
        </w:trPr>
        <w:tc>
          <w:tcPr>
            <w:tcW w:w="7500" w:type="dxa"/>
            <w:tcBorders>
              <w:left w:val="single" w:sz="4" w:space="0" w:color="000000"/>
            </w:tcBorders>
            <w:tcMar>
              <w:top w:w="0" w:type="dxa"/>
              <w:left w:w="0" w:type="dxa"/>
              <w:bottom w:w="22" w:type="dxa"/>
              <w:right w:w="0" w:type="dxa"/>
            </w:tcMar>
            <w:vAlign w:val="center"/>
          </w:tcPr>
          <w:p w:rsidR="00665F6A" w14:paraId="13EF2F64" w14:textId="77777777">
            <w:pPr>
              <w:pStyle w:val="Tab1FirstColNonGras"/>
              <w:rPr>
                <w:lang w:val="fr-FR"/>
              </w:rPr>
            </w:pPr>
            <w:r>
              <w:rPr>
                <w:lang w:val="fr-FR"/>
              </w:rPr>
              <w:t>e) Passif</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665F6A" w14:paraId="59F9BC82" w14:textId="77777777">
            <w:pPr>
              <w:pStyle w:val="Tab1LastColNonGras"/>
              <w:rPr>
                <w:lang w:val="fr-FR"/>
              </w:rPr>
            </w:pPr>
            <w:r>
              <w:rPr>
                <w:lang w:val="fr-FR"/>
              </w:rPr>
              <w:t>-26 641 656,08</w:t>
            </w:r>
          </w:p>
        </w:tc>
      </w:tr>
      <w:tr w14:paraId="76968FE1" w14:textId="77777777">
        <w:tblPrEx>
          <w:tblW w:w="5000" w:type="pct"/>
          <w:tblLayout w:type="fixed"/>
          <w:tblLook w:val="04A0"/>
        </w:tblPrEx>
        <w:trPr>
          <w:trHeight w:val="322"/>
        </w:trPr>
        <w:tc>
          <w:tcPr>
            <w:tcW w:w="7500" w:type="dxa"/>
            <w:tcBorders>
              <w:left w:val="single" w:sz="4" w:space="0" w:color="000000"/>
              <w:bottom w:val="single" w:sz="4" w:space="0" w:color="000000"/>
            </w:tcBorders>
            <w:tcMar>
              <w:top w:w="0" w:type="dxa"/>
              <w:left w:w="0" w:type="dxa"/>
              <w:bottom w:w="22" w:type="dxa"/>
              <w:right w:w="0" w:type="dxa"/>
            </w:tcMar>
            <w:vAlign w:val="center"/>
          </w:tcPr>
          <w:p w:rsidR="00665F6A" w14:paraId="0E57D7CE" w14:textId="77777777">
            <w:pPr>
              <w:pStyle w:val="Tab1FirstColNonGrasBordureDown"/>
              <w:rPr>
                <w:lang w:val="fr-FR"/>
              </w:rPr>
            </w:pPr>
            <w:r>
              <w:rPr>
                <w:lang w:val="fr-FR"/>
              </w:rPr>
              <w:t xml:space="preserve">f) Valeur nette d'inventaire (lignes </w:t>
            </w:r>
            <w:r>
              <w:rPr>
                <w:lang w:val="fr-FR"/>
              </w:rPr>
              <w:t>d+e</w:t>
            </w:r>
            <w:r>
              <w:rPr>
                <w:lang w:val="fr-FR"/>
              </w:rPr>
              <w:t xml:space="preserve"> = actif net de l'OPC)</w:t>
            </w:r>
          </w:p>
        </w:tc>
        <w:tc>
          <w:tcPr>
            <w:tcW w:w="21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5AFEA897" w14:textId="77777777">
            <w:pPr>
              <w:pStyle w:val="Tab1LastColNonGrasBordureDown"/>
              <w:rPr>
                <w:lang w:val="fr-FR"/>
              </w:rPr>
            </w:pPr>
            <w:r>
              <w:rPr>
                <w:lang w:val="fr-FR"/>
              </w:rPr>
              <w:t>871 674 622,82</w:t>
            </w:r>
          </w:p>
        </w:tc>
      </w:tr>
    </w:tbl>
    <w:p w:rsidR="00665F6A" w14:paraId="091AA194" w14:textId="77777777">
      <w:pPr>
        <w:pStyle w:val="TechnicalBookmark"/>
        <w:rPr>
          <w:lang w:val="fr-FR"/>
        </w:rPr>
      </w:pPr>
    </w:p>
    <w:p w:rsidR="00665F6A" w14:paraId="5DB56189" w14:textId="77777777">
      <w:pPr>
        <w:pStyle w:val="TableNote"/>
        <w:spacing w:before="60" w:after="30"/>
        <w:rPr>
          <w:lang w:val="fr-FR"/>
        </w:rPr>
      </w:pPr>
      <w:r>
        <w:rPr>
          <w:lang w:val="fr-FR"/>
        </w:rPr>
        <w:t>(*) Les montants sont signés</w:t>
      </w:r>
    </w:p>
    <w:p w:rsidR="00665F6A" w14:paraId="126BBC82" w14:textId="77777777">
      <w:pPr>
        <w:pStyle w:val="BreakLine"/>
        <w:rPr>
          <w:lang w:val="fr-FR"/>
        </w:rPr>
      </w:pPr>
      <w:r>
        <w:rPr>
          <w:lang w:val="fr-FR"/>
        </w:rPr>
        <w:t xml:space="preserve"> </w:t>
      </w:r>
    </w:p>
    <w:p w:rsidR="00665F6A" w14:paraId="4A2B84BE" w14:textId="77777777">
      <w:pPr>
        <w:pStyle w:val="TechnicalBookmark"/>
        <w:rPr>
          <w:lang w:val="fr-FR"/>
        </w:rPr>
      </w:pPr>
      <w:r>
        <w:rPr>
          <w:lang w:val="fr-FR"/>
        </w:rPr>
        <w:fldChar w:fldCharType="begin"/>
      </w:r>
      <w:r>
        <w:rPr>
          <w:lang w:val="fr-FR"/>
        </w:rPr>
        <w:instrText xml:space="preserve"> SET EAC3A02FE789419BBD0A17750D1342F6 "" </w:instrText>
      </w:r>
      <w:r>
        <w:rPr>
          <w:lang w:val="fr-FR"/>
        </w:rPr>
        <w:fldChar w:fldCharType="separate"/>
      </w:r>
      <w:bookmarkStart w:id="6" w:name="EAC3A02FE789419BBD0A17750D1342F6"/>
      <w:bookmarkEnd w:id="6"/>
      <w:r>
        <w:rPr>
          <w:lang w:val="fr-FR"/>
        </w:rPr>
        <w:fldChar w:fldCharType="end"/>
      </w:r>
    </w:p>
    <w:p w:rsidR="00665F6A" w14:paraId="02904BBD" w14:textId="77777777">
      <w:pPr>
        <w:pStyle w:val="H1SPACEBEFORE"/>
        <w:ind w:right="2400"/>
        <w:rPr>
          <w:lang w:val="fr-FR"/>
        </w:rPr>
      </w:pPr>
      <w:r>
        <w:rPr>
          <w:lang w:val="fr-FR"/>
        </w:rPr>
        <w:t>|</w:t>
      </w:r>
    </w:p>
    <w:p w:rsidR="00665F6A" w14:paraId="74B6358C" w14:textId="77777777">
      <w:pPr>
        <w:pStyle w:val="H1"/>
        <w:rPr>
          <w:lang w:val="fr-FR"/>
        </w:rPr>
      </w:pPr>
      <w:bookmarkStart w:id="7" w:name="Nombre_de_parts_en_circulation_et_valeur"/>
      <w:bookmarkEnd w:id="7"/>
      <w:r>
        <w:rPr>
          <w:lang w:val="fr-FR"/>
        </w:rPr>
        <w:t>Nombre de parts en circulation et valeur nette d'inventaire par part</w:t>
      </w:r>
    </w:p>
    <w:p w:rsidR="00665F6A" w14:paraId="0D313C4B" w14:textId="77777777">
      <w:pPr>
        <w:pStyle w:val="RefToc1"/>
        <w:rPr>
          <w:lang w:val="fr-FR"/>
        </w:rPr>
      </w:pPr>
      <w:bookmarkStart w:id="8" w:name="BK_5FC29098830DA85CB78F6B7A7A369631"/>
      <w:bookmarkEnd w:id="8"/>
      <w:r>
        <w:rPr>
          <w:lang w:val="fr-FR"/>
        </w:rPr>
        <w:t>Nombre de parts en circulation et valeur nette d'inventaire par part</w:t>
      </w:r>
    </w:p>
    <w:p w:rsidR="00665F6A" w14:paraId="34E2BA2D" w14:textId="77777777">
      <w:pPr>
        <w:pStyle w:val="TechnicalBookmark"/>
        <w:rPr>
          <w:lang w:val="fr-FR"/>
        </w:rPr>
      </w:pPr>
      <w:r>
        <w:rPr>
          <w:lang w:val="fr-FR"/>
        </w:rPr>
        <w:fldChar w:fldCharType="begin"/>
      </w:r>
      <w:r>
        <w:rPr>
          <w:lang w:val="fr-FR"/>
        </w:rPr>
        <w:instrText xml:space="preserve"> SET B9E489D11BD0F2EC0E7BE1A61C2AAC48 "" </w:instrText>
      </w:r>
      <w:r>
        <w:rPr>
          <w:lang w:val="fr-FR"/>
        </w:rPr>
        <w:fldChar w:fldCharType="separate"/>
      </w:r>
      <w:bookmarkStart w:id="9" w:name="B9E489D11BD0F2EC0E7BE1A61C2AAC48"/>
      <w:bookmarkEnd w:id="9"/>
      <w:r>
        <w:rPr>
          <w:lang w:val="fr-FR"/>
        </w:rPr>
        <w:fldChar w:fldCharType="end"/>
      </w:r>
    </w:p>
    <w:p w:rsidR="00665F6A" w14:paraId="790D1B46" w14:textId="77777777">
      <w:pPr>
        <w:pStyle w:val="TechnicalBookmark"/>
        <w:rPr>
          <w:lang w:val="fr-FR"/>
        </w:rPr>
      </w:pPr>
    </w:p>
    <w:tbl>
      <w:tblPr>
        <w:tblW w:w="5000" w:type="pct"/>
        <w:tblLayout w:type="fixed"/>
        <w:tblLook w:val="04A0"/>
      </w:tblPr>
      <w:tblGrid>
        <w:gridCol w:w="3724"/>
        <w:gridCol w:w="1116"/>
        <w:gridCol w:w="1594"/>
        <w:gridCol w:w="1594"/>
        <w:gridCol w:w="1594"/>
      </w:tblGrid>
      <w:tr w14:paraId="34D57F70" w14:textId="77777777">
        <w:tblPrEx>
          <w:tblW w:w="5000" w:type="pct"/>
          <w:tblLayout w:type="fixed"/>
          <w:tblLook w:val="04A0"/>
        </w:tblPrEx>
        <w:trPr>
          <w:trHeight w:val="385"/>
        </w:trPr>
        <w:tc>
          <w:tcPr>
            <w:tcW w:w="3740"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665F6A" w14:paraId="06DC3ED9" w14:textId="77777777">
            <w:pPr>
              <w:pStyle w:val="EnteteTabFirstColBordureCentre"/>
              <w:rPr>
                <w:lang w:val="fr-FR"/>
              </w:rPr>
            </w:pPr>
            <w:r>
              <w:rPr>
                <w:lang w:val="fr-FR"/>
              </w:rPr>
              <w:t>Part</w:t>
            </w:r>
          </w:p>
        </w:tc>
        <w:tc>
          <w:tcPr>
            <w:tcW w:w="112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4A63CC65" w14:textId="77777777">
            <w:pPr>
              <w:pStyle w:val="EnteteTabMiddleColBordure"/>
              <w:rPr>
                <w:lang w:val="fr-FR"/>
              </w:rPr>
            </w:pPr>
            <w:r>
              <w:rPr>
                <w:lang w:val="fr-FR"/>
              </w:rPr>
              <w:t>Type de part</w:t>
            </w:r>
          </w:p>
        </w:tc>
        <w:tc>
          <w:tcPr>
            <w:tcW w:w="16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71A5160E" w14:textId="77777777">
            <w:pPr>
              <w:pStyle w:val="EnteteTabMiddleColBordure"/>
              <w:rPr>
                <w:lang w:val="fr-FR"/>
              </w:rPr>
            </w:pPr>
            <w:r>
              <w:rPr>
                <w:lang w:val="fr-FR"/>
              </w:rPr>
              <w:t>Actif net de la part</w:t>
            </w:r>
          </w:p>
        </w:tc>
        <w:tc>
          <w:tcPr>
            <w:tcW w:w="16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654C0F58" w14:textId="77777777">
            <w:pPr>
              <w:pStyle w:val="EnteteTabMiddleColBordure"/>
              <w:spacing w:line="184" w:lineRule="exact"/>
              <w:rPr>
                <w:lang w:val="fr-FR"/>
              </w:rPr>
            </w:pPr>
            <w:r>
              <w:rPr>
                <w:lang w:val="fr-FR"/>
              </w:rPr>
              <w:t>Nombre de parts en circulation</w:t>
            </w:r>
          </w:p>
        </w:tc>
        <w:tc>
          <w:tcPr>
            <w:tcW w:w="160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665F6A" w14:paraId="31F59157" w14:textId="77777777">
            <w:pPr>
              <w:pStyle w:val="EnteteTabLastColBordure"/>
              <w:spacing w:line="184" w:lineRule="exact"/>
              <w:rPr>
                <w:lang w:val="fr-FR"/>
              </w:rPr>
            </w:pPr>
            <w:r>
              <w:rPr>
                <w:lang w:val="fr-FR"/>
              </w:rPr>
              <w:t>Valeur nette d'inventaire par part</w:t>
            </w:r>
          </w:p>
        </w:tc>
      </w:tr>
      <w:tr w14:paraId="207700B9" w14:textId="77777777">
        <w:tblPrEx>
          <w:tblW w:w="5000" w:type="pct"/>
          <w:tblLayout w:type="fixed"/>
          <w:tblLook w:val="04A0"/>
        </w:tblPrEx>
        <w:trPr>
          <w:trHeight w:val="362"/>
        </w:trPr>
        <w:tc>
          <w:tcPr>
            <w:tcW w:w="3740" w:type="dxa"/>
            <w:tcBorders>
              <w:left w:val="single" w:sz="4" w:space="0" w:color="000000"/>
              <w:bottom w:val="single" w:sz="4" w:space="0" w:color="000000"/>
            </w:tcBorders>
            <w:tcMar>
              <w:top w:w="0" w:type="dxa"/>
              <w:left w:w="0" w:type="dxa"/>
              <w:bottom w:w="22" w:type="dxa"/>
              <w:right w:w="0" w:type="dxa"/>
            </w:tcMar>
            <w:vAlign w:val="center"/>
          </w:tcPr>
          <w:p w:rsidR="00665F6A" w14:paraId="7D86B470" w14:textId="77777777">
            <w:pPr>
              <w:pStyle w:val="Tab1FirstColNonGrasBordureDown"/>
              <w:rPr>
                <w:lang w:val="fr-FR"/>
              </w:rPr>
            </w:pPr>
            <w:r>
              <w:rPr>
                <w:lang w:val="fr-FR"/>
              </w:rPr>
              <w:t>AMUNDI DYNAMIQUE CLIMAT I-C en EUR</w:t>
            </w:r>
          </w:p>
        </w:tc>
        <w:tc>
          <w:tcPr>
            <w:tcW w:w="112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33C53B34" w14:textId="77777777">
            <w:pPr>
              <w:pStyle w:val="Tab1MiddleColNonGrasBordureDownCentre"/>
              <w:rPr>
                <w:lang w:val="fr-FR"/>
              </w:rPr>
            </w:pPr>
            <w:r>
              <w:rPr>
                <w:lang w:val="fr-FR"/>
              </w:rPr>
              <w:t>C</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307CFFF3" w14:textId="77777777">
            <w:pPr>
              <w:pStyle w:val="Tab1MiddleColNonGrasBordureDown"/>
              <w:rPr>
                <w:lang w:val="fr-FR"/>
              </w:rPr>
            </w:pPr>
            <w:r>
              <w:rPr>
                <w:lang w:val="fr-FR"/>
              </w:rPr>
              <w:t>478 934,43</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4673E0BF" w14:textId="77777777">
            <w:pPr>
              <w:pStyle w:val="Tab1MiddleColNonGrasBordureDown"/>
              <w:rPr>
                <w:lang w:val="fr-FR"/>
              </w:rPr>
            </w:pPr>
            <w:r>
              <w:rPr>
                <w:lang w:val="fr-FR"/>
              </w:rPr>
              <w:t>24,41367</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6681E690" w14:textId="77777777">
            <w:pPr>
              <w:pStyle w:val="Tab1LastColNonGrasBordureDown"/>
              <w:rPr>
                <w:lang w:val="fr-FR"/>
              </w:rPr>
            </w:pPr>
            <w:r>
              <w:rPr>
                <w:lang w:val="fr-FR"/>
              </w:rPr>
              <w:t>19 617,46</w:t>
            </w:r>
          </w:p>
        </w:tc>
      </w:tr>
      <w:tr w14:paraId="6C862179" w14:textId="77777777">
        <w:tblPrEx>
          <w:tblW w:w="5000" w:type="pct"/>
          <w:tblLayout w:type="fixed"/>
          <w:tblLook w:val="04A0"/>
        </w:tblPrEx>
        <w:trPr>
          <w:trHeight w:val="362"/>
        </w:trPr>
        <w:tc>
          <w:tcPr>
            <w:tcW w:w="3740" w:type="dxa"/>
            <w:tcBorders>
              <w:left w:val="single" w:sz="4" w:space="0" w:color="000000"/>
              <w:bottom w:val="single" w:sz="4" w:space="0" w:color="000000"/>
            </w:tcBorders>
            <w:tcMar>
              <w:top w:w="0" w:type="dxa"/>
              <w:left w:w="0" w:type="dxa"/>
              <w:bottom w:w="22" w:type="dxa"/>
              <w:right w:w="0" w:type="dxa"/>
            </w:tcMar>
            <w:vAlign w:val="center"/>
          </w:tcPr>
          <w:p w:rsidR="00665F6A" w14:paraId="10638DF4" w14:textId="77777777">
            <w:pPr>
              <w:pStyle w:val="Tab1FirstColNonGrasBordureDown"/>
              <w:rPr>
                <w:lang w:val="fr-FR"/>
              </w:rPr>
            </w:pPr>
            <w:r>
              <w:rPr>
                <w:lang w:val="fr-FR"/>
              </w:rPr>
              <w:t>AMUNDI DYNAMIQUE CLIMAT I USD-D en USD</w:t>
            </w:r>
          </w:p>
        </w:tc>
        <w:tc>
          <w:tcPr>
            <w:tcW w:w="112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56498DD3" w14:textId="26D07490">
            <w:pPr>
              <w:pStyle w:val="Tab1MiddleColNonGrasBordureDownCentre"/>
              <w:rPr>
                <w:lang w:val="fr-FR"/>
              </w:rPr>
            </w:pPr>
            <w:r>
              <w:rPr>
                <w:lang w:val="fr-FR"/>
              </w:rPr>
              <w:t>D</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5ED2BCBB" w14:textId="77777777">
            <w:pPr>
              <w:pStyle w:val="Tab1MiddleColNonGrasBordureDown"/>
              <w:rPr>
                <w:lang w:val="fr-FR"/>
              </w:rPr>
            </w:pPr>
            <w:r>
              <w:rPr>
                <w:lang w:val="fr-FR"/>
              </w:rPr>
              <w:t>13 122,54</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559F2D0C" w14:textId="77777777">
            <w:pPr>
              <w:pStyle w:val="Tab1MiddleColNonGrasBordureDown"/>
              <w:rPr>
                <w:lang w:val="fr-FR"/>
              </w:rPr>
            </w:pPr>
            <w:r>
              <w:rPr>
                <w:lang w:val="fr-FR"/>
              </w:rPr>
              <w:t>1,000</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568FFA67" w14:textId="77777777">
            <w:pPr>
              <w:pStyle w:val="Tab1LastColNonGrasBordureDown"/>
              <w:rPr>
                <w:lang w:val="fr-FR"/>
              </w:rPr>
            </w:pPr>
            <w:r>
              <w:rPr>
                <w:lang w:val="fr-FR"/>
              </w:rPr>
              <w:t>13 122,54</w:t>
            </w:r>
          </w:p>
        </w:tc>
      </w:tr>
      <w:tr w14:paraId="5C492FF9" w14:textId="77777777">
        <w:tblPrEx>
          <w:tblW w:w="5000" w:type="pct"/>
          <w:tblLayout w:type="fixed"/>
          <w:tblLook w:val="04A0"/>
        </w:tblPrEx>
        <w:trPr>
          <w:trHeight w:val="362"/>
        </w:trPr>
        <w:tc>
          <w:tcPr>
            <w:tcW w:w="3740" w:type="dxa"/>
            <w:tcBorders>
              <w:left w:val="single" w:sz="4" w:space="0" w:color="000000"/>
              <w:bottom w:val="single" w:sz="4" w:space="0" w:color="000000"/>
            </w:tcBorders>
            <w:tcMar>
              <w:top w:w="0" w:type="dxa"/>
              <w:left w:w="0" w:type="dxa"/>
              <w:bottom w:w="22" w:type="dxa"/>
              <w:right w:w="0" w:type="dxa"/>
            </w:tcMar>
            <w:vAlign w:val="center"/>
          </w:tcPr>
          <w:p w:rsidR="00665F6A" w14:paraId="70BF19E9" w14:textId="77777777">
            <w:pPr>
              <w:pStyle w:val="Tab1FirstColNonGrasBordureDown"/>
              <w:rPr>
                <w:lang w:val="fr-FR"/>
              </w:rPr>
            </w:pPr>
            <w:r>
              <w:rPr>
                <w:lang w:val="fr-FR"/>
              </w:rPr>
              <w:t>AMUNDI DYNAMIQUE CLIMAT P-C en EUR</w:t>
            </w:r>
          </w:p>
        </w:tc>
        <w:tc>
          <w:tcPr>
            <w:tcW w:w="112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6E5202B1" w14:textId="77777777">
            <w:pPr>
              <w:pStyle w:val="Tab1MiddleColNonGrasBordureDownCentre"/>
              <w:rPr>
                <w:lang w:val="fr-FR"/>
              </w:rPr>
            </w:pPr>
            <w:r>
              <w:rPr>
                <w:lang w:val="fr-FR"/>
              </w:rPr>
              <w:t>C</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5B3E34AA" w14:textId="77777777">
            <w:pPr>
              <w:pStyle w:val="Tab1MiddleColNonGrasBordureDown"/>
              <w:rPr>
                <w:lang w:val="fr-FR"/>
              </w:rPr>
            </w:pPr>
            <w:r>
              <w:rPr>
                <w:lang w:val="fr-FR"/>
              </w:rPr>
              <w:t>43 874 343,99</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7C773B0A" w14:textId="77777777">
            <w:pPr>
              <w:pStyle w:val="Tab1MiddleColNonGrasBordureDown"/>
              <w:rPr>
                <w:lang w:val="fr-FR"/>
              </w:rPr>
            </w:pPr>
            <w:r>
              <w:rPr>
                <w:lang w:val="fr-FR"/>
              </w:rPr>
              <w:t>230 241,661</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0520F44F" w14:textId="77777777">
            <w:pPr>
              <w:pStyle w:val="Tab1LastColNonGrasBordureDown"/>
              <w:rPr>
                <w:lang w:val="fr-FR"/>
              </w:rPr>
            </w:pPr>
            <w:r>
              <w:rPr>
                <w:lang w:val="fr-FR"/>
              </w:rPr>
              <w:t>190,55</w:t>
            </w:r>
          </w:p>
        </w:tc>
      </w:tr>
      <w:tr w14:paraId="7962D870" w14:textId="77777777">
        <w:tblPrEx>
          <w:tblW w:w="5000" w:type="pct"/>
          <w:tblLayout w:type="fixed"/>
          <w:tblLook w:val="04A0"/>
        </w:tblPrEx>
        <w:trPr>
          <w:trHeight w:val="362"/>
        </w:trPr>
        <w:tc>
          <w:tcPr>
            <w:tcW w:w="3740" w:type="dxa"/>
            <w:tcBorders>
              <w:left w:val="single" w:sz="4" w:space="0" w:color="000000"/>
              <w:bottom w:val="single" w:sz="4" w:space="0" w:color="000000"/>
            </w:tcBorders>
            <w:tcMar>
              <w:top w:w="0" w:type="dxa"/>
              <w:left w:w="0" w:type="dxa"/>
              <w:bottom w:w="22" w:type="dxa"/>
              <w:right w:w="0" w:type="dxa"/>
            </w:tcMar>
            <w:vAlign w:val="center"/>
          </w:tcPr>
          <w:p w:rsidR="00665F6A" w14:paraId="7EC242EA" w14:textId="77777777">
            <w:pPr>
              <w:pStyle w:val="Tab1FirstColNonGrasBordureDown"/>
              <w:rPr>
                <w:lang w:val="fr-FR"/>
              </w:rPr>
            </w:pPr>
            <w:r>
              <w:rPr>
                <w:lang w:val="fr-FR"/>
              </w:rPr>
              <w:t>AMUNDI DYNAMIQUE CLIMAT PERI-C en EUR</w:t>
            </w:r>
          </w:p>
        </w:tc>
        <w:tc>
          <w:tcPr>
            <w:tcW w:w="112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7D8DF494" w14:textId="77777777">
            <w:pPr>
              <w:pStyle w:val="Tab1MiddleColNonGrasBordureDownCentre"/>
              <w:rPr>
                <w:lang w:val="fr-FR"/>
              </w:rPr>
            </w:pPr>
            <w:r>
              <w:rPr>
                <w:lang w:val="fr-FR"/>
              </w:rPr>
              <w:t>C</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49ECCF6C" w14:textId="77777777">
            <w:pPr>
              <w:pStyle w:val="Tab1MiddleColNonGrasBordureDown"/>
              <w:rPr>
                <w:lang w:val="fr-FR"/>
              </w:rPr>
            </w:pPr>
            <w:r>
              <w:rPr>
                <w:lang w:val="fr-FR"/>
              </w:rPr>
              <w:t>827 309 280,19</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1CDE2D3D" w14:textId="77777777">
            <w:pPr>
              <w:pStyle w:val="Tab1MiddleColNonGrasBordureDown"/>
              <w:rPr>
                <w:lang w:val="fr-FR"/>
              </w:rPr>
            </w:pPr>
            <w:r>
              <w:rPr>
                <w:lang w:val="fr-FR"/>
              </w:rPr>
              <w:t>4 938 391,260</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127A502F" w14:textId="77777777">
            <w:pPr>
              <w:pStyle w:val="Tab1LastColNonGrasBordureDown"/>
              <w:rPr>
                <w:lang w:val="fr-FR"/>
              </w:rPr>
            </w:pPr>
            <w:r>
              <w:rPr>
                <w:lang w:val="fr-FR"/>
              </w:rPr>
              <w:t>167,52</w:t>
            </w:r>
          </w:p>
        </w:tc>
      </w:tr>
      <w:tr w14:paraId="7D846702" w14:textId="77777777">
        <w:tblPrEx>
          <w:tblW w:w="5000" w:type="pct"/>
          <w:tblLayout w:type="fixed"/>
          <w:tblLook w:val="04A0"/>
        </w:tblPrEx>
        <w:trPr>
          <w:trHeight w:val="362"/>
        </w:trPr>
        <w:tc>
          <w:tcPr>
            <w:tcW w:w="3740" w:type="dxa"/>
            <w:tcBorders>
              <w:left w:val="single" w:sz="4" w:space="0" w:color="000000"/>
              <w:bottom w:val="single" w:sz="4" w:space="0" w:color="000000"/>
            </w:tcBorders>
            <w:tcMar>
              <w:top w:w="0" w:type="dxa"/>
              <w:left w:w="0" w:type="dxa"/>
              <w:bottom w:w="22" w:type="dxa"/>
              <w:right w:w="0" w:type="dxa"/>
            </w:tcMar>
            <w:vAlign w:val="center"/>
          </w:tcPr>
          <w:p w:rsidR="00665F6A" w14:paraId="601637D2" w14:textId="77777777">
            <w:pPr>
              <w:pStyle w:val="Tab1FirstColNonGrasBordureDown"/>
              <w:rPr>
                <w:lang w:val="fr-FR"/>
              </w:rPr>
            </w:pPr>
            <w:r>
              <w:rPr>
                <w:lang w:val="fr-FR"/>
              </w:rPr>
              <w:t>AMUNDI DYNAMIQUE CLIMAT R-C en EUR</w:t>
            </w:r>
          </w:p>
        </w:tc>
        <w:tc>
          <w:tcPr>
            <w:tcW w:w="112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4F686C4C" w14:textId="77777777">
            <w:pPr>
              <w:pStyle w:val="Tab1MiddleColNonGrasBordureDownCentre"/>
              <w:rPr>
                <w:lang w:val="fr-FR"/>
              </w:rPr>
            </w:pPr>
            <w:r>
              <w:rPr>
                <w:lang w:val="fr-FR"/>
              </w:rPr>
              <w:t>C</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740F86DC" w14:textId="77777777">
            <w:pPr>
              <w:pStyle w:val="Tab1MiddleColNonGrasBordureDown"/>
              <w:rPr>
                <w:lang w:val="fr-FR"/>
              </w:rPr>
            </w:pPr>
            <w:r>
              <w:rPr>
                <w:lang w:val="fr-FR"/>
              </w:rPr>
              <w:t>120,36</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12B58B4E" w14:textId="77777777">
            <w:pPr>
              <w:pStyle w:val="Tab1MiddleColNonGrasBordureDown"/>
              <w:rPr>
                <w:lang w:val="fr-FR"/>
              </w:rPr>
            </w:pPr>
            <w:r>
              <w:rPr>
                <w:lang w:val="fr-FR"/>
              </w:rPr>
              <w:t>1,000</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59ADD9AB" w14:textId="77777777">
            <w:pPr>
              <w:pStyle w:val="Tab1LastColNonGrasBordureDown"/>
              <w:rPr>
                <w:lang w:val="fr-FR"/>
              </w:rPr>
            </w:pPr>
            <w:r>
              <w:rPr>
                <w:lang w:val="fr-FR"/>
              </w:rPr>
              <w:t>120,36</w:t>
            </w:r>
          </w:p>
        </w:tc>
      </w:tr>
      <w:tr w14:paraId="575A6738" w14:textId="77777777">
        <w:tblPrEx>
          <w:tblW w:w="5000" w:type="pct"/>
          <w:tblLayout w:type="fixed"/>
          <w:tblLook w:val="04A0"/>
        </w:tblPrEx>
        <w:trPr>
          <w:trHeight w:val="362"/>
        </w:trPr>
        <w:tc>
          <w:tcPr>
            <w:tcW w:w="3740" w:type="dxa"/>
            <w:tcBorders>
              <w:left w:val="single" w:sz="4" w:space="0" w:color="000000"/>
              <w:bottom w:val="single" w:sz="4" w:space="0" w:color="000000"/>
            </w:tcBorders>
            <w:tcMar>
              <w:top w:w="0" w:type="dxa"/>
              <w:left w:w="0" w:type="dxa"/>
              <w:bottom w:w="22" w:type="dxa"/>
              <w:right w:w="0" w:type="dxa"/>
            </w:tcMar>
            <w:vAlign w:val="center"/>
          </w:tcPr>
          <w:p w:rsidR="00665F6A" w14:paraId="5B70BB86" w14:textId="77777777">
            <w:pPr>
              <w:pStyle w:val="Tab1FirstColNonGrasBordureDown"/>
              <w:rPr>
                <w:lang w:val="fr-FR"/>
              </w:rPr>
            </w:pPr>
            <w:r>
              <w:rPr>
                <w:lang w:val="fr-FR"/>
              </w:rPr>
              <w:t>AMUNDI DYNAMIQUE CLIMAT S2-C en EUR</w:t>
            </w:r>
          </w:p>
        </w:tc>
        <w:tc>
          <w:tcPr>
            <w:tcW w:w="112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0ED6F101" w14:textId="77777777">
            <w:pPr>
              <w:pStyle w:val="Tab1MiddleColNonGrasBordureDownCentre"/>
              <w:rPr>
                <w:lang w:val="fr-FR"/>
              </w:rPr>
            </w:pPr>
            <w:r>
              <w:rPr>
                <w:lang w:val="fr-FR"/>
              </w:rPr>
              <w:t>C</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66E8675D" w14:textId="77777777">
            <w:pPr>
              <w:pStyle w:val="Tab1MiddleColNonGrasBordureDown"/>
              <w:rPr>
                <w:lang w:val="fr-FR"/>
              </w:rPr>
            </w:pPr>
            <w:r>
              <w:rPr>
                <w:lang w:val="fr-FR"/>
              </w:rPr>
              <w:t>201,19</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7CD236DE" w14:textId="77777777">
            <w:pPr>
              <w:pStyle w:val="Tab1MiddleColNonGrasBordureDown"/>
              <w:rPr>
                <w:lang w:val="fr-FR"/>
              </w:rPr>
            </w:pPr>
            <w:r>
              <w:rPr>
                <w:lang w:val="fr-FR"/>
              </w:rPr>
              <w:t>1,000</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278FEBEB" w14:textId="77777777">
            <w:pPr>
              <w:pStyle w:val="Tab1LastColNonGrasBordureDown"/>
              <w:rPr>
                <w:lang w:val="fr-FR"/>
              </w:rPr>
            </w:pPr>
            <w:r>
              <w:rPr>
                <w:lang w:val="fr-FR"/>
              </w:rPr>
              <w:t>201,19</w:t>
            </w:r>
          </w:p>
        </w:tc>
      </w:tr>
      <w:tr w14:paraId="5127CAFC" w14:textId="77777777">
        <w:tblPrEx>
          <w:tblW w:w="5000" w:type="pct"/>
          <w:tblLayout w:type="fixed"/>
          <w:tblLook w:val="04A0"/>
        </w:tblPrEx>
        <w:trPr>
          <w:trHeight w:val="362"/>
        </w:trPr>
        <w:tc>
          <w:tcPr>
            <w:tcW w:w="3740" w:type="dxa"/>
            <w:tcBorders>
              <w:left w:val="single" w:sz="4" w:space="0" w:color="000000"/>
              <w:bottom w:val="single" w:sz="4" w:space="0" w:color="000000"/>
            </w:tcBorders>
            <w:tcMar>
              <w:top w:w="0" w:type="dxa"/>
              <w:left w:w="0" w:type="dxa"/>
              <w:bottom w:w="22" w:type="dxa"/>
              <w:right w:w="0" w:type="dxa"/>
            </w:tcMar>
            <w:vAlign w:val="center"/>
          </w:tcPr>
          <w:p w:rsidR="00665F6A" w14:paraId="4236A8CF" w14:textId="77777777">
            <w:pPr>
              <w:pStyle w:val="Tab1FirstColNonGrasBordureDown"/>
              <w:rPr>
                <w:lang w:val="fr-FR"/>
              </w:rPr>
            </w:pPr>
            <w:r>
              <w:rPr>
                <w:lang w:val="fr-FR"/>
              </w:rPr>
              <w:t>AMUNDI DYNAMIQUE CLIMAT S2-D en EUR</w:t>
            </w:r>
          </w:p>
        </w:tc>
        <w:tc>
          <w:tcPr>
            <w:tcW w:w="112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45F6E265" w14:textId="26147F6C">
            <w:pPr>
              <w:pStyle w:val="Tab1MiddleColNonGrasBordureDownCentre"/>
              <w:rPr>
                <w:lang w:val="fr-FR"/>
              </w:rPr>
            </w:pPr>
            <w:r>
              <w:rPr>
                <w:lang w:val="fr-FR"/>
              </w:rPr>
              <w:t>D</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2B580453" w14:textId="77777777">
            <w:pPr>
              <w:pStyle w:val="Tab1MiddleColNonGrasBordureDown"/>
              <w:rPr>
                <w:lang w:val="fr-FR"/>
              </w:rPr>
            </w:pPr>
            <w:r>
              <w:rPr>
                <w:lang w:val="fr-FR"/>
              </w:rPr>
              <w:t>189,60</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6AAAB081" w14:textId="77777777">
            <w:pPr>
              <w:pStyle w:val="Tab1MiddleColNonGrasBordureDown"/>
              <w:rPr>
                <w:lang w:val="fr-FR"/>
              </w:rPr>
            </w:pPr>
            <w:r>
              <w:rPr>
                <w:lang w:val="fr-FR"/>
              </w:rPr>
              <w:t>1,000</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3142223A" w14:textId="77777777">
            <w:pPr>
              <w:pStyle w:val="Tab1LastColNonGrasBordureDown"/>
              <w:rPr>
                <w:lang w:val="fr-FR"/>
              </w:rPr>
            </w:pPr>
            <w:r>
              <w:rPr>
                <w:lang w:val="fr-FR"/>
              </w:rPr>
              <w:t>189,60</w:t>
            </w:r>
          </w:p>
        </w:tc>
      </w:tr>
    </w:tbl>
    <w:p w:rsidR="00665F6A" w14:paraId="7EA2FD0F" w14:textId="77777777">
      <w:pPr>
        <w:pStyle w:val="TechnicalBookmark"/>
        <w:rPr>
          <w:lang w:val="fr-FR"/>
        </w:rPr>
        <w:sectPr>
          <w:headerReference w:type="default" r:id="rId7"/>
          <w:footerReference w:type="default" r:id="rId8"/>
          <w:pgSz w:w="11900" w:h="16840"/>
          <w:pgMar w:top="2154" w:right="1134" w:bottom="1134" w:left="1134" w:header="400" w:footer="400" w:gutter="0"/>
          <w:cols w:space="720"/>
        </w:sectPr>
      </w:pPr>
    </w:p>
    <w:p w:rsidR="00665F6A" w14:paraId="4DD32EA5" w14:textId="77777777">
      <w:pPr>
        <w:spacing w:line="15" w:lineRule="exact"/>
        <w:rPr>
          <w:sz w:val="2"/>
        </w:rPr>
      </w:pPr>
    </w:p>
    <w:p w:rsidR="00665F6A" w14:paraId="39B15612" w14:textId="77777777">
      <w:pPr>
        <w:pStyle w:val="TechnicalBookmark"/>
        <w:rPr>
          <w:lang w:val="fr-FR"/>
        </w:rPr>
      </w:pPr>
      <w:r>
        <w:rPr>
          <w:lang w:val="fr-FR"/>
        </w:rPr>
        <w:fldChar w:fldCharType="begin"/>
      </w:r>
      <w:r>
        <w:rPr>
          <w:lang w:val="fr-FR"/>
        </w:rPr>
        <w:instrText xml:space="preserve"> SET BFA9999447567133A02FEED8FF6DEA7B "" </w:instrText>
      </w:r>
      <w:r>
        <w:rPr>
          <w:lang w:val="fr-FR"/>
        </w:rPr>
        <w:fldChar w:fldCharType="separate"/>
      </w:r>
      <w:bookmarkStart w:id="10" w:name="BFA9999447567133A02FEED8FF6DEA7B"/>
      <w:bookmarkEnd w:id="10"/>
      <w:r>
        <w:rPr>
          <w:lang w:val="fr-FR"/>
        </w:rPr>
        <w:fldChar w:fldCharType="end"/>
      </w:r>
    </w:p>
    <w:p w:rsidR="00665F6A" w14:paraId="633FBA1E" w14:textId="77777777">
      <w:pPr>
        <w:pStyle w:val="H1"/>
        <w:rPr>
          <w:lang w:val="fr-FR"/>
        </w:rPr>
      </w:pPr>
      <w:bookmarkStart w:id="11" w:name="Eléments_du_portefeuille_titres"/>
      <w:bookmarkEnd w:id="11"/>
      <w:r>
        <w:rPr>
          <w:lang w:val="fr-FR"/>
        </w:rPr>
        <w:t>Eléments du portefeuille titres</w:t>
      </w:r>
    </w:p>
    <w:p w:rsidR="00665F6A" w14:paraId="1ED3F8FA" w14:textId="77777777">
      <w:pPr>
        <w:pStyle w:val="RefToc1"/>
        <w:rPr>
          <w:lang w:val="fr-FR"/>
        </w:rPr>
      </w:pPr>
      <w:bookmarkStart w:id="12" w:name="BK_087A59EF53C1FBD2097E123C1ABCE783"/>
      <w:bookmarkEnd w:id="12"/>
      <w:r>
        <w:rPr>
          <w:lang w:val="fr-FR"/>
        </w:rPr>
        <w:t>Eléments du portefeuille titres</w:t>
      </w:r>
    </w:p>
    <w:p w:rsidR="00665F6A" w14:paraId="45034DC3" w14:textId="77777777">
      <w:pPr>
        <w:pStyle w:val="TechnicalBookmark"/>
        <w:rPr>
          <w:lang w:val="fr-FR"/>
        </w:rPr>
      </w:pPr>
      <w:r>
        <w:rPr>
          <w:lang w:val="fr-FR"/>
        </w:rPr>
        <w:fldChar w:fldCharType="begin"/>
      </w:r>
      <w:r>
        <w:rPr>
          <w:lang w:val="fr-FR"/>
        </w:rPr>
        <w:instrText xml:space="preserve"> SET 5EED25C6DEC263DB1662FA8160C59264 "" </w:instrText>
      </w:r>
      <w:r>
        <w:rPr>
          <w:lang w:val="fr-FR"/>
        </w:rPr>
        <w:fldChar w:fldCharType="separate"/>
      </w:r>
      <w:bookmarkStart w:id="13" w:name="5EED25C6DEC263DB1662FA8160C59264"/>
      <w:bookmarkEnd w:id="13"/>
      <w:r>
        <w:rPr>
          <w:lang w:val="fr-FR"/>
        </w:rPr>
        <w:fldChar w:fldCharType="end"/>
      </w:r>
    </w:p>
    <w:p w:rsidR="00665F6A" w14:paraId="2ACAFB7F" w14:textId="77777777">
      <w:pPr>
        <w:pStyle w:val="TechnicalBookmark"/>
        <w:rPr>
          <w:lang w:val="fr-FR"/>
        </w:rPr>
      </w:pPr>
    </w:p>
    <w:tbl>
      <w:tblPr>
        <w:tblW w:w="5000" w:type="pct"/>
        <w:tblLayout w:type="fixed"/>
        <w:tblLook w:val="04A0"/>
      </w:tblPr>
      <w:tblGrid>
        <w:gridCol w:w="5717"/>
        <w:gridCol w:w="1953"/>
        <w:gridCol w:w="1952"/>
      </w:tblGrid>
      <w:tr w14:paraId="46D6220D" w14:textId="77777777">
        <w:tblPrEx>
          <w:tblW w:w="5000" w:type="pct"/>
          <w:tblLayout w:type="fixed"/>
          <w:tblLook w:val="04A0"/>
        </w:tblPrEx>
        <w:trPr>
          <w:trHeight w:val="385"/>
        </w:trPr>
        <w:tc>
          <w:tcPr>
            <w:tcW w:w="5740"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665F6A" w14:paraId="481EFFD1" w14:textId="77777777">
            <w:pPr>
              <w:pStyle w:val="EnteteTabFirstColBordureCentre"/>
              <w:rPr>
                <w:lang w:val="fr-FR"/>
              </w:rPr>
            </w:pPr>
            <w:r>
              <w:rPr>
                <w:lang w:val="fr-FR"/>
              </w:rPr>
              <w:t>Eléments du portefeuille titres</w:t>
            </w:r>
          </w:p>
        </w:tc>
        <w:tc>
          <w:tcPr>
            <w:tcW w:w="19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6848D61B" w14:textId="77777777">
            <w:pPr>
              <w:pStyle w:val="EnteteTabMiddleColBordure"/>
              <w:spacing w:line="184" w:lineRule="exact"/>
              <w:rPr>
                <w:lang w:val="fr-FR"/>
              </w:rPr>
            </w:pPr>
            <w:r>
              <w:rPr>
                <w:lang w:val="fr-FR"/>
              </w:rPr>
              <w:t>Pourcentage actif net (*)</w:t>
            </w:r>
          </w:p>
        </w:tc>
        <w:tc>
          <w:tcPr>
            <w:tcW w:w="196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665F6A" w14:paraId="4D4ABA33" w14:textId="77777777">
            <w:pPr>
              <w:pStyle w:val="EnteteTabLastColBordure"/>
              <w:spacing w:line="184" w:lineRule="exact"/>
              <w:rPr>
                <w:lang w:val="fr-FR"/>
              </w:rPr>
            </w:pPr>
            <w:r>
              <w:rPr>
                <w:lang w:val="fr-FR"/>
              </w:rPr>
              <w:t>Pourcentage total des actifs (**)</w:t>
            </w:r>
          </w:p>
        </w:tc>
      </w:tr>
      <w:tr w14:paraId="3CB40886" w14:textId="77777777">
        <w:tblPrEx>
          <w:tblW w:w="5000" w:type="pct"/>
          <w:tblLayout w:type="fixed"/>
          <w:tblLook w:val="04A0"/>
        </w:tblPrEx>
        <w:trPr>
          <w:trHeight w:val="562"/>
        </w:trPr>
        <w:tc>
          <w:tcPr>
            <w:tcW w:w="5740" w:type="dxa"/>
            <w:tcBorders>
              <w:left w:val="single" w:sz="4" w:space="0" w:color="000000"/>
            </w:tcBorders>
            <w:tcMar>
              <w:top w:w="0" w:type="dxa"/>
              <w:left w:w="0" w:type="dxa"/>
              <w:bottom w:w="22" w:type="dxa"/>
              <w:right w:w="0" w:type="dxa"/>
            </w:tcMar>
            <w:vAlign w:val="center"/>
          </w:tcPr>
          <w:p w:rsidR="00665F6A" w14:paraId="1FE5194D" w14:textId="77777777">
            <w:pPr>
              <w:pStyle w:val="Tab1FirstColNonGras"/>
              <w:rPr>
                <w:lang w:val="fr-FR"/>
              </w:rPr>
            </w:pPr>
            <w:r>
              <w:rPr>
                <w:lang w:val="fr-FR"/>
              </w:rPr>
              <w:t>A) Les titres financiers éligibles et les instruments du marché monétaire admis à la négociation sur un marché réglementé au sens de l'article L. 422-1 du code monétaire et financier.</w:t>
            </w:r>
          </w:p>
        </w:tc>
        <w:tc>
          <w:tcPr>
            <w:tcW w:w="1960" w:type="dxa"/>
            <w:tcBorders>
              <w:left w:val="single" w:sz="4" w:space="0" w:color="000000"/>
              <w:right w:val="single" w:sz="4" w:space="0" w:color="000000"/>
            </w:tcBorders>
            <w:tcMar>
              <w:top w:w="0" w:type="dxa"/>
              <w:left w:w="0" w:type="dxa"/>
              <w:bottom w:w="0" w:type="dxa"/>
              <w:right w:w="0" w:type="dxa"/>
            </w:tcMar>
            <w:vAlign w:val="center"/>
          </w:tcPr>
          <w:p w:rsidR="00665F6A" w14:paraId="33086AE0" w14:textId="77777777">
            <w:pPr>
              <w:pStyle w:val="Tab1MiddleColNonGras"/>
              <w:rPr>
                <w:lang w:val="fr-FR"/>
              </w:rPr>
            </w:pPr>
            <w:r>
              <w:rPr>
                <w:lang w:val="fr-FR"/>
              </w:rPr>
              <w:t>24,71</w:t>
            </w:r>
          </w:p>
        </w:tc>
        <w:tc>
          <w:tcPr>
            <w:tcW w:w="1960" w:type="dxa"/>
            <w:tcBorders>
              <w:left w:val="single" w:sz="4" w:space="0" w:color="000000"/>
              <w:right w:val="single" w:sz="4" w:space="0" w:color="000000"/>
            </w:tcBorders>
            <w:tcMar>
              <w:top w:w="0" w:type="dxa"/>
              <w:left w:w="0" w:type="dxa"/>
              <w:bottom w:w="0" w:type="dxa"/>
              <w:right w:w="0" w:type="dxa"/>
            </w:tcMar>
            <w:vAlign w:val="center"/>
          </w:tcPr>
          <w:p w:rsidR="00665F6A" w14:paraId="64F8ED49" w14:textId="77777777">
            <w:pPr>
              <w:pStyle w:val="Tab1LastColNonGras"/>
              <w:rPr>
                <w:lang w:val="fr-FR"/>
              </w:rPr>
            </w:pPr>
            <w:r>
              <w:rPr>
                <w:lang w:val="fr-FR"/>
              </w:rPr>
              <w:t>23,98</w:t>
            </w:r>
          </w:p>
        </w:tc>
      </w:tr>
      <w:tr w14:paraId="20CC37D5" w14:textId="77777777">
        <w:tblPrEx>
          <w:tblW w:w="5000" w:type="pct"/>
          <w:tblLayout w:type="fixed"/>
          <w:tblLook w:val="04A0"/>
        </w:tblPrEx>
        <w:trPr>
          <w:trHeight w:hRule="exact" w:val="62"/>
        </w:trPr>
        <w:tc>
          <w:tcPr>
            <w:tcW w:w="5740" w:type="dxa"/>
            <w:tcBorders>
              <w:left w:val="single" w:sz="4" w:space="0" w:color="000000"/>
            </w:tcBorders>
            <w:tcMar>
              <w:top w:w="0" w:type="dxa"/>
              <w:left w:w="0" w:type="dxa"/>
              <w:bottom w:w="22" w:type="dxa"/>
              <w:right w:w="0" w:type="dxa"/>
            </w:tcMar>
            <w:vAlign w:val="center"/>
          </w:tcPr>
          <w:p w:rsidR="00665F6A" w14:paraId="61B7D1F2" w14:textId="77777777">
            <w:pPr>
              <w:pStyle w:val="Tab1FirstColNonGrasNoContent"/>
              <w:rPr>
                <w:sz w:val="16"/>
                <w:lang w:val="fr-FR"/>
              </w:rPr>
            </w:pPr>
          </w:p>
        </w:tc>
        <w:tc>
          <w:tcPr>
            <w:tcW w:w="1960" w:type="dxa"/>
            <w:tcBorders>
              <w:left w:val="single" w:sz="4" w:space="0" w:color="000000"/>
              <w:right w:val="single" w:sz="4" w:space="0" w:color="000000"/>
            </w:tcBorders>
            <w:tcMar>
              <w:top w:w="0" w:type="dxa"/>
              <w:left w:w="0" w:type="dxa"/>
              <w:bottom w:w="0" w:type="dxa"/>
              <w:right w:w="0" w:type="dxa"/>
            </w:tcMar>
            <w:vAlign w:val="center"/>
          </w:tcPr>
          <w:p w:rsidR="00665F6A" w14:paraId="63FE25E0" w14:textId="77777777">
            <w:pPr>
              <w:pStyle w:val="Tab1MiddleColNonGrasNoContent"/>
              <w:rPr>
                <w:sz w:val="16"/>
                <w:lang w:val="fr-FR"/>
              </w:rPr>
            </w:pPr>
          </w:p>
        </w:tc>
        <w:tc>
          <w:tcPr>
            <w:tcW w:w="1960" w:type="dxa"/>
            <w:tcBorders>
              <w:left w:val="single" w:sz="4" w:space="0" w:color="000000"/>
              <w:right w:val="single" w:sz="4" w:space="0" w:color="000000"/>
            </w:tcBorders>
            <w:tcMar>
              <w:top w:w="0" w:type="dxa"/>
              <w:left w:w="0" w:type="dxa"/>
              <w:bottom w:w="0" w:type="dxa"/>
              <w:right w:w="0" w:type="dxa"/>
            </w:tcMar>
            <w:vAlign w:val="center"/>
          </w:tcPr>
          <w:p w:rsidR="00665F6A" w14:paraId="27FFF0F9" w14:textId="77777777">
            <w:pPr>
              <w:pStyle w:val="Tab1LastColNonGrasNoContent"/>
              <w:rPr>
                <w:sz w:val="16"/>
                <w:lang w:val="fr-FR"/>
              </w:rPr>
            </w:pPr>
          </w:p>
        </w:tc>
      </w:tr>
      <w:tr w14:paraId="45FB9D02" w14:textId="77777777">
        <w:tblPrEx>
          <w:tblW w:w="5000" w:type="pct"/>
          <w:tblLayout w:type="fixed"/>
          <w:tblLook w:val="04A0"/>
        </w:tblPrEx>
        <w:trPr>
          <w:trHeight w:val="922"/>
        </w:trPr>
        <w:tc>
          <w:tcPr>
            <w:tcW w:w="5740" w:type="dxa"/>
            <w:tcBorders>
              <w:left w:val="single" w:sz="4" w:space="0" w:color="000000"/>
              <w:bottom w:val="single" w:sz="4" w:space="0" w:color="000000"/>
            </w:tcBorders>
            <w:tcMar>
              <w:top w:w="0" w:type="dxa"/>
              <w:left w:w="0" w:type="dxa"/>
              <w:bottom w:w="22" w:type="dxa"/>
              <w:right w:w="0" w:type="dxa"/>
            </w:tcMar>
            <w:vAlign w:val="center"/>
          </w:tcPr>
          <w:p w:rsidR="00665F6A" w14:paraId="5586A2C5" w14:textId="77777777">
            <w:pPr>
              <w:pStyle w:val="Tab1FirstColNonGrasBordureDown"/>
              <w:rPr>
                <w:lang w:val="fr-FR"/>
              </w:rPr>
            </w:pPr>
            <w:r>
              <w:rPr>
                <w:lang w:val="fr-FR"/>
              </w:rPr>
              <w:t>Et B) Les titres financiers éligibles et les instruments du marché monétaire admis à la négociation sur un autre marché réglementé, en fonctionnement régulier, reconnu, ouvert au public et dont le siège est situé dans un Etat membre de l'Union européenne ou dans un autre Etat partie à l'accord sur l'Espace économique européen.</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291F48D8" w14:textId="77777777">
            <w:pPr>
              <w:pStyle w:val="Tab1MiddleColNonGrasBordureDownNoContent"/>
              <w:rPr>
                <w:sz w:val="16"/>
                <w:lang w:val="fr-FR"/>
              </w:rPr>
            </w:pP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303A41D0" w14:textId="77777777">
            <w:pPr>
              <w:pStyle w:val="Tab1LastColNonGrasBordureDownNoContent"/>
              <w:rPr>
                <w:sz w:val="16"/>
                <w:lang w:val="fr-FR"/>
              </w:rPr>
            </w:pPr>
          </w:p>
        </w:tc>
      </w:tr>
      <w:tr w14:paraId="4C3EC338" w14:textId="77777777">
        <w:tblPrEx>
          <w:tblW w:w="5000" w:type="pct"/>
          <w:tblLayout w:type="fixed"/>
          <w:tblLook w:val="04A0"/>
        </w:tblPrEx>
        <w:trPr>
          <w:trHeight w:val="1482"/>
        </w:trPr>
        <w:tc>
          <w:tcPr>
            <w:tcW w:w="5740" w:type="dxa"/>
            <w:tcBorders>
              <w:left w:val="single" w:sz="4" w:space="0" w:color="000000"/>
              <w:bottom w:val="single" w:sz="4" w:space="0" w:color="000000"/>
            </w:tcBorders>
            <w:tcMar>
              <w:top w:w="0" w:type="dxa"/>
              <w:left w:w="0" w:type="dxa"/>
              <w:bottom w:w="22" w:type="dxa"/>
              <w:right w:w="0" w:type="dxa"/>
            </w:tcMar>
            <w:vAlign w:val="center"/>
          </w:tcPr>
          <w:p w:rsidR="00665F6A" w14:paraId="60C32466" w14:textId="77777777">
            <w:pPr>
              <w:pStyle w:val="Tab1FirstColNonGrasBordureDown"/>
              <w:rPr>
                <w:lang w:val="fr-FR"/>
              </w:rPr>
            </w:pPr>
            <w:r>
              <w:rPr>
                <w:lang w:val="fr-FR"/>
              </w:rPr>
              <w:t>C) Les titres financiers éligibles et les instruments du marché monétaire admis à la cote officielle d'une bourse de valeurs d'un pays tiers ou négociés sur un autre marché d'un pays tiers, réglementé, en fonctionnement régulier, reconnu et ouvert au public, pour autant que cette bourse ou ce marché ne figure pas sur une liste établie par l'Autorité des marchés financiers ou que le choix de cette bourse ou de ce marché soit prévu par la loi ou par le règlement ou les statuts de l'organisme de placement collectif en valeurs mobilières.</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3958529E" w14:textId="77777777">
            <w:pPr>
              <w:pStyle w:val="Tab1MiddleColNonGrasBordureDown"/>
              <w:rPr>
                <w:lang w:val="fr-FR"/>
              </w:rPr>
            </w:pPr>
            <w:r>
              <w:rPr>
                <w:lang w:val="fr-FR"/>
              </w:rPr>
              <w:t>61,67</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0C665104" w14:textId="77777777">
            <w:pPr>
              <w:pStyle w:val="Tab1LastColNonGrasBordureDown"/>
              <w:rPr>
                <w:lang w:val="fr-FR"/>
              </w:rPr>
            </w:pPr>
            <w:r>
              <w:rPr>
                <w:lang w:val="fr-FR"/>
              </w:rPr>
              <w:t>59,84</w:t>
            </w:r>
          </w:p>
        </w:tc>
      </w:tr>
      <w:tr w14:paraId="57012DC2" w14:textId="77777777">
        <w:tblPrEx>
          <w:tblW w:w="5000" w:type="pct"/>
          <w:tblLayout w:type="fixed"/>
          <w:tblLook w:val="04A0"/>
        </w:tblPrEx>
        <w:trPr>
          <w:trHeight w:val="462"/>
        </w:trPr>
        <w:tc>
          <w:tcPr>
            <w:tcW w:w="5740" w:type="dxa"/>
            <w:tcBorders>
              <w:left w:val="single" w:sz="4" w:space="0" w:color="000000"/>
              <w:bottom w:val="single" w:sz="4" w:space="0" w:color="000000"/>
            </w:tcBorders>
            <w:tcMar>
              <w:top w:w="0" w:type="dxa"/>
              <w:left w:w="0" w:type="dxa"/>
              <w:bottom w:w="22" w:type="dxa"/>
              <w:right w:w="0" w:type="dxa"/>
            </w:tcMar>
            <w:vAlign w:val="center"/>
          </w:tcPr>
          <w:p w:rsidR="00665F6A" w14:paraId="1ED42119" w14:textId="77777777">
            <w:pPr>
              <w:pStyle w:val="Tab1FirstColNonGrasBordureDown"/>
              <w:rPr>
                <w:lang w:val="fr-FR"/>
              </w:rPr>
            </w:pPr>
            <w:r>
              <w:rPr>
                <w:lang w:val="fr-FR"/>
              </w:rPr>
              <w:t>D) Les titres financiers éligibles nouvellement émis mentionnés au 4° du I de l'article R. 214-11 du code monétaire et financier.</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4B06892F" w14:textId="77777777">
            <w:pPr>
              <w:pStyle w:val="Tab1MiddleColNonGrasBordureDown"/>
              <w:rPr>
                <w:lang w:val="fr-FR"/>
              </w:rPr>
            </w:pPr>
            <w:r>
              <w:rPr>
                <w:lang w:val="fr-FR"/>
              </w:rPr>
              <w:t xml:space="preserve"> </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54C9A664" w14:textId="77777777">
            <w:pPr>
              <w:pStyle w:val="Tab1LastColNonGrasBordureDown"/>
              <w:rPr>
                <w:lang w:val="fr-FR"/>
              </w:rPr>
            </w:pPr>
            <w:r>
              <w:rPr>
                <w:lang w:val="fr-FR"/>
              </w:rPr>
              <w:t xml:space="preserve"> </w:t>
            </w:r>
          </w:p>
        </w:tc>
      </w:tr>
      <w:tr w14:paraId="111BD20A"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665F6A" w14:paraId="634546BD" w14:textId="77777777">
            <w:pPr>
              <w:pStyle w:val="Tab1FirstColNonGrasBordureDown"/>
              <w:rPr>
                <w:lang w:val="fr-FR"/>
              </w:rPr>
            </w:pPr>
            <w:r>
              <w:rPr>
                <w:lang w:val="fr-FR"/>
              </w:rPr>
              <w:t>E) Les autres actifs.</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73B7A3A3" w14:textId="77777777">
            <w:pPr>
              <w:pStyle w:val="Tab1MiddleColNonGrasBordureDown"/>
              <w:rPr>
                <w:lang w:val="fr-FR"/>
              </w:rPr>
            </w:pPr>
            <w:r>
              <w:rPr>
                <w:lang w:val="fr-FR"/>
              </w:rPr>
              <w:t>9,81</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670DA264" w14:textId="77777777">
            <w:pPr>
              <w:pStyle w:val="Tab1LastColNonGrasBordureDown"/>
              <w:rPr>
                <w:lang w:val="fr-FR"/>
              </w:rPr>
            </w:pPr>
            <w:r>
              <w:rPr>
                <w:lang w:val="fr-FR"/>
              </w:rPr>
              <w:t>9,51</w:t>
            </w:r>
          </w:p>
        </w:tc>
      </w:tr>
    </w:tbl>
    <w:p w:rsidR="00665F6A" w14:paraId="735578D6" w14:textId="77777777">
      <w:pPr>
        <w:pStyle w:val="TechnicalBookmark"/>
        <w:rPr>
          <w:lang w:val="fr-FR"/>
        </w:rPr>
      </w:pPr>
    </w:p>
    <w:p w:rsidR="00665F6A" w14:paraId="31099437" w14:textId="77777777">
      <w:pPr>
        <w:pStyle w:val="TableNote"/>
        <w:spacing w:before="60" w:after="60"/>
        <w:rPr>
          <w:lang w:val="fr-FR"/>
        </w:rPr>
      </w:pPr>
      <w:r>
        <w:rPr>
          <w:lang w:val="fr-FR"/>
        </w:rPr>
        <w:t>(*) Se reporter au f) de l’état du patrimoine</w:t>
      </w:r>
    </w:p>
    <w:p w:rsidR="00665F6A" w14:paraId="5787E02A" w14:textId="77777777">
      <w:pPr>
        <w:pStyle w:val="TableNote"/>
        <w:spacing w:before="60"/>
        <w:rPr>
          <w:lang w:val="fr-FR"/>
        </w:rPr>
        <w:sectPr>
          <w:headerReference w:type="default" r:id="rId9"/>
          <w:footerReference w:type="default" r:id="rId10"/>
          <w:pgSz w:w="11900" w:h="16840"/>
          <w:pgMar w:top="2154" w:right="1134" w:bottom="1134" w:left="1134" w:header="400" w:footer="400" w:gutter="0"/>
          <w:cols w:space="720"/>
        </w:sectPr>
      </w:pPr>
      <w:r>
        <w:rPr>
          <w:lang w:val="fr-FR"/>
        </w:rPr>
        <w:t>(**) Se reporter au d) de l’état du patrimoine</w:t>
      </w:r>
      <w:r>
        <w:rPr>
          <w:lang w:val="fr-FR"/>
        </w:rPr>
        <w:cr/>
      </w:r>
    </w:p>
    <w:p w:rsidR="00665F6A" w:rsidRPr="00997D4B" w14:paraId="12AF9177" w14:textId="77777777">
      <w:pPr>
        <w:spacing w:line="15" w:lineRule="exact"/>
        <w:rPr>
          <w:sz w:val="2"/>
          <w:lang w:val="fr-FR"/>
        </w:rPr>
      </w:pPr>
    </w:p>
    <w:p w:rsidR="00665F6A" w14:paraId="746C2C6A" w14:textId="77777777">
      <w:pPr>
        <w:pStyle w:val="TechnicalBookmark"/>
        <w:rPr>
          <w:lang w:val="fr-FR"/>
        </w:rPr>
      </w:pPr>
      <w:r>
        <w:rPr>
          <w:lang w:val="fr-FR"/>
        </w:rPr>
        <w:fldChar w:fldCharType="begin"/>
      </w:r>
      <w:r>
        <w:rPr>
          <w:lang w:val="fr-FR"/>
        </w:rPr>
        <w:instrText xml:space="preserve"> SET ED4A536C2BA610E950757DF4CF427851 "" </w:instrText>
      </w:r>
      <w:r>
        <w:rPr>
          <w:lang w:val="fr-FR"/>
        </w:rPr>
        <w:fldChar w:fldCharType="separate"/>
      </w:r>
      <w:bookmarkStart w:id="14" w:name="ED4A536C2BA610E950757DF4CF427851"/>
      <w:bookmarkEnd w:id="14"/>
      <w:r>
        <w:rPr>
          <w:lang w:val="fr-FR"/>
        </w:rPr>
        <w:fldChar w:fldCharType="end"/>
      </w:r>
    </w:p>
    <w:p w:rsidR="00665F6A" w:rsidRPr="00997D4B" w14:paraId="74F0C276" w14:textId="77777777">
      <w:pPr>
        <w:pStyle w:val="H1"/>
        <w:rPr>
          <w:szCs w:val="36"/>
          <w:lang w:val="fr-FR"/>
        </w:rPr>
      </w:pPr>
      <w:bookmarkStart w:id="15" w:name="Répartition_des_actifs_du_A),_B),_C),_D)"/>
      <w:bookmarkEnd w:id="15"/>
      <w:r w:rsidRPr="00997D4B">
        <w:rPr>
          <w:szCs w:val="36"/>
          <w:lang w:val="fr-FR"/>
        </w:rPr>
        <w:t>Répartition des actifs du A), B), C), D) du portefeuille titres, par devise</w:t>
      </w:r>
    </w:p>
    <w:p w:rsidR="00665F6A" w14:paraId="53610EB2" w14:textId="77777777">
      <w:pPr>
        <w:pStyle w:val="RefToc1"/>
        <w:rPr>
          <w:lang w:val="fr-FR"/>
        </w:rPr>
      </w:pPr>
      <w:bookmarkStart w:id="16" w:name="BK_C0543A569821AC9CAD9C71D515083358"/>
      <w:bookmarkEnd w:id="16"/>
      <w:r>
        <w:rPr>
          <w:lang w:val="fr-FR"/>
        </w:rPr>
        <w:t>Répartition des actifs du A), B), C), D) du portefeuille titres, par devise</w:t>
      </w:r>
    </w:p>
    <w:p w:rsidR="00665F6A" w14:paraId="4D7D96CF" w14:textId="77777777">
      <w:pPr>
        <w:pStyle w:val="TechnicalBookmark"/>
        <w:rPr>
          <w:lang w:val="fr-FR"/>
        </w:rPr>
      </w:pPr>
      <w:r>
        <w:rPr>
          <w:lang w:val="fr-FR"/>
        </w:rPr>
        <w:fldChar w:fldCharType="begin"/>
      </w:r>
      <w:r>
        <w:rPr>
          <w:lang w:val="fr-FR"/>
        </w:rPr>
        <w:instrText xml:space="preserve"> SET B6815449337F002F62439E0A9575602E "" </w:instrText>
      </w:r>
      <w:r>
        <w:rPr>
          <w:lang w:val="fr-FR"/>
        </w:rPr>
        <w:fldChar w:fldCharType="separate"/>
      </w:r>
      <w:bookmarkStart w:id="17" w:name="B6815449337F002F62439E0A9575602E"/>
      <w:bookmarkEnd w:id="17"/>
      <w:r>
        <w:rPr>
          <w:lang w:val="fr-FR"/>
        </w:rPr>
        <w:fldChar w:fldCharType="end"/>
      </w:r>
    </w:p>
    <w:p w:rsidR="00665F6A" w14:paraId="660F5C5D" w14:textId="77777777">
      <w:pPr>
        <w:pStyle w:val="TechnicalBookmark"/>
        <w:rPr>
          <w:lang w:val="fr-FR"/>
        </w:rPr>
      </w:pPr>
    </w:p>
    <w:tbl>
      <w:tblPr>
        <w:tblW w:w="5000" w:type="pct"/>
        <w:tblLayout w:type="fixed"/>
        <w:tblLook w:val="04A0"/>
      </w:tblPr>
      <w:tblGrid>
        <w:gridCol w:w="3585"/>
        <w:gridCol w:w="917"/>
        <w:gridCol w:w="1574"/>
        <w:gridCol w:w="1594"/>
        <w:gridCol w:w="1952"/>
      </w:tblGrid>
      <w:tr w14:paraId="19627CE9" w14:textId="77777777" w:rsidTr="00997D4B">
        <w:tblPrEx>
          <w:tblW w:w="5000" w:type="pct"/>
          <w:tblLayout w:type="fixed"/>
          <w:tblLook w:val="04A0"/>
        </w:tblPrEx>
        <w:trPr>
          <w:trHeight w:val="385"/>
        </w:trPr>
        <w:tc>
          <w:tcPr>
            <w:tcW w:w="3585"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665F6A" w14:paraId="76573B77" w14:textId="77777777">
            <w:pPr>
              <w:pStyle w:val="EnteteTabFirstColBordureCentre"/>
              <w:rPr>
                <w:lang w:val="fr-FR"/>
              </w:rPr>
            </w:pPr>
            <w:r>
              <w:rPr>
                <w:lang w:val="fr-FR"/>
              </w:rPr>
              <w:t>Titres</w:t>
            </w:r>
          </w:p>
        </w:tc>
        <w:tc>
          <w:tcPr>
            <w:tcW w:w="917"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0B9142B7" w14:textId="77777777">
            <w:pPr>
              <w:pStyle w:val="EnteteTabMiddleColBordure"/>
              <w:rPr>
                <w:lang w:val="fr-FR"/>
              </w:rPr>
            </w:pPr>
            <w:r>
              <w:rPr>
                <w:lang w:val="fr-FR"/>
              </w:rPr>
              <w:t>Devise</w:t>
            </w:r>
          </w:p>
        </w:tc>
        <w:tc>
          <w:tcPr>
            <w:tcW w:w="1574"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5EB90AF8" w14:textId="77777777">
            <w:pPr>
              <w:pStyle w:val="EnteteTabMiddleColBordure"/>
              <w:rPr>
                <w:lang w:val="fr-FR"/>
              </w:rPr>
            </w:pPr>
            <w:r>
              <w:rPr>
                <w:lang w:val="fr-FR"/>
              </w:rPr>
              <w:t>En montant (EUR)</w:t>
            </w:r>
          </w:p>
        </w:tc>
        <w:tc>
          <w:tcPr>
            <w:tcW w:w="1594"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7BE6B78A" w14:textId="77777777">
            <w:pPr>
              <w:pStyle w:val="EnteteTabMiddleColBordure"/>
              <w:spacing w:line="184" w:lineRule="exact"/>
              <w:rPr>
                <w:lang w:val="fr-FR"/>
              </w:rPr>
            </w:pPr>
            <w:r>
              <w:rPr>
                <w:lang w:val="fr-FR"/>
              </w:rPr>
              <w:t>Pourcentage actif net (*)</w:t>
            </w:r>
          </w:p>
        </w:tc>
        <w:tc>
          <w:tcPr>
            <w:tcW w:w="1952"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665F6A" w14:paraId="5D1C151A" w14:textId="77777777">
            <w:pPr>
              <w:pStyle w:val="EnteteTabLastColBordure"/>
              <w:spacing w:line="184" w:lineRule="exact"/>
              <w:rPr>
                <w:lang w:val="fr-FR"/>
              </w:rPr>
            </w:pPr>
            <w:r>
              <w:rPr>
                <w:lang w:val="fr-FR"/>
              </w:rPr>
              <w:t>Pourcentage total des actifs (**)</w:t>
            </w:r>
          </w:p>
        </w:tc>
      </w:tr>
      <w:tr w14:paraId="72D9CA94" w14:textId="77777777" w:rsidTr="00997D4B">
        <w:tblPrEx>
          <w:tblW w:w="5000" w:type="pct"/>
          <w:tblLayout w:type="fixed"/>
          <w:tblLook w:val="04A0"/>
        </w:tblPrEx>
        <w:trPr>
          <w:trHeight w:val="362"/>
        </w:trPr>
        <w:tc>
          <w:tcPr>
            <w:tcW w:w="3585" w:type="dxa"/>
            <w:tcBorders>
              <w:left w:val="single" w:sz="4" w:space="0" w:color="000000"/>
              <w:bottom w:val="single" w:sz="4" w:space="0" w:color="000000"/>
            </w:tcBorders>
            <w:tcMar>
              <w:top w:w="0" w:type="dxa"/>
              <w:left w:w="0" w:type="dxa"/>
              <w:bottom w:w="22" w:type="dxa"/>
              <w:right w:w="0" w:type="dxa"/>
            </w:tcMar>
            <w:vAlign w:val="center"/>
          </w:tcPr>
          <w:p w:rsidR="00665F6A" w14:paraId="725EB0C9" w14:textId="77777777">
            <w:pPr>
              <w:pStyle w:val="Tab1FirstColNonGrasBordureDown"/>
              <w:rPr>
                <w:lang w:val="fr-FR"/>
              </w:rPr>
            </w:pPr>
            <w:r>
              <w:rPr>
                <w:lang w:val="fr-FR"/>
              </w:rPr>
              <w:t>Dollar Us</w:t>
            </w:r>
          </w:p>
        </w:tc>
        <w:tc>
          <w:tcPr>
            <w:tcW w:w="917"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35B10D6D" w14:textId="77777777">
            <w:pPr>
              <w:pStyle w:val="Tab1MiddleColNonGrasBordureDownCentre"/>
              <w:rPr>
                <w:lang w:val="fr-FR"/>
              </w:rPr>
            </w:pPr>
            <w:r>
              <w:rPr>
                <w:lang w:val="fr-FR"/>
              </w:rPr>
              <w:t>USD</w:t>
            </w:r>
          </w:p>
        </w:tc>
        <w:tc>
          <w:tcPr>
            <w:tcW w:w="1574"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645CD28E" w14:textId="77777777">
            <w:pPr>
              <w:pStyle w:val="Tab1MiddleColNonGrasBordureDown"/>
              <w:rPr>
                <w:lang w:val="fr-FR"/>
              </w:rPr>
            </w:pPr>
            <w:r>
              <w:rPr>
                <w:lang w:val="fr-FR"/>
              </w:rPr>
              <w:t>420 106 581,15</w:t>
            </w:r>
          </w:p>
        </w:tc>
        <w:tc>
          <w:tcPr>
            <w:tcW w:w="1594"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5806881F" w14:textId="77777777">
            <w:pPr>
              <w:pStyle w:val="Tab1MiddleColNonGrasBordureDown"/>
              <w:rPr>
                <w:lang w:val="fr-FR"/>
              </w:rPr>
            </w:pPr>
            <w:r>
              <w:rPr>
                <w:lang w:val="fr-FR"/>
              </w:rPr>
              <w:t>48,20</w:t>
            </w:r>
          </w:p>
        </w:tc>
        <w:tc>
          <w:tcPr>
            <w:tcW w:w="1952"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0DA0F4BE" w14:textId="77777777">
            <w:pPr>
              <w:pStyle w:val="Tab1LastColNonGrasBordureDown"/>
              <w:rPr>
                <w:lang w:val="fr-FR"/>
              </w:rPr>
            </w:pPr>
            <w:r>
              <w:rPr>
                <w:lang w:val="fr-FR"/>
              </w:rPr>
              <w:t>46,77</w:t>
            </w:r>
          </w:p>
        </w:tc>
      </w:tr>
      <w:tr w14:paraId="3A39EFEA" w14:textId="77777777" w:rsidTr="00997D4B">
        <w:tblPrEx>
          <w:tblW w:w="5000" w:type="pct"/>
          <w:tblLayout w:type="fixed"/>
          <w:tblLook w:val="04A0"/>
        </w:tblPrEx>
        <w:trPr>
          <w:trHeight w:val="316"/>
        </w:trPr>
        <w:tc>
          <w:tcPr>
            <w:tcW w:w="3585" w:type="dxa"/>
            <w:tcBorders>
              <w:left w:val="single" w:sz="4" w:space="0" w:color="000000"/>
              <w:bottom w:val="single" w:sz="4" w:space="0" w:color="000000"/>
            </w:tcBorders>
            <w:tcMar>
              <w:top w:w="0" w:type="dxa"/>
              <w:left w:w="0" w:type="dxa"/>
              <w:bottom w:w="22" w:type="dxa"/>
              <w:right w:w="0" w:type="dxa"/>
            </w:tcMar>
            <w:vAlign w:val="center"/>
          </w:tcPr>
          <w:p w:rsidR="00665F6A" w14:paraId="283D7A64" w14:textId="77777777">
            <w:pPr>
              <w:pStyle w:val="Tab1FirstColNonGrasBordureDown"/>
              <w:rPr>
                <w:lang w:val="fr-FR"/>
              </w:rPr>
            </w:pPr>
            <w:r>
              <w:rPr>
                <w:lang w:val="fr-FR"/>
              </w:rPr>
              <w:t>Euro</w:t>
            </w:r>
          </w:p>
        </w:tc>
        <w:tc>
          <w:tcPr>
            <w:tcW w:w="917"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598D1416" w14:textId="77777777">
            <w:pPr>
              <w:pStyle w:val="Tab1MiddleColNonGrasBordureDownCentre"/>
              <w:rPr>
                <w:lang w:val="fr-FR"/>
              </w:rPr>
            </w:pPr>
            <w:r>
              <w:rPr>
                <w:lang w:val="fr-FR"/>
              </w:rPr>
              <w:t>EUR</w:t>
            </w:r>
          </w:p>
        </w:tc>
        <w:tc>
          <w:tcPr>
            <w:tcW w:w="1574"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14486DF5" w14:textId="77777777">
            <w:pPr>
              <w:pStyle w:val="Tab1MiddleColNonGrasBordureDown"/>
              <w:rPr>
                <w:lang w:val="fr-FR"/>
              </w:rPr>
            </w:pPr>
            <w:r>
              <w:rPr>
                <w:lang w:val="fr-FR"/>
              </w:rPr>
              <w:t>209 870 574,49</w:t>
            </w:r>
          </w:p>
        </w:tc>
        <w:tc>
          <w:tcPr>
            <w:tcW w:w="1594"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39AEFAF0" w14:textId="77777777">
            <w:pPr>
              <w:pStyle w:val="Tab1MiddleColNonGrasBordureDown"/>
              <w:rPr>
                <w:lang w:val="fr-FR"/>
              </w:rPr>
            </w:pPr>
            <w:r>
              <w:rPr>
                <w:lang w:val="fr-FR"/>
              </w:rPr>
              <w:t>24,08</w:t>
            </w:r>
          </w:p>
        </w:tc>
        <w:tc>
          <w:tcPr>
            <w:tcW w:w="1952"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08DDA61A" w14:textId="77777777">
            <w:pPr>
              <w:pStyle w:val="Tab1LastColNonGrasBordureDown"/>
              <w:rPr>
                <w:lang w:val="fr-FR"/>
              </w:rPr>
            </w:pPr>
            <w:r>
              <w:rPr>
                <w:lang w:val="fr-FR"/>
              </w:rPr>
              <w:t>23,36</w:t>
            </w:r>
          </w:p>
        </w:tc>
      </w:tr>
      <w:tr w14:paraId="217067D4" w14:textId="77777777" w:rsidTr="00997D4B">
        <w:tblPrEx>
          <w:tblW w:w="5000" w:type="pct"/>
          <w:tblLayout w:type="fixed"/>
          <w:tblLook w:val="04A0"/>
        </w:tblPrEx>
        <w:trPr>
          <w:trHeight w:val="362"/>
        </w:trPr>
        <w:tc>
          <w:tcPr>
            <w:tcW w:w="3585" w:type="dxa"/>
            <w:tcBorders>
              <w:left w:val="single" w:sz="4" w:space="0" w:color="000000"/>
              <w:bottom w:val="single" w:sz="4" w:space="0" w:color="000000"/>
            </w:tcBorders>
            <w:tcMar>
              <w:top w:w="0" w:type="dxa"/>
              <w:left w:w="0" w:type="dxa"/>
              <w:bottom w:w="22" w:type="dxa"/>
              <w:right w:w="0" w:type="dxa"/>
            </w:tcMar>
            <w:vAlign w:val="center"/>
          </w:tcPr>
          <w:p w:rsidR="00665F6A" w14:paraId="5BB5ADE3" w14:textId="77777777">
            <w:pPr>
              <w:pStyle w:val="Tab1FirstColNonGrasBordureDown"/>
              <w:rPr>
                <w:lang w:val="fr-FR"/>
              </w:rPr>
            </w:pPr>
            <w:r>
              <w:rPr>
                <w:lang w:val="fr-FR"/>
              </w:rPr>
              <w:t>Yen Japonais</w:t>
            </w:r>
          </w:p>
        </w:tc>
        <w:tc>
          <w:tcPr>
            <w:tcW w:w="917"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63DCBB0C" w14:textId="77777777">
            <w:pPr>
              <w:pStyle w:val="Tab1MiddleColNonGrasBordureDownCentre"/>
              <w:rPr>
                <w:lang w:val="fr-FR"/>
              </w:rPr>
            </w:pPr>
            <w:r>
              <w:rPr>
                <w:lang w:val="fr-FR"/>
              </w:rPr>
              <w:t>JPY</w:t>
            </w:r>
          </w:p>
        </w:tc>
        <w:tc>
          <w:tcPr>
            <w:tcW w:w="1574"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2600B68B" w14:textId="77777777">
            <w:pPr>
              <w:pStyle w:val="Tab1MiddleColNonGrasBordureDown"/>
              <w:rPr>
                <w:lang w:val="fr-FR"/>
              </w:rPr>
            </w:pPr>
            <w:r>
              <w:rPr>
                <w:lang w:val="fr-FR"/>
              </w:rPr>
              <w:t>22 481 152,82</w:t>
            </w:r>
          </w:p>
        </w:tc>
        <w:tc>
          <w:tcPr>
            <w:tcW w:w="1594"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0467BDA7" w14:textId="77777777">
            <w:pPr>
              <w:pStyle w:val="Tab1MiddleColNonGrasBordureDown"/>
              <w:rPr>
                <w:lang w:val="fr-FR"/>
              </w:rPr>
            </w:pPr>
            <w:r>
              <w:rPr>
                <w:lang w:val="fr-FR"/>
              </w:rPr>
              <w:t>2,58</w:t>
            </w:r>
          </w:p>
        </w:tc>
        <w:tc>
          <w:tcPr>
            <w:tcW w:w="1952"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1AE36A44" w14:textId="77777777">
            <w:pPr>
              <w:pStyle w:val="Tab1LastColNonGrasBordureDown"/>
              <w:rPr>
                <w:lang w:val="fr-FR"/>
              </w:rPr>
            </w:pPr>
            <w:r>
              <w:rPr>
                <w:lang w:val="fr-FR"/>
              </w:rPr>
              <w:t>2,50</w:t>
            </w:r>
          </w:p>
        </w:tc>
      </w:tr>
      <w:tr w14:paraId="17D2F615" w14:textId="77777777" w:rsidTr="00997D4B">
        <w:tblPrEx>
          <w:tblW w:w="5000" w:type="pct"/>
          <w:tblLayout w:type="fixed"/>
          <w:tblLook w:val="04A0"/>
        </w:tblPrEx>
        <w:trPr>
          <w:trHeight w:val="362"/>
        </w:trPr>
        <w:tc>
          <w:tcPr>
            <w:tcW w:w="3585" w:type="dxa"/>
            <w:tcBorders>
              <w:left w:val="single" w:sz="4" w:space="0" w:color="000000"/>
              <w:bottom w:val="single" w:sz="4" w:space="0" w:color="000000"/>
            </w:tcBorders>
            <w:tcMar>
              <w:top w:w="0" w:type="dxa"/>
              <w:left w:w="0" w:type="dxa"/>
              <w:bottom w:w="22" w:type="dxa"/>
              <w:right w:w="0" w:type="dxa"/>
            </w:tcMar>
            <w:vAlign w:val="center"/>
          </w:tcPr>
          <w:p w:rsidR="00665F6A" w14:paraId="704C0189" w14:textId="77777777">
            <w:pPr>
              <w:pStyle w:val="Tab1FirstColNonGrasBordureDown"/>
              <w:rPr>
                <w:lang w:val="fr-FR"/>
              </w:rPr>
            </w:pPr>
            <w:r>
              <w:rPr>
                <w:lang w:val="fr-FR"/>
              </w:rPr>
              <w:t>Won de la République de Corée</w:t>
            </w:r>
          </w:p>
        </w:tc>
        <w:tc>
          <w:tcPr>
            <w:tcW w:w="917"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2EE3D696" w14:textId="77777777">
            <w:pPr>
              <w:pStyle w:val="Tab1MiddleColNonGrasBordureDownCentre"/>
              <w:rPr>
                <w:lang w:val="fr-FR"/>
              </w:rPr>
            </w:pPr>
            <w:r>
              <w:rPr>
                <w:lang w:val="fr-FR"/>
              </w:rPr>
              <w:t>KRW</w:t>
            </w:r>
          </w:p>
        </w:tc>
        <w:tc>
          <w:tcPr>
            <w:tcW w:w="1574"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75AC0F08" w14:textId="77777777">
            <w:pPr>
              <w:pStyle w:val="Tab1MiddleColNonGrasBordureDown"/>
              <w:rPr>
                <w:lang w:val="fr-FR"/>
              </w:rPr>
            </w:pPr>
            <w:r>
              <w:rPr>
                <w:lang w:val="fr-FR"/>
              </w:rPr>
              <w:t>18 594 498,74</w:t>
            </w:r>
          </w:p>
        </w:tc>
        <w:tc>
          <w:tcPr>
            <w:tcW w:w="1594"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64C99E3D" w14:textId="77777777">
            <w:pPr>
              <w:pStyle w:val="Tab1MiddleColNonGrasBordureDown"/>
              <w:rPr>
                <w:lang w:val="fr-FR"/>
              </w:rPr>
            </w:pPr>
            <w:r>
              <w:rPr>
                <w:lang w:val="fr-FR"/>
              </w:rPr>
              <w:t>2,13</w:t>
            </w:r>
          </w:p>
        </w:tc>
        <w:tc>
          <w:tcPr>
            <w:tcW w:w="1952"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25C87F93" w14:textId="77777777">
            <w:pPr>
              <w:pStyle w:val="Tab1LastColNonGrasBordureDown"/>
              <w:rPr>
                <w:lang w:val="fr-FR"/>
              </w:rPr>
            </w:pPr>
            <w:r>
              <w:rPr>
                <w:lang w:val="fr-FR"/>
              </w:rPr>
              <w:t>2,07</w:t>
            </w:r>
          </w:p>
        </w:tc>
      </w:tr>
      <w:tr w14:paraId="30C4F51C" w14:textId="77777777" w:rsidTr="00997D4B">
        <w:tblPrEx>
          <w:tblW w:w="5000" w:type="pct"/>
          <w:tblLayout w:type="fixed"/>
          <w:tblLook w:val="04A0"/>
        </w:tblPrEx>
        <w:trPr>
          <w:trHeight w:val="362"/>
        </w:trPr>
        <w:tc>
          <w:tcPr>
            <w:tcW w:w="3585" w:type="dxa"/>
            <w:tcBorders>
              <w:left w:val="single" w:sz="4" w:space="0" w:color="000000"/>
              <w:bottom w:val="single" w:sz="4" w:space="0" w:color="000000"/>
            </w:tcBorders>
            <w:tcMar>
              <w:top w:w="0" w:type="dxa"/>
              <w:left w:w="0" w:type="dxa"/>
              <w:bottom w:w="22" w:type="dxa"/>
              <w:right w:w="0" w:type="dxa"/>
            </w:tcMar>
            <w:vAlign w:val="center"/>
          </w:tcPr>
          <w:p w:rsidR="00665F6A" w14:paraId="133748A4" w14:textId="77777777">
            <w:pPr>
              <w:pStyle w:val="Tab1FirstColNonGrasBordureDown"/>
              <w:rPr>
                <w:lang w:val="fr-FR"/>
              </w:rPr>
            </w:pPr>
            <w:r>
              <w:rPr>
                <w:lang w:val="fr-FR"/>
              </w:rPr>
              <w:t>Dollar de Hong Kong</w:t>
            </w:r>
          </w:p>
        </w:tc>
        <w:tc>
          <w:tcPr>
            <w:tcW w:w="917"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4AEA7A38" w14:textId="77777777">
            <w:pPr>
              <w:pStyle w:val="Tab1MiddleColNonGrasBordureDownCentre"/>
              <w:rPr>
                <w:lang w:val="fr-FR"/>
              </w:rPr>
            </w:pPr>
            <w:r>
              <w:rPr>
                <w:lang w:val="fr-FR"/>
              </w:rPr>
              <w:t>HKD</w:t>
            </w:r>
          </w:p>
        </w:tc>
        <w:tc>
          <w:tcPr>
            <w:tcW w:w="1574"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205F8A7E" w14:textId="77777777">
            <w:pPr>
              <w:pStyle w:val="Tab1MiddleColNonGrasBordureDown"/>
              <w:rPr>
                <w:lang w:val="fr-FR"/>
              </w:rPr>
            </w:pPr>
            <w:r>
              <w:rPr>
                <w:lang w:val="fr-FR"/>
              </w:rPr>
              <w:t>14 476 855,52</w:t>
            </w:r>
          </w:p>
        </w:tc>
        <w:tc>
          <w:tcPr>
            <w:tcW w:w="1594"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0C50B694" w14:textId="77777777">
            <w:pPr>
              <w:pStyle w:val="Tab1MiddleColNonGrasBordureDown"/>
              <w:rPr>
                <w:lang w:val="fr-FR"/>
              </w:rPr>
            </w:pPr>
            <w:r>
              <w:rPr>
                <w:lang w:val="fr-FR"/>
              </w:rPr>
              <w:t>1,66</w:t>
            </w:r>
          </w:p>
        </w:tc>
        <w:tc>
          <w:tcPr>
            <w:tcW w:w="1952"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0F790517" w14:textId="77777777">
            <w:pPr>
              <w:pStyle w:val="Tab1LastColNonGrasBordureDown"/>
              <w:rPr>
                <w:lang w:val="fr-FR"/>
              </w:rPr>
            </w:pPr>
            <w:r>
              <w:rPr>
                <w:lang w:val="fr-FR"/>
              </w:rPr>
              <w:t>1,61</w:t>
            </w:r>
          </w:p>
        </w:tc>
      </w:tr>
      <w:tr w14:paraId="4FAE5962" w14:textId="77777777" w:rsidTr="00997D4B">
        <w:tblPrEx>
          <w:tblW w:w="5000" w:type="pct"/>
          <w:tblLayout w:type="fixed"/>
          <w:tblLook w:val="04A0"/>
        </w:tblPrEx>
        <w:trPr>
          <w:trHeight w:val="362"/>
        </w:trPr>
        <w:tc>
          <w:tcPr>
            <w:tcW w:w="3585" w:type="dxa"/>
            <w:tcBorders>
              <w:left w:val="single" w:sz="4" w:space="0" w:color="000000"/>
              <w:bottom w:val="single" w:sz="4" w:space="0" w:color="000000"/>
            </w:tcBorders>
            <w:tcMar>
              <w:top w:w="0" w:type="dxa"/>
              <w:left w:w="0" w:type="dxa"/>
              <w:bottom w:w="22" w:type="dxa"/>
              <w:right w:w="0" w:type="dxa"/>
            </w:tcMar>
            <w:vAlign w:val="center"/>
          </w:tcPr>
          <w:p w:rsidR="00665F6A" w14:paraId="0EFBFE07" w14:textId="77777777">
            <w:pPr>
              <w:pStyle w:val="Tab1FirstColNonGrasBordureDown"/>
              <w:rPr>
                <w:lang w:val="fr-FR"/>
              </w:rPr>
            </w:pPr>
            <w:r>
              <w:rPr>
                <w:lang w:val="fr-FR"/>
              </w:rPr>
              <w:t>Livre Sterling</w:t>
            </w:r>
          </w:p>
        </w:tc>
        <w:tc>
          <w:tcPr>
            <w:tcW w:w="917"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744D17A0" w14:textId="77777777">
            <w:pPr>
              <w:pStyle w:val="Tab1MiddleColNonGrasBordureDownCentre"/>
              <w:rPr>
                <w:lang w:val="fr-FR"/>
              </w:rPr>
            </w:pPr>
            <w:r>
              <w:rPr>
                <w:lang w:val="fr-FR"/>
              </w:rPr>
              <w:t>GBP</w:t>
            </w:r>
          </w:p>
        </w:tc>
        <w:tc>
          <w:tcPr>
            <w:tcW w:w="1574"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4C904119" w14:textId="77777777">
            <w:pPr>
              <w:pStyle w:val="Tab1MiddleColNonGrasBordureDown"/>
              <w:rPr>
                <w:lang w:val="fr-FR"/>
              </w:rPr>
            </w:pPr>
            <w:r>
              <w:rPr>
                <w:lang w:val="fr-FR"/>
              </w:rPr>
              <w:t>13 127 734,93</w:t>
            </w:r>
          </w:p>
        </w:tc>
        <w:tc>
          <w:tcPr>
            <w:tcW w:w="1594"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551E2C2E" w14:textId="77777777">
            <w:pPr>
              <w:pStyle w:val="Tab1MiddleColNonGrasBordureDown"/>
              <w:rPr>
                <w:lang w:val="fr-FR"/>
              </w:rPr>
            </w:pPr>
            <w:r>
              <w:rPr>
                <w:lang w:val="fr-FR"/>
              </w:rPr>
              <w:t>1,51</w:t>
            </w:r>
          </w:p>
        </w:tc>
        <w:tc>
          <w:tcPr>
            <w:tcW w:w="1952"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0191C139" w14:textId="77777777">
            <w:pPr>
              <w:pStyle w:val="Tab1LastColNonGrasBordureDown"/>
              <w:rPr>
                <w:lang w:val="fr-FR"/>
              </w:rPr>
            </w:pPr>
            <w:r>
              <w:rPr>
                <w:lang w:val="fr-FR"/>
              </w:rPr>
              <w:t>1,46</w:t>
            </w:r>
          </w:p>
        </w:tc>
      </w:tr>
      <w:tr w14:paraId="642273FE" w14:textId="77777777" w:rsidTr="00997D4B">
        <w:tblPrEx>
          <w:tblW w:w="5000" w:type="pct"/>
          <w:tblLayout w:type="fixed"/>
          <w:tblLook w:val="04A0"/>
        </w:tblPrEx>
        <w:trPr>
          <w:trHeight w:val="362"/>
        </w:trPr>
        <w:tc>
          <w:tcPr>
            <w:tcW w:w="3585" w:type="dxa"/>
            <w:tcBorders>
              <w:left w:val="single" w:sz="4" w:space="0" w:color="000000"/>
              <w:bottom w:val="single" w:sz="4" w:space="0" w:color="000000"/>
            </w:tcBorders>
            <w:tcMar>
              <w:top w:w="0" w:type="dxa"/>
              <w:left w:w="0" w:type="dxa"/>
              <w:bottom w:w="22" w:type="dxa"/>
              <w:right w:w="0" w:type="dxa"/>
            </w:tcMar>
            <w:vAlign w:val="center"/>
          </w:tcPr>
          <w:p w:rsidR="00665F6A" w14:paraId="6EA7EED9" w14:textId="77777777">
            <w:pPr>
              <w:pStyle w:val="Tab1FirstColNonGrasBordureDown"/>
              <w:rPr>
                <w:lang w:val="fr-FR"/>
              </w:rPr>
            </w:pPr>
            <w:r>
              <w:rPr>
                <w:lang w:val="fr-FR"/>
              </w:rPr>
              <w:t>Dollar Canadien</w:t>
            </w:r>
          </w:p>
        </w:tc>
        <w:tc>
          <w:tcPr>
            <w:tcW w:w="917"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3B82F5DD" w14:textId="77777777">
            <w:pPr>
              <w:pStyle w:val="Tab1MiddleColNonGrasBordureDownCentre"/>
              <w:rPr>
                <w:lang w:val="fr-FR"/>
              </w:rPr>
            </w:pPr>
            <w:r>
              <w:rPr>
                <w:lang w:val="fr-FR"/>
              </w:rPr>
              <w:t>CAD</w:t>
            </w:r>
          </w:p>
        </w:tc>
        <w:tc>
          <w:tcPr>
            <w:tcW w:w="1574"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2A1F0304" w14:textId="77777777">
            <w:pPr>
              <w:pStyle w:val="Tab1MiddleColNonGrasBordureDown"/>
              <w:rPr>
                <w:lang w:val="fr-FR"/>
              </w:rPr>
            </w:pPr>
            <w:r>
              <w:rPr>
                <w:lang w:val="fr-FR"/>
              </w:rPr>
              <w:t>10 382 761,96</w:t>
            </w:r>
          </w:p>
        </w:tc>
        <w:tc>
          <w:tcPr>
            <w:tcW w:w="1594"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02C3813B" w14:textId="77777777">
            <w:pPr>
              <w:pStyle w:val="Tab1MiddleColNonGrasBordureDown"/>
              <w:rPr>
                <w:lang w:val="fr-FR"/>
              </w:rPr>
            </w:pPr>
            <w:r>
              <w:rPr>
                <w:lang w:val="fr-FR"/>
              </w:rPr>
              <w:t>1,19</w:t>
            </w:r>
          </w:p>
        </w:tc>
        <w:tc>
          <w:tcPr>
            <w:tcW w:w="1952"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21416092" w14:textId="77777777">
            <w:pPr>
              <w:pStyle w:val="Tab1LastColNonGrasBordureDown"/>
              <w:rPr>
                <w:lang w:val="fr-FR"/>
              </w:rPr>
            </w:pPr>
            <w:r>
              <w:rPr>
                <w:lang w:val="fr-FR"/>
              </w:rPr>
              <w:t>1,16</w:t>
            </w:r>
          </w:p>
        </w:tc>
      </w:tr>
      <w:tr w14:paraId="1F80A456" w14:textId="77777777" w:rsidTr="00997D4B">
        <w:tblPrEx>
          <w:tblW w:w="5000" w:type="pct"/>
          <w:tblLayout w:type="fixed"/>
          <w:tblLook w:val="04A0"/>
        </w:tblPrEx>
        <w:trPr>
          <w:trHeight w:val="362"/>
        </w:trPr>
        <w:tc>
          <w:tcPr>
            <w:tcW w:w="3585" w:type="dxa"/>
            <w:tcBorders>
              <w:left w:val="single" w:sz="4" w:space="0" w:color="000000"/>
              <w:bottom w:val="single" w:sz="4" w:space="0" w:color="000000"/>
            </w:tcBorders>
            <w:tcMar>
              <w:top w:w="0" w:type="dxa"/>
              <w:left w:w="0" w:type="dxa"/>
              <w:bottom w:w="22" w:type="dxa"/>
              <w:right w:w="0" w:type="dxa"/>
            </w:tcMar>
            <w:vAlign w:val="center"/>
          </w:tcPr>
          <w:p w:rsidR="00665F6A" w14:paraId="18C8B589" w14:textId="77777777">
            <w:pPr>
              <w:pStyle w:val="Tab1FirstColNonGrasBordureDown"/>
              <w:rPr>
                <w:lang w:val="fr-FR"/>
              </w:rPr>
            </w:pPr>
            <w:r>
              <w:rPr>
                <w:lang w:val="fr-FR"/>
              </w:rPr>
              <w:t>Franc Suisse</w:t>
            </w:r>
          </w:p>
        </w:tc>
        <w:tc>
          <w:tcPr>
            <w:tcW w:w="917"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66E90F93" w14:textId="77777777">
            <w:pPr>
              <w:pStyle w:val="Tab1MiddleColNonGrasBordureDownCentre"/>
              <w:rPr>
                <w:lang w:val="fr-FR"/>
              </w:rPr>
            </w:pPr>
            <w:r>
              <w:rPr>
                <w:lang w:val="fr-FR"/>
              </w:rPr>
              <w:t>CHF</w:t>
            </w:r>
          </w:p>
        </w:tc>
        <w:tc>
          <w:tcPr>
            <w:tcW w:w="1574"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16076D32" w14:textId="77777777">
            <w:pPr>
              <w:pStyle w:val="Tab1MiddleColNonGrasBordureDown"/>
              <w:rPr>
                <w:lang w:val="fr-FR"/>
              </w:rPr>
            </w:pPr>
            <w:r>
              <w:rPr>
                <w:lang w:val="fr-FR"/>
              </w:rPr>
              <w:t>8 975 311,26</w:t>
            </w:r>
          </w:p>
        </w:tc>
        <w:tc>
          <w:tcPr>
            <w:tcW w:w="1594"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35F4D521" w14:textId="77777777">
            <w:pPr>
              <w:pStyle w:val="Tab1MiddleColNonGrasBordureDown"/>
              <w:rPr>
                <w:lang w:val="fr-FR"/>
              </w:rPr>
            </w:pPr>
            <w:r>
              <w:rPr>
                <w:lang w:val="fr-FR"/>
              </w:rPr>
              <w:t>1,03</w:t>
            </w:r>
          </w:p>
        </w:tc>
        <w:tc>
          <w:tcPr>
            <w:tcW w:w="1952"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0CA13526" w14:textId="77777777">
            <w:pPr>
              <w:pStyle w:val="Tab1LastColNonGrasBordureDown"/>
              <w:rPr>
                <w:lang w:val="fr-FR"/>
              </w:rPr>
            </w:pPr>
            <w:r>
              <w:rPr>
                <w:lang w:val="fr-FR"/>
              </w:rPr>
              <w:t>1,00</w:t>
            </w:r>
          </w:p>
        </w:tc>
      </w:tr>
      <w:tr w14:paraId="09CA4144" w14:textId="77777777" w:rsidTr="00997D4B">
        <w:tblPrEx>
          <w:tblW w:w="5000" w:type="pct"/>
          <w:tblLayout w:type="fixed"/>
          <w:tblLook w:val="04A0"/>
        </w:tblPrEx>
        <w:trPr>
          <w:trHeight w:val="362"/>
        </w:trPr>
        <w:tc>
          <w:tcPr>
            <w:tcW w:w="3585" w:type="dxa"/>
            <w:tcBorders>
              <w:left w:val="single" w:sz="4" w:space="0" w:color="000000"/>
              <w:bottom w:val="single" w:sz="4" w:space="0" w:color="000000"/>
            </w:tcBorders>
            <w:tcMar>
              <w:top w:w="0" w:type="dxa"/>
              <w:left w:w="0" w:type="dxa"/>
              <w:bottom w:w="22" w:type="dxa"/>
              <w:right w:w="0" w:type="dxa"/>
            </w:tcMar>
            <w:vAlign w:val="center"/>
          </w:tcPr>
          <w:p w:rsidR="00665F6A" w14:paraId="252D2D31" w14:textId="77777777">
            <w:pPr>
              <w:pStyle w:val="Tab1FirstColNonGrasBordureDown"/>
              <w:rPr>
                <w:lang w:val="fr-FR"/>
              </w:rPr>
            </w:pPr>
            <w:r>
              <w:rPr>
                <w:lang w:val="fr-FR"/>
              </w:rPr>
              <w:t>Dollar Australien</w:t>
            </w:r>
          </w:p>
        </w:tc>
        <w:tc>
          <w:tcPr>
            <w:tcW w:w="917"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512B823F" w14:textId="77777777">
            <w:pPr>
              <w:pStyle w:val="Tab1MiddleColNonGrasBordureDownCentre"/>
              <w:rPr>
                <w:lang w:val="fr-FR"/>
              </w:rPr>
            </w:pPr>
            <w:r>
              <w:rPr>
                <w:lang w:val="fr-FR"/>
              </w:rPr>
              <w:t>AUD</w:t>
            </w:r>
          </w:p>
        </w:tc>
        <w:tc>
          <w:tcPr>
            <w:tcW w:w="1574"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0D3095BD" w14:textId="77777777">
            <w:pPr>
              <w:pStyle w:val="Tab1MiddleColNonGrasBordureDown"/>
              <w:rPr>
                <w:lang w:val="fr-FR"/>
              </w:rPr>
            </w:pPr>
            <w:r>
              <w:rPr>
                <w:lang w:val="fr-FR"/>
              </w:rPr>
              <w:t>5 075 079,44</w:t>
            </w:r>
          </w:p>
        </w:tc>
        <w:tc>
          <w:tcPr>
            <w:tcW w:w="1594"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1BED27E3" w14:textId="77777777">
            <w:pPr>
              <w:pStyle w:val="Tab1MiddleColNonGrasBordureDown"/>
              <w:rPr>
                <w:lang w:val="fr-FR"/>
              </w:rPr>
            </w:pPr>
            <w:r>
              <w:rPr>
                <w:lang w:val="fr-FR"/>
              </w:rPr>
              <w:t>0,58</w:t>
            </w:r>
          </w:p>
        </w:tc>
        <w:tc>
          <w:tcPr>
            <w:tcW w:w="1952"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741FFA17" w14:textId="77777777">
            <w:pPr>
              <w:pStyle w:val="Tab1LastColNonGrasBordureDown"/>
              <w:rPr>
                <w:lang w:val="fr-FR"/>
              </w:rPr>
            </w:pPr>
            <w:r>
              <w:rPr>
                <w:lang w:val="fr-FR"/>
              </w:rPr>
              <w:t>0,56</w:t>
            </w:r>
          </w:p>
        </w:tc>
      </w:tr>
      <w:tr w14:paraId="2B682653" w14:textId="77777777" w:rsidTr="00997D4B">
        <w:tblPrEx>
          <w:tblW w:w="5000" w:type="pct"/>
          <w:tblLayout w:type="fixed"/>
          <w:tblLook w:val="04A0"/>
        </w:tblPrEx>
        <w:trPr>
          <w:trHeight w:val="362"/>
        </w:trPr>
        <w:tc>
          <w:tcPr>
            <w:tcW w:w="3585" w:type="dxa"/>
            <w:tcBorders>
              <w:left w:val="single" w:sz="4" w:space="0" w:color="000000"/>
              <w:bottom w:val="single" w:sz="4" w:space="0" w:color="000000"/>
            </w:tcBorders>
            <w:tcMar>
              <w:top w:w="0" w:type="dxa"/>
              <w:left w:w="0" w:type="dxa"/>
              <w:bottom w:w="22" w:type="dxa"/>
              <w:right w:w="0" w:type="dxa"/>
            </w:tcMar>
            <w:vAlign w:val="center"/>
          </w:tcPr>
          <w:p w:rsidR="00665F6A" w14:paraId="2F367963" w14:textId="77777777">
            <w:pPr>
              <w:pStyle w:val="Tab1FirstColNonGrasBordureDown"/>
              <w:rPr>
                <w:lang w:val="fr-FR"/>
              </w:rPr>
            </w:pPr>
            <w:r>
              <w:rPr>
                <w:lang w:val="fr-FR"/>
              </w:rPr>
              <w:t>Nouveau Dollar Taiwanais</w:t>
            </w:r>
          </w:p>
        </w:tc>
        <w:tc>
          <w:tcPr>
            <w:tcW w:w="917"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57DBA0D5" w14:textId="77777777">
            <w:pPr>
              <w:pStyle w:val="Tab1MiddleColNonGrasBordureDownCentre"/>
              <w:rPr>
                <w:lang w:val="fr-FR"/>
              </w:rPr>
            </w:pPr>
            <w:r>
              <w:rPr>
                <w:lang w:val="fr-FR"/>
              </w:rPr>
              <w:t>TWD</w:t>
            </w:r>
          </w:p>
        </w:tc>
        <w:tc>
          <w:tcPr>
            <w:tcW w:w="1574"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1FB5EB5D" w14:textId="77777777">
            <w:pPr>
              <w:pStyle w:val="Tab1MiddleColNonGrasBordureDown"/>
              <w:rPr>
                <w:lang w:val="fr-FR"/>
              </w:rPr>
            </w:pPr>
            <w:r>
              <w:rPr>
                <w:lang w:val="fr-FR"/>
              </w:rPr>
              <w:t>4 992 668,78</w:t>
            </w:r>
          </w:p>
        </w:tc>
        <w:tc>
          <w:tcPr>
            <w:tcW w:w="1594"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21131C6A" w14:textId="77777777">
            <w:pPr>
              <w:pStyle w:val="Tab1MiddleColNonGrasBordureDown"/>
              <w:rPr>
                <w:lang w:val="fr-FR"/>
              </w:rPr>
            </w:pPr>
            <w:r>
              <w:rPr>
                <w:lang w:val="fr-FR"/>
              </w:rPr>
              <w:t>0,57</w:t>
            </w:r>
          </w:p>
        </w:tc>
        <w:tc>
          <w:tcPr>
            <w:tcW w:w="1952"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7535C8E0" w14:textId="77777777">
            <w:pPr>
              <w:pStyle w:val="Tab1LastColNonGrasBordureDown"/>
              <w:rPr>
                <w:lang w:val="fr-FR"/>
              </w:rPr>
            </w:pPr>
            <w:r>
              <w:rPr>
                <w:lang w:val="fr-FR"/>
              </w:rPr>
              <w:t>0,56</w:t>
            </w:r>
          </w:p>
        </w:tc>
      </w:tr>
      <w:tr w14:paraId="7616FE1C" w14:textId="77777777" w:rsidTr="00997D4B">
        <w:tblPrEx>
          <w:tblW w:w="5000" w:type="pct"/>
          <w:tblLayout w:type="fixed"/>
          <w:tblLook w:val="04A0"/>
        </w:tblPrEx>
        <w:trPr>
          <w:trHeight w:val="362"/>
        </w:trPr>
        <w:tc>
          <w:tcPr>
            <w:tcW w:w="3585" w:type="dxa"/>
            <w:tcBorders>
              <w:left w:val="single" w:sz="4" w:space="0" w:color="000000"/>
              <w:bottom w:val="single" w:sz="4" w:space="0" w:color="000000"/>
            </w:tcBorders>
            <w:tcMar>
              <w:top w:w="0" w:type="dxa"/>
              <w:left w:w="0" w:type="dxa"/>
              <w:bottom w:w="22" w:type="dxa"/>
              <w:right w:w="0" w:type="dxa"/>
            </w:tcMar>
            <w:vAlign w:val="center"/>
          </w:tcPr>
          <w:p w:rsidR="00665F6A" w14:paraId="5592F5D3" w14:textId="77777777">
            <w:pPr>
              <w:pStyle w:val="Tab1FirstColNonGrasBordureDown"/>
              <w:rPr>
                <w:lang w:val="fr-FR"/>
              </w:rPr>
            </w:pPr>
            <w:r>
              <w:rPr>
                <w:lang w:val="fr-FR"/>
              </w:rPr>
              <w:t>Couronne Danoise</w:t>
            </w:r>
          </w:p>
        </w:tc>
        <w:tc>
          <w:tcPr>
            <w:tcW w:w="917"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01ED77EC" w14:textId="77777777">
            <w:pPr>
              <w:pStyle w:val="Tab1MiddleColNonGrasBordureDownCentre"/>
              <w:rPr>
                <w:lang w:val="fr-FR"/>
              </w:rPr>
            </w:pPr>
            <w:r>
              <w:rPr>
                <w:lang w:val="fr-FR"/>
              </w:rPr>
              <w:t>DKK</w:t>
            </w:r>
          </w:p>
        </w:tc>
        <w:tc>
          <w:tcPr>
            <w:tcW w:w="1574"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0E1E4B2A" w14:textId="77777777">
            <w:pPr>
              <w:pStyle w:val="Tab1MiddleColNonGrasBordureDown"/>
              <w:rPr>
                <w:lang w:val="fr-FR"/>
              </w:rPr>
            </w:pPr>
            <w:r>
              <w:rPr>
                <w:lang w:val="fr-FR"/>
              </w:rPr>
              <w:t>2 740 096,03</w:t>
            </w:r>
          </w:p>
        </w:tc>
        <w:tc>
          <w:tcPr>
            <w:tcW w:w="1594"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3B36471A" w14:textId="77777777">
            <w:pPr>
              <w:pStyle w:val="Tab1MiddleColNonGrasBordureDown"/>
              <w:rPr>
                <w:lang w:val="fr-FR"/>
              </w:rPr>
            </w:pPr>
            <w:r>
              <w:rPr>
                <w:lang w:val="fr-FR"/>
              </w:rPr>
              <w:t>0,31</w:t>
            </w:r>
          </w:p>
        </w:tc>
        <w:tc>
          <w:tcPr>
            <w:tcW w:w="1952"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2C528DCF" w14:textId="77777777">
            <w:pPr>
              <w:pStyle w:val="Tab1LastColNonGrasBordureDown"/>
              <w:rPr>
                <w:lang w:val="fr-FR"/>
              </w:rPr>
            </w:pPr>
            <w:r>
              <w:rPr>
                <w:lang w:val="fr-FR"/>
              </w:rPr>
              <w:t>0,31</w:t>
            </w:r>
          </w:p>
        </w:tc>
      </w:tr>
      <w:tr w14:paraId="160F32FD" w14:textId="77777777" w:rsidTr="00997D4B">
        <w:tblPrEx>
          <w:tblW w:w="5000" w:type="pct"/>
          <w:tblLayout w:type="fixed"/>
          <w:tblLook w:val="04A0"/>
        </w:tblPrEx>
        <w:trPr>
          <w:trHeight w:val="362"/>
        </w:trPr>
        <w:tc>
          <w:tcPr>
            <w:tcW w:w="3585" w:type="dxa"/>
            <w:tcBorders>
              <w:left w:val="single" w:sz="4" w:space="0" w:color="000000"/>
              <w:bottom w:val="single" w:sz="4" w:space="0" w:color="000000"/>
            </w:tcBorders>
            <w:tcMar>
              <w:top w:w="0" w:type="dxa"/>
              <w:left w:w="0" w:type="dxa"/>
              <w:bottom w:w="22" w:type="dxa"/>
              <w:right w:w="0" w:type="dxa"/>
            </w:tcMar>
            <w:vAlign w:val="center"/>
          </w:tcPr>
          <w:p w:rsidR="00665F6A" w14:paraId="6B1F760D" w14:textId="77777777">
            <w:pPr>
              <w:pStyle w:val="Tab1FirstColNonGrasBordureDown"/>
              <w:rPr>
                <w:lang w:val="fr-FR"/>
              </w:rPr>
            </w:pPr>
            <w:r>
              <w:rPr>
                <w:lang w:val="fr-FR"/>
              </w:rPr>
              <w:t>Real Brésilien</w:t>
            </w:r>
          </w:p>
        </w:tc>
        <w:tc>
          <w:tcPr>
            <w:tcW w:w="917"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3100B08F" w14:textId="77777777">
            <w:pPr>
              <w:pStyle w:val="Tab1MiddleColNonGrasBordureDownCentre"/>
              <w:rPr>
                <w:lang w:val="fr-FR"/>
              </w:rPr>
            </w:pPr>
            <w:r>
              <w:rPr>
                <w:lang w:val="fr-FR"/>
              </w:rPr>
              <w:t>BRL</w:t>
            </w:r>
          </w:p>
        </w:tc>
        <w:tc>
          <w:tcPr>
            <w:tcW w:w="1574"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02821DB8" w14:textId="77777777">
            <w:pPr>
              <w:pStyle w:val="Tab1MiddleColNonGrasBordureDown"/>
              <w:rPr>
                <w:lang w:val="fr-FR"/>
              </w:rPr>
            </w:pPr>
            <w:r>
              <w:rPr>
                <w:lang w:val="fr-FR"/>
              </w:rPr>
              <w:t>2 722 635,34</w:t>
            </w:r>
          </w:p>
        </w:tc>
        <w:tc>
          <w:tcPr>
            <w:tcW w:w="1594"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54BABF0F" w14:textId="77777777">
            <w:pPr>
              <w:pStyle w:val="Tab1MiddleColNonGrasBordureDown"/>
              <w:rPr>
                <w:lang w:val="fr-FR"/>
              </w:rPr>
            </w:pPr>
            <w:r>
              <w:rPr>
                <w:lang w:val="fr-FR"/>
              </w:rPr>
              <w:t>0,31</w:t>
            </w:r>
          </w:p>
        </w:tc>
        <w:tc>
          <w:tcPr>
            <w:tcW w:w="1952"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1B408A88" w14:textId="77777777">
            <w:pPr>
              <w:pStyle w:val="Tab1LastColNonGrasBordureDown"/>
              <w:rPr>
                <w:lang w:val="fr-FR"/>
              </w:rPr>
            </w:pPr>
            <w:r>
              <w:rPr>
                <w:lang w:val="fr-FR"/>
              </w:rPr>
              <w:t>0,30</w:t>
            </w:r>
          </w:p>
        </w:tc>
      </w:tr>
      <w:tr w14:paraId="4B19FC49" w14:textId="77777777" w:rsidTr="00997D4B">
        <w:tblPrEx>
          <w:tblW w:w="5000" w:type="pct"/>
          <w:tblLayout w:type="fixed"/>
          <w:tblLook w:val="04A0"/>
        </w:tblPrEx>
        <w:trPr>
          <w:trHeight w:val="362"/>
        </w:trPr>
        <w:tc>
          <w:tcPr>
            <w:tcW w:w="3585" w:type="dxa"/>
            <w:tcBorders>
              <w:left w:val="single" w:sz="4" w:space="0" w:color="000000"/>
              <w:bottom w:val="single" w:sz="4" w:space="0" w:color="000000"/>
            </w:tcBorders>
            <w:tcMar>
              <w:top w:w="0" w:type="dxa"/>
              <w:left w:w="0" w:type="dxa"/>
              <w:bottom w:w="22" w:type="dxa"/>
              <w:right w:w="0" w:type="dxa"/>
            </w:tcMar>
            <w:vAlign w:val="center"/>
          </w:tcPr>
          <w:p w:rsidR="00665F6A" w14:paraId="6023D47F" w14:textId="77777777">
            <w:pPr>
              <w:pStyle w:val="Tab1FirstColNonGrasBordureDown"/>
              <w:rPr>
                <w:lang w:val="fr-FR"/>
              </w:rPr>
            </w:pPr>
            <w:r>
              <w:rPr>
                <w:lang w:val="fr-FR"/>
              </w:rPr>
              <w:t>Couronne Norvégienne</w:t>
            </w:r>
          </w:p>
        </w:tc>
        <w:tc>
          <w:tcPr>
            <w:tcW w:w="917"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599BFC01" w14:textId="77777777">
            <w:pPr>
              <w:pStyle w:val="Tab1MiddleColNonGrasBordureDownCentre"/>
              <w:rPr>
                <w:lang w:val="fr-FR"/>
              </w:rPr>
            </w:pPr>
            <w:r>
              <w:rPr>
                <w:lang w:val="fr-FR"/>
              </w:rPr>
              <w:t>NOK</w:t>
            </w:r>
          </w:p>
        </w:tc>
        <w:tc>
          <w:tcPr>
            <w:tcW w:w="1574"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501F9378" w14:textId="77777777">
            <w:pPr>
              <w:pStyle w:val="Tab1MiddleColNonGrasBordureDown"/>
              <w:rPr>
                <w:lang w:val="fr-FR"/>
              </w:rPr>
            </w:pPr>
            <w:r>
              <w:rPr>
                <w:lang w:val="fr-FR"/>
              </w:rPr>
              <w:t>2 593 363,76</w:t>
            </w:r>
          </w:p>
        </w:tc>
        <w:tc>
          <w:tcPr>
            <w:tcW w:w="1594"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66694C04" w14:textId="77777777">
            <w:pPr>
              <w:pStyle w:val="Tab1MiddleColNonGrasBordureDown"/>
              <w:rPr>
                <w:lang w:val="fr-FR"/>
              </w:rPr>
            </w:pPr>
            <w:r>
              <w:rPr>
                <w:lang w:val="fr-FR"/>
              </w:rPr>
              <w:t>0,30</w:t>
            </w:r>
          </w:p>
        </w:tc>
        <w:tc>
          <w:tcPr>
            <w:tcW w:w="1952"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70962518" w14:textId="77777777">
            <w:pPr>
              <w:pStyle w:val="Tab1LastColNonGrasBordureDown"/>
              <w:rPr>
                <w:lang w:val="fr-FR"/>
              </w:rPr>
            </w:pPr>
            <w:r>
              <w:rPr>
                <w:lang w:val="fr-FR"/>
              </w:rPr>
              <w:t>0,29</w:t>
            </w:r>
          </w:p>
        </w:tc>
      </w:tr>
      <w:tr w14:paraId="28B526D5" w14:textId="77777777" w:rsidTr="00997D4B">
        <w:tblPrEx>
          <w:tblW w:w="5000" w:type="pct"/>
          <w:tblLayout w:type="fixed"/>
          <w:tblLook w:val="04A0"/>
        </w:tblPrEx>
        <w:trPr>
          <w:trHeight w:val="362"/>
        </w:trPr>
        <w:tc>
          <w:tcPr>
            <w:tcW w:w="3585" w:type="dxa"/>
            <w:tcBorders>
              <w:left w:val="single" w:sz="4" w:space="0" w:color="000000"/>
              <w:bottom w:val="single" w:sz="4" w:space="0" w:color="000000"/>
            </w:tcBorders>
            <w:tcMar>
              <w:top w:w="0" w:type="dxa"/>
              <w:left w:w="0" w:type="dxa"/>
              <w:bottom w:w="22" w:type="dxa"/>
              <w:right w:w="0" w:type="dxa"/>
            </w:tcMar>
            <w:vAlign w:val="center"/>
          </w:tcPr>
          <w:p w:rsidR="00665F6A" w14:paraId="3EF04C05" w14:textId="77777777">
            <w:pPr>
              <w:pStyle w:val="Tab1FirstColNonGrasBordureDown"/>
              <w:rPr>
                <w:lang w:val="fr-FR"/>
              </w:rPr>
            </w:pPr>
            <w:r>
              <w:rPr>
                <w:lang w:val="fr-FR"/>
              </w:rPr>
              <w:t>Roupie Indienne</w:t>
            </w:r>
          </w:p>
        </w:tc>
        <w:tc>
          <w:tcPr>
            <w:tcW w:w="917"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23A12AF1" w14:textId="77777777">
            <w:pPr>
              <w:pStyle w:val="Tab1MiddleColNonGrasBordureDownCentre"/>
              <w:rPr>
                <w:lang w:val="fr-FR"/>
              </w:rPr>
            </w:pPr>
            <w:r>
              <w:rPr>
                <w:lang w:val="fr-FR"/>
              </w:rPr>
              <w:t>INR</w:t>
            </w:r>
          </w:p>
        </w:tc>
        <w:tc>
          <w:tcPr>
            <w:tcW w:w="1574"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78F93232" w14:textId="77777777">
            <w:pPr>
              <w:pStyle w:val="Tab1MiddleColNonGrasBordureDown"/>
              <w:rPr>
                <w:lang w:val="fr-FR"/>
              </w:rPr>
            </w:pPr>
            <w:r>
              <w:rPr>
                <w:lang w:val="fr-FR"/>
              </w:rPr>
              <w:t>2 217 285,99</w:t>
            </w:r>
          </w:p>
        </w:tc>
        <w:tc>
          <w:tcPr>
            <w:tcW w:w="1594"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0B078F6B" w14:textId="77777777">
            <w:pPr>
              <w:pStyle w:val="Tab1MiddleColNonGrasBordureDown"/>
              <w:rPr>
                <w:lang w:val="fr-FR"/>
              </w:rPr>
            </w:pPr>
            <w:r>
              <w:rPr>
                <w:lang w:val="fr-FR"/>
              </w:rPr>
              <w:t>0,25</w:t>
            </w:r>
          </w:p>
        </w:tc>
        <w:tc>
          <w:tcPr>
            <w:tcW w:w="1952"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3C15BB09" w14:textId="77777777">
            <w:pPr>
              <w:pStyle w:val="Tab1LastColNonGrasBordureDown"/>
              <w:rPr>
                <w:lang w:val="fr-FR"/>
              </w:rPr>
            </w:pPr>
            <w:r>
              <w:rPr>
                <w:lang w:val="fr-FR"/>
              </w:rPr>
              <w:t>0,25</w:t>
            </w:r>
          </w:p>
        </w:tc>
      </w:tr>
      <w:tr w14:paraId="23E166B6" w14:textId="77777777" w:rsidTr="00997D4B">
        <w:tblPrEx>
          <w:tblW w:w="5000" w:type="pct"/>
          <w:tblLayout w:type="fixed"/>
          <w:tblLook w:val="04A0"/>
        </w:tblPrEx>
        <w:trPr>
          <w:trHeight w:val="362"/>
        </w:trPr>
        <w:tc>
          <w:tcPr>
            <w:tcW w:w="3585" w:type="dxa"/>
            <w:tcBorders>
              <w:left w:val="single" w:sz="4" w:space="0" w:color="000000"/>
              <w:bottom w:val="single" w:sz="4" w:space="0" w:color="000000"/>
            </w:tcBorders>
            <w:tcMar>
              <w:top w:w="0" w:type="dxa"/>
              <w:left w:w="0" w:type="dxa"/>
              <w:bottom w:w="22" w:type="dxa"/>
              <w:right w:w="0" w:type="dxa"/>
            </w:tcMar>
            <w:vAlign w:val="center"/>
          </w:tcPr>
          <w:p w:rsidR="00665F6A" w14:paraId="489F75B2" w14:textId="77777777">
            <w:pPr>
              <w:pStyle w:val="Tab1FirstColNonGrasBordureDown"/>
              <w:rPr>
                <w:lang w:val="fr-FR"/>
              </w:rPr>
            </w:pPr>
            <w:r>
              <w:rPr>
                <w:lang w:val="fr-FR"/>
              </w:rPr>
              <w:t>Dollar de Singapour</w:t>
            </w:r>
          </w:p>
        </w:tc>
        <w:tc>
          <w:tcPr>
            <w:tcW w:w="917"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28730FF9" w14:textId="77777777">
            <w:pPr>
              <w:pStyle w:val="Tab1MiddleColNonGrasBordureDownCentre"/>
              <w:rPr>
                <w:lang w:val="fr-FR"/>
              </w:rPr>
            </w:pPr>
            <w:r>
              <w:rPr>
                <w:lang w:val="fr-FR"/>
              </w:rPr>
              <w:t>SGD</w:t>
            </w:r>
          </w:p>
        </w:tc>
        <w:tc>
          <w:tcPr>
            <w:tcW w:w="1574"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613882EB" w14:textId="77777777">
            <w:pPr>
              <w:pStyle w:val="Tab1MiddleColNonGrasBordureDown"/>
              <w:rPr>
                <w:lang w:val="fr-FR"/>
              </w:rPr>
            </w:pPr>
            <w:r>
              <w:rPr>
                <w:lang w:val="fr-FR"/>
              </w:rPr>
              <w:t>2 029 577,47</w:t>
            </w:r>
          </w:p>
        </w:tc>
        <w:tc>
          <w:tcPr>
            <w:tcW w:w="1594"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50036BCE" w14:textId="77777777">
            <w:pPr>
              <w:pStyle w:val="Tab1MiddleColNonGrasBordureDown"/>
              <w:rPr>
                <w:lang w:val="fr-FR"/>
              </w:rPr>
            </w:pPr>
            <w:r>
              <w:rPr>
                <w:lang w:val="fr-FR"/>
              </w:rPr>
              <w:t>0,23</w:t>
            </w:r>
          </w:p>
        </w:tc>
        <w:tc>
          <w:tcPr>
            <w:tcW w:w="1952"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2E4B9009" w14:textId="77777777">
            <w:pPr>
              <w:pStyle w:val="Tab1LastColNonGrasBordureDown"/>
              <w:rPr>
                <w:lang w:val="fr-FR"/>
              </w:rPr>
            </w:pPr>
            <w:r>
              <w:rPr>
                <w:lang w:val="fr-FR"/>
              </w:rPr>
              <w:t>0,23</w:t>
            </w:r>
          </w:p>
        </w:tc>
      </w:tr>
      <w:tr w14:paraId="1D331B71" w14:textId="77777777" w:rsidTr="00997D4B">
        <w:tblPrEx>
          <w:tblW w:w="5000" w:type="pct"/>
          <w:tblLayout w:type="fixed"/>
          <w:tblLook w:val="04A0"/>
        </w:tblPrEx>
        <w:trPr>
          <w:trHeight w:val="362"/>
        </w:trPr>
        <w:tc>
          <w:tcPr>
            <w:tcW w:w="3585" w:type="dxa"/>
            <w:tcBorders>
              <w:left w:val="single" w:sz="4" w:space="0" w:color="000000"/>
              <w:bottom w:val="single" w:sz="4" w:space="0" w:color="000000"/>
            </w:tcBorders>
            <w:tcMar>
              <w:top w:w="0" w:type="dxa"/>
              <w:left w:w="0" w:type="dxa"/>
              <w:bottom w:w="22" w:type="dxa"/>
              <w:right w:w="0" w:type="dxa"/>
            </w:tcMar>
            <w:vAlign w:val="center"/>
          </w:tcPr>
          <w:p w:rsidR="00665F6A" w14:paraId="192E2BDC" w14:textId="77777777">
            <w:pPr>
              <w:pStyle w:val="Tab1FirstColNonGrasBordureDown"/>
              <w:rPr>
                <w:lang w:val="fr-FR"/>
              </w:rPr>
            </w:pPr>
            <w:r>
              <w:rPr>
                <w:lang w:val="fr-FR"/>
              </w:rPr>
              <w:t>Zloty Polonais</w:t>
            </w:r>
          </w:p>
        </w:tc>
        <w:tc>
          <w:tcPr>
            <w:tcW w:w="917"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1B55654D" w14:textId="77777777">
            <w:pPr>
              <w:pStyle w:val="Tab1MiddleColNonGrasBordureDownCentre"/>
              <w:rPr>
                <w:lang w:val="fr-FR"/>
              </w:rPr>
            </w:pPr>
            <w:r>
              <w:rPr>
                <w:lang w:val="fr-FR"/>
              </w:rPr>
              <w:t>PLN</w:t>
            </w:r>
          </w:p>
        </w:tc>
        <w:tc>
          <w:tcPr>
            <w:tcW w:w="1574"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361BEE4D" w14:textId="77777777">
            <w:pPr>
              <w:pStyle w:val="Tab1MiddleColNonGrasBordureDown"/>
              <w:rPr>
                <w:lang w:val="fr-FR"/>
              </w:rPr>
            </w:pPr>
            <w:r>
              <w:rPr>
                <w:lang w:val="fr-FR"/>
              </w:rPr>
              <w:t>1 713 521,55</w:t>
            </w:r>
          </w:p>
        </w:tc>
        <w:tc>
          <w:tcPr>
            <w:tcW w:w="1594"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6891C3B5" w14:textId="77777777">
            <w:pPr>
              <w:pStyle w:val="Tab1MiddleColNonGrasBordureDown"/>
              <w:rPr>
                <w:lang w:val="fr-FR"/>
              </w:rPr>
            </w:pPr>
            <w:r>
              <w:rPr>
                <w:lang w:val="fr-FR"/>
              </w:rPr>
              <w:t>0,20</w:t>
            </w:r>
          </w:p>
        </w:tc>
        <w:tc>
          <w:tcPr>
            <w:tcW w:w="1952"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3B0DD863" w14:textId="77777777">
            <w:pPr>
              <w:pStyle w:val="Tab1LastColNonGrasBordureDown"/>
              <w:rPr>
                <w:lang w:val="fr-FR"/>
              </w:rPr>
            </w:pPr>
            <w:r>
              <w:rPr>
                <w:lang w:val="fr-FR"/>
              </w:rPr>
              <w:t>0,19</w:t>
            </w:r>
          </w:p>
        </w:tc>
      </w:tr>
      <w:tr w14:paraId="17CF71F4" w14:textId="77777777" w:rsidTr="00997D4B">
        <w:tblPrEx>
          <w:tblW w:w="5000" w:type="pct"/>
          <w:tblLayout w:type="fixed"/>
          <w:tblLook w:val="04A0"/>
        </w:tblPrEx>
        <w:trPr>
          <w:trHeight w:val="362"/>
        </w:trPr>
        <w:tc>
          <w:tcPr>
            <w:tcW w:w="3585" w:type="dxa"/>
            <w:tcBorders>
              <w:left w:val="single" w:sz="4" w:space="0" w:color="000000"/>
              <w:bottom w:val="single" w:sz="4" w:space="0" w:color="000000"/>
            </w:tcBorders>
            <w:tcMar>
              <w:top w:w="0" w:type="dxa"/>
              <w:left w:w="0" w:type="dxa"/>
              <w:bottom w:w="22" w:type="dxa"/>
              <w:right w:w="0" w:type="dxa"/>
            </w:tcMar>
            <w:vAlign w:val="center"/>
          </w:tcPr>
          <w:p w:rsidR="00665F6A" w14:paraId="4CB090D9" w14:textId="77777777">
            <w:pPr>
              <w:pStyle w:val="Tab1FirstColNonGrasBordureDown"/>
              <w:rPr>
                <w:lang w:val="fr-FR"/>
              </w:rPr>
            </w:pPr>
            <w:r>
              <w:rPr>
                <w:lang w:val="fr-FR"/>
              </w:rPr>
              <w:t>Peso Phillipin</w:t>
            </w:r>
          </w:p>
        </w:tc>
        <w:tc>
          <w:tcPr>
            <w:tcW w:w="917"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2CB1A3A8" w14:textId="77777777">
            <w:pPr>
              <w:pStyle w:val="Tab1MiddleColNonGrasBordureDownCentre"/>
              <w:rPr>
                <w:lang w:val="fr-FR"/>
              </w:rPr>
            </w:pPr>
            <w:r>
              <w:rPr>
                <w:lang w:val="fr-FR"/>
              </w:rPr>
              <w:t>PHP</w:t>
            </w:r>
          </w:p>
        </w:tc>
        <w:tc>
          <w:tcPr>
            <w:tcW w:w="1574"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35E0412B" w14:textId="77777777">
            <w:pPr>
              <w:pStyle w:val="Tab1MiddleColNonGrasBordureDown"/>
              <w:rPr>
                <w:lang w:val="fr-FR"/>
              </w:rPr>
            </w:pPr>
            <w:r>
              <w:rPr>
                <w:lang w:val="fr-FR"/>
              </w:rPr>
              <w:t>1 603 679,41</w:t>
            </w:r>
          </w:p>
        </w:tc>
        <w:tc>
          <w:tcPr>
            <w:tcW w:w="1594"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7730DFFD" w14:textId="77777777">
            <w:pPr>
              <w:pStyle w:val="Tab1MiddleColNonGrasBordureDown"/>
              <w:rPr>
                <w:lang w:val="fr-FR"/>
              </w:rPr>
            </w:pPr>
            <w:r>
              <w:rPr>
                <w:lang w:val="fr-FR"/>
              </w:rPr>
              <w:t>0,18</w:t>
            </w:r>
          </w:p>
        </w:tc>
        <w:tc>
          <w:tcPr>
            <w:tcW w:w="1952"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290DF728" w14:textId="77777777">
            <w:pPr>
              <w:pStyle w:val="Tab1LastColNonGrasBordureDown"/>
              <w:rPr>
                <w:lang w:val="fr-FR"/>
              </w:rPr>
            </w:pPr>
            <w:r>
              <w:rPr>
                <w:lang w:val="fr-FR"/>
              </w:rPr>
              <w:t>0,18</w:t>
            </w:r>
          </w:p>
        </w:tc>
      </w:tr>
      <w:tr w14:paraId="5996AB6A" w14:textId="77777777" w:rsidTr="00997D4B">
        <w:tblPrEx>
          <w:tblW w:w="5000" w:type="pct"/>
          <w:tblLayout w:type="fixed"/>
          <w:tblLook w:val="04A0"/>
        </w:tblPrEx>
        <w:trPr>
          <w:trHeight w:val="333"/>
        </w:trPr>
        <w:tc>
          <w:tcPr>
            <w:tcW w:w="3585" w:type="dxa"/>
            <w:tcBorders>
              <w:left w:val="single" w:sz="4" w:space="0" w:color="000000"/>
              <w:bottom w:val="single" w:sz="4" w:space="0" w:color="000000"/>
            </w:tcBorders>
            <w:tcMar>
              <w:top w:w="0" w:type="dxa"/>
              <w:left w:w="0" w:type="dxa"/>
              <w:bottom w:w="22" w:type="dxa"/>
              <w:right w:w="0" w:type="dxa"/>
            </w:tcMar>
            <w:vAlign w:val="center"/>
          </w:tcPr>
          <w:p w:rsidR="00665F6A" w14:paraId="0C536EDE" w14:textId="77777777">
            <w:pPr>
              <w:pStyle w:val="Tab1FirstColNonGrasBordureDown"/>
              <w:rPr>
                <w:lang w:val="fr-FR"/>
              </w:rPr>
            </w:pPr>
            <w:r>
              <w:rPr>
                <w:lang w:val="fr-FR"/>
              </w:rPr>
              <w:t>Rand</w:t>
            </w:r>
          </w:p>
        </w:tc>
        <w:tc>
          <w:tcPr>
            <w:tcW w:w="917"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77D0EA3A" w14:textId="77777777">
            <w:pPr>
              <w:pStyle w:val="Tab1MiddleColNonGrasBordureDownCentre"/>
              <w:rPr>
                <w:lang w:val="fr-FR"/>
              </w:rPr>
            </w:pPr>
            <w:r>
              <w:rPr>
                <w:lang w:val="fr-FR"/>
              </w:rPr>
              <w:t>ZAR</w:t>
            </w:r>
          </w:p>
        </w:tc>
        <w:tc>
          <w:tcPr>
            <w:tcW w:w="1574"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24B69A06" w14:textId="77777777">
            <w:pPr>
              <w:pStyle w:val="Tab1MiddleColNonGrasBordureDown"/>
              <w:rPr>
                <w:lang w:val="fr-FR"/>
              </w:rPr>
            </w:pPr>
            <w:r>
              <w:rPr>
                <w:lang w:val="fr-FR"/>
              </w:rPr>
              <w:t>1 572 489,62</w:t>
            </w:r>
          </w:p>
        </w:tc>
        <w:tc>
          <w:tcPr>
            <w:tcW w:w="1594"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0C3FA1D6" w14:textId="77777777">
            <w:pPr>
              <w:pStyle w:val="Tab1MiddleColNonGrasBordureDown"/>
              <w:rPr>
                <w:lang w:val="fr-FR"/>
              </w:rPr>
            </w:pPr>
            <w:r>
              <w:rPr>
                <w:lang w:val="fr-FR"/>
              </w:rPr>
              <w:t>0,18</w:t>
            </w:r>
          </w:p>
        </w:tc>
        <w:tc>
          <w:tcPr>
            <w:tcW w:w="1952"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0030576D" w14:textId="77777777">
            <w:pPr>
              <w:pStyle w:val="Tab1LastColNonGrasBordureDown"/>
              <w:rPr>
                <w:lang w:val="fr-FR"/>
              </w:rPr>
            </w:pPr>
            <w:r>
              <w:rPr>
                <w:lang w:val="fr-FR"/>
              </w:rPr>
              <w:t>0,18</w:t>
            </w:r>
          </w:p>
        </w:tc>
      </w:tr>
      <w:tr w14:paraId="494A9416" w14:textId="77777777" w:rsidTr="00997D4B">
        <w:tblPrEx>
          <w:tblW w:w="5000" w:type="pct"/>
          <w:tblLayout w:type="fixed"/>
          <w:tblLook w:val="04A0"/>
        </w:tblPrEx>
        <w:trPr>
          <w:trHeight w:val="362"/>
        </w:trPr>
        <w:tc>
          <w:tcPr>
            <w:tcW w:w="3585" w:type="dxa"/>
            <w:tcBorders>
              <w:left w:val="single" w:sz="4" w:space="0" w:color="000000"/>
              <w:bottom w:val="single" w:sz="4" w:space="0" w:color="000000"/>
            </w:tcBorders>
            <w:tcMar>
              <w:top w:w="0" w:type="dxa"/>
              <w:left w:w="0" w:type="dxa"/>
              <w:bottom w:w="22" w:type="dxa"/>
              <w:right w:w="0" w:type="dxa"/>
            </w:tcMar>
            <w:vAlign w:val="center"/>
          </w:tcPr>
          <w:p w:rsidR="00665F6A" w14:paraId="043AF1E8" w14:textId="77777777">
            <w:pPr>
              <w:pStyle w:val="Tab1FirstColNonGrasBordureDown"/>
              <w:rPr>
                <w:lang w:val="fr-FR"/>
              </w:rPr>
            </w:pPr>
            <w:r>
              <w:rPr>
                <w:lang w:val="fr-FR"/>
              </w:rPr>
              <w:t>Couronne Suédoise</w:t>
            </w:r>
          </w:p>
        </w:tc>
        <w:tc>
          <w:tcPr>
            <w:tcW w:w="917"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645EFE76" w14:textId="77777777">
            <w:pPr>
              <w:pStyle w:val="Tab1MiddleColNonGrasBordureDownCentre"/>
              <w:rPr>
                <w:lang w:val="fr-FR"/>
              </w:rPr>
            </w:pPr>
            <w:r>
              <w:rPr>
                <w:lang w:val="fr-FR"/>
              </w:rPr>
              <w:t>SEK</w:t>
            </w:r>
          </w:p>
        </w:tc>
        <w:tc>
          <w:tcPr>
            <w:tcW w:w="1574"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2B54E303" w14:textId="77777777">
            <w:pPr>
              <w:pStyle w:val="Tab1MiddleColNonGrasBordureDown"/>
              <w:rPr>
                <w:lang w:val="fr-FR"/>
              </w:rPr>
            </w:pPr>
            <w:r>
              <w:rPr>
                <w:lang w:val="fr-FR"/>
              </w:rPr>
              <w:t>1 326 401,89</w:t>
            </w:r>
          </w:p>
        </w:tc>
        <w:tc>
          <w:tcPr>
            <w:tcW w:w="1594"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7295C460" w14:textId="77777777">
            <w:pPr>
              <w:pStyle w:val="Tab1MiddleColNonGrasBordureDown"/>
              <w:rPr>
                <w:lang w:val="fr-FR"/>
              </w:rPr>
            </w:pPr>
            <w:r>
              <w:rPr>
                <w:lang w:val="fr-FR"/>
              </w:rPr>
              <w:t>0,15</w:t>
            </w:r>
          </w:p>
        </w:tc>
        <w:tc>
          <w:tcPr>
            <w:tcW w:w="1952"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769B925B" w14:textId="77777777">
            <w:pPr>
              <w:pStyle w:val="Tab1LastColNonGrasBordureDown"/>
              <w:rPr>
                <w:lang w:val="fr-FR"/>
              </w:rPr>
            </w:pPr>
            <w:r>
              <w:rPr>
                <w:lang w:val="fr-FR"/>
              </w:rPr>
              <w:t>0,15</w:t>
            </w:r>
          </w:p>
        </w:tc>
      </w:tr>
      <w:tr w14:paraId="25DD72CD" w14:textId="77777777" w:rsidTr="00997D4B">
        <w:tblPrEx>
          <w:tblW w:w="5000" w:type="pct"/>
          <w:tblLayout w:type="fixed"/>
          <w:tblLook w:val="04A0"/>
        </w:tblPrEx>
        <w:trPr>
          <w:trHeight w:val="362"/>
        </w:trPr>
        <w:tc>
          <w:tcPr>
            <w:tcW w:w="3585" w:type="dxa"/>
            <w:tcBorders>
              <w:left w:val="single" w:sz="4" w:space="0" w:color="000000"/>
              <w:bottom w:val="single" w:sz="4" w:space="0" w:color="000000"/>
            </w:tcBorders>
            <w:tcMar>
              <w:top w:w="0" w:type="dxa"/>
              <w:left w:w="0" w:type="dxa"/>
              <w:bottom w:w="22" w:type="dxa"/>
              <w:right w:w="0" w:type="dxa"/>
            </w:tcMar>
            <w:vAlign w:val="center"/>
          </w:tcPr>
          <w:p w:rsidR="00665F6A" w14:paraId="4D1FE08A" w14:textId="77777777">
            <w:pPr>
              <w:pStyle w:val="Tab1FirstColNonGrasBordureDown"/>
              <w:rPr>
                <w:lang w:val="fr-FR"/>
              </w:rPr>
            </w:pPr>
            <w:r>
              <w:rPr>
                <w:lang w:val="fr-FR"/>
              </w:rPr>
              <w:t>Peso Mexicain</w:t>
            </w:r>
          </w:p>
        </w:tc>
        <w:tc>
          <w:tcPr>
            <w:tcW w:w="917"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5AF5F216" w14:textId="77777777">
            <w:pPr>
              <w:pStyle w:val="Tab1MiddleColNonGrasBordureDownCentre"/>
              <w:rPr>
                <w:lang w:val="fr-FR"/>
              </w:rPr>
            </w:pPr>
            <w:r>
              <w:rPr>
                <w:lang w:val="fr-FR"/>
              </w:rPr>
              <w:t>MXN</w:t>
            </w:r>
          </w:p>
        </w:tc>
        <w:tc>
          <w:tcPr>
            <w:tcW w:w="1574"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28551BAC" w14:textId="77777777">
            <w:pPr>
              <w:pStyle w:val="Tab1MiddleColNonGrasBordureDown"/>
              <w:rPr>
                <w:lang w:val="fr-FR"/>
              </w:rPr>
            </w:pPr>
            <w:r>
              <w:rPr>
                <w:lang w:val="fr-FR"/>
              </w:rPr>
              <w:t>1 203 167,40</w:t>
            </w:r>
          </w:p>
        </w:tc>
        <w:tc>
          <w:tcPr>
            <w:tcW w:w="1594"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64135B9E" w14:textId="77777777">
            <w:pPr>
              <w:pStyle w:val="Tab1MiddleColNonGrasBordureDown"/>
              <w:rPr>
                <w:lang w:val="fr-FR"/>
              </w:rPr>
            </w:pPr>
            <w:r>
              <w:rPr>
                <w:lang w:val="fr-FR"/>
              </w:rPr>
              <w:t>0,14</w:t>
            </w:r>
          </w:p>
        </w:tc>
        <w:tc>
          <w:tcPr>
            <w:tcW w:w="1952"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55AE96D6" w14:textId="77777777">
            <w:pPr>
              <w:pStyle w:val="Tab1LastColNonGrasBordureDown"/>
              <w:rPr>
                <w:lang w:val="fr-FR"/>
              </w:rPr>
            </w:pPr>
            <w:r>
              <w:rPr>
                <w:lang w:val="fr-FR"/>
              </w:rPr>
              <w:t>0,13</w:t>
            </w:r>
          </w:p>
        </w:tc>
      </w:tr>
      <w:tr w14:paraId="7D9CBACB" w14:textId="77777777" w:rsidTr="00997D4B">
        <w:tblPrEx>
          <w:tblW w:w="5000" w:type="pct"/>
          <w:tblLayout w:type="fixed"/>
          <w:tblLook w:val="04A0"/>
        </w:tblPrEx>
        <w:trPr>
          <w:trHeight w:val="362"/>
        </w:trPr>
        <w:tc>
          <w:tcPr>
            <w:tcW w:w="3585" w:type="dxa"/>
            <w:tcBorders>
              <w:left w:val="single" w:sz="4" w:space="0" w:color="000000"/>
              <w:bottom w:val="single" w:sz="4" w:space="0" w:color="000000"/>
            </w:tcBorders>
            <w:tcMar>
              <w:top w:w="0" w:type="dxa"/>
              <w:left w:w="0" w:type="dxa"/>
              <w:bottom w:w="22" w:type="dxa"/>
              <w:right w:w="0" w:type="dxa"/>
            </w:tcMar>
            <w:vAlign w:val="center"/>
          </w:tcPr>
          <w:p w:rsidR="00665F6A" w14:paraId="3B89DAE5" w14:textId="77777777">
            <w:pPr>
              <w:pStyle w:val="Tab1FirstColNonGrasBordureDown"/>
              <w:rPr>
                <w:lang w:val="fr-FR"/>
              </w:rPr>
            </w:pPr>
            <w:r>
              <w:rPr>
                <w:lang w:val="fr-FR"/>
              </w:rPr>
              <w:t>Dirham Emirats Arabes</w:t>
            </w:r>
          </w:p>
        </w:tc>
        <w:tc>
          <w:tcPr>
            <w:tcW w:w="917"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329F546A" w14:textId="77777777">
            <w:pPr>
              <w:pStyle w:val="Tab1MiddleColNonGrasBordureDownCentre"/>
              <w:rPr>
                <w:lang w:val="fr-FR"/>
              </w:rPr>
            </w:pPr>
            <w:r>
              <w:rPr>
                <w:lang w:val="fr-FR"/>
              </w:rPr>
              <w:t>AED</w:t>
            </w:r>
          </w:p>
        </w:tc>
        <w:tc>
          <w:tcPr>
            <w:tcW w:w="1574"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25763C74" w14:textId="77777777">
            <w:pPr>
              <w:pStyle w:val="Tab1MiddleColNonGrasBordureDown"/>
              <w:rPr>
                <w:lang w:val="fr-FR"/>
              </w:rPr>
            </w:pPr>
            <w:r>
              <w:rPr>
                <w:lang w:val="fr-FR"/>
              </w:rPr>
              <w:t>964 251,46</w:t>
            </w:r>
          </w:p>
        </w:tc>
        <w:tc>
          <w:tcPr>
            <w:tcW w:w="1594"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43F9EEBB" w14:textId="77777777">
            <w:pPr>
              <w:pStyle w:val="Tab1MiddleColNonGrasBordureDown"/>
              <w:rPr>
                <w:lang w:val="fr-FR"/>
              </w:rPr>
            </w:pPr>
            <w:r>
              <w:rPr>
                <w:lang w:val="fr-FR"/>
              </w:rPr>
              <w:t>0,11</w:t>
            </w:r>
          </w:p>
        </w:tc>
        <w:tc>
          <w:tcPr>
            <w:tcW w:w="1952"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66484570" w14:textId="77777777">
            <w:pPr>
              <w:pStyle w:val="Tab1LastColNonGrasBordureDown"/>
              <w:rPr>
                <w:lang w:val="fr-FR"/>
              </w:rPr>
            </w:pPr>
            <w:r>
              <w:rPr>
                <w:lang w:val="fr-FR"/>
              </w:rPr>
              <w:t>0,11</w:t>
            </w:r>
          </w:p>
        </w:tc>
      </w:tr>
      <w:tr w14:paraId="5CF3E456" w14:textId="77777777" w:rsidTr="00997D4B">
        <w:tblPrEx>
          <w:tblW w:w="5000" w:type="pct"/>
          <w:tblLayout w:type="fixed"/>
          <w:tblLook w:val="04A0"/>
        </w:tblPrEx>
        <w:trPr>
          <w:trHeight w:val="362"/>
        </w:trPr>
        <w:tc>
          <w:tcPr>
            <w:tcW w:w="3585" w:type="dxa"/>
            <w:tcBorders>
              <w:left w:val="single" w:sz="4" w:space="0" w:color="000000"/>
              <w:bottom w:val="single" w:sz="4" w:space="0" w:color="000000"/>
            </w:tcBorders>
            <w:tcMar>
              <w:top w:w="0" w:type="dxa"/>
              <w:left w:w="0" w:type="dxa"/>
              <w:bottom w:w="22" w:type="dxa"/>
              <w:right w:w="0" w:type="dxa"/>
            </w:tcMar>
            <w:vAlign w:val="center"/>
          </w:tcPr>
          <w:p w:rsidR="00665F6A" w14:paraId="00B6E72D" w14:textId="77777777">
            <w:pPr>
              <w:pStyle w:val="Tab1FirstColNonGrasBordureDown"/>
              <w:rPr>
                <w:lang w:val="fr-FR"/>
              </w:rPr>
            </w:pPr>
            <w:r>
              <w:rPr>
                <w:lang w:val="fr-FR"/>
              </w:rPr>
              <w:t xml:space="preserve">Nouveau </w:t>
            </w:r>
            <w:r>
              <w:rPr>
                <w:lang w:val="fr-FR"/>
              </w:rPr>
              <w:t>Sheqel</w:t>
            </w:r>
            <w:r>
              <w:rPr>
                <w:lang w:val="fr-FR"/>
              </w:rPr>
              <w:t xml:space="preserve"> Israélien</w:t>
            </w:r>
          </w:p>
        </w:tc>
        <w:tc>
          <w:tcPr>
            <w:tcW w:w="917"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03CF4C58" w14:textId="77777777">
            <w:pPr>
              <w:pStyle w:val="Tab1MiddleColNonGrasBordureDownCentre"/>
              <w:rPr>
                <w:lang w:val="fr-FR"/>
              </w:rPr>
            </w:pPr>
            <w:r>
              <w:rPr>
                <w:lang w:val="fr-FR"/>
              </w:rPr>
              <w:t>ILS</w:t>
            </w:r>
          </w:p>
        </w:tc>
        <w:tc>
          <w:tcPr>
            <w:tcW w:w="1574"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42B078C7" w14:textId="77777777">
            <w:pPr>
              <w:pStyle w:val="Tab1MiddleColNonGrasBordureDown"/>
              <w:rPr>
                <w:lang w:val="fr-FR"/>
              </w:rPr>
            </w:pPr>
            <w:r>
              <w:rPr>
                <w:lang w:val="fr-FR"/>
              </w:rPr>
              <w:t>850 464,00</w:t>
            </w:r>
          </w:p>
        </w:tc>
        <w:tc>
          <w:tcPr>
            <w:tcW w:w="1594"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07164119" w14:textId="77777777">
            <w:pPr>
              <w:pStyle w:val="Tab1MiddleColNonGrasBordureDown"/>
              <w:rPr>
                <w:lang w:val="fr-FR"/>
              </w:rPr>
            </w:pPr>
            <w:r>
              <w:rPr>
                <w:lang w:val="fr-FR"/>
              </w:rPr>
              <w:t>0,10</w:t>
            </w:r>
          </w:p>
        </w:tc>
        <w:tc>
          <w:tcPr>
            <w:tcW w:w="1952"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7BCC054A" w14:textId="77777777">
            <w:pPr>
              <w:pStyle w:val="Tab1LastColNonGrasBordureDown"/>
              <w:rPr>
                <w:lang w:val="fr-FR"/>
              </w:rPr>
            </w:pPr>
            <w:r>
              <w:rPr>
                <w:lang w:val="fr-FR"/>
              </w:rPr>
              <w:t>0,09</w:t>
            </w:r>
          </w:p>
        </w:tc>
      </w:tr>
      <w:tr w14:paraId="3443B79F" w14:textId="77777777" w:rsidTr="00997D4B">
        <w:tblPrEx>
          <w:tblW w:w="5000" w:type="pct"/>
          <w:tblLayout w:type="fixed"/>
          <w:tblLook w:val="04A0"/>
        </w:tblPrEx>
        <w:trPr>
          <w:trHeight w:val="362"/>
        </w:trPr>
        <w:tc>
          <w:tcPr>
            <w:tcW w:w="3585" w:type="dxa"/>
            <w:tcBorders>
              <w:left w:val="single" w:sz="4" w:space="0" w:color="000000"/>
              <w:bottom w:val="single" w:sz="4" w:space="0" w:color="000000"/>
            </w:tcBorders>
            <w:tcMar>
              <w:top w:w="0" w:type="dxa"/>
              <w:left w:w="0" w:type="dxa"/>
              <w:bottom w:w="22" w:type="dxa"/>
              <w:right w:w="0" w:type="dxa"/>
            </w:tcMar>
            <w:vAlign w:val="center"/>
          </w:tcPr>
          <w:p w:rsidR="00665F6A" w14:paraId="138BAC35" w14:textId="77777777">
            <w:pPr>
              <w:pStyle w:val="Tab1FirstColNonGrasBordureDown"/>
              <w:rPr>
                <w:lang w:val="fr-FR"/>
              </w:rPr>
            </w:pPr>
            <w:r>
              <w:rPr>
                <w:lang w:val="fr-FR"/>
              </w:rPr>
              <w:t>Peso Chilien</w:t>
            </w:r>
          </w:p>
        </w:tc>
        <w:tc>
          <w:tcPr>
            <w:tcW w:w="917"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705A357B" w14:textId="77777777">
            <w:pPr>
              <w:pStyle w:val="Tab1MiddleColNonGrasBordureDownCentre"/>
              <w:rPr>
                <w:lang w:val="fr-FR"/>
              </w:rPr>
            </w:pPr>
            <w:r>
              <w:rPr>
                <w:lang w:val="fr-FR"/>
              </w:rPr>
              <w:t>CLP</w:t>
            </w:r>
          </w:p>
        </w:tc>
        <w:tc>
          <w:tcPr>
            <w:tcW w:w="1574"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4FC2B3C8" w14:textId="77777777">
            <w:pPr>
              <w:pStyle w:val="Tab1MiddleColNonGrasBordureDown"/>
              <w:rPr>
                <w:lang w:val="fr-FR"/>
              </w:rPr>
            </w:pPr>
            <w:r>
              <w:rPr>
                <w:lang w:val="fr-FR"/>
              </w:rPr>
              <w:t>845 770,40</w:t>
            </w:r>
          </w:p>
        </w:tc>
        <w:tc>
          <w:tcPr>
            <w:tcW w:w="1594"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7B77E27C" w14:textId="77777777">
            <w:pPr>
              <w:pStyle w:val="Tab1MiddleColNonGrasBordureDown"/>
              <w:rPr>
                <w:lang w:val="fr-FR"/>
              </w:rPr>
            </w:pPr>
            <w:r>
              <w:rPr>
                <w:lang w:val="fr-FR"/>
              </w:rPr>
              <w:t>0,10</w:t>
            </w:r>
          </w:p>
        </w:tc>
        <w:tc>
          <w:tcPr>
            <w:tcW w:w="1952"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41389F4A" w14:textId="77777777">
            <w:pPr>
              <w:pStyle w:val="Tab1LastColNonGrasBordureDown"/>
              <w:rPr>
                <w:lang w:val="fr-FR"/>
              </w:rPr>
            </w:pPr>
            <w:r>
              <w:rPr>
                <w:lang w:val="fr-FR"/>
              </w:rPr>
              <w:t>0,09</w:t>
            </w:r>
          </w:p>
        </w:tc>
      </w:tr>
      <w:tr w14:paraId="13C9ED59" w14:textId="77777777" w:rsidTr="00997D4B">
        <w:tblPrEx>
          <w:tblW w:w="5000" w:type="pct"/>
          <w:tblLayout w:type="fixed"/>
          <w:tblLook w:val="04A0"/>
        </w:tblPrEx>
        <w:trPr>
          <w:trHeight w:val="267"/>
        </w:trPr>
        <w:tc>
          <w:tcPr>
            <w:tcW w:w="3585" w:type="dxa"/>
            <w:tcBorders>
              <w:left w:val="single" w:sz="4" w:space="0" w:color="000000"/>
              <w:bottom w:val="single" w:sz="4" w:space="0" w:color="000000"/>
            </w:tcBorders>
            <w:tcMar>
              <w:top w:w="0" w:type="dxa"/>
              <w:left w:w="0" w:type="dxa"/>
              <w:bottom w:w="22" w:type="dxa"/>
              <w:right w:w="0" w:type="dxa"/>
            </w:tcMar>
            <w:vAlign w:val="center"/>
          </w:tcPr>
          <w:p w:rsidR="00665F6A" w14:paraId="24E80B28" w14:textId="77777777">
            <w:pPr>
              <w:pStyle w:val="Tab1FirstColNonGrasBordureDown"/>
              <w:rPr>
                <w:lang w:val="fr-FR"/>
              </w:rPr>
            </w:pPr>
            <w:r>
              <w:rPr>
                <w:lang w:val="fr-FR"/>
              </w:rPr>
              <w:t>Dollar Néo-Zélandais</w:t>
            </w:r>
          </w:p>
        </w:tc>
        <w:tc>
          <w:tcPr>
            <w:tcW w:w="917"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7500C070" w14:textId="77777777">
            <w:pPr>
              <w:pStyle w:val="Tab1MiddleColNonGrasBordureDownCentre"/>
              <w:rPr>
                <w:lang w:val="fr-FR"/>
              </w:rPr>
            </w:pPr>
            <w:r>
              <w:rPr>
                <w:lang w:val="fr-FR"/>
              </w:rPr>
              <w:t>NZD</w:t>
            </w:r>
          </w:p>
        </w:tc>
        <w:tc>
          <w:tcPr>
            <w:tcW w:w="1574"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38E390C2" w14:textId="77777777">
            <w:pPr>
              <w:pStyle w:val="Tab1MiddleColNonGrasBordureDown"/>
              <w:rPr>
                <w:lang w:val="fr-FR"/>
              </w:rPr>
            </w:pPr>
            <w:r>
              <w:rPr>
                <w:lang w:val="fr-FR"/>
              </w:rPr>
              <w:t>696 325,10</w:t>
            </w:r>
          </w:p>
        </w:tc>
        <w:tc>
          <w:tcPr>
            <w:tcW w:w="1594"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0D3536ED" w14:textId="77777777">
            <w:pPr>
              <w:pStyle w:val="Tab1MiddleColNonGrasBordureDown"/>
              <w:rPr>
                <w:lang w:val="fr-FR"/>
              </w:rPr>
            </w:pPr>
            <w:r>
              <w:rPr>
                <w:lang w:val="fr-FR"/>
              </w:rPr>
              <w:t>0,08</w:t>
            </w:r>
          </w:p>
        </w:tc>
        <w:tc>
          <w:tcPr>
            <w:tcW w:w="1952"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4D88CA69" w14:textId="77777777">
            <w:pPr>
              <w:pStyle w:val="Tab1LastColNonGrasBordureDown"/>
              <w:rPr>
                <w:lang w:val="fr-FR"/>
              </w:rPr>
            </w:pPr>
            <w:r>
              <w:rPr>
                <w:lang w:val="fr-FR"/>
              </w:rPr>
              <w:t>0,08</w:t>
            </w:r>
          </w:p>
        </w:tc>
      </w:tr>
      <w:tr w14:paraId="147269ED" w14:textId="77777777" w:rsidTr="00997D4B">
        <w:tblPrEx>
          <w:tblW w:w="5000" w:type="pct"/>
          <w:tblLayout w:type="fixed"/>
          <w:tblLook w:val="04A0"/>
        </w:tblPrEx>
        <w:trPr>
          <w:trHeight w:val="362"/>
        </w:trPr>
        <w:tc>
          <w:tcPr>
            <w:tcW w:w="3585" w:type="dxa"/>
            <w:tcBorders>
              <w:left w:val="single" w:sz="4" w:space="0" w:color="000000"/>
              <w:bottom w:val="single" w:sz="4" w:space="0" w:color="000000"/>
            </w:tcBorders>
            <w:tcMar>
              <w:top w:w="0" w:type="dxa"/>
              <w:left w:w="0" w:type="dxa"/>
              <w:bottom w:w="22" w:type="dxa"/>
              <w:right w:w="0" w:type="dxa"/>
            </w:tcMar>
            <w:vAlign w:val="center"/>
          </w:tcPr>
          <w:p w:rsidR="00665F6A" w14:paraId="44A32295" w14:textId="77777777">
            <w:pPr>
              <w:pStyle w:val="Tab1FirstColNonGrasBordureDown"/>
              <w:rPr>
                <w:lang w:val="fr-FR"/>
              </w:rPr>
            </w:pPr>
            <w:r>
              <w:rPr>
                <w:lang w:val="fr-FR"/>
              </w:rPr>
              <w:t>Baht Thaïlandais</w:t>
            </w:r>
          </w:p>
        </w:tc>
        <w:tc>
          <w:tcPr>
            <w:tcW w:w="917"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41729142" w14:textId="77777777">
            <w:pPr>
              <w:pStyle w:val="Tab1MiddleColNonGrasBordureDownCentre"/>
              <w:rPr>
                <w:lang w:val="fr-FR"/>
              </w:rPr>
            </w:pPr>
            <w:r>
              <w:rPr>
                <w:lang w:val="fr-FR"/>
              </w:rPr>
              <w:t>THB</w:t>
            </w:r>
          </w:p>
        </w:tc>
        <w:tc>
          <w:tcPr>
            <w:tcW w:w="1574"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633B76BA" w14:textId="77777777">
            <w:pPr>
              <w:pStyle w:val="Tab1MiddleColNonGrasBordureDown"/>
              <w:rPr>
                <w:lang w:val="fr-FR"/>
              </w:rPr>
            </w:pPr>
            <w:r>
              <w:rPr>
                <w:lang w:val="fr-FR"/>
              </w:rPr>
              <w:t>580 002,68</w:t>
            </w:r>
          </w:p>
        </w:tc>
        <w:tc>
          <w:tcPr>
            <w:tcW w:w="1594"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7B46B108" w14:textId="77777777">
            <w:pPr>
              <w:pStyle w:val="Tab1MiddleColNonGrasBordureDown"/>
              <w:rPr>
                <w:lang w:val="fr-FR"/>
              </w:rPr>
            </w:pPr>
            <w:r>
              <w:rPr>
                <w:lang w:val="fr-FR"/>
              </w:rPr>
              <w:t>0,07</w:t>
            </w:r>
          </w:p>
        </w:tc>
        <w:tc>
          <w:tcPr>
            <w:tcW w:w="1952"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62027C96" w14:textId="77777777">
            <w:pPr>
              <w:pStyle w:val="Tab1LastColNonGrasBordureDown"/>
              <w:rPr>
                <w:lang w:val="fr-FR"/>
              </w:rPr>
            </w:pPr>
            <w:r>
              <w:rPr>
                <w:lang w:val="fr-FR"/>
              </w:rPr>
              <w:t>0,06</w:t>
            </w:r>
          </w:p>
        </w:tc>
      </w:tr>
      <w:tr w14:paraId="6DF47B7C" w14:textId="77777777" w:rsidTr="00997D4B">
        <w:tblPrEx>
          <w:tblW w:w="5000" w:type="pct"/>
          <w:tblLayout w:type="fixed"/>
          <w:tblLook w:val="04A0"/>
        </w:tblPrEx>
        <w:trPr>
          <w:trHeight w:val="362"/>
        </w:trPr>
        <w:tc>
          <w:tcPr>
            <w:tcW w:w="3585" w:type="dxa"/>
            <w:tcBorders>
              <w:left w:val="single" w:sz="4" w:space="0" w:color="000000"/>
              <w:bottom w:val="single" w:sz="4" w:space="0" w:color="000000"/>
            </w:tcBorders>
            <w:tcMar>
              <w:top w:w="0" w:type="dxa"/>
              <w:left w:w="0" w:type="dxa"/>
              <w:bottom w:w="22" w:type="dxa"/>
              <w:right w:w="0" w:type="dxa"/>
            </w:tcMar>
            <w:vAlign w:val="center"/>
          </w:tcPr>
          <w:p w:rsidR="00665F6A" w14:paraId="04565E00" w14:textId="77777777">
            <w:pPr>
              <w:pStyle w:val="Tab1FirstColNonGrasBordureDown"/>
              <w:rPr>
                <w:lang w:val="fr-FR"/>
              </w:rPr>
            </w:pPr>
            <w:r>
              <w:rPr>
                <w:lang w:val="fr-FR"/>
              </w:rPr>
              <w:t>Yuan Renminbi</w:t>
            </w:r>
          </w:p>
        </w:tc>
        <w:tc>
          <w:tcPr>
            <w:tcW w:w="917"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0060E29F" w14:textId="77777777">
            <w:pPr>
              <w:pStyle w:val="Tab1MiddleColNonGrasBordureDownCentre"/>
              <w:rPr>
                <w:lang w:val="fr-FR"/>
              </w:rPr>
            </w:pPr>
            <w:r>
              <w:rPr>
                <w:lang w:val="fr-FR"/>
              </w:rPr>
              <w:t>CNY</w:t>
            </w:r>
          </w:p>
        </w:tc>
        <w:tc>
          <w:tcPr>
            <w:tcW w:w="1574"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1FE29F37" w14:textId="77777777">
            <w:pPr>
              <w:pStyle w:val="Tab1MiddleColNonGrasBordureDown"/>
              <w:rPr>
                <w:lang w:val="fr-FR"/>
              </w:rPr>
            </w:pPr>
            <w:r>
              <w:rPr>
                <w:lang w:val="fr-FR"/>
              </w:rPr>
              <w:t>523 112,80</w:t>
            </w:r>
          </w:p>
        </w:tc>
        <w:tc>
          <w:tcPr>
            <w:tcW w:w="1594"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5402D653" w14:textId="77777777">
            <w:pPr>
              <w:pStyle w:val="Tab1MiddleColNonGrasBordureDown"/>
              <w:rPr>
                <w:lang w:val="fr-FR"/>
              </w:rPr>
            </w:pPr>
            <w:r>
              <w:rPr>
                <w:lang w:val="fr-FR"/>
              </w:rPr>
              <w:t>0,06</w:t>
            </w:r>
          </w:p>
        </w:tc>
        <w:tc>
          <w:tcPr>
            <w:tcW w:w="1952"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0BE5121C" w14:textId="77777777">
            <w:pPr>
              <w:pStyle w:val="Tab1LastColNonGrasBordureDown"/>
              <w:rPr>
                <w:lang w:val="fr-FR"/>
              </w:rPr>
            </w:pPr>
            <w:r>
              <w:rPr>
                <w:lang w:val="fr-FR"/>
              </w:rPr>
              <w:t>0,06</w:t>
            </w:r>
          </w:p>
        </w:tc>
      </w:tr>
      <w:tr w14:paraId="437567DC" w14:textId="77777777" w:rsidTr="00997D4B">
        <w:tblPrEx>
          <w:tblW w:w="5000" w:type="pct"/>
          <w:tblLayout w:type="fixed"/>
          <w:tblLook w:val="04A0"/>
        </w:tblPrEx>
        <w:trPr>
          <w:trHeight w:val="362"/>
        </w:trPr>
        <w:tc>
          <w:tcPr>
            <w:tcW w:w="3585" w:type="dxa"/>
            <w:tcBorders>
              <w:left w:val="single" w:sz="4" w:space="0" w:color="000000"/>
              <w:bottom w:val="single" w:sz="4" w:space="0" w:color="000000"/>
            </w:tcBorders>
            <w:tcMar>
              <w:top w:w="0" w:type="dxa"/>
              <w:left w:w="0" w:type="dxa"/>
              <w:bottom w:w="22" w:type="dxa"/>
              <w:right w:w="0" w:type="dxa"/>
            </w:tcMar>
            <w:vAlign w:val="center"/>
          </w:tcPr>
          <w:p w:rsidR="00665F6A" w14:paraId="5732308B" w14:textId="77777777">
            <w:pPr>
              <w:pStyle w:val="Tab1FirstColNonGrasBordureDown"/>
              <w:rPr>
                <w:lang w:val="fr-FR"/>
              </w:rPr>
            </w:pPr>
            <w:r>
              <w:rPr>
                <w:lang w:val="fr-FR"/>
              </w:rPr>
              <w:t>Couronne Tchèque</w:t>
            </w:r>
          </w:p>
        </w:tc>
        <w:tc>
          <w:tcPr>
            <w:tcW w:w="917"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3B7D1EEF" w14:textId="77777777">
            <w:pPr>
              <w:pStyle w:val="Tab1MiddleColNonGrasBordureDownCentre"/>
              <w:rPr>
                <w:lang w:val="fr-FR"/>
              </w:rPr>
            </w:pPr>
            <w:r>
              <w:rPr>
                <w:lang w:val="fr-FR"/>
              </w:rPr>
              <w:t>CZK</w:t>
            </w:r>
          </w:p>
        </w:tc>
        <w:tc>
          <w:tcPr>
            <w:tcW w:w="1574"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4A1899E1" w14:textId="77777777">
            <w:pPr>
              <w:pStyle w:val="Tab1MiddleColNonGrasBordureDown"/>
              <w:rPr>
                <w:lang w:val="fr-FR"/>
              </w:rPr>
            </w:pPr>
            <w:r>
              <w:rPr>
                <w:lang w:val="fr-FR"/>
              </w:rPr>
              <w:t>391 520,13</w:t>
            </w:r>
          </w:p>
        </w:tc>
        <w:tc>
          <w:tcPr>
            <w:tcW w:w="1594"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2CD42B86" w14:textId="77777777">
            <w:pPr>
              <w:pStyle w:val="Tab1MiddleColNonGrasBordureDown"/>
              <w:rPr>
                <w:lang w:val="fr-FR"/>
              </w:rPr>
            </w:pPr>
            <w:r>
              <w:rPr>
                <w:lang w:val="fr-FR"/>
              </w:rPr>
              <w:t>0,04</w:t>
            </w:r>
          </w:p>
        </w:tc>
        <w:tc>
          <w:tcPr>
            <w:tcW w:w="1952"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629684E6" w14:textId="77777777">
            <w:pPr>
              <w:pStyle w:val="Tab1LastColNonGrasBordureDown"/>
              <w:rPr>
                <w:lang w:val="fr-FR"/>
              </w:rPr>
            </w:pPr>
            <w:r>
              <w:rPr>
                <w:lang w:val="fr-FR"/>
              </w:rPr>
              <w:t>0,04</w:t>
            </w:r>
          </w:p>
        </w:tc>
      </w:tr>
      <w:tr w14:paraId="3D6B2629" w14:textId="77777777" w:rsidTr="00997D4B">
        <w:tblPrEx>
          <w:tblW w:w="5000" w:type="pct"/>
          <w:tblLayout w:type="fixed"/>
          <w:tblLook w:val="04A0"/>
        </w:tblPrEx>
        <w:trPr>
          <w:trHeight w:val="362"/>
        </w:trPr>
        <w:tc>
          <w:tcPr>
            <w:tcW w:w="3585" w:type="dxa"/>
            <w:tcBorders>
              <w:left w:val="single" w:sz="4" w:space="0" w:color="000000"/>
              <w:bottom w:val="single" w:sz="4" w:space="0" w:color="000000"/>
            </w:tcBorders>
            <w:tcMar>
              <w:top w:w="0" w:type="dxa"/>
              <w:left w:w="0" w:type="dxa"/>
              <w:bottom w:w="22" w:type="dxa"/>
              <w:right w:w="0" w:type="dxa"/>
            </w:tcMar>
            <w:vAlign w:val="center"/>
          </w:tcPr>
          <w:p w:rsidR="00665F6A" w14:paraId="0A1E49E1" w14:textId="77777777">
            <w:pPr>
              <w:pStyle w:val="Tab1FirstColNonGrasBordureDown"/>
              <w:rPr>
                <w:lang w:val="fr-FR"/>
              </w:rPr>
            </w:pPr>
            <w:r>
              <w:rPr>
                <w:lang w:val="fr-FR"/>
              </w:rPr>
              <w:t>Ringgit de Malaisie</w:t>
            </w:r>
          </w:p>
        </w:tc>
        <w:tc>
          <w:tcPr>
            <w:tcW w:w="917"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4704DFE1" w14:textId="77777777">
            <w:pPr>
              <w:pStyle w:val="Tab1MiddleColNonGrasBordureDownCentre"/>
              <w:rPr>
                <w:lang w:val="fr-FR"/>
              </w:rPr>
            </w:pPr>
            <w:r>
              <w:rPr>
                <w:lang w:val="fr-FR"/>
              </w:rPr>
              <w:t>MYR</w:t>
            </w:r>
          </w:p>
        </w:tc>
        <w:tc>
          <w:tcPr>
            <w:tcW w:w="1574"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210D9BD9" w14:textId="77777777">
            <w:pPr>
              <w:pStyle w:val="Tab1MiddleColNonGrasBordureDown"/>
              <w:rPr>
                <w:lang w:val="fr-FR"/>
              </w:rPr>
            </w:pPr>
            <w:r>
              <w:rPr>
                <w:lang w:val="fr-FR"/>
              </w:rPr>
              <w:t>319 459,27</w:t>
            </w:r>
          </w:p>
        </w:tc>
        <w:tc>
          <w:tcPr>
            <w:tcW w:w="1594"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222096E5" w14:textId="77777777">
            <w:pPr>
              <w:pStyle w:val="Tab1MiddleColNonGrasBordureDown"/>
              <w:rPr>
                <w:lang w:val="fr-FR"/>
              </w:rPr>
            </w:pPr>
            <w:r>
              <w:rPr>
                <w:lang w:val="fr-FR"/>
              </w:rPr>
              <w:t>0,04</w:t>
            </w:r>
          </w:p>
        </w:tc>
        <w:tc>
          <w:tcPr>
            <w:tcW w:w="1952"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57499878" w14:textId="77777777">
            <w:pPr>
              <w:pStyle w:val="Tab1LastColNonGrasBordureDown"/>
              <w:rPr>
                <w:lang w:val="fr-FR"/>
              </w:rPr>
            </w:pPr>
            <w:r>
              <w:rPr>
                <w:lang w:val="fr-FR"/>
              </w:rPr>
              <w:t>0,04</w:t>
            </w:r>
          </w:p>
        </w:tc>
      </w:tr>
      <w:tr w14:paraId="1A290ED7" w14:textId="77777777" w:rsidTr="00997D4B">
        <w:tblPrEx>
          <w:tblW w:w="5000" w:type="pct"/>
          <w:tblLayout w:type="fixed"/>
          <w:tblLook w:val="04A0"/>
        </w:tblPrEx>
        <w:trPr>
          <w:trHeight w:val="156"/>
        </w:trPr>
        <w:tc>
          <w:tcPr>
            <w:tcW w:w="3585" w:type="dxa"/>
            <w:tcBorders>
              <w:left w:val="single" w:sz="4" w:space="0" w:color="000000"/>
              <w:bottom w:val="single" w:sz="4" w:space="0" w:color="000000"/>
            </w:tcBorders>
            <w:tcMar>
              <w:top w:w="0" w:type="dxa"/>
              <w:left w:w="0" w:type="dxa"/>
              <w:bottom w:w="45" w:type="dxa"/>
              <w:right w:w="0" w:type="dxa"/>
            </w:tcMar>
            <w:vAlign w:val="center"/>
          </w:tcPr>
          <w:p w:rsidR="00665F6A" w14:paraId="52A3C251" w14:textId="77777777">
            <w:pPr>
              <w:pStyle w:val="TotalTabFirstColNoBordureUp"/>
              <w:rPr>
                <w:lang w:val="fr-FR"/>
              </w:rPr>
            </w:pPr>
            <w:r>
              <w:rPr>
                <w:lang w:val="fr-FR"/>
              </w:rPr>
              <w:t>TOTAL</w:t>
            </w:r>
          </w:p>
        </w:tc>
        <w:tc>
          <w:tcPr>
            <w:tcW w:w="917" w:type="dxa"/>
            <w:tcBorders>
              <w:left w:val="single" w:sz="4" w:space="0" w:color="000000"/>
              <w:bottom w:val="single" w:sz="4" w:space="0" w:color="000000"/>
              <w:right w:val="single" w:sz="4" w:space="0" w:color="000000"/>
            </w:tcBorders>
            <w:tcMar>
              <w:top w:w="0" w:type="dxa"/>
              <w:left w:w="0" w:type="dxa"/>
              <w:bottom w:w="45" w:type="dxa"/>
              <w:right w:w="0" w:type="dxa"/>
            </w:tcMar>
            <w:vAlign w:val="center"/>
          </w:tcPr>
          <w:p w:rsidR="00665F6A" w14:paraId="6F628BF1" w14:textId="77777777">
            <w:pPr>
              <w:pStyle w:val="TotalTabMiddleColNoBordureUpNonGrasCentreNoContent"/>
              <w:rPr>
                <w:sz w:val="16"/>
                <w:lang w:val="fr-FR"/>
              </w:rPr>
            </w:pPr>
          </w:p>
        </w:tc>
        <w:tc>
          <w:tcPr>
            <w:tcW w:w="1574" w:type="dxa"/>
            <w:tcBorders>
              <w:left w:val="single" w:sz="4" w:space="0" w:color="000000"/>
              <w:bottom w:val="single" w:sz="4" w:space="0" w:color="000000"/>
              <w:right w:val="single" w:sz="4" w:space="0" w:color="000000"/>
            </w:tcBorders>
            <w:tcMar>
              <w:top w:w="0" w:type="dxa"/>
              <w:left w:w="0" w:type="dxa"/>
              <w:bottom w:w="45" w:type="dxa"/>
              <w:right w:w="0" w:type="dxa"/>
            </w:tcMar>
            <w:vAlign w:val="center"/>
          </w:tcPr>
          <w:p w:rsidR="00665F6A" w14:paraId="329F99AF" w14:textId="77777777">
            <w:pPr>
              <w:pStyle w:val="TotalTabMiddleColNoBordureUp"/>
              <w:rPr>
                <w:lang w:val="fr-FR"/>
              </w:rPr>
            </w:pPr>
            <w:r>
              <w:rPr>
                <w:lang w:val="fr-FR"/>
              </w:rPr>
              <w:t>752 976 343,39</w:t>
            </w:r>
          </w:p>
        </w:tc>
        <w:tc>
          <w:tcPr>
            <w:tcW w:w="1594" w:type="dxa"/>
            <w:tcBorders>
              <w:left w:val="single" w:sz="4" w:space="0" w:color="000000"/>
              <w:bottom w:val="single" w:sz="4" w:space="0" w:color="000000"/>
              <w:right w:val="single" w:sz="4" w:space="0" w:color="000000"/>
            </w:tcBorders>
            <w:tcMar>
              <w:top w:w="0" w:type="dxa"/>
              <w:left w:w="0" w:type="dxa"/>
              <w:bottom w:w="45" w:type="dxa"/>
              <w:right w:w="0" w:type="dxa"/>
            </w:tcMar>
            <w:vAlign w:val="center"/>
          </w:tcPr>
          <w:p w:rsidR="00665F6A" w14:paraId="2FD78F3D" w14:textId="77777777">
            <w:pPr>
              <w:pStyle w:val="TotalTabMiddleColNoBordureUp"/>
              <w:rPr>
                <w:lang w:val="fr-FR"/>
              </w:rPr>
            </w:pPr>
            <w:r>
              <w:rPr>
                <w:lang w:val="fr-FR"/>
              </w:rPr>
              <w:t>86,38</w:t>
            </w:r>
          </w:p>
        </w:tc>
        <w:tc>
          <w:tcPr>
            <w:tcW w:w="1952" w:type="dxa"/>
            <w:tcBorders>
              <w:left w:val="single" w:sz="4" w:space="0" w:color="000000"/>
              <w:bottom w:val="single" w:sz="4" w:space="0" w:color="000000"/>
              <w:right w:val="single" w:sz="4" w:space="0" w:color="000000"/>
            </w:tcBorders>
            <w:tcMar>
              <w:top w:w="0" w:type="dxa"/>
              <w:left w:w="0" w:type="dxa"/>
              <w:bottom w:w="45" w:type="dxa"/>
              <w:right w:w="0" w:type="dxa"/>
            </w:tcMar>
            <w:vAlign w:val="center"/>
          </w:tcPr>
          <w:p w:rsidR="00665F6A" w14:paraId="7B9EE7A1" w14:textId="77777777">
            <w:pPr>
              <w:pStyle w:val="TotalTabLastColNoBordureUp"/>
              <w:rPr>
                <w:lang w:val="fr-FR"/>
              </w:rPr>
            </w:pPr>
            <w:r>
              <w:rPr>
                <w:lang w:val="fr-FR"/>
              </w:rPr>
              <w:t>83,82</w:t>
            </w:r>
          </w:p>
        </w:tc>
      </w:tr>
    </w:tbl>
    <w:p w:rsidR="00997D4B" w:rsidP="00997D4B" w14:paraId="6D46E87F" w14:textId="77777777">
      <w:pPr>
        <w:pStyle w:val="TableNote"/>
        <w:spacing w:before="60" w:after="60"/>
        <w:rPr>
          <w:lang w:val="fr-FR"/>
        </w:rPr>
      </w:pPr>
      <w:r>
        <w:rPr>
          <w:lang w:val="fr-FR"/>
        </w:rPr>
        <w:t>(*) Se reporter au f) de l’état du patrimoine</w:t>
      </w:r>
    </w:p>
    <w:p w:rsidR="00665F6A" w:rsidP="00997D4B" w14:paraId="342B119E" w14:textId="02090059">
      <w:pPr>
        <w:pStyle w:val="TableNote"/>
        <w:spacing w:before="60"/>
        <w:rPr>
          <w:lang w:val="fr-FR"/>
        </w:rPr>
        <w:sectPr>
          <w:headerReference w:type="default" r:id="rId11"/>
          <w:footerReference w:type="default" r:id="rId12"/>
          <w:pgSz w:w="11900" w:h="16840"/>
          <w:pgMar w:top="2154" w:right="1134" w:bottom="1134" w:left="1134" w:header="400" w:footer="400" w:gutter="0"/>
          <w:cols w:space="720"/>
        </w:sectPr>
      </w:pPr>
      <w:r>
        <w:rPr>
          <w:lang w:val="fr-FR"/>
        </w:rPr>
        <w:t>(**) Se reporter au d) de l’état du patrimoine</w:t>
      </w:r>
      <w:r>
        <w:rPr>
          <w:lang w:val="fr-FR"/>
        </w:rPr>
        <w:cr/>
      </w:r>
    </w:p>
    <w:p w:rsidR="00665F6A" w14:paraId="51CB5077" w14:textId="77777777">
      <w:pPr>
        <w:pStyle w:val="TechnicalBookmark"/>
        <w:rPr>
          <w:lang w:val="fr-FR"/>
        </w:rPr>
      </w:pPr>
    </w:p>
    <w:p w:rsidR="00665F6A" w:rsidRPr="00997D4B" w:rsidP="00997D4B" w14:paraId="1A5E2FF8" w14:textId="77777777">
      <w:pPr>
        <w:pStyle w:val="TableNote"/>
        <w:spacing w:before="60"/>
        <w:rPr>
          <w:sz w:val="2"/>
          <w:lang w:val="fr-FR"/>
        </w:rPr>
      </w:pPr>
    </w:p>
    <w:p w:rsidR="00665F6A" w14:paraId="2A62F0CC" w14:textId="77777777">
      <w:pPr>
        <w:pStyle w:val="TechnicalBookmark"/>
        <w:rPr>
          <w:lang w:val="fr-FR"/>
        </w:rPr>
      </w:pPr>
      <w:r>
        <w:rPr>
          <w:lang w:val="fr-FR"/>
        </w:rPr>
        <w:fldChar w:fldCharType="begin"/>
      </w:r>
      <w:r>
        <w:rPr>
          <w:lang w:val="fr-FR"/>
        </w:rPr>
        <w:instrText xml:space="preserve"> SET 82D50C1B7EA7AFE47BD29E918319986D "" </w:instrText>
      </w:r>
      <w:r>
        <w:rPr>
          <w:lang w:val="fr-FR"/>
        </w:rPr>
        <w:fldChar w:fldCharType="separate"/>
      </w:r>
      <w:bookmarkStart w:id="18" w:name="82D50C1B7EA7AFE47BD29E918319986D"/>
      <w:bookmarkEnd w:id="18"/>
      <w:r>
        <w:rPr>
          <w:lang w:val="fr-FR"/>
        </w:rPr>
        <w:fldChar w:fldCharType="end"/>
      </w:r>
    </w:p>
    <w:p w:rsidR="00665F6A" w14:paraId="30BC8253" w14:textId="77777777">
      <w:pPr>
        <w:pStyle w:val="H1"/>
        <w:rPr>
          <w:lang w:val="fr-FR"/>
        </w:rPr>
      </w:pPr>
      <w:r>
        <w:rPr>
          <w:lang w:val="fr-FR"/>
        </w:rPr>
        <w:t>Répartition des actifs du A), B), C), D) du portefeuille titres, par pays de résidence de l'émetteur</w:t>
      </w:r>
    </w:p>
    <w:p w:rsidR="00665F6A" w14:paraId="4AE0772E" w14:textId="77777777">
      <w:pPr>
        <w:pStyle w:val="RefToc1"/>
        <w:rPr>
          <w:lang w:val="fr-FR"/>
        </w:rPr>
      </w:pPr>
      <w:bookmarkStart w:id="19" w:name="BK_C2DBD419B4AB72CB1D35637D8991C173"/>
      <w:bookmarkEnd w:id="19"/>
      <w:r>
        <w:rPr>
          <w:lang w:val="fr-FR"/>
        </w:rPr>
        <w:t>Répartition des actifs du A), B), C), D) du portefeuille titres, par pays de résidence de l'émetteur</w:t>
      </w:r>
    </w:p>
    <w:p w:rsidR="00665F6A" w14:paraId="2048EF10" w14:textId="77777777">
      <w:pPr>
        <w:pStyle w:val="TechnicalBookmark"/>
        <w:rPr>
          <w:lang w:val="fr-FR"/>
        </w:rPr>
      </w:pPr>
      <w:r>
        <w:rPr>
          <w:lang w:val="fr-FR"/>
        </w:rPr>
        <w:fldChar w:fldCharType="begin"/>
      </w:r>
      <w:r>
        <w:rPr>
          <w:lang w:val="fr-FR"/>
        </w:rPr>
        <w:instrText xml:space="preserve"> SET F473D38DF530C6E14F9D83A9C63F392F "" </w:instrText>
      </w:r>
      <w:r>
        <w:rPr>
          <w:lang w:val="fr-FR"/>
        </w:rPr>
        <w:fldChar w:fldCharType="separate"/>
      </w:r>
      <w:bookmarkStart w:id="20" w:name="F473D38DF530C6E14F9D83A9C63F392F"/>
      <w:bookmarkEnd w:id="20"/>
      <w:r>
        <w:rPr>
          <w:lang w:val="fr-FR"/>
        </w:rPr>
        <w:fldChar w:fldCharType="end"/>
      </w:r>
    </w:p>
    <w:p w:rsidR="00665F6A" w14:paraId="2907FA00" w14:textId="77777777">
      <w:pPr>
        <w:pStyle w:val="TechnicalBookmark"/>
        <w:rPr>
          <w:lang w:val="fr-FR"/>
        </w:rPr>
      </w:pPr>
    </w:p>
    <w:tbl>
      <w:tblPr>
        <w:tblW w:w="5000" w:type="pct"/>
        <w:tblLayout w:type="fixed"/>
        <w:tblLook w:val="04A0"/>
      </w:tblPr>
      <w:tblGrid>
        <w:gridCol w:w="5717"/>
        <w:gridCol w:w="1953"/>
        <w:gridCol w:w="1952"/>
      </w:tblGrid>
      <w:tr w14:paraId="2B17F1B7" w14:textId="77777777">
        <w:tblPrEx>
          <w:tblW w:w="5000" w:type="pct"/>
          <w:tblLayout w:type="fixed"/>
          <w:tblLook w:val="04A0"/>
        </w:tblPrEx>
        <w:trPr>
          <w:trHeight w:val="385"/>
        </w:trPr>
        <w:tc>
          <w:tcPr>
            <w:tcW w:w="5740"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665F6A" w14:paraId="320EACE4" w14:textId="77777777">
            <w:pPr>
              <w:pStyle w:val="EnteteTabFirstColBordureCentre"/>
              <w:rPr>
                <w:lang w:val="fr-FR"/>
              </w:rPr>
            </w:pPr>
            <w:r>
              <w:rPr>
                <w:lang w:val="fr-FR"/>
              </w:rPr>
              <w:t>Pays</w:t>
            </w:r>
          </w:p>
        </w:tc>
        <w:tc>
          <w:tcPr>
            <w:tcW w:w="19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780B66F7" w14:textId="77777777">
            <w:pPr>
              <w:pStyle w:val="EnteteTabMiddleColBordure"/>
              <w:spacing w:line="184" w:lineRule="exact"/>
              <w:rPr>
                <w:lang w:val="fr-FR"/>
              </w:rPr>
            </w:pPr>
            <w:r>
              <w:rPr>
                <w:lang w:val="fr-FR"/>
              </w:rPr>
              <w:t>Pourcentage actif net (*)</w:t>
            </w:r>
          </w:p>
        </w:tc>
        <w:tc>
          <w:tcPr>
            <w:tcW w:w="196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665F6A" w14:paraId="6879FE26" w14:textId="77777777">
            <w:pPr>
              <w:pStyle w:val="EnteteTabLastColBordure"/>
              <w:spacing w:line="184" w:lineRule="exact"/>
              <w:rPr>
                <w:lang w:val="fr-FR"/>
              </w:rPr>
            </w:pPr>
            <w:r>
              <w:rPr>
                <w:lang w:val="fr-FR"/>
              </w:rPr>
              <w:t>Pourcentage total des actifs (**)</w:t>
            </w:r>
          </w:p>
        </w:tc>
      </w:tr>
      <w:tr w14:paraId="7827EB55"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665F6A" w14:paraId="50A0C143" w14:textId="77777777">
            <w:pPr>
              <w:pStyle w:val="Tab1FirstColNonGrasBordureDown"/>
              <w:rPr>
                <w:lang w:val="fr-FR"/>
              </w:rPr>
            </w:pPr>
            <w:r>
              <w:rPr>
                <w:lang w:val="fr-FR"/>
              </w:rPr>
              <w:t>ETATS-UNIS</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422301A1" w14:textId="77777777">
            <w:pPr>
              <w:pStyle w:val="Tab1MiddleColNonGrasBordureDown"/>
              <w:rPr>
                <w:lang w:val="fr-FR"/>
              </w:rPr>
            </w:pPr>
            <w:r>
              <w:rPr>
                <w:lang w:val="fr-FR"/>
              </w:rPr>
              <w:t>43,93</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5402529B" w14:textId="77777777">
            <w:pPr>
              <w:pStyle w:val="Tab1LastColNonGrasBordureDown"/>
              <w:rPr>
                <w:lang w:val="fr-FR"/>
              </w:rPr>
            </w:pPr>
            <w:r>
              <w:rPr>
                <w:lang w:val="fr-FR"/>
              </w:rPr>
              <w:t>42,62</w:t>
            </w:r>
          </w:p>
        </w:tc>
      </w:tr>
      <w:tr w14:paraId="1622DA73"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665F6A" w14:paraId="2E7C12B7" w14:textId="77777777">
            <w:pPr>
              <w:pStyle w:val="Tab1FirstColNonGrasBordureDown"/>
              <w:rPr>
                <w:lang w:val="fr-FR"/>
              </w:rPr>
            </w:pPr>
            <w:r>
              <w:rPr>
                <w:lang w:val="fr-FR"/>
              </w:rPr>
              <w:t>FRANCE</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68E6D39D" w14:textId="77777777">
            <w:pPr>
              <w:pStyle w:val="Tab1MiddleColNonGrasBordureDown"/>
              <w:rPr>
                <w:lang w:val="fr-FR"/>
              </w:rPr>
            </w:pPr>
            <w:r>
              <w:rPr>
                <w:lang w:val="fr-FR"/>
              </w:rPr>
              <w:t>4,81</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7A5125C4" w14:textId="77777777">
            <w:pPr>
              <w:pStyle w:val="Tab1LastColNonGrasBordureDown"/>
              <w:rPr>
                <w:lang w:val="fr-FR"/>
              </w:rPr>
            </w:pPr>
            <w:r>
              <w:rPr>
                <w:lang w:val="fr-FR"/>
              </w:rPr>
              <w:t>4,67</w:t>
            </w:r>
          </w:p>
        </w:tc>
      </w:tr>
      <w:tr w14:paraId="31175741"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665F6A" w14:paraId="52232633" w14:textId="77777777">
            <w:pPr>
              <w:pStyle w:val="Tab1FirstColNonGrasBordureDown"/>
              <w:rPr>
                <w:lang w:val="fr-FR"/>
              </w:rPr>
            </w:pPr>
            <w:r>
              <w:rPr>
                <w:lang w:val="fr-FR"/>
              </w:rPr>
              <w:t>ALLEMAGNE</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297D43C0" w14:textId="77777777">
            <w:pPr>
              <w:pStyle w:val="Tab1MiddleColNonGrasBordureDown"/>
              <w:rPr>
                <w:lang w:val="fr-FR"/>
              </w:rPr>
            </w:pPr>
            <w:r>
              <w:rPr>
                <w:lang w:val="fr-FR"/>
              </w:rPr>
              <w:t>3,47</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459CF2B1" w14:textId="77777777">
            <w:pPr>
              <w:pStyle w:val="Tab1LastColNonGrasBordureDown"/>
              <w:rPr>
                <w:lang w:val="fr-FR"/>
              </w:rPr>
            </w:pPr>
            <w:r>
              <w:rPr>
                <w:lang w:val="fr-FR"/>
              </w:rPr>
              <w:t>3,36</w:t>
            </w:r>
          </w:p>
        </w:tc>
      </w:tr>
      <w:tr w14:paraId="519F8BBD"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665F6A" w14:paraId="677B221E" w14:textId="77777777">
            <w:pPr>
              <w:pStyle w:val="Tab1FirstColNonGrasBordureDown"/>
              <w:rPr>
                <w:lang w:val="fr-FR"/>
              </w:rPr>
            </w:pPr>
            <w:r>
              <w:rPr>
                <w:lang w:val="fr-FR"/>
              </w:rPr>
              <w:t>PAYS-BAS</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79D8BA01" w14:textId="77777777">
            <w:pPr>
              <w:pStyle w:val="Tab1MiddleColNonGrasBordureDown"/>
              <w:rPr>
                <w:lang w:val="fr-FR"/>
              </w:rPr>
            </w:pPr>
            <w:r>
              <w:rPr>
                <w:lang w:val="fr-FR"/>
              </w:rPr>
              <w:t>2,81</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0A64A1CA" w14:textId="77777777">
            <w:pPr>
              <w:pStyle w:val="Tab1LastColNonGrasBordureDown"/>
              <w:rPr>
                <w:lang w:val="fr-FR"/>
              </w:rPr>
            </w:pPr>
            <w:r>
              <w:rPr>
                <w:lang w:val="fr-FR"/>
              </w:rPr>
              <w:t>2,73</w:t>
            </w:r>
          </w:p>
        </w:tc>
      </w:tr>
      <w:tr w14:paraId="44E792ED"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665F6A" w14:paraId="70C0A4D4" w14:textId="77777777">
            <w:pPr>
              <w:pStyle w:val="Tab1FirstColNonGrasBordureDown"/>
              <w:rPr>
                <w:lang w:val="fr-FR"/>
              </w:rPr>
            </w:pPr>
            <w:r>
              <w:rPr>
                <w:lang w:val="fr-FR"/>
              </w:rPr>
              <w:t>JAPON</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29804AAF" w14:textId="77777777">
            <w:pPr>
              <w:pStyle w:val="Tab1MiddleColNonGrasBordureDown"/>
              <w:rPr>
                <w:lang w:val="fr-FR"/>
              </w:rPr>
            </w:pPr>
            <w:r>
              <w:rPr>
                <w:lang w:val="fr-FR"/>
              </w:rPr>
              <w:t>2,74</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39BDE42E" w14:textId="77777777">
            <w:pPr>
              <w:pStyle w:val="Tab1LastColNonGrasBordureDown"/>
              <w:rPr>
                <w:lang w:val="fr-FR"/>
              </w:rPr>
            </w:pPr>
            <w:r>
              <w:rPr>
                <w:lang w:val="fr-FR"/>
              </w:rPr>
              <w:t>2,66</w:t>
            </w:r>
          </w:p>
        </w:tc>
      </w:tr>
      <w:tr w14:paraId="7E9DFAA8"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665F6A" w14:paraId="02FC5C40" w14:textId="77777777">
            <w:pPr>
              <w:pStyle w:val="Tab1FirstColNonGrasBordureDown"/>
              <w:rPr>
                <w:lang w:val="fr-FR"/>
              </w:rPr>
            </w:pPr>
            <w:r>
              <w:rPr>
                <w:lang w:val="fr-FR"/>
              </w:rPr>
              <w:t>ROYAUME-UNI</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266BC809" w14:textId="77777777">
            <w:pPr>
              <w:pStyle w:val="Tab1MiddleColNonGrasBordureDown"/>
              <w:rPr>
                <w:lang w:val="fr-FR"/>
              </w:rPr>
            </w:pPr>
            <w:r>
              <w:rPr>
                <w:lang w:val="fr-FR"/>
              </w:rPr>
              <w:t>2,61</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0FE5D160" w14:textId="77777777">
            <w:pPr>
              <w:pStyle w:val="Tab1LastColNonGrasBordureDown"/>
              <w:rPr>
                <w:lang w:val="fr-FR"/>
              </w:rPr>
            </w:pPr>
            <w:r>
              <w:rPr>
                <w:lang w:val="fr-FR"/>
              </w:rPr>
              <w:t>2,53</w:t>
            </w:r>
          </w:p>
        </w:tc>
      </w:tr>
      <w:tr w14:paraId="76997E26"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665F6A" w14:paraId="0DA5F45F" w14:textId="77777777">
            <w:pPr>
              <w:pStyle w:val="Tab1FirstColNonGrasBordureDown"/>
              <w:rPr>
                <w:lang w:val="fr-FR"/>
              </w:rPr>
            </w:pPr>
            <w:r>
              <w:rPr>
                <w:lang w:val="fr-FR"/>
              </w:rPr>
              <w:t>ESPAGNE</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329CA55F" w14:textId="77777777">
            <w:pPr>
              <w:pStyle w:val="Tab1MiddleColNonGrasBordureDown"/>
              <w:rPr>
                <w:lang w:val="fr-FR"/>
              </w:rPr>
            </w:pPr>
            <w:r>
              <w:rPr>
                <w:lang w:val="fr-FR"/>
              </w:rPr>
              <w:t>2,51</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3E810494" w14:textId="77777777">
            <w:pPr>
              <w:pStyle w:val="Tab1LastColNonGrasBordureDown"/>
              <w:rPr>
                <w:lang w:val="fr-FR"/>
              </w:rPr>
            </w:pPr>
            <w:r>
              <w:rPr>
                <w:lang w:val="fr-FR"/>
              </w:rPr>
              <w:t>2,43</w:t>
            </w:r>
          </w:p>
        </w:tc>
      </w:tr>
      <w:tr w14:paraId="5E9D0FA8"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665F6A" w14:paraId="79897695" w14:textId="77777777">
            <w:pPr>
              <w:pStyle w:val="Tab1FirstColNonGrasBordureDown"/>
              <w:rPr>
                <w:lang w:val="fr-FR"/>
              </w:rPr>
            </w:pPr>
            <w:r>
              <w:rPr>
                <w:lang w:val="fr-FR"/>
              </w:rPr>
              <w:t>TAIWAN</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299718DB" w14:textId="77777777">
            <w:pPr>
              <w:pStyle w:val="Tab1MiddleColNonGrasBordureDown"/>
              <w:rPr>
                <w:lang w:val="fr-FR"/>
              </w:rPr>
            </w:pPr>
            <w:r>
              <w:rPr>
                <w:lang w:val="fr-FR"/>
              </w:rPr>
              <w:t>2,41</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24A16499" w14:textId="77777777">
            <w:pPr>
              <w:pStyle w:val="Tab1LastColNonGrasBordureDown"/>
              <w:rPr>
                <w:lang w:val="fr-FR"/>
              </w:rPr>
            </w:pPr>
            <w:r>
              <w:rPr>
                <w:lang w:val="fr-FR"/>
              </w:rPr>
              <w:t>2,34</w:t>
            </w:r>
          </w:p>
        </w:tc>
      </w:tr>
      <w:tr w14:paraId="477C10F0"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665F6A" w14:paraId="4A6E8436" w14:textId="77777777">
            <w:pPr>
              <w:pStyle w:val="Tab1FirstColNonGrasBordureDown"/>
              <w:rPr>
                <w:lang w:val="fr-FR"/>
              </w:rPr>
            </w:pPr>
            <w:r>
              <w:rPr>
                <w:lang w:val="fr-FR"/>
              </w:rPr>
              <w:t>COREE DU SUD</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0CD2DFD7" w14:textId="77777777">
            <w:pPr>
              <w:pStyle w:val="Tab1MiddleColNonGrasBordureDown"/>
              <w:rPr>
                <w:lang w:val="fr-FR"/>
              </w:rPr>
            </w:pPr>
            <w:r>
              <w:rPr>
                <w:lang w:val="fr-FR"/>
              </w:rPr>
              <w:t>2,15</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10E1F4E1" w14:textId="77777777">
            <w:pPr>
              <w:pStyle w:val="Tab1LastColNonGrasBordureDown"/>
              <w:rPr>
                <w:lang w:val="fr-FR"/>
              </w:rPr>
            </w:pPr>
            <w:r>
              <w:rPr>
                <w:lang w:val="fr-FR"/>
              </w:rPr>
              <w:t>2,09</w:t>
            </w:r>
          </w:p>
        </w:tc>
      </w:tr>
      <w:tr w14:paraId="298F3517"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665F6A" w14:paraId="7DA29FAD" w14:textId="77777777">
            <w:pPr>
              <w:pStyle w:val="Tab1FirstColNonGrasBordureDown"/>
              <w:rPr>
                <w:lang w:val="fr-FR"/>
              </w:rPr>
            </w:pPr>
            <w:r>
              <w:rPr>
                <w:lang w:val="fr-FR"/>
              </w:rPr>
              <w:t>BELGIQUE</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62D49D8A" w14:textId="77777777">
            <w:pPr>
              <w:pStyle w:val="Tab1MiddleColNonGrasBordureDown"/>
              <w:rPr>
                <w:lang w:val="fr-FR"/>
              </w:rPr>
            </w:pPr>
            <w:r>
              <w:rPr>
                <w:lang w:val="fr-FR"/>
              </w:rPr>
              <w:t>1,96</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11ACB457" w14:textId="77777777">
            <w:pPr>
              <w:pStyle w:val="Tab1LastColNonGrasBordureDown"/>
              <w:rPr>
                <w:lang w:val="fr-FR"/>
              </w:rPr>
            </w:pPr>
            <w:r>
              <w:rPr>
                <w:lang w:val="fr-FR"/>
              </w:rPr>
              <w:t>1,90</w:t>
            </w:r>
          </w:p>
        </w:tc>
      </w:tr>
      <w:tr w14:paraId="335E635E"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665F6A" w14:paraId="75F471C5" w14:textId="77777777">
            <w:pPr>
              <w:pStyle w:val="Tab1FirstColNonGrasBordureDown"/>
              <w:rPr>
                <w:lang w:val="fr-FR"/>
              </w:rPr>
            </w:pPr>
            <w:r>
              <w:rPr>
                <w:lang w:val="fr-FR"/>
              </w:rPr>
              <w:t>ITALIE</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3DBD782B" w14:textId="77777777">
            <w:pPr>
              <w:pStyle w:val="Tab1MiddleColNonGrasBordureDown"/>
              <w:rPr>
                <w:lang w:val="fr-FR"/>
              </w:rPr>
            </w:pPr>
            <w:r>
              <w:rPr>
                <w:lang w:val="fr-FR"/>
              </w:rPr>
              <w:t>1,92</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28B7EF27" w14:textId="77777777">
            <w:pPr>
              <w:pStyle w:val="Tab1LastColNonGrasBordureDown"/>
              <w:rPr>
                <w:lang w:val="fr-FR"/>
              </w:rPr>
            </w:pPr>
            <w:r>
              <w:rPr>
                <w:lang w:val="fr-FR"/>
              </w:rPr>
              <w:t>1,87</w:t>
            </w:r>
          </w:p>
        </w:tc>
      </w:tr>
      <w:tr w14:paraId="4928F6A7"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665F6A" w14:paraId="4716C977" w14:textId="77777777">
            <w:pPr>
              <w:pStyle w:val="Tab1FirstColNonGrasBordureDown"/>
              <w:rPr>
                <w:lang w:val="fr-FR"/>
              </w:rPr>
            </w:pPr>
            <w:r>
              <w:rPr>
                <w:lang w:val="fr-FR"/>
              </w:rPr>
              <w:t>LUXEMBOURG</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503BBC89" w14:textId="77777777">
            <w:pPr>
              <w:pStyle w:val="Tab1MiddleColNonGrasBordureDown"/>
              <w:rPr>
                <w:lang w:val="fr-FR"/>
              </w:rPr>
            </w:pPr>
            <w:r>
              <w:rPr>
                <w:lang w:val="fr-FR"/>
              </w:rPr>
              <w:t>1,48</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1EBCB999" w14:textId="77777777">
            <w:pPr>
              <w:pStyle w:val="Tab1LastColNonGrasBordureDown"/>
              <w:rPr>
                <w:lang w:val="fr-FR"/>
              </w:rPr>
            </w:pPr>
            <w:r>
              <w:rPr>
                <w:lang w:val="fr-FR"/>
              </w:rPr>
              <w:t>1,43</w:t>
            </w:r>
          </w:p>
        </w:tc>
      </w:tr>
      <w:tr w14:paraId="3D790F75"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665F6A" w14:paraId="438B36DD" w14:textId="77777777">
            <w:pPr>
              <w:pStyle w:val="Tab1FirstColNonGrasBordureDown"/>
              <w:rPr>
                <w:lang w:val="fr-FR"/>
              </w:rPr>
            </w:pPr>
            <w:r>
              <w:rPr>
                <w:lang w:val="fr-FR"/>
              </w:rPr>
              <w:t>IRLANDE</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4EC4A017" w14:textId="77777777">
            <w:pPr>
              <w:pStyle w:val="Tab1MiddleColNonGrasBordureDown"/>
              <w:rPr>
                <w:lang w:val="fr-FR"/>
              </w:rPr>
            </w:pPr>
            <w:r>
              <w:rPr>
                <w:lang w:val="fr-FR"/>
              </w:rPr>
              <w:t>1,38</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683E6A18" w14:textId="77777777">
            <w:pPr>
              <w:pStyle w:val="Tab1LastColNonGrasBordureDown"/>
              <w:rPr>
                <w:lang w:val="fr-FR"/>
              </w:rPr>
            </w:pPr>
            <w:r>
              <w:rPr>
                <w:lang w:val="fr-FR"/>
              </w:rPr>
              <w:t>1,34</w:t>
            </w:r>
          </w:p>
        </w:tc>
      </w:tr>
      <w:tr w14:paraId="076785EB"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665F6A" w14:paraId="6852D531" w14:textId="77777777">
            <w:pPr>
              <w:pStyle w:val="Tab1FirstColNonGrasBordureDown"/>
              <w:rPr>
                <w:lang w:val="fr-FR"/>
              </w:rPr>
            </w:pPr>
            <w:r>
              <w:rPr>
                <w:lang w:val="fr-FR"/>
              </w:rPr>
              <w:t>CANADA</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4CC9A2E6" w14:textId="77777777">
            <w:pPr>
              <w:pStyle w:val="Tab1MiddleColNonGrasBordureDown"/>
              <w:rPr>
                <w:lang w:val="fr-FR"/>
              </w:rPr>
            </w:pPr>
            <w:r>
              <w:rPr>
                <w:lang w:val="fr-FR"/>
              </w:rPr>
              <w:t>1,26</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6E7B332F" w14:textId="77777777">
            <w:pPr>
              <w:pStyle w:val="Tab1LastColNonGrasBordureDown"/>
              <w:rPr>
                <w:lang w:val="fr-FR"/>
              </w:rPr>
            </w:pPr>
            <w:r>
              <w:rPr>
                <w:lang w:val="fr-FR"/>
              </w:rPr>
              <w:t>1,22</w:t>
            </w:r>
          </w:p>
        </w:tc>
      </w:tr>
      <w:tr w14:paraId="2D0B1C2F"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665F6A" w14:paraId="298934F5" w14:textId="77777777">
            <w:pPr>
              <w:pStyle w:val="Tab1FirstColNonGrasBordureDown"/>
              <w:rPr>
                <w:lang w:val="fr-FR"/>
              </w:rPr>
            </w:pPr>
            <w:r>
              <w:rPr>
                <w:lang w:val="fr-FR"/>
              </w:rPr>
              <w:t>SUISSE</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0FC15168" w14:textId="77777777">
            <w:pPr>
              <w:pStyle w:val="Tab1MiddleColNonGrasBordureDown"/>
              <w:rPr>
                <w:lang w:val="fr-FR"/>
              </w:rPr>
            </w:pPr>
            <w:r>
              <w:rPr>
                <w:lang w:val="fr-FR"/>
              </w:rPr>
              <w:t>1,07</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065CB151" w14:textId="77777777">
            <w:pPr>
              <w:pStyle w:val="Tab1LastColNonGrasBordureDown"/>
              <w:rPr>
                <w:lang w:val="fr-FR"/>
              </w:rPr>
            </w:pPr>
            <w:r>
              <w:rPr>
                <w:lang w:val="fr-FR"/>
              </w:rPr>
              <w:t>1,04</w:t>
            </w:r>
          </w:p>
        </w:tc>
      </w:tr>
      <w:tr w14:paraId="4F87E848"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665F6A" w14:paraId="1E4513EA" w14:textId="77777777">
            <w:pPr>
              <w:pStyle w:val="Tab1FirstColNonGrasBordureDown"/>
              <w:rPr>
                <w:lang w:val="fr-FR"/>
              </w:rPr>
            </w:pPr>
            <w:r>
              <w:rPr>
                <w:lang w:val="fr-FR"/>
              </w:rPr>
              <w:t>AUTRICHE</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5B19AD81" w14:textId="77777777">
            <w:pPr>
              <w:pStyle w:val="Tab1MiddleColNonGrasBordureDown"/>
              <w:rPr>
                <w:lang w:val="fr-FR"/>
              </w:rPr>
            </w:pPr>
            <w:r>
              <w:rPr>
                <w:lang w:val="fr-FR"/>
              </w:rPr>
              <w:t>0,98</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0322223B" w14:textId="77777777">
            <w:pPr>
              <w:pStyle w:val="Tab1LastColNonGrasBordureDown"/>
              <w:rPr>
                <w:lang w:val="fr-FR"/>
              </w:rPr>
            </w:pPr>
            <w:r>
              <w:rPr>
                <w:lang w:val="fr-FR"/>
              </w:rPr>
              <w:t>0,95</w:t>
            </w:r>
          </w:p>
        </w:tc>
      </w:tr>
      <w:tr w14:paraId="0DB6C7F6"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665F6A" w14:paraId="2BE6EA80" w14:textId="77777777">
            <w:pPr>
              <w:pStyle w:val="Tab1FirstColNonGrasBordureDown"/>
              <w:rPr>
                <w:lang w:val="fr-FR"/>
              </w:rPr>
            </w:pPr>
            <w:r>
              <w:rPr>
                <w:lang w:val="fr-FR"/>
              </w:rPr>
              <w:t>CHINE</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54BF00E6" w14:textId="77777777">
            <w:pPr>
              <w:pStyle w:val="Tab1MiddleColNonGrasBordureDown"/>
              <w:rPr>
                <w:lang w:val="fr-FR"/>
              </w:rPr>
            </w:pPr>
            <w:r>
              <w:rPr>
                <w:lang w:val="fr-FR"/>
              </w:rPr>
              <w:t>0,91</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3E924D93" w14:textId="77777777">
            <w:pPr>
              <w:pStyle w:val="Tab1LastColNonGrasBordureDown"/>
              <w:rPr>
                <w:lang w:val="fr-FR"/>
              </w:rPr>
            </w:pPr>
            <w:r>
              <w:rPr>
                <w:lang w:val="fr-FR"/>
              </w:rPr>
              <w:t>0,88</w:t>
            </w:r>
          </w:p>
        </w:tc>
      </w:tr>
      <w:tr w14:paraId="49DE2748"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665F6A" w14:paraId="3821EDC0" w14:textId="77777777">
            <w:pPr>
              <w:pStyle w:val="Tab1FirstColNonGrasBordureDown"/>
              <w:rPr>
                <w:lang w:val="fr-FR"/>
              </w:rPr>
            </w:pPr>
            <w:r>
              <w:rPr>
                <w:lang w:val="fr-FR"/>
              </w:rPr>
              <w:t>HONG-KONG</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08AAC03C" w14:textId="77777777">
            <w:pPr>
              <w:pStyle w:val="Tab1MiddleColNonGrasBordureDown"/>
              <w:rPr>
                <w:lang w:val="fr-FR"/>
              </w:rPr>
            </w:pPr>
            <w:r>
              <w:rPr>
                <w:lang w:val="fr-FR"/>
              </w:rPr>
              <w:t>0,65</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199D7D57" w14:textId="77777777">
            <w:pPr>
              <w:pStyle w:val="Tab1LastColNonGrasBordureDown"/>
              <w:rPr>
                <w:lang w:val="fr-FR"/>
              </w:rPr>
            </w:pPr>
            <w:r>
              <w:rPr>
                <w:lang w:val="fr-FR"/>
              </w:rPr>
              <w:t>0,63</w:t>
            </w:r>
          </w:p>
        </w:tc>
      </w:tr>
      <w:tr w14:paraId="7F314EBE"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665F6A" w14:paraId="6A95C33B" w14:textId="77777777">
            <w:pPr>
              <w:pStyle w:val="Tab1FirstColNonGrasBordureDown"/>
              <w:rPr>
                <w:lang w:val="fr-FR"/>
              </w:rPr>
            </w:pPr>
            <w:r>
              <w:rPr>
                <w:lang w:val="fr-FR"/>
              </w:rPr>
              <w:t>FINLANDE</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0E6F929E" w14:textId="77777777">
            <w:pPr>
              <w:pStyle w:val="Tab1MiddleColNonGrasBordureDown"/>
              <w:rPr>
                <w:lang w:val="fr-FR"/>
              </w:rPr>
            </w:pPr>
            <w:r>
              <w:rPr>
                <w:lang w:val="fr-FR"/>
              </w:rPr>
              <w:t>0,61</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69586541" w14:textId="77777777">
            <w:pPr>
              <w:pStyle w:val="Tab1LastColNonGrasBordureDown"/>
              <w:rPr>
                <w:lang w:val="fr-FR"/>
              </w:rPr>
            </w:pPr>
            <w:r>
              <w:rPr>
                <w:lang w:val="fr-FR"/>
              </w:rPr>
              <w:t>0,60</w:t>
            </w:r>
          </w:p>
        </w:tc>
      </w:tr>
      <w:tr w14:paraId="7D8AA02D"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665F6A" w14:paraId="21A6D0F4" w14:textId="77777777">
            <w:pPr>
              <w:pStyle w:val="Tab1FirstColNonGrasBordureDown"/>
              <w:rPr>
                <w:lang w:val="fr-FR"/>
              </w:rPr>
            </w:pPr>
            <w:r>
              <w:rPr>
                <w:lang w:val="fr-FR"/>
              </w:rPr>
              <w:t>AUSTRALIE</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17AAD2EC" w14:textId="77777777">
            <w:pPr>
              <w:pStyle w:val="Tab1MiddleColNonGrasBordureDown"/>
              <w:rPr>
                <w:lang w:val="fr-FR"/>
              </w:rPr>
            </w:pPr>
            <w:r>
              <w:rPr>
                <w:lang w:val="fr-FR"/>
              </w:rPr>
              <w:t>0,61</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0F6A56A5" w14:textId="77777777">
            <w:pPr>
              <w:pStyle w:val="Tab1LastColNonGrasBordureDown"/>
              <w:rPr>
                <w:lang w:val="fr-FR"/>
              </w:rPr>
            </w:pPr>
            <w:r>
              <w:rPr>
                <w:lang w:val="fr-FR"/>
              </w:rPr>
              <w:t>0,59</w:t>
            </w:r>
          </w:p>
        </w:tc>
      </w:tr>
      <w:tr w14:paraId="32241CB5"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665F6A" w14:paraId="4A2FCCF1" w14:textId="77777777">
            <w:pPr>
              <w:pStyle w:val="Tab1FirstColNonGrasBordureDown"/>
              <w:rPr>
                <w:lang w:val="fr-FR"/>
              </w:rPr>
            </w:pPr>
            <w:r>
              <w:rPr>
                <w:lang w:val="fr-FR"/>
              </w:rPr>
              <w:t>GRECE</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26D6174A" w14:textId="77777777">
            <w:pPr>
              <w:pStyle w:val="Tab1MiddleColNonGrasBordureDown"/>
              <w:rPr>
                <w:lang w:val="fr-FR"/>
              </w:rPr>
            </w:pPr>
            <w:r>
              <w:rPr>
                <w:lang w:val="fr-FR"/>
              </w:rPr>
              <w:t>0,54</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7E482E46" w14:textId="77777777">
            <w:pPr>
              <w:pStyle w:val="Tab1LastColNonGrasBordureDown"/>
              <w:rPr>
                <w:lang w:val="fr-FR"/>
              </w:rPr>
            </w:pPr>
            <w:r>
              <w:rPr>
                <w:lang w:val="fr-FR"/>
              </w:rPr>
              <w:t>0,52</w:t>
            </w:r>
          </w:p>
        </w:tc>
      </w:tr>
      <w:tr w14:paraId="2CF3853F"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665F6A" w14:paraId="2E6E072C" w14:textId="77777777">
            <w:pPr>
              <w:pStyle w:val="Tab1FirstColNonGrasBordureDown"/>
              <w:rPr>
                <w:lang w:val="fr-FR"/>
              </w:rPr>
            </w:pPr>
            <w:r>
              <w:rPr>
                <w:lang w:val="fr-FR"/>
              </w:rPr>
              <w:t>SUEDE</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4E15FE65" w14:textId="77777777">
            <w:pPr>
              <w:pStyle w:val="Tab1MiddleColNonGrasBordureDown"/>
              <w:rPr>
                <w:lang w:val="fr-FR"/>
              </w:rPr>
            </w:pPr>
            <w:r>
              <w:rPr>
                <w:lang w:val="fr-FR"/>
              </w:rPr>
              <w:t>0,54</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3CCD599C" w14:textId="77777777">
            <w:pPr>
              <w:pStyle w:val="Tab1LastColNonGrasBordureDown"/>
              <w:rPr>
                <w:lang w:val="fr-FR"/>
              </w:rPr>
            </w:pPr>
            <w:r>
              <w:rPr>
                <w:lang w:val="fr-FR"/>
              </w:rPr>
              <w:t>0,52</w:t>
            </w:r>
          </w:p>
        </w:tc>
      </w:tr>
      <w:tr w14:paraId="3FB6EC18"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665F6A" w14:paraId="154B97FB" w14:textId="77777777">
            <w:pPr>
              <w:pStyle w:val="Tab1FirstColNonGrasBordureDown"/>
              <w:rPr>
                <w:lang w:val="fr-FR"/>
              </w:rPr>
            </w:pPr>
            <w:r>
              <w:rPr>
                <w:lang w:val="fr-FR"/>
              </w:rPr>
              <w:t>BRESIL</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101246B6" w14:textId="77777777">
            <w:pPr>
              <w:pStyle w:val="Tab1MiddleColNonGrasBordureDown"/>
              <w:rPr>
                <w:lang w:val="fr-FR"/>
              </w:rPr>
            </w:pPr>
            <w:r>
              <w:rPr>
                <w:lang w:val="fr-FR"/>
              </w:rPr>
              <w:t>0,49</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282F7562" w14:textId="77777777">
            <w:pPr>
              <w:pStyle w:val="Tab1LastColNonGrasBordureDown"/>
              <w:rPr>
                <w:lang w:val="fr-FR"/>
              </w:rPr>
            </w:pPr>
            <w:r>
              <w:rPr>
                <w:lang w:val="fr-FR"/>
              </w:rPr>
              <w:t>0,48</w:t>
            </w:r>
          </w:p>
        </w:tc>
      </w:tr>
      <w:tr w14:paraId="6C229382"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665F6A" w14:paraId="678C3719" w14:textId="77777777">
            <w:pPr>
              <w:pStyle w:val="Tab1FirstColNonGrasBordureDown"/>
              <w:rPr>
                <w:lang w:val="fr-FR"/>
              </w:rPr>
            </w:pPr>
            <w:r>
              <w:rPr>
                <w:lang w:val="fr-FR"/>
              </w:rPr>
              <w:t>DANEMARK</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092AA6E2" w14:textId="77777777">
            <w:pPr>
              <w:pStyle w:val="Tab1MiddleColNonGrasBordureDown"/>
              <w:rPr>
                <w:lang w:val="fr-FR"/>
              </w:rPr>
            </w:pPr>
            <w:r>
              <w:rPr>
                <w:lang w:val="fr-FR"/>
              </w:rPr>
              <w:t>0,42</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4450D5B0" w14:textId="77777777">
            <w:pPr>
              <w:pStyle w:val="Tab1LastColNonGrasBordureDown"/>
              <w:rPr>
                <w:lang w:val="fr-FR"/>
              </w:rPr>
            </w:pPr>
            <w:r>
              <w:rPr>
                <w:lang w:val="fr-FR"/>
              </w:rPr>
              <w:t>0,41</w:t>
            </w:r>
          </w:p>
        </w:tc>
      </w:tr>
      <w:tr w14:paraId="248F8B43"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665F6A" w14:paraId="0581C283" w14:textId="77777777">
            <w:pPr>
              <w:pStyle w:val="Tab1FirstColNonGrasBordureDown"/>
              <w:rPr>
                <w:lang w:val="fr-FR"/>
              </w:rPr>
            </w:pPr>
            <w:r>
              <w:rPr>
                <w:lang w:val="fr-FR"/>
              </w:rPr>
              <w:t>POLOGNE</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5E0FDECD" w14:textId="77777777">
            <w:pPr>
              <w:pStyle w:val="Tab1MiddleColNonGrasBordureDown"/>
              <w:rPr>
                <w:lang w:val="fr-FR"/>
              </w:rPr>
            </w:pPr>
            <w:r>
              <w:rPr>
                <w:lang w:val="fr-FR"/>
              </w:rPr>
              <w:t>0,40</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21E335B1" w14:textId="77777777">
            <w:pPr>
              <w:pStyle w:val="Tab1LastColNonGrasBordureDown"/>
              <w:rPr>
                <w:lang w:val="fr-FR"/>
              </w:rPr>
            </w:pPr>
            <w:r>
              <w:rPr>
                <w:lang w:val="fr-FR"/>
              </w:rPr>
              <w:t>0,39</w:t>
            </w:r>
          </w:p>
        </w:tc>
      </w:tr>
      <w:tr w14:paraId="4A76B157"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665F6A" w14:paraId="31DE5984" w14:textId="77777777">
            <w:pPr>
              <w:pStyle w:val="Tab1FirstColNonGrasBordureDown"/>
              <w:rPr>
                <w:lang w:val="fr-FR"/>
              </w:rPr>
            </w:pPr>
            <w:r>
              <w:rPr>
                <w:lang w:val="fr-FR"/>
              </w:rPr>
              <w:t>MEXIQUE</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3A1CDE11" w14:textId="77777777">
            <w:pPr>
              <w:pStyle w:val="Tab1MiddleColNonGrasBordureDown"/>
              <w:rPr>
                <w:lang w:val="fr-FR"/>
              </w:rPr>
            </w:pPr>
            <w:r>
              <w:rPr>
                <w:lang w:val="fr-FR"/>
              </w:rPr>
              <w:t>0,37</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0080061A" w14:textId="77777777">
            <w:pPr>
              <w:pStyle w:val="Tab1LastColNonGrasBordureDown"/>
              <w:rPr>
                <w:lang w:val="fr-FR"/>
              </w:rPr>
            </w:pPr>
            <w:r>
              <w:rPr>
                <w:lang w:val="fr-FR"/>
              </w:rPr>
              <w:t>0,36</w:t>
            </w:r>
          </w:p>
        </w:tc>
      </w:tr>
      <w:tr w14:paraId="1BF8A873"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665F6A" w14:paraId="467E42A7" w14:textId="77777777">
            <w:pPr>
              <w:pStyle w:val="Tab1FirstColNonGrasBordureDown"/>
              <w:rPr>
                <w:lang w:val="fr-FR"/>
              </w:rPr>
            </w:pPr>
            <w:r>
              <w:rPr>
                <w:lang w:val="fr-FR"/>
              </w:rPr>
              <w:t>ILES CAIMANS</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74CFE31F" w14:textId="77777777">
            <w:pPr>
              <w:pStyle w:val="Tab1MiddleColNonGrasBordureDown"/>
              <w:rPr>
                <w:lang w:val="fr-FR"/>
              </w:rPr>
            </w:pPr>
            <w:r>
              <w:rPr>
                <w:lang w:val="fr-FR"/>
              </w:rPr>
              <w:t>0,35</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66491006" w14:textId="77777777">
            <w:pPr>
              <w:pStyle w:val="Tab1LastColNonGrasBordureDown"/>
              <w:rPr>
                <w:lang w:val="fr-FR"/>
              </w:rPr>
            </w:pPr>
            <w:r>
              <w:rPr>
                <w:lang w:val="fr-FR"/>
              </w:rPr>
              <w:t>0,34</w:t>
            </w:r>
          </w:p>
        </w:tc>
      </w:tr>
      <w:tr w14:paraId="64262812"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665F6A" w14:paraId="2D62F754" w14:textId="77777777">
            <w:pPr>
              <w:pStyle w:val="Tab1FirstColNonGrasBordureDown"/>
              <w:rPr>
                <w:lang w:val="fr-FR"/>
              </w:rPr>
            </w:pPr>
            <w:r>
              <w:rPr>
                <w:lang w:val="fr-FR"/>
              </w:rPr>
              <w:t>INDE</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48B72A28" w14:textId="77777777">
            <w:pPr>
              <w:pStyle w:val="Tab1MiddleColNonGrasBordureDown"/>
              <w:rPr>
                <w:lang w:val="fr-FR"/>
              </w:rPr>
            </w:pPr>
            <w:r>
              <w:rPr>
                <w:lang w:val="fr-FR"/>
              </w:rPr>
              <w:t>0,33</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35D915CD" w14:textId="77777777">
            <w:pPr>
              <w:pStyle w:val="Tab1LastColNonGrasBordureDown"/>
              <w:rPr>
                <w:lang w:val="fr-FR"/>
              </w:rPr>
            </w:pPr>
            <w:r>
              <w:rPr>
                <w:lang w:val="fr-FR"/>
              </w:rPr>
              <w:t>0,32</w:t>
            </w:r>
          </w:p>
        </w:tc>
      </w:tr>
      <w:tr w14:paraId="71EB31A9"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665F6A" w14:paraId="26DC2923" w14:textId="77777777">
            <w:pPr>
              <w:pStyle w:val="Tab1FirstColNonGrasBordureDown"/>
              <w:rPr>
                <w:lang w:val="fr-FR"/>
              </w:rPr>
            </w:pPr>
            <w:r>
              <w:rPr>
                <w:lang w:val="fr-FR"/>
              </w:rPr>
              <w:t>NORVEGE</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6722DB16" w14:textId="77777777">
            <w:pPr>
              <w:pStyle w:val="Tab1MiddleColNonGrasBordureDown"/>
              <w:rPr>
                <w:lang w:val="fr-FR"/>
              </w:rPr>
            </w:pPr>
            <w:r>
              <w:rPr>
                <w:lang w:val="fr-FR"/>
              </w:rPr>
              <w:t>0,33</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3F3BBDC0" w14:textId="77777777">
            <w:pPr>
              <w:pStyle w:val="Tab1LastColNonGrasBordureDown"/>
              <w:rPr>
                <w:lang w:val="fr-FR"/>
              </w:rPr>
            </w:pPr>
            <w:r>
              <w:rPr>
                <w:lang w:val="fr-FR"/>
              </w:rPr>
              <w:t>0,32</w:t>
            </w:r>
          </w:p>
        </w:tc>
      </w:tr>
    </w:tbl>
    <w:p w:rsidR="00665F6A" w14:paraId="66DD0219" w14:textId="77777777">
      <w:pPr>
        <w:sectPr>
          <w:headerReference w:type="default" r:id="rId13"/>
          <w:footerReference w:type="default" r:id="rId14"/>
          <w:pgSz w:w="11900" w:h="16840"/>
          <w:pgMar w:top="2154" w:right="1134" w:bottom="1134" w:left="1134" w:header="400" w:footer="400" w:gutter="0"/>
          <w:cols w:space="720"/>
        </w:sectPr>
      </w:pPr>
    </w:p>
    <w:p w:rsidR="00665F6A" w14:paraId="47A673E4" w14:textId="77777777">
      <w:pPr>
        <w:spacing w:line="15" w:lineRule="exact"/>
        <w:rPr>
          <w:sz w:val="2"/>
        </w:rPr>
      </w:pPr>
    </w:p>
    <w:p w:rsidR="00665F6A" w14:paraId="57B8C080" w14:textId="77777777">
      <w:pPr>
        <w:pStyle w:val="TechnicalBookmark"/>
        <w:rPr>
          <w:lang w:val="fr-FR"/>
        </w:rPr>
      </w:pPr>
      <w:r>
        <w:rPr>
          <w:lang w:val="fr-FR"/>
        </w:rPr>
        <w:fldChar w:fldCharType="begin"/>
      </w:r>
      <w:r>
        <w:rPr>
          <w:lang w:val="fr-FR"/>
        </w:rPr>
        <w:instrText xml:space="preserve"> SET A0D2BC2DD5746B0F4DB1659B7F59A4C7 "" </w:instrText>
      </w:r>
      <w:r>
        <w:rPr>
          <w:lang w:val="fr-FR"/>
        </w:rPr>
        <w:fldChar w:fldCharType="separate"/>
      </w:r>
      <w:bookmarkStart w:id="21" w:name="A0D2BC2DD5746B0F4DB1659B7F59A4C7"/>
      <w:bookmarkEnd w:id="21"/>
      <w:r>
        <w:rPr>
          <w:lang w:val="fr-FR"/>
        </w:rPr>
        <w:fldChar w:fldCharType="end"/>
      </w:r>
    </w:p>
    <w:p w:rsidR="00665F6A" w14:paraId="65BDE40F" w14:textId="77777777">
      <w:pPr>
        <w:pStyle w:val="H1"/>
        <w:rPr>
          <w:lang w:val="fr-FR"/>
        </w:rPr>
      </w:pPr>
      <w:r>
        <w:rPr>
          <w:lang w:val="fr-FR"/>
        </w:rPr>
        <w:t xml:space="preserve">Répartition des actifs du A), B), C), D) du portefeuille titres, par pays de résidence de l'émetteur </w:t>
      </w:r>
    </w:p>
    <w:p w:rsidR="00665F6A" w14:paraId="40E3136D" w14:textId="77777777">
      <w:pPr>
        <w:pStyle w:val="NoRefToc"/>
        <w:rPr>
          <w:lang w:val="fr-FR"/>
        </w:rPr>
      </w:pPr>
      <w:r>
        <w:rPr>
          <w:lang w:val="fr-FR"/>
        </w:rPr>
        <w:t>Répartition des actifs du A), B), C), D) du portefeuille titres, par pays de résidence de l'émetteur</w:t>
      </w:r>
    </w:p>
    <w:p w:rsidR="00665F6A" w14:paraId="626D1FBA" w14:textId="77777777">
      <w:pPr>
        <w:pStyle w:val="TechnicalBookmark"/>
        <w:rPr>
          <w:lang w:val="fr-FR"/>
        </w:rPr>
      </w:pPr>
      <w:r>
        <w:rPr>
          <w:lang w:val="fr-FR"/>
        </w:rPr>
        <w:fldChar w:fldCharType="begin"/>
      </w:r>
      <w:r>
        <w:rPr>
          <w:lang w:val="fr-FR"/>
        </w:rPr>
        <w:instrText xml:space="preserve"> SET 925746BA7B936AA7612C22C5BEDBE964 "" </w:instrText>
      </w:r>
      <w:r>
        <w:rPr>
          <w:lang w:val="fr-FR"/>
        </w:rPr>
        <w:fldChar w:fldCharType="separate"/>
      </w:r>
      <w:bookmarkStart w:id="22" w:name="925746BA7B936AA7612C22C5BEDBE964"/>
      <w:bookmarkEnd w:id="22"/>
      <w:r>
        <w:rPr>
          <w:lang w:val="fr-FR"/>
        </w:rPr>
        <w:fldChar w:fldCharType="end"/>
      </w:r>
    </w:p>
    <w:p w:rsidR="00665F6A" w14:paraId="0F670854" w14:textId="77777777">
      <w:pPr>
        <w:pStyle w:val="TechnicalBookmark"/>
        <w:rPr>
          <w:lang w:val="fr-FR"/>
        </w:rPr>
      </w:pPr>
    </w:p>
    <w:tbl>
      <w:tblPr>
        <w:tblW w:w="5000" w:type="pct"/>
        <w:tblLayout w:type="fixed"/>
        <w:tblLook w:val="04A0"/>
      </w:tblPr>
      <w:tblGrid>
        <w:gridCol w:w="5717"/>
        <w:gridCol w:w="1953"/>
        <w:gridCol w:w="1952"/>
      </w:tblGrid>
      <w:tr w14:paraId="5A7C6317" w14:textId="77777777">
        <w:tblPrEx>
          <w:tblW w:w="5000" w:type="pct"/>
          <w:tblLayout w:type="fixed"/>
          <w:tblLook w:val="04A0"/>
        </w:tblPrEx>
        <w:trPr>
          <w:trHeight w:val="385"/>
        </w:trPr>
        <w:tc>
          <w:tcPr>
            <w:tcW w:w="5740"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665F6A" w14:paraId="7EB72540" w14:textId="77777777">
            <w:pPr>
              <w:pStyle w:val="EnteteTabFirstColBordureCentre"/>
              <w:rPr>
                <w:lang w:val="fr-FR"/>
              </w:rPr>
            </w:pPr>
            <w:r>
              <w:rPr>
                <w:lang w:val="fr-FR"/>
              </w:rPr>
              <w:t>Pays</w:t>
            </w:r>
          </w:p>
        </w:tc>
        <w:tc>
          <w:tcPr>
            <w:tcW w:w="19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531D04EE" w14:textId="77777777">
            <w:pPr>
              <w:pStyle w:val="EnteteTabMiddleColBordure"/>
              <w:spacing w:line="184" w:lineRule="exact"/>
              <w:rPr>
                <w:lang w:val="fr-FR"/>
              </w:rPr>
            </w:pPr>
            <w:r>
              <w:rPr>
                <w:lang w:val="fr-FR"/>
              </w:rPr>
              <w:t>Pourcentage actif net (*)</w:t>
            </w:r>
          </w:p>
        </w:tc>
        <w:tc>
          <w:tcPr>
            <w:tcW w:w="196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665F6A" w14:paraId="1B5301E5" w14:textId="77777777">
            <w:pPr>
              <w:pStyle w:val="EnteteTabLastColBordure"/>
              <w:spacing w:line="184" w:lineRule="exact"/>
              <w:rPr>
                <w:lang w:val="fr-FR"/>
              </w:rPr>
            </w:pPr>
            <w:r>
              <w:rPr>
                <w:lang w:val="fr-FR"/>
              </w:rPr>
              <w:t>Pourcentage total des actifs (**)</w:t>
            </w:r>
          </w:p>
        </w:tc>
      </w:tr>
      <w:tr w14:paraId="1BFBD451"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665F6A" w14:paraId="70F24C55" w14:textId="77777777">
            <w:pPr>
              <w:pStyle w:val="Tab1FirstColNonGrasBordureDown"/>
              <w:rPr>
                <w:lang w:val="fr-FR"/>
              </w:rPr>
            </w:pPr>
            <w:r>
              <w:rPr>
                <w:lang w:val="fr-FR"/>
              </w:rPr>
              <w:t>PHILIPPINES</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1A675710" w14:textId="77777777">
            <w:pPr>
              <w:pStyle w:val="Tab1MiddleColNonGrasBordureDown"/>
              <w:rPr>
                <w:lang w:val="fr-FR"/>
              </w:rPr>
            </w:pPr>
            <w:r>
              <w:rPr>
                <w:lang w:val="fr-FR"/>
              </w:rPr>
              <w:t>0,27</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0983AFCC" w14:textId="77777777">
            <w:pPr>
              <w:pStyle w:val="Tab1LastColNonGrasBordureDown"/>
              <w:rPr>
                <w:lang w:val="fr-FR"/>
              </w:rPr>
            </w:pPr>
            <w:r>
              <w:rPr>
                <w:lang w:val="fr-FR"/>
              </w:rPr>
              <w:t>0,27</w:t>
            </w:r>
          </w:p>
        </w:tc>
      </w:tr>
      <w:tr w14:paraId="41048720"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665F6A" w14:paraId="270CEB8A" w14:textId="77777777">
            <w:pPr>
              <w:pStyle w:val="Tab1FirstColNonGrasBordureDown"/>
              <w:rPr>
                <w:lang w:val="fr-FR"/>
              </w:rPr>
            </w:pPr>
            <w:r>
              <w:rPr>
                <w:lang w:val="fr-FR"/>
              </w:rPr>
              <w:t>SINGAPOUR</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35B4C4E1" w14:textId="77777777">
            <w:pPr>
              <w:pStyle w:val="Tab1MiddleColNonGrasBordureDown"/>
              <w:rPr>
                <w:lang w:val="fr-FR"/>
              </w:rPr>
            </w:pPr>
            <w:r>
              <w:rPr>
                <w:lang w:val="fr-FR"/>
              </w:rPr>
              <w:t>0,26</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72F1CAF8" w14:textId="77777777">
            <w:pPr>
              <w:pStyle w:val="Tab1LastColNonGrasBordureDown"/>
              <w:rPr>
                <w:lang w:val="fr-FR"/>
              </w:rPr>
            </w:pPr>
            <w:r>
              <w:rPr>
                <w:lang w:val="fr-FR"/>
              </w:rPr>
              <w:t>0,25</w:t>
            </w:r>
          </w:p>
        </w:tc>
      </w:tr>
      <w:tr w14:paraId="163C00B1"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665F6A" w14:paraId="65C0BA5A" w14:textId="77777777">
            <w:pPr>
              <w:pStyle w:val="Tab1FirstColNonGrasBordureDown"/>
              <w:rPr>
                <w:lang w:val="fr-FR"/>
              </w:rPr>
            </w:pPr>
            <w:r>
              <w:rPr>
                <w:lang w:val="fr-FR"/>
              </w:rPr>
              <w:t>PORTUGAL</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2DBA05D5" w14:textId="77777777">
            <w:pPr>
              <w:pStyle w:val="Tab1MiddleColNonGrasBordureDown"/>
              <w:rPr>
                <w:lang w:val="fr-FR"/>
              </w:rPr>
            </w:pPr>
            <w:r>
              <w:rPr>
                <w:lang w:val="fr-FR"/>
              </w:rPr>
              <w:t>0,23</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547E8EE0" w14:textId="77777777">
            <w:pPr>
              <w:pStyle w:val="Tab1LastColNonGrasBordureDown"/>
              <w:rPr>
                <w:lang w:val="fr-FR"/>
              </w:rPr>
            </w:pPr>
            <w:r>
              <w:rPr>
                <w:lang w:val="fr-FR"/>
              </w:rPr>
              <w:t>0,22</w:t>
            </w:r>
          </w:p>
        </w:tc>
      </w:tr>
      <w:tr w14:paraId="27C88A05"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665F6A" w14:paraId="16F34D8F" w14:textId="77777777">
            <w:pPr>
              <w:pStyle w:val="Tab1FirstColNonGrasBordureDown"/>
              <w:rPr>
                <w:lang w:val="fr-FR"/>
              </w:rPr>
            </w:pPr>
            <w:r>
              <w:rPr>
                <w:lang w:val="fr-FR"/>
              </w:rPr>
              <w:t>EMIRATS ARABES UNIS</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0EF336D3" w14:textId="77777777">
            <w:pPr>
              <w:pStyle w:val="Tab1MiddleColNonGrasBordureDown"/>
              <w:rPr>
                <w:lang w:val="fr-FR"/>
              </w:rPr>
            </w:pPr>
            <w:r>
              <w:rPr>
                <w:lang w:val="fr-FR"/>
              </w:rPr>
              <w:t>0,20</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238B0842" w14:textId="77777777">
            <w:pPr>
              <w:pStyle w:val="Tab1LastColNonGrasBordureDown"/>
              <w:rPr>
                <w:lang w:val="fr-FR"/>
              </w:rPr>
            </w:pPr>
            <w:r>
              <w:rPr>
                <w:lang w:val="fr-FR"/>
              </w:rPr>
              <w:t>0,19</w:t>
            </w:r>
          </w:p>
        </w:tc>
      </w:tr>
      <w:tr w14:paraId="7562A76D"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665F6A" w14:paraId="5363A494" w14:textId="77777777">
            <w:pPr>
              <w:pStyle w:val="Tab1FirstColNonGrasBordureDown"/>
              <w:rPr>
                <w:lang w:val="fr-FR"/>
              </w:rPr>
            </w:pPr>
            <w:r>
              <w:rPr>
                <w:lang w:val="fr-FR"/>
              </w:rPr>
              <w:t>CHILI</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30AD9589" w14:textId="77777777">
            <w:pPr>
              <w:pStyle w:val="Tab1MiddleColNonGrasBordureDown"/>
              <w:rPr>
                <w:lang w:val="fr-FR"/>
              </w:rPr>
            </w:pPr>
            <w:r>
              <w:rPr>
                <w:lang w:val="fr-FR"/>
              </w:rPr>
              <w:t>0,19</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0E4E8576" w14:textId="77777777">
            <w:pPr>
              <w:pStyle w:val="Tab1LastColNonGrasBordureDown"/>
              <w:rPr>
                <w:lang w:val="fr-FR"/>
              </w:rPr>
            </w:pPr>
            <w:r>
              <w:rPr>
                <w:lang w:val="fr-FR"/>
              </w:rPr>
              <w:t>0,19</w:t>
            </w:r>
          </w:p>
        </w:tc>
      </w:tr>
      <w:tr w14:paraId="5371C7C3"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665F6A" w14:paraId="64BDFD34" w14:textId="77777777">
            <w:pPr>
              <w:pStyle w:val="Tab1FirstColNonGrasBordureDown"/>
              <w:rPr>
                <w:lang w:val="fr-FR"/>
              </w:rPr>
            </w:pPr>
            <w:r>
              <w:rPr>
                <w:lang w:val="fr-FR"/>
              </w:rPr>
              <w:t>AFRIQUE DU SUD</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67A7906D" w14:textId="77777777">
            <w:pPr>
              <w:pStyle w:val="Tab1MiddleColNonGrasBordureDown"/>
              <w:rPr>
                <w:lang w:val="fr-FR"/>
              </w:rPr>
            </w:pPr>
            <w:r>
              <w:rPr>
                <w:lang w:val="fr-FR"/>
              </w:rPr>
              <w:t>0,18</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225C8BF4" w14:textId="77777777">
            <w:pPr>
              <w:pStyle w:val="Tab1LastColNonGrasBordureDown"/>
              <w:rPr>
                <w:lang w:val="fr-FR"/>
              </w:rPr>
            </w:pPr>
            <w:r>
              <w:rPr>
                <w:lang w:val="fr-FR"/>
              </w:rPr>
              <w:t>0,18</w:t>
            </w:r>
          </w:p>
        </w:tc>
      </w:tr>
      <w:tr w14:paraId="6369D511"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665F6A" w14:paraId="4F095F8D" w14:textId="77777777">
            <w:pPr>
              <w:pStyle w:val="Tab1FirstColNonGrasBordureDown"/>
              <w:rPr>
                <w:lang w:val="fr-FR"/>
              </w:rPr>
            </w:pPr>
            <w:r>
              <w:rPr>
                <w:lang w:val="fr-FR"/>
              </w:rPr>
              <w:t>ISRAEL</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35A38AA7" w14:textId="77777777">
            <w:pPr>
              <w:pStyle w:val="Tab1MiddleColNonGrasBordureDown"/>
              <w:rPr>
                <w:lang w:val="fr-FR"/>
              </w:rPr>
            </w:pPr>
            <w:r>
              <w:rPr>
                <w:lang w:val="fr-FR"/>
              </w:rPr>
              <w:t>0,10</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5E0AE7C2" w14:textId="77777777">
            <w:pPr>
              <w:pStyle w:val="Tab1LastColNonGrasBordureDown"/>
              <w:rPr>
                <w:lang w:val="fr-FR"/>
              </w:rPr>
            </w:pPr>
            <w:r>
              <w:rPr>
                <w:lang w:val="fr-FR"/>
              </w:rPr>
              <w:t>0,10</w:t>
            </w:r>
          </w:p>
        </w:tc>
      </w:tr>
      <w:tr w14:paraId="432851A1"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665F6A" w14:paraId="6E1FD3FA" w14:textId="77777777">
            <w:pPr>
              <w:pStyle w:val="Tab1FirstColNonGrasBordureDown"/>
              <w:rPr>
                <w:lang w:val="fr-FR"/>
              </w:rPr>
            </w:pPr>
            <w:r>
              <w:rPr>
                <w:lang w:val="fr-FR"/>
              </w:rPr>
              <w:t>MALTE</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5613FFC0" w14:textId="77777777">
            <w:pPr>
              <w:pStyle w:val="Tab1MiddleColNonGrasBordureDown"/>
              <w:rPr>
                <w:lang w:val="fr-FR"/>
              </w:rPr>
            </w:pPr>
            <w:r>
              <w:rPr>
                <w:lang w:val="fr-FR"/>
              </w:rPr>
              <w:t>0,08</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5847522C" w14:textId="77777777">
            <w:pPr>
              <w:pStyle w:val="Tab1LastColNonGrasBordureDown"/>
              <w:rPr>
                <w:lang w:val="fr-FR"/>
              </w:rPr>
            </w:pPr>
            <w:r>
              <w:rPr>
                <w:lang w:val="fr-FR"/>
              </w:rPr>
              <w:t>0,08</w:t>
            </w:r>
          </w:p>
        </w:tc>
      </w:tr>
      <w:tr w14:paraId="58F3DB56"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665F6A" w14:paraId="7CD059B0" w14:textId="77777777">
            <w:pPr>
              <w:pStyle w:val="Tab1FirstColNonGrasBordureDown"/>
              <w:rPr>
                <w:lang w:val="fr-FR"/>
              </w:rPr>
            </w:pPr>
            <w:r>
              <w:rPr>
                <w:lang w:val="fr-FR"/>
              </w:rPr>
              <w:t>NOUVELLE-ZELANDE</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600DAAB9" w14:textId="77777777">
            <w:pPr>
              <w:pStyle w:val="Tab1MiddleColNonGrasBordureDown"/>
              <w:rPr>
                <w:lang w:val="fr-FR"/>
              </w:rPr>
            </w:pPr>
            <w:r>
              <w:rPr>
                <w:lang w:val="fr-FR"/>
              </w:rPr>
              <w:t>0,08</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075B69BB" w14:textId="77777777">
            <w:pPr>
              <w:pStyle w:val="Tab1LastColNonGrasBordureDown"/>
              <w:rPr>
                <w:lang w:val="fr-FR"/>
              </w:rPr>
            </w:pPr>
            <w:r>
              <w:rPr>
                <w:lang w:val="fr-FR"/>
              </w:rPr>
              <w:t>0,08</w:t>
            </w:r>
          </w:p>
        </w:tc>
      </w:tr>
      <w:tr w14:paraId="27C6A34B"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665F6A" w14:paraId="1E32591F" w14:textId="77777777">
            <w:pPr>
              <w:pStyle w:val="Tab1FirstColNonGrasBordureDown"/>
              <w:rPr>
                <w:lang w:val="fr-FR"/>
              </w:rPr>
            </w:pPr>
            <w:r>
              <w:rPr>
                <w:lang w:val="fr-FR"/>
              </w:rPr>
              <w:t>THAILANDE</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0C91BCCD" w14:textId="77777777">
            <w:pPr>
              <w:pStyle w:val="Tab1MiddleColNonGrasBordureDown"/>
              <w:rPr>
                <w:lang w:val="fr-FR"/>
              </w:rPr>
            </w:pPr>
            <w:r>
              <w:rPr>
                <w:lang w:val="fr-FR"/>
              </w:rPr>
              <w:t>0,08</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4E04C356" w14:textId="77777777">
            <w:pPr>
              <w:pStyle w:val="Tab1LastColNonGrasBordureDown"/>
              <w:rPr>
                <w:lang w:val="fr-FR"/>
              </w:rPr>
            </w:pPr>
            <w:r>
              <w:rPr>
                <w:lang w:val="fr-FR"/>
              </w:rPr>
              <w:t>0,08</w:t>
            </w:r>
          </w:p>
        </w:tc>
      </w:tr>
      <w:tr w14:paraId="45B26EC0"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665F6A" w14:paraId="0A73410D" w14:textId="77777777">
            <w:pPr>
              <w:pStyle w:val="Tab1FirstColNonGrasBordureDown"/>
              <w:rPr>
                <w:lang w:val="fr-FR"/>
              </w:rPr>
            </w:pPr>
            <w:r>
              <w:rPr>
                <w:lang w:val="fr-FR"/>
              </w:rPr>
              <w:t>BERMUDES</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02934A2C" w14:textId="77777777">
            <w:pPr>
              <w:pStyle w:val="Tab1MiddleColNonGrasBordureDown"/>
              <w:rPr>
                <w:lang w:val="fr-FR"/>
              </w:rPr>
            </w:pPr>
            <w:r>
              <w:rPr>
                <w:lang w:val="fr-FR"/>
              </w:rPr>
              <w:t>0,08</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6791212B" w14:textId="77777777">
            <w:pPr>
              <w:pStyle w:val="Tab1LastColNonGrasBordureDown"/>
              <w:rPr>
                <w:lang w:val="fr-FR"/>
              </w:rPr>
            </w:pPr>
            <w:r>
              <w:rPr>
                <w:lang w:val="fr-FR"/>
              </w:rPr>
              <w:t>0,07</w:t>
            </w:r>
          </w:p>
        </w:tc>
      </w:tr>
      <w:tr w14:paraId="4B5B04D7"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665F6A" w14:paraId="694F9D74" w14:textId="77777777">
            <w:pPr>
              <w:pStyle w:val="Tab1FirstColNonGrasBordureDown"/>
              <w:rPr>
                <w:lang w:val="fr-FR"/>
              </w:rPr>
            </w:pPr>
            <w:r>
              <w:rPr>
                <w:lang w:val="fr-FR"/>
              </w:rPr>
              <w:t>HONGRIE</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2E5865F3" w14:textId="77777777">
            <w:pPr>
              <w:pStyle w:val="Tab1MiddleColNonGrasBordureDown"/>
              <w:rPr>
                <w:lang w:val="fr-FR"/>
              </w:rPr>
            </w:pPr>
            <w:r>
              <w:rPr>
                <w:lang w:val="fr-FR"/>
              </w:rPr>
              <w:t>0,07</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104BE9F5" w14:textId="77777777">
            <w:pPr>
              <w:pStyle w:val="Tab1LastColNonGrasBordureDown"/>
              <w:rPr>
                <w:lang w:val="fr-FR"/>
              </w:rPr>
            </w:pPr>
            <w:r>
              <w:rPr>
                <w:lang w:val="fr-FR"/>
              </w:rPr>
              <w:t>0,07</w:t>
            </w:r>
          </w:p>
        </w:tc>
      </w:tr>
      <w:tr w14:paraId="5091D897"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665F6A" w14:paraId="7DD585B7" w14:textId="77777777">
            <w:pPr>
              <w:pStyle w:val="Tab1FirstColNonGrasBordureDown"/>
              <w:rPr>
                <w:lang w:val="fr-FR"/>
              </w:rPr>
            </w:pPr>
            <w:r>
              <w:rPr>
                <w:lang w:val="fr-FR"/>
              </w:rPr>
              <w:t>MAURICE</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0377C6FA" w14:textId="77777777">
            <w:pPr>
              <w:pStyle w:val="Tab1MiddleColNonGrasBordureDown"/>
              <w:rPr>
                <w:lang w:val="fr-FR"/>
              </w:rPr>
            </w:pPr>
            <w:r>
              <w:rPr>
                <w:lang w:val="fr-FR"/>
              </w:rPr>
              <w:t>0,07</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25192449" w14:textId="77777777">
            <w:pPr>
              <w:pStyle w:val="Tab1LastColNonGrasBordureDown"/>
              <w:rPr>
                <w:lang w:val="fr-FR"/>
              </w:rPr>
            </w:pPr>
            <w:r>
              <w:rPr>
                <w:lang w:val="fr-FR"/>
              </w:rPr>
              <w:t>0,06</w:t>
            </w:r>
          </w:p>
        </w:tc>
      </w:tr>
      <w:tr w14:paraId="33011465"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665F6A" w14:paraId="062EEB0E" w14:textId="77777777">
            <w:pPr>
              <w:pStyle w:val="Tab1FirstColNonGrasBordureDown"/>
              <w:rPr>
                <w:lang w:val="fr-FR"/>
              </w:rPr>
            </w:pPr>
            <w:r>
              <w:rPr>
                <w:lang w:val="fr-FR"/>
              </w:rPr>
              <w:t>VENEZUELA</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50FC3587" w14:textId="77777777">
            <w:pPr>
              <w:pStyle w:val="Tab1MiddleColNonGrasBordureDown"/>
              <w:rPr>
                <w:lang w:val="fr-FR"/>
              </w:rPr>
            </w:pPr>
            <w:r>
              <w:rPr>
                <w:lang w:val="fr-FR"/>
              </w:rPr>
              <w:t>0,07</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769E53C8" w14:textId="77777777">
            <w:pPr>
              <w:pStyle w:val="Tab1LastColNonGrasBordureDown"/>
              <w:rPr>
                <w:lang w:val="fr-FR"/>
              </w:rPr>
            </w:pPr>
            <w:r>
              <w:rPr>
                <w:lang w:val="fr-FR"/>
              </w:rPr>
              <w:t>0,07</w:t>
            </w:r>
          </w:p>
        </w:tc>
      </w:tr>
      <w:tr w14:paraId="5208BE41"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665F6A" w14:paraId="4B784088" w14:textId="77777777">
            <w:pPr>
              <w:pStyle w:val="Tab1FirstColNonGrasBordureDown"/>
              <w:rPr>
                <w:lang w:val="fr-FR"/>
              </w:rPr>
            </w:pPr>
            <w:r>
              <w:rPr>
                <w:lang w:val="fr-FR"/>
              </w:rPr>
              <w:t>JERSEY</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5F507314" w14:textId="77777777">
            <w:pPr>
              <w:pStyle w:val="Tab1MiddleColNonGrasBordureDown"/>
              <w:rPr>
                <w:lang w:val="fr-FR"/>
              </w:rPr>
            </w:pPr>
            <w:r>
              <w:rPr>
                <w:lang w:val="fr-FR"/>
              </w:rPr>
              <w:t>0,06</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2C5B9FA8" w14:textId="77777777">
            <w:pPr>
              <w:pStyle w:val="Tab1LastColNonGrasBordureDown"/>
              <w:rPr>
                <w:lang w:val="fr-FR"/>
              </w:rPr>
            </w:pPr>
            <w:r>
              <w:rPr>
                <w:lang w:val="fr-FR"/>
              </w:rPr>
              <w:t>0,06</w:t>
            </w:r>
          </w:p>
        </w:tc>
      </w:tr>
      <w:tr w14:paraId="32B770A3"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665F6A" w14:paraId="3477B5BB" w14:textId="77777777">
            <w:pPr>
              <w:pStyle w:val="Tab1FirstColNonGrasBordureDown"/>
              <w:rPr>
                <w:lang w:val="fr-FR"/>
              </w:rPr>
            </w:pPr>
            <w:r>
              <w:rPr>
                <w:lang w:val="fr-FR"/>
              </w:rPr>
              <w:t>SERBIE</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6F8392E9" w14:textId="77777777">
            <w:pPr>
              <w:pStyle w:val="Tab1MiddleColNonGrasBordureDown"/>
              <w:rPr>
                <w:lang w:val="fr-FR"/>
              </w:rPr>
            </w:pPr>
            <w:r>
              <w:rPr>
                <w:lang w:val="fr-FR"/>
              </w:rPr>
              <w:t>0,06</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25A7D587" w14:textId="77777777">
            <w:pPr>
              <w:pStyle w:val="Tab1LastColNonGrasBordureDown"/>
              <w:rPr>
                <w:lang w:val="fr-FR"/>
              </w:rPr>
            </w:pPr>
            <w:r>
              <w:rPr>
                <w:lang w:val="fr-FR"/>
              </w:rPr>
              <w:t>0,05</w:t>
            </w:r>
          </w:p>
        </w:tc>
      </w:tr>
      <w:tr w14:paraId="65CE9660"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665F6A" w14:paraId="4268F9D4" w14:textId="77777777">
            <w:pPr>
              <w:pStyle w:val="Tab1FirstColNonGrasBordureDown"/>
              <w:rPr>
                <w:lang w:val="fr-FR"/>
              </w:rPr>
            </w:pPr>
            <w:r>
              <w:rPr>
                <w:lang w:val="fr-FR"/>
              </w:rPr>
              <w:t>SLOVAQUIE</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504500F9" w14:textId="77777777">
            <w:pPr>
              <w:pStyle w:val="Tab1MiddleColNonGrasBordureDown"/>
              <w:rPr>
                <w:lang w:val="fr-FR"/>
              </w:rPr>
            </w:pPr>
            <w:r>
              <w:rPr>
                <w:lang w:val="fr-FR"/>
              </w:rPr>
              <w:t>0,05</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02432AD3" w14:textId="77777777">
            <w:pPr>
              <w:pStyle w:val="Tab1LastColNonGrasBordureDown"/>
              <w:rPr>
                <w:lang w:val="fr-FR"/>
              </w:rPr>
            </w:pPr>
            <w:r>
              <w:rPr>
                <w:lang w:val="fr-FR"/>
              </w:rPr>
              <w:t>0,05</w:t>
            </w:r>
          </w:p>
        </w:tc>
      </w:tr>
      <w:tr w14:paraId="0D7EBE25"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665F6A" w14:paraId="416BC3C8" w14:textId="77777777">
            <w:pPr>
              <w:pStyle w:val="Tab1FirstColNonGrasBordureDown"/>
              <w:rPr>
                <w:lang w:val="fr-FR"/>
              </w:rPr>
            </w:pPr>
            <w:r>
              <w:rPr>
                <w:lang w:val="fr-FR"/>
              </w:rPr>
              <w:t>SLOVENIE</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5E42B781" w14:textId="77777777">
            <w:pPr>
              <w:pStyle w:val="Tab1MiddleColNonGrasBordureDown"/>
              <w:rPr>
                <w:lang w:val="fr-FR"/>
              </w:rPr>
            </w:pPr>
            <w:r>
              <w:rPr>
                <w:lang w:val="fr-FR"/>
              </w:rPr>
              <w:t>0,05</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4086C6A0" w14:textId="77777777">
            <w:pPr>
              <w:pStyle w:val="Tab1LastColNonGrasBordureDown"/>
              <w:rPr>
                <w:lang w:val="fr-FR"/>
              </w:rPr>
            </w:pPr>
            <w:r>
              <w:rPr>
                <w:lang w:val="fr-FR"/>
              </w:rPr>
              <w:t>0,05</w:t>
            </w:r>
          </w:p>
        </w:tc>
      </w:tr>
      <w:tr w14:paraId="35302288"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665F6A" w14:paraId="525158FF" w14:textId="77777777">
            <w:pPr>
              <w:pStyle w:val="Tab1FirstColNonGrasBordureDown"/>
              <w:rPr>
                <w:lang w:val="fr-FR"/>
              </w:rPr>
            </w:pPr>
            <w:r>
              <w:rPr>
                <w:lang w:val="fr-FR"/>
              </w:rPr>
              <w:t>MALAISIE</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15D01A63" w14:textId="77777777">
            <w:pPr>
              <w:pStyle w:val="Tab1MiddleColNonGrasBordureDown"/>
              <w:rPr>
                <w:lang w:val="fr-FR"/>
              </w:rPr>
            </w:pPr>
            <w:r>
              <w:rPr>
                <w:lang w:val="fr-FR"/>
              </w:rPr>
              <w:t>0,04</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6B910315" w14:textId="77777777">
            <w:pPr>
              <w:pStyle w:val="Tab1LastColNonGrasBordureDown"/>
              <w:rPr>
                <w:lang w:val="fr-FR"/>
              </w:rPr>
            </w:pPr>
            <w:r>
              <w:rPr>
                <w:lang w:val="fr-FR"/>
              </w:rPr>
              <w:t>0,04</w:t>
            </w:r>
          </w:p>
        </w:tc>
      </w:tr>
      <w:tr w14:paraId="5BC86113"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665F6A" w14:paraId="12A99672" w14:textId="77777777">
            <w:pPr>
              <w:pStyle w:val="Tab1FirstColNonGrasBordureDown"/>
              <w:rPr>
                <w:lang w:val="fr-FR"/>
              </w:rPr>
            </w:pPr>
            <w:r>
              <w:rPr>
                <w:lang w:val="fr-FR"/>
              </w:rPr>
              <w:t>REPUBLIQUE TCHEQUE</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0EFD617E" w14:textId="77777777">
            <w:pPr>
              <w:pStyle w:val="Tab1MiddleColNonGrasBordureDown"/>
              <w:rPr>
                <w:lang w:val="fr-FR"/>
              </w:rPr>
            </w:pPr>
            <w:r>
              <w:rPr>
                <w:lang w:val="fr-FR"/>
              </w:rPr>
              <w:t>0,04</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2991DC97" w14:textId="77777777">
            <w:pPr>
              <w:pStyle w:val="Tab1LastColNonGrasBordureDown"/>
              <w:rPr>
                <w:lang w:val="fr-FR"/>
              </w:rPr>
            </w:pPr>
            <w:r>
              <w:rPr>
                <w:lang w:val="fr-FR"/>
              </w:rPr>
              <w:t>0,04</w:t>
            </w:r>
          </w:p>
        </w:tc>
      </w:tr>
      <w:tr w14:paraId="1E62AB59"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665F6A" w14:paraId="3140F609" w14:textId="77777777">
            <w:pPr>
              <w:pStyle w:val="Tab1FirstColNonGrasBordureDown"/>
              <w:rPr>
                <w:lang w:val="fr-FR"/>
              </w:rPr>
            </w:pPr>
            <w:r>
              <w:rPr>
                <w:lang w:val="fr-FR"/>
              </w:rPr>
              <w:t>LIECHTENSTEIN</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242B92D5" w14:textId="77777777">
            <w:pPr>
              <w:pStyle w:val="Tab1MiddleColNonGrasBordureDown"/>
              <w:rPr>
                <w:lang w:val="fr-FR"/>
              </w:rPr>
            </w:pPr>
            <w:r>
              <w:rPr>
                <w:lang w:val="fr-FR"/>
              </w:rPr>
              <w:t>0,03</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36ACCDDF" w14:textId="77777777">
            <w:pPr>
              <w:pStyle w:val="Tab1LastColNonGrasBordureDown"/>
              <w:rPr>
                <w:lang w:val="fr-FR"/>
              </w:rPr>
            </w:pPr>
            <w:r>
              <w:rPr>
                <w:lang w:val="fr-FR"/>
              </w:rPr>
              <w:t>0,03</w:t>
            </w:r>
          </w:p>
        </w:tc>
      </w:tr>
      <w:tr w14:paraId="5C643788"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665F6A" w14:paraId="4A5425CF" w14:textId="77777777">
            <w:pPr>
              <w:pStyle w:val="Tab1FirstColNonGrasBordureDown"/>
              <w:rPr>
                <w:lang w:val="fr-FR"/>
              </w:rPr>
            </w:pPr>
            <w:r>
              <w:rPr>
                <w:lang w:val="fr-FR"/>
              </w:rPr>
              <w:t>PEROU</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193B640C" w14:textId="77777777">
            <w:pPr>
              <w:pStyle w:val="Tab1MiddleColNonGrasBordureDown"/>
              <w:rPr>
                <w:lang w:val="fr-FR"/>
              </w:rPr>
            </w:pPr>
            <w:r>
              <w:rPr>
                <w:lang w:val="fr-FR"/>
              </w:rPr>
              <w:t>0,02</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1679DEC7" w14:textId="77777777">
            <w:pPr>
              <w:pStyle w:val="Tab1LastColNonGrasBordureDown"/>
              <w:rPr>
                <w:lang w:val="fr-FR"/>
              </w:rPr>
            </w:pPr>
            <w:r>
              <w:rPr>
                <w:lang w:val="fr-FR"/>
              </w:rPr>
              <w:t>0,01</w:t>
            </w:r>
          </w:p>
        </w:tc>
      </w:tr>
      <w:tr w14:paraId="3F7C628A"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665F6A" w14:paraId="0BB341F0" w14:textId="77777777">
            <w:pPr>
              <w:pStyle w:val="Tab1FirstColNonGrasBordureDown"/>
              <w:rPr>
                <w:lang w:val="fr-FR"/>
              </w:rPr>
            </w:pPr>
            <w:r>
              <w:rPr>
                <w:lang w:val="fr-FR"/>
              </w:rPr>
              <w:t>ROUMANIE</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76F54C61" w14:textId="77777777">
            <w:pPr>
              <w:pStyle w:val="Tab1MiddleColNonGrasBordureDown"/>
              <w:rPr>
                <w:lang w:val="fr-FR"/>
              </w:rPr>
            </w:pPr>
            <w:r>
              <w:rPr>
                <w:lang w:val="fr-FR"/>
              </w:rPr>
              <w:t>0,02</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3B802E48" w14:textId="77777777">
            <w:pPr>
              <w:pStyle w:val="Tab1LastColNonGrasBordureDown"/>
              <w:rPr>
                <w:lang w:val="fr-FR"/>
              </w:rPr>
            </w:pPr>
            <w:r>
              <w:rPr>
                <w:lang w:val="fr-FR"/>
              </w:rPr>
              <w:t>0,02</w:t>
            </w:r>
          </w:p>
        </w:tc>
      </w:tr>
      <w:tr w14:paraId="180F48F3"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665F6A" w14:paraId="21DD0E91" w14:textId="77777777">
            <w:pPr>
              <w:pStyle w:val="Tab1FirstColNonGrasBordureDown"/>
              <w:rPr>
                <w:lang w:val="fr-FR"/>
              </w:rPr>
            </w:pPr>
            <w:r>
              <w:rPr>
                <w:lang w:val="fr-FR"/>
              </w:rPr>
              <w:t>ISLANDE</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3884A0A0" w14:textId="77777777">
            <w:pPr>
              <w:pStyle w:val="Tab1MiddleColNonGrasBordureDown"/>
              <w:rPr>
                <w:lang w:val="fr-FR"/>
              </w:rPr>
            </w:pPr>
            <w:r>
              <w:rPr>
                <w:lang w:val="fr-FR"/>
              </w:rPr>
              <w:t>0,01</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5312ECB2" w14:textId="77777777">
            <w:pPr>
              <w:pStyle w:val="Tab1LastColNonGrasBordureDown"/>
              <w:rPr>
                <w:lang w:val="fr-FR"/>
              </w:rPr>
            </w:pPr>
            <w:r>
              <w:rPr>
                <w:lang w:val="fr-FR"/>
              </w:rPr>
              <w:t>0,01</w:t>
            </w:r>
          </w:p>
        </w:tc>
      </w:tr>
      <w:tr w14:paraId="4B33DABF" w14:textId="77777777">
        <w:tblPrEx>
          <w:tblW w:w="5000" w:type="pct"/>
          <w:tblLayout w:type="fixed"/>
          <w:tblLook w:val="04A0"/>
        </w:tblPrEx>
        <w:trPr>
          <w:trHeight w:val="281"/>
        </w:trPr>
        <w:tc>
          <w:tcPr>
            <w:tcW w:w="5740" w:type="dxa"/>
            <w:tcBorders>
              <w:top w:val="single" w:sz="4" w:space="0" w:color="000000"/>
              <w:left w:val="single" w:sz="4" w:space="0" w:color="000000"/>
              <w:bottom w:val="single" w:sz="4" w:space="0" w:color="000000"/>
            </w:tcBorders>
            <w:tcMar>
              <w:top w:w="79" w:type="dxa"/>
              <w:left w:w="0" w:type="dxa"/>
              <w:bottom w:w="45" w:type="dxa"/>
              <w:right w:w="0" w:type="dxa"/>
            </w:tcMar>
            <w:vAlign w:val="center"/>
          </w:tcPr>
          <w:p w:rsidR="00665F6A" w14:paraId="1D6E556A" w14:textId="77777777">
            <w:pPr>
              <w:pStyle w:val="TotalTabFirstColBordure"/>
              <w:rPr>
                <w:lang w:val="fr-FR"/>
              </w:rPr>
            </w:pPr>
            <w:r>
              <w:rPr>
                <w:lang w:val="fr-FR"/>
              </w:rPr>
              <w:t>TOTAL</w:t>
            </w:r>
          </w:p>
        </w:tc>
        <w:tc>
          <w:tcPr>
            <w:tcW w:w="196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665F6A" w14:paraId="2CCF93C2" w14:textId="77777777">
            <w:pPr>
              <w:pStyle w:val="TotalTabMiddleColBordure"/>
              <w:rPr>
                <w:lang w:val="fr-FR"/>
              </w:rPr>
            </w:pPr>
            <w:r>
              <w:rPr>
                <w:lang w:val="fr-FR"/>
              </w:rPr>
              <w:t>86,38</w:t>
            </w:r>
          </w:p>
        </w:tc>
        <w:tc>
          <w:tcPr>
            <w:tcW w:w="1960" w:type="dxa"/>
            <w:tcBorders>
              <w:top w:val="single" w:sz="4" w:space="0" w:color="232323"/>
              <w:left w:val="single" w:sz="4" w:space="0" w:color="232323"/>
              <w:bottom w:val="single" w:sz="4" w:space="0" w:color="232323"/>
              <w:right w:val="single" w:sz="4" w:space="0" w:color="232323"/>
            </w:tcBorders>
            <w:tcMar>
              <w:top w:w="79" w:type="dxa"/>
              <w:left w:w="0" w:type="dxa"/>
              <w:bottom w:w="45" w:type="dxa"/>
              <w:right w:w="0" w:type="dxa"/>
            </w:tcMar>
            <w:vAlign w:val="center"/>
          </w:tcPr>
          <w:p w:rsidR="00665F6A" w14:paraId="3264418F" w14:textId="77777777">
            <w:pPr>
              <w:pStyle w:val="TotalTabLastColBordure"/>
              <w:rPr>
                <w:lang w:val="fr-FR"/>
              </w:rPr>
            </w:pPr>
            <w:r>
              <w:rPr>
                <w:lang w:val="fr-FR"/>
              </w:rPr>
              <w:t>83,82</w:t>
            </w:r>
          </w:p>
        </w:tc>
      </w:tr>
    </w:tbl>
    <w:p w:rsidR="00665F6A" w14:paraId="1F5BBC63" w14:textId="77777777">
      <w:pPr>
        <w:pStyle w:val="TechnicalBookmark"/>
        <w:rPr>
          <w:lang w:val="fr-FR"/>
        </w:rPr>
      </w:pPr>
    </w:p>
    <w:p w:rsidR="00665F6A" w14:paraId="1D56E421" w14:textId="77777777">
      <w:pPr>
        <w:pStyle w:val="TableNote"/>
        <w:spacing w:before="60" w:after="60"/>
        <w:rPr>
          <w:lang w:val="fr-FR"/>
        </w:rPr>
      </w:pPr>
      <w:r>
        <w:rPr>
          <w:lang w:val="fr-FR"/>
        </w:rPr>
        <w:t>(*) Se reporter au f) de l’état du patrimoine</w:t>
      </w:r>
    </w:p>
    <w:p w:rsidR="00665F6A" w14:paraId="297A8860" w14:textId="77777777">
      <w:pPr>
        <w:pStyle w:val="TableNote"/>
        <w:spacing w:before="60"/>
        <w:rPr>
          <w:lang w:val="fr-FR"/>
        </w:rPr>
        <w:sectPr>
          <w:headerReference w:type="default" r:id="rId15"/>
          <w:footerReference w:type="default" r:id="rId16"/>
          <w:pgSz w:w="11900" w:h="16840"/>
          <w:pgMar w:top="2154" w:right="1134" w:bottom="1134" w:left="1134" w:header="400" w:footer="400" w:gutter="0"/>
          <w:cols w:space="720"/>
        </w:sectPr>
      </w:pPr>
      <w:r>
        <w:rPr>
          <w:lang w:val="fr-FR"/>
        </w:rPr>
        <w:t>(**) Se reporter au d) de l’état du patrimoine</w:t>
      </w:r>
      <w:r>
        <w:rPr>
          <w:lang w:val="fr-FR"/>
        </w:rPr>
        <w:cr/>
      </w:r>
    </w:p>
    <w:p w:rsidR="00665F6A" w:rsidRPr="00997D4B" w14:paraId="5CCEA22A" w14:textId="77777777">
      <w:pPr>
        <w:spacing w:line="15" w:lineRule="exact"/>
        <w:rPr>
          <w:sz w:val="2"/>
          <w:lang w:val="fr-FR"/>
        </w:rPr>
      </w:pPr>
    </w:p>
    <w:p w:rsidR="00665F6A" w14:paraId="7E30168C" w14:textId="77777777">
      <w:pPr>
        <w:pStyle w:val="TechnicalBookmark"/>
        <w:rPr>
          <w:lang w:val="fr-FR"/>
        </w:rPr>
      </w:pPr>
      <w:r>
        <w:rPr>
          <w:lang w:val="fr-FR"/>
        </w:rPr>
        <w:fldChar w:fldCharType="begin"/>
      </w:r>
      <w:r>
        <w:rPr>
          <w:lang w:val="fr-FR"/>
        </w:rPr>
        <w:instrText xml:space="preserve"> SET 6CCA1F3D636F9AB9C7105A71BFB242AB "" </w:instrText>
      </w:r>
      <w:r>
        <w:rPr>
          <w:lang w:val="fr-FR"/>
        </w:rPr>
        <w:fldChar w:fldCharType="separate"/>
      </w:r>
      <w:bookmarkStart w:id="23" w:name="6CCA1F3D636F9AB9C7105A71BFB242AB"/>
      <w:bookmarkEnd w:id="23"/>
      <w:r>
        <w:rPr>
          <w:lang w:val="fr-FR"/>
        </w:rPr>
        <w:fldChar w:fldCharType="end"/>
      </w:r>
    </w:p>
    <w:p w:rsidR="00665F6A" w14:paraId="15DDEB47" w14:textId="77777777">
      <w:pPr>
        <w:pStyle w:val="H1"/>
        <w:rPr>
          <w:lang w:val="fr-FR"/>
        </w:rPr>
      </w:pPr>
      <w:bookmarkStart w:id="24" w:name="Répartition_des_autres_actifs_du_E)_du_p"/>
      <w:bookmarkEnd w:id="24"/>
      <w:r>
        <w:rPr>
          <w:lang w:val="fr-FR"/>
        </w:rPr>
        <w:t>Répartition des autres actifs du E) du portefeuille titres, par nature</w:t>
      </w:r>
    </w:p>
    <w:p w:rsidR="00665F6A" w14:paraId="7D97C45A" w14:textId="77777777">
      <w:pPr>
        <w:pStyle w:val="RefToc1"/>
        <w:rPr>
          <w:lang w:val="fr-FR"/>
        </w:rPr>
      </w:pPr>
      <w:bookmarkStart w:id="25" w:name="BK_074E5BC1BB1FAC0B9D91EB8BA3C1F1B7"/>
      <w:bookmarkEnd w:id="25"/>
      <w:r>
        <w:rPr>
          <w:lang w:val="fr-FR"/>
        </w:rPr>
        <w:t>Répartition des autres actifs du E) du portefeuille titres, par nature</w:t>
      </w:r>
    </w:p>
    <w:p w:rsidR="00665F6A" w14:paraId="4254AE6D" w14:textId="77777777">
      <w:pPr>
        <w:pStyle w:val="TechnicalBookmark"/>
        <w:rPr>
          <w:lang w:val="fr-FR"/>
        </w:rPr>
      </w:pPr>
      <w:r>
        <w:rPr>
          <w:lang w:val="fr-FR"/>
        </w:rPr>
        <w:fldChar w:fldCharType="begin"/>
      </w:r>
      <w:r>
        <w:rPr>
          <w:lang w:val="fr-FR"/>
        </w:rPr>
        <w:instrText xml:space="preserve"> SET C95A21EE189ABF327513FC030A68E92C "" </w:instrText>
      </w:r>
      <w:r>
        <w:rPr>
          <w:lang w:val="fr-FR"/>
        </w:rPr>
        <w:fldChar w:fldCharType="separate"/>
      </w:r>
      <w:bookmarkStart w:id="26" w:name="C95A21EE189ABF327513FC030A68E92C"/>
      <w:bookmarkEnd w:id="26"/>
      <w:r>
        <w:rPr>
          <w:lang w:val="fr-FR"/>
        </w:rPr>
        <w:fldChar w:fldCharType="end"/>
      </w:r>
    </w:p>
    <w:p w:rsidR="00665F6A" w14:paraId="45B45DA5" w14:textId="77777777">
      <w:pPr>
        <w:pStyle w:val="TechnicalBookmark"/>
        <w:rPr>
          <w:lang w:val="fr-FR"/>
        </w:rPr>
      </w:pPr>
    </w:p>
    <w:tbl>
      <w:tblPr>
        <w:tblW w:w="5000" w:type="pct"/>
        <w:tblLayout w:type="fixed"/>
        <w:tblLook w:val="04A0"/>
      </w:tblPr>
      <w:tblGrid>
        <w:gridCol w:w="5717"/>
        <w:gridCol w:w="1953"/>
        <w:gridCol w:w="1952"/>
      </w:tblGrid>
      <w:tr w14:paraId="5213B0C2" w14:textId="77777777">
        <w:tblPrEx>
          <w:tblW w:w="5000" w:type="pct"/>
          <w:tblLayout w:type="fixed"/>
          <w:tblLook w:val="04A0"/>
        </w:tblPrEx>
        <w:trPr>
          <w:trHeight w:val="385"/>
        </w:trPr>
        <w:tc>
          <w:tcPr>
            <w:tcW w:w="5740"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665F6A" w14:paraId="337958CF" w14:textId="77777777">
            <w:pPr>
              <w:pStyle w:val="EnteteTabFirstColBordureCentre"/>
              <w:rPr>
                <w:lang w:val="fr-FR"/>
              </w:rPr>
            </w:pPr>
            <w:r>
              <w:rPr>
                <w:lang w:val="fr-FR"/>
              </w:rPr>
              <w:t>Nature d'actifs</w:t>
            </w:r>
          </w:p>
        </w:tc>
        <w:tc>
          <w:tcPr>
            <w:tcW w:w="19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5150DD2E" w14:textId="77777777">
            <w:pPr>
              <w:pStyle w:val="EnteteTabMiddleColBordure"/>
              <w:spacing w:line="184" w:lineRule="exact"/>
              <w:rPr>
                <w:lang w:val="fr-FR"/>
              </w:rPr>
            </w:pPr>
            <w:r>
              <w:rPr>
                <w:lang w:val="fr-FR"/>
              </w:rPr>
              <w:t>Pourcentage actif net (*)</w:t>
            </w:r>
          </w:p>
        </w:tc>
        <w:tc>
          <w:tcPr>
            <w:tcW w:w="196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665F6A" w14:paraId="264221B4" w14:textId="77777777">
            <w:pPr>
              <w:pStyle w:val="EnteteTabLastColBordure"/>
              <w:spacing w:line="184" w:lineRule="exact"/>
              <w:rPr>
                <w:lang w:val="fr-FR"/>
              </w:rPr>
            </w:pPr>
            <w:r>
              <w:rPr>
                <w:lang w:val="fr-FR"/>
              </w:rPr>
              <w:t>Pourcentage total des actifs (**)</w:t>
            </w:r>
          </w:p>
        </w:tc>
      </w:tr>
      <w:tr w14:paraId="6847B4E3"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665F6A" w14:paraId="5870EF6C" w14:textId="77777777">
            <w:pPr>
              <w:pStyle w:val="Tab1FirstColNonGrasBordureDown"/>
              <w:rPr>
                <w:lang w:val="fr-FR"/>
              </w:rPr>
            </w:pPr>
            <w:r>
              <w:rPr>
                <w:lang w:val="fr-FR"/>
              </w:rPr>
              <w:t>OPCVM et équivalents d'autres Etats membres de l'Union Européenne</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7F9DE01E" w14:textId="77777777">
            <w:pPr>
              <w:pStyle w:val="Tab1MiddleColNonGrasBordureDown"/>
              <w:rPr>
                <w:lang w:val="fr-FR"/>
              </w:rPr>
            </w:pPr>
            <w:r>
              <w:rPr>
                <w:lang w:val="fr-FR"/>
              </w:rPr>
              <w:t>8,89</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66ABCF97" w14:textId="77777777">
            <w:pPr>
              <w:pStyle w:val="Tab1LastColNonGrasBordureDown"/>
              <w:rPr>
                <w:lang w:val="fr-FR"/>
              </w:rPr>
            </w:pPr>
            <w:r>
              <w:rPr>
                <w:lang w:val="fr-FR"/>
              </w:rPr>
              <w:t>8,63</w:t>
            </w:r>
          </w:p>
        </w:tc>
      </w:tr>
      <w:tr w14:paraId="554C7E71"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665F6A" w14:paraId="21F34AEC" w14:textId="77777777">
            <w:pPr>
              <w:pStyle w:val="Tab1FirstColNonGrasBordureDown"/>
              <w:rPr>
                <w:lang w:val="fr-FR"/>
              </w:rPr>
            </w:pPr>
            <w:r>
              <w:rPr>
                <w:lang w:val="fr-FR"/>
              </w:rPr>
              <w:t>Autres OPC et fonds d'investissements</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0D8E0D24" w14:textId="77777777">
            <w:pPr>
              <w:pStyle w:val="Tab1MiddleColNonGrasBordureDown"/>
              <w:rPr>
                <w:lang w:val="fr-FR"/>
              </w:rPr>
            </w:pPr>
            <w:r>
              <w:rPr>
                <w:lang w:val="fr-FR"/>
              </w:rPr>
              <w:t xml:space="preserve"> </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1D9AC38B" w14:textId="77777777">
            <w:pPr>
              <w:pStyle w:val="Tab1LastColNonGrasBordureDown"/>
              <w:rPr>
                <w:lang w:val="fr-FR"/>
              </w:rPr>
            </w:pPr>
            <w:r>
              <w:rPr>
                <w:lang w:val="fr-FR"/>
              </w:rPr>
              <w:t xml:space="preserve"> </w:t>
            </w:r>
          </w:p>
        </w:tc>
      </w:tr>
      <w:tr w14:paraId="11683DD6"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665F6A" w14:paraId="729B91CF" w14:textId="77777777">
            <w:pPr>
              <w:pStyle w:val="Tab1FirstColNonGrasBordureDown"/>
              <w:rPr>
                <w:lang w:val="fr-FR"/>
              </w:rPr>
            </w:pPr>
            <w:r>
              <w:rPr>
                <w:lang w:val="fr-FR"/>
              </w:rPr>
              <w:t>FIA et équivalents d'autres Etats membres de l'Union Européenne</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5535AD75" w14:textId="77777777">
            <w:pPr>
              <w:pStyle w:val="Tab1MiddleColNonGrasBordureDown"/>
              <w:rPr>
                <w:lang w:val="fr-FR"/>
              </w:rPr>
            </w:pPr>
            <w:r>
              <w:rPr>
                <w:lang w:val="fr-FR"/>
              </w:rPr>
              <w:t>0,58</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074C33B4" w14:textId="77777777">
            <w:pPr>
              <w:pStyle w:val="Tab1LastColNonGrasBordureDown"/>
              <w:rPr>
                <w:lang w:val="fr-FR"/>
              </w:rPr>
            </w:pPr>
            <w:r>
              <w:rPr>
                <w:lang w:val="fr-FR"/>
              </w:rPr>
              <w:t>0,57</w:t>
            </w:r>
          </w:p>
        </w:tc>
      </w:tr>
      <w:tr w14:paraId="6F94DD04"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665F6A" w14:paraId="6718EC1E" w14:textId="77777777">
            <w:pPr>
              <w:pStyle w:val="Tab1FirstColNonGrasBordureDown"/>
              <w:rPr>
                <w:lang w:val="fr-FR"/>
              </w:rPr>
            </w:pPr>
            <w:r>
              <w:rPr>
                <w:lang w:val="fr-FR"/>
              </w:rPr>
              <w:t>Autres</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42272FA3" w14:textId="77777777">
            <w:pPr>
              <w:pStyle w:val="Tab1MiddleColNonGrasBordureDown"/>
              <w:rPr>
                <w:lang w:val="fr-FR"/>
              </w:rPr>
            </w:pPr>
            <w:r>
              <w:rPr>
                <w:lang w:val="fr-FR"/>
              </w:rPr>
              <w:t>0,33</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745B59E7" w14:textId="77777777">
            <w:pPr>
              <w:pStyle w:val="Tab1LastColNonGrasBordureDown"/>
              <w:rPr>
                <w:lang w:val="fr-FR"/>
              </w:rPr>
            </w:pPr>
            <w:r>
              <w:rPr>
                <w:lang w:val="fr-FR"/>
              </w:rPr>
              <w:t>0,32</w:t>
            </w:r>
          </w:p>
        </w:tc>
      </w:tr>
      <w:tr w14:paraId="4D0E800B" w14:textId="77777777">
        <w:tblPrEx>
          <w:tblW w:w="5000" w:type="pct"/>
          <w:tblLayout w:type="fixed"/>
          <w:tblLook w:val="04A0"/>
        </w:tblPrEx>
        <w:trPr>
          <w:trHeight w:val="340"/>
        </w:trPr>
        <w:tc>
          <w:tcPr>
            <w:tcW w:w="5740" w:type="dxa"/>
            <w:tcBorders>
              <w:left w:val="single" w:sz="4" w:space="0" w:color="000000"/>
              <w:bottom w:val="single" w:sz="4" w:space="0" w:color="000000"/>
            </w:tcBorders>
            <w:tcMar>
              <w:top w:w="0" w:type="dxa"/>
              <w:left w:w="0" w:type="dxa"/>
              <w:bottom w:w="45" w:type="dxa"/>
              <w:right w:w="0" w:type="dxa"/>
            </w:tcMar>
            <w:vAlign w:val="center"/>
          </w:tcPr>
          <w:p w:rsidR="00665F6A" w14:paraId="3CEFC416" w14:textId="77777777">
            <w:pPr>
              <w:pStyle w:val="TotalTabFirstColNoBordureUp"/>
              <w:rPr>
                <w:lang w:val="fr-FR"/>
              </w:rPr>
            </w:pPr>
            <w:r>
              <w:rPr>
                <w:lang w:val="fr-FR"/>
              </w:rPr>
              <w:t>TOTAL</w:t>
            </w:r>
          </w:p>
        </w:tc>
        <w:tc>
          <w:tcPr>
            <w:tcW w:w="1960" w:type="dxa"/>
            <w:tcBorders>
              <w:left w:val="single" w:sz="4" w:space="0" w:color="000000"/>
              <w:bottom w:val="single" w:sz="4" w:space="0" w:color="000000"/>
              <w:right w:val="single" w:sz="4" w:space="0" w:color="000000"/>
            </w:tcBorders>
            <w:tcMar>
              <w:top w:w="0" w:type="dxa"/>
              <w:left w:w="0" w:type="dxa"/>
              <w:bottom w:w="45" w:type="dxa"/>
              <w:right w:w="0" w:type="dxa"/>
            </w:tcMar>
            <w:vAlign w:val="center"/>
          </w:tcPr>
          <w:p w:rsidR="00665F6A" w14:paraId="55424D8B" w14:textId="77777777">
            <w:pPr>
              <w:pStyle w:val="TotalTabMiddleColNoBordureUp"/>
              <w:rPr>
                <w:lang w:val="fr-FR"/>
              </w:rPr>
            </w:pPr>
            <w:r>
              <w:rPr>
                <w:lang w:val="fr-FR"/>
              </w:rPr>
              <w:t>9,81</w:t>
            </w:r>
          </w:p>
        </w:tc>
        <w:tc>
          <w:tcPr>
            <w:tcW w:w="1960" w:type="dxa"/>
            <w:tcBorders>
              <w:left w:val="single" w:sz="4" w:space="0" w:color="000000"/>
              <w:bottom w:val="single" w:sz="4" w:space="0" w:color="000000"/>
              <w:right w:val="single" w:sz="4" w:space="0" w:color="000000"/>
            </w:tcBorders>
            <w:tcMar>
              <w:top w:w="0" w:type="dxa"/>
              <w:left w:w="0" w:type="dxa"/>
              <w:bottom w:w="45" w:type="dxa"/>
              <w:right w:w="0" w:type="dxa"/>
            </w:tcMar>
            <w:vAlign w:val="center"/>
          </w:tcPr>
          <w:p w:rsidR="00665F6A" w14:paraId="6BA5A742" w14:textId="77777777">
            <w:pPr>
              <w:pStyle w:val="TotalTabLastColNoBordureUp"/>
              <w:rPr>
                <w:lang w:val="fr-FR"/>
              </w:rPr>
            </w:pPr>
            <w:r>
              <w:rPr>
                <w:lang w:val="fr-FR"/>
              </w:rPr>
              <w:t>9,51</w:t>
            </w:r>
          </w:p>
        </w:tc>
      </w:tr>
    </w:tbl>
    <w:p w:rsidR="00665F6A" w14:paraId="40530395" w14:textId="77777777">
      <w:pPr>
        <w:pStyle w:val="TechnicalBookmark"/>
        <w:rPr>
          <w:lang w:val="fr-FR"/>
        </w:rPr>
      </w:pPr>
    </w:p>
    <w:p w:rsidR="00665F6A" w14:paraId="4BBD3FF3" w14:textId="77777777">
      <w:pPr>
        <w:pStyle w:val="TableNote"/>
        <w:spacing w:before="60" w:after="60"/>
        <w:rPr>
          <w:lang w:val="fr-FR"/>
        </w:rPr>
      </w:pPr>
      <w:r>
        <w:rPr>
          <w:lang w:val="fr-FR"/>
        </w:rPr>
        <w:t>(*) Se reporter au f) de l’état du patrimoine</w:t>
      </w:r>
    </w:p>
    <w:p w:rsidR="00665F6A" w14:paraId="364B186E" w14:textId="77777777">
      <w:pPr>
        <w:pStyle w:val="TableNote"/>
        <w:spacing w:before="60"/>
        <w:rPr>
          <w:lang w:val="fr-FR"/>
        </w:rPr>
        <w:sectPr>
          <w:headerReference w:type="default" r:id="rId17"/>
          <w:footerReference w:type="default" r:id="rId18"/>
          <w:pgSz w:w="11900" w:h="16840"/>
          <w:pgMar w:top="2154" w:right="1134" w:bottom="1134" w:left="1134" w:header="400" w:footer="400" w:gutter="0"/>
          <w:cols w:space="720"/>
        </w:sectPr>
      </w:pPr>
      <w:r>
        <w:rPr>
          <w:lang w:val="fr-FR"/>
        </w:rPr>
        <w:t>(**) Se reporter au d) de l’état du patrimoine</w:t>
      </w:r>
      <w:r>
        <w:rPr>
          <w:lang w:val="fr-FR"/>
        </w:rPr>
        <w:cr/>
      </w:r>
    </w:p>
    <w:p w:rsidR="00665F6A" w:rsidRPr="00997D4B" w14:paraId="79F514EA" w14:textId="77777777">
      <w:pPr>
        <w:spacing w:line="15" w:lineRule="exact"/>
        <w:rPr>
          <w:sz w:val="2"/>
          <w:lang w:val="fr-FR"/>
        </w:rPr>
      </w:pPr>
    </w:p>
    <w:p w:rsidR="00665F6A" w14:paraId="4A3056DC" w14:textId="77777777">
      <w:pPr>
        <w:pStyle w:val="TechnicalBookmark"/>
        <w:rPr>
          <w:lang w:val="fr-FR"/>
        </w:rPr>
      </w:pPr>
      <w:r>
        <w:rPr>
          <w:lang w:val="fr-FR"/>
        </w:rPr>
        <w:fldChar w:fldCharType="begin"/>
      </w:r>
      <w:r>
        <w:rPr>
          <w:lang w:val="fr-FR"/>
        </w:rPr>
        <w:instrText xml:space="preserve"> SET 95638897A102D9D8E60136C5041F14B1 "" </w:instrText>
      </w:r>
      <w:r>
        <w:rPr>
          <w:lang w:val="fr-FR"/>
        </w:rPr>
        <w:fldChar w:fldCharType="separate"/>
      </w:r>
      <w:bookmarkStart w:id="27" w:name="95638897A102D9D8E60136C5041F14B1"/>
      <w:bookmarkEnd w:id="27"/>
      <w:r>
        <w:rPr>
          <w:lang w:val="fr-FR"/>
        </w:rPr>
        <w:fldChar w:fldCharType="end"/>
      </w:r>
    </w:p>
    <w:p w:rsidR="00665F6A" w14:paraId="3B810785" w14:textId="77777777">
      <w:pPr>
        <w:pStyle w:val="H1"/>
        <w:rPr>
          <w:lang w:val="fr-FR"/>
        </w:rPr>
      </w:pPr>
      <w:bookmarkStart w:id="28" w:name="Mouvements_dans_le_portefeuille_titres_e"/>
      <w:bookmarkEnd w:id="28"/>
      <w:r>
        <w:rPr>
          <w:lang w:val="fr-FR"/>
        </w:rPr>
        <w:t>Mouvements dans le portefeuille titres en cours de période en EUR</w:t>
      </w:r>
    </w:p>
    <w:p w:rsidR="00665F6A" w14:paraId="600A4BBC" w14:textId="77777777">
      <w:pPr>
        <w:pStyle w:val="RefToc1"/>
        <w:rPr>
          <w:lang w:val="fr-FR"/>
        </w:rPr>
      </w:pPr>
      <w:bookmarkStart w:id="29" w:name="BK_88BAB0DB3077DA9204A1C2DDCB25B492"/>
      <w:bookmarkEnd w:id="29"/>
      <w:r>
        <w:rPr>
          <w:lang w:val="fr-FR"/>
        </w:rPr>
        <w:t>Mouvements dans le portefeuille titres en cours de période en EUR</w:t>
      </w:r>
    </w:p>
    <w:p w:rsidR="00665F6A" w14:paraId="06086403" w14:textId="77777777">
      <w:pPr>
        <w:pStyle w:val="TechnicalBookmark"/>
        <w:rPr>
          <w:lang w:val="fr-FR"/>
        </w:rPr>
      </w:pPr>
      <w:r>
        <w:rPr>
          <w:lang w:val="fr-FR"/>
        </w:rPr>
        <w:fldChar w:fldCharType="begin"/>
      </w:r>
      <w:r>
        <w:rPr>
          <w:lang w:val="fr-FR"/>
        </w:rPr>
        <w:instrText xml:space="preserve"> SET 63AC941D4C557F8C06E8E580090418D4 "" </w:instrText>
      </w:r>
      <w:r>
        <w:rPr>
          <w:lang w:val="fr-FR"/>
        </w:rPr>
        <w:fldChar w:fldCharType="separate"/>
      </w:r>
      <w:bookmarkStart w:id="30" w:name="63AC941D4C557F8C06E8E580090418D4"/>
      <w:bookmarkEnd w:id="30"/>
      <w:r>
        <w:rPr>
          <w:lang w:val="fr-FR"/>
        </w:rPr>
        <w:fldChar w:fldCharType="end"/>
      </w:r>
    </w:p>
    <w:p w:rsidR="00665F6A" w14:paraId="0AF16C1C" w14:textId="77777777">
      <w:pPr>
        <w:pStyle w:val="TechnicalBookmark"/>
        <w:rPr>
          <w:lang w:val="fr-FR"/>
        </w:rPr>
      </w:pPr>
    </w:p>
    <w:tbl>
      <w:tblPr>
        <w:tblW w:w="5000" w:type="pct"/>
        <w:tblLayout w:type="fixed"/>
        <w:tblLook w:val="04A0"/>
      </w:tblPr>
      <w:tblGrid>
        <w:gridCol w:w="6434"/>
        <w:gridCol w:w="1594"/>
        <w:gridCol w:w="1594"/>
      </w:tblGrid>
      <w:tr w14:paraId="09A0714D" w14:textId="77777777">
        <w:tblPrEx>
          <w:tblW w:w="5000" w:type="pct"/>
          <w:tblLayout w:type="fixed"/>
          <w:tblLook w:val="04A0"/>
        </w:tblPrEx>
        <w:trPr>
          <w:trHeight w:val="385"/>
        </w:trPr>
        <w:tc>
          <w:tcPr>
            <w:tcW w:w="6460" w:type="dxa"/>
            <w:vMerge w:val="restart"/>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665F6A" w14:paraId="6ACD174E" w14:textId="77777777">
            <w:pPr>
              <w:pStyle w:val="EnteteTabFirstColBordureCentre"/>
              <w:rPr>
                <w:lang w:val="fr-FR"/>
              </w:rPr>
            </w:pPr>
            <w:r>
              <w:rPr>
                <w:lang w:val="fr-FR"/>
              </w:rPr>
              <w:t>Eléments du portefeuille titres</w:t>
            </w:r>
          </w:p>
        </w:tc>
        <w:tc>
          <w:tcPr>
            <w:tcW w:w="3200" w:type="dxa"/>
            <w:gridSpan w:val="2"/>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665F6A" w14:paraId="590400D3" w14:textId="77777777">
            <w:pPr>
              <w:pStyle w:val="EnteteTabLastColBordure"/>
              <w:rPr>
                <w:lang w:val="fr-FR"/>
              </w:rPr>
            </w:pPr>
            <w:r>
              <w:rPr>
                <w:lang w:val="fr-FR"/>
              </w:rPr>
              <w:t>Mouvements (en montant)</w:t>
            </w:r>
          </w:p>
        </w:tc>
      </w:tr>
      <w:tr w14:paraId="2F437C03" w14:textId="77777777">
        <w:tblPrEx>
          <w:tblW w:w="5000" w:type="pct"/>
          <w:tblLayout w:type="fixed"/>
          <w:tblLook w:val="04A0"/>
        </w:tblPrEx>
        <w:trPr>
          <w:trHeight w:val="385"/>
        </w:trPr>
        <w:tc>
          <w:tcPr>
            <w:tcW w:w="6460" w:type="dxa"/>
            <w:vMerge/>
            <w:tcBorders>
              <w:top w:val="single" w:sz="4" w:space="0" w:color="000000"/>
              <w:left w:val="single" w:sz="4" w:space="0" w:color="000000"/>
              <w:bottom w:val="single" w:sz="4" w:space="0" w:color="000000"/>
            </w:tcBorders>
            <w:tcMar>
              <w:top w:w="0" w:type="dxa"/>
              <w:left w:w="0" w:type="dxa"/>
              <w:bottom w:w="0" w:type="dxa"/>
              <w:right w:w="0" w:type="dxa"/>
            </w:tcMar>
          </w:tcPr>
          <w:p w:rsidR="00665F6A" w14:paraId="6B2757DC" w14:textId="77777777">
            <w:pPr>
              <w:pStyle w:val="NormalNoContent"/>
            </w:pPr>
          </w:p>
        </w:tc>
        <w:tc>
          <w:tcPr>
            <w:tcW w:w="160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665F6A" w14:paraId="5F62784C" w14:textId="77777777">
            <w:pPr>
              <w:pStyle w:val="EnteteTabLastColBordure"/>
              <w:rPr>
                <w:lang w:val="fr-FR"/>
              </w:rPr>
            </w:pPr>
            <w:r>
              <w:rPr>
                <w:lang w:val="fr-FR"/>
              </w:rPr>
              <w:t>Acquisitions</w:t>
            </w:r>
          </w:p>
        </w:tc>
        <w:tc>
          <w:tcPr>
            <w:tcW w:w="160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665F6A" w14:paraId="5FADF2AB" w14:textId="77777777">
            <w:pPr>
              <w:pStyle w:val="EnteteTabLastColBordure"/>
              <w:rPr>
                <w:lang w:val="fr-FR"/>
              </w:rPr>
            </w:pPr>
            <w:r>
              <w:rPr>
                <w:lang w:val="fr-FR"/>
              </w:rPr>
              <w:t>Cessions</w:t>
            </w:r>
          </w:p>
        </w:tc>
      </w:tr>
      <w:tr w14:paraId="2CFEF1FC" w14:textId="77777777">
        <w:tblPrEx>
          <w:tblW w:w="5000" w:type="pct"/>
          <w:tblLayout w:type="fixed"/>
          <w:tblLook w:val="04A0"/>
        </w:tblPrEx>
        <w:trPr>
          <w:trHeight w:val="562"/>
        </w:trPr>
        <w:tc>
          <w:tcPr>
            <w:tcW w:w="6460" w:type="dxa"/>
            <w:tcBorders>
              <w:left w:val="single" w:sz="4" w:space="0" w:color="000000"/>
            </w:tcBorders>
            <w:tcMar>
              <w:top w:w="0" w:type="dxa"/>
              <w:left w:w="0" w:type="dxa"/>
              <w:bottom w:w="22" w:type="dxa"/>
              <w:right w:w="0" w:type="dxa"/>
            </w:tcMar>
            <w:vAlign w:val="center"/>
          </w:tcPr>
          <w:p w:rsidR="00665F6A" w14:paraId="4AF95C86" w14:textId="77777777">
            <w:pPr>
              <w:pStyle w:val="Tab1FirstColNonGras"/>
              <w:rPr>
                <w:lang w:val="fr-FR"/>
              </w:rPr>
            </w:pPr>
            <w:r>
              <w:rPr>
                <w:lang w:val="fr-FR"/>
              </w:rPr>
              <w:t>A) Les titres financiers éligibles et les instruments du marché monétaire admis à la négociation sur un marché réglementé au sens de l'article L. 422-1 du code monétaire et financier.</w:t>
            </w:r>
          </w:p>
        </w:tc>
        <w:tc>
          <w:tcPr>
            <w:tcW w:w="1600" w:type="dxa"/>
            <w:tcBorders>
              <w:left w:val="single" w:sz="4" w:space="0" w:color="000000"/>
              <w:right w:val="single" w:sz="4" w:space="0" w:color="000000"/>
            </w:tcBorders>
            <w:tcMar>
              <w:top w:w="0" w:type="dxa"/>
              <w:left w:w="0" w:type="dxa"/>
              <w:bottom w:w="0" w:type="dxa"/>
              <w:right w:w="0" w:type="dxa"/>
            </w:tcMar>
            <w:vAlign w:val="center"/>
          </w:tcPr>
          <w:p w:rsidR="00665F6A" w14:paraId="5B5F6DEC" w14:textId="77777777">
            <w:pPr>
              <w:pStyle w:val="Tab1MiddleColNonGras"/>
              <w:rPr>
                <w:lang w:val="fr-FR"/>
              </w:rPr>
            </w:pPr>
            <w:r>
              <w:rPr>
                <w:lang w:val="fr-FR"/>
              </w:rPr>
              <w:t>124 142 294,40</w:t>
            </w:r>
          </w:p>
        </w:tc>
        <w:tc>
          <w:tcPr>
            <w:tcW w:w="1600" w:type="dxa"/>
            <w:tcBorders>
              <w:left w:val="single" w:sz="4" w:space="0" w:color="000000"/>
              <w:right w:val="single" w:sz="4" w:space="0" w:color="000000"/>
            </w:tcBorders>
            <w:tcMar>
              <w:top w:w="0" w:type="dxa"/>
              <w:left w:w="0" w:type="dxa"/>
              <w:bottom w:w="0" w:type="dxa"/>
              <w:right w:w="0" w:type="dxa"/>
            </w:tcMar>
            <w:vAlign w:val="center"/>
          </w:tcPr>
          <w:p w:rsidR="00665F6A" w14:paraId="7708F07D" w14:textId="77777777">
            <w:pPr>
              <w:pStyle w:val="Tab1LastColNonGras"/>
              <w:rPr>
                <w:lang w:val="fr-FR"/>
              </w:rPr>
            </w:pPr>
            <w:r>
              <w:rPr>
                <w:lang w:val="fr-FR"/>
              </w:rPr>
              <w:t>148 846 095,97</w:t>
            </w:r>
          </w:p>
        </w:tc>
      </w:tr>
      <w:tr w14:paraId="1AC6573E" w14:textId="77777777">
        <w:tblPrEx>
          <w:tblW w:w="5000" w:type="pct"/>
          <w:tblLayout w:type="fixed"/>
          <w:tblLook w:val="04A0"/>
        </w:tblPrEx>
        <w:trPr>
          <w:trHeight w:hRule="exact" w:val="62"/>
        </w:trPr>
        <w:tc>
          <w:tcPr>
            <w:tcW w:w="6460" w:type="dxa"/>
            <w:tcBorders>
              <w:left w:val="single" w:sz="4" w:space="0" w:color="000000"/>
            </w:tcBorders>
            <w:tcMar>
              <w:top w:w="0" w:type="dxa"/>
              <w:left w:w="0" w:type="dxa"/>
              <w:bottom w:w="22" w:type="dxa"/>
              <w:right w:w="0" w:type="dxa"/>
            </w:tcMar>
            <w:vAlign w:val="center"/>
          </w:tcPr>
          <w:p w:rsidR="00665F6A" w14:paraId="4B960CB7" w14:textId="77777777">
            <w:pPr>
              <w:pStyle w:val="Tab1FirstColNonGrasNoContent"/>
              <w:rPr>
                <w:sz w:val="16"/>
                <w:lang w:val="fr-FR"/>
              </w:rPr>
            </w:pPr>
          </w:p>
        </w:tc>
        <w:tc>
          <w:tcPr>
            <w:tcW w:w="1600" w:type="dxa"/>
            <w:tcBorders>
              <w:left w:val="single" w:sz="4" w:space="0" w:color="000000"/>
              <w:right w:val="single" w:sz="4" w:space="0" w:color="000000"/>
            </w:tcBorders>
            <w:tcMar>
              <w:top w:w="0" w:type="dxa"/>
              <w:left w:w="0" w:type="dxa"/>
              <w:bottom w:w="0" w:type="dxa"/>
              <w:right w:w="0" w:type="dxa"/>
            </w:tcMar>
            <w:vAlign w:val="center"/>
          </w:tcPr>
          <w:p w:rsidR="00665F6A" w14:paraId="56729CD9" w14:textId="77777777">
            <w:pPr>
              <w:pStyle w:val="Tab1MiddleColNonGrasNoContent"/>
              <w:rPr>
                <w:sz w:val="16"/>
                <w:lang w:val="fr-FR"/>
              </w:rPr>
            </w:pPr>
          </w:p>
        </w:tc>
        <w:tc>
          <w:tcPr>
            <w:tcW w:w="1600" w:type="dxa"/>
            <w:tcBorders>
              <w:left w:val="single" w:sz="4" w:space="0" w:color="000000"/>
              <w:right w:val="single" w:sz="4" w:space="0" w:color="000000"/>
            </w:tcBorders>
            <w:tcMar>
              <w:top w:w="0" w:type="dxa"/>
              <w:left w:w="0" w:type="dxa"/>
              <w:bottom w:w="0" w:type="dxa"/>
              <w:right w:w="0" w:type="dxa"/>
            </w:tcMar>
            <w:vAlign w:val="center"/>
          </w:tcPr>
          <w:p w:rsidR="00665F6A" w14:paraId="05F81EE8" w14:textId="77777777">
            <w:pPr>
              <w:pStyle w:val="Tab1LastColNonGrasNoContent"/>
              <w:rPr>
                <w:sz w:val="16"/>
                <w:lang w:val="fr-FR"/>
              </w:rPr>
            </w:pPr>
          </w:p>
        </w:tc>
      </w:tr>
      <w:tr w14:paraId="5496B6FA" w14:textId="77777777">
        <w:tblPrEx>
          <w:tblW w:w="5000" w:type="pct"/>
          <w:tblLayout w:type="fixed"/>
          <w:tblLook w:val="04A0"/>
        </w:tblPrEx>
        <w:trPr>
          <w:trHeight w:val="742"/>
        </w:trPr>
        <w:tc>
          <w:tcPr>
            <w:tcW w:w="6460" w:type="dxa"/>
            <w:tcBorders>
              <w:left w:val="single" w:sz="4" w:space="0" w:color="000000"/>
              <w:bottom w:val="single" w:sz="4" w:space="0" w:color="000000"/>
            </w:tcBorders>
            <w:tcMar>
              <w:top w:w="0" w:type="dxa"/>
              <w:left w:w="0" w:type="dxa"/>
              <w:bottom w:w="22" w:type="dxa"/>
              <w:right w:w="0" w:type="dxa"/>
            </w:tcMar>
            <w:vAlign w:val="center"/>
          </w:tcPr>
          <w:p w:rsidR="00665F6A" w14:paraId="460D9866" w14:textId="77777777">
            <w:pPr>
              <w:pStyle w:val="Tab1FirstColNonGrasBordureDown"/>
              <w:rPr>
                <w:lang w:val="fr-FR"/>
              </w:rPr>
            </w:pPr>
            <w:r>
              <w:rPr>
                <w:lang w:val="fr-FR"/>
              </w:rPr>
              <w:t>Et B) Les titres financiers éligibles et les instruments du marché monétaire admis à la négociation sur un autre marché réglementé, en fonctionnement régulier, reconnu, ouvert au public et dont le siège est situé dans un Etat membre de l'Union européenne ou dans un autre Etat partie à l'accord sur l'Espace économique européen.</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129C67B6" w14:textId="77777777">
            <w:pPr>
              <w:pStyle w:val="Tab1MiddleColNonGrasBordureDownNoContent"/>
              <w:rPr>
                <w:sz w:val="16"/>
                <w:lang w:val="fr-FR"/>
              </w:rPr>
            </w:pP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15435EC0" w14:textId="77777777">
            <w:pPr>
              <w:pStyle w:val="Tab1LastColNonGrasBordureDownNoContent"/>
              <w:rPr>
                <w:sz w:val="16"/>
                <w:lang w:val="fr-FR"/>
              </w:rPr>
            </w:pPr>
          </w:p>
        </w:tc>
      </w:tr>
      <w:tr w14:paraId="72C75318" w14:textId="77777777">
        <w:tblPrEx>
          <w:tblW w:w="5000" w:type="pct"/>
          <w:tblLayout w:type="fixed"/>
          <w:tblLook w:val="04A0"/>
        </w:tblPrEx>
        <w:trPr>
          <w:trHeight w:val="1302"/>
        </w:trPr>
        <w:tc>
          <w:tcPr>
            <w:tcW w:w="6460" w:type="dxa"/>
            <w:tcBorders>
              <w:left w:val="single" w:sz="4" w:space="0" w:color="000000"/>
              <w:bottom w:val="single" w:sz="4" w:space="0" w:color="000000"/>
            </w:tcBorders>
            <w:tcMar>
              <w:top w:w="0" w:type="dxa"/>
              <w:left w:w="0" w:type="dxa"/>
              <w:bottom w:w="22" w:type="dxa"/>
              <w:right w:w="0" w:type="dxa"/>
            </w:tcMar>
            <w:vAlign w:val="center"/>
          </w:tcPr>
          <w:p w:rsidR="00665F6A" w14:paraId="34F67CBF" w14:textId="77777777">
            <w:pPr>
              <w:pStyle w:val="Tab1FirstColNonGrasBordureDown"/>
              <w:rPr>
                <w:lang w:val="fr-FR"/>
              </w:rPr>
            </w:pPr>
            <w:r>
              <w:rPr>
                <w:lang w:val="fr-FR"/>
              </w:rPr>
              <w:t>C) Les titres financiers éligibles et les instruments du marché monétaire admis à la cote officielle d'une bourse de valeurs d'un pays tiers ou négociés sur un autre marché d'un pays tiers, réglementé, en fonctionnement régulier, reconnu et ouvert au public, pour autant que cette bourse ou ce marché ne figure pas sur une liste établie par l'Autorité des marchés financiers ou que le choix de cette bourse ou de ce marché soit prévu par la loi ou par le règlement ou les statuts de l'organisme de placement collectif en valeurs mobilières.</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6F1C82C0" w14:textId="77777777">
            <w:pPr>
              <w:pStyle w:val="Tab1MiddleColNonGrasBordureDown"/>
              <w:rPr>
                <w:lang w:val="fr-FR"/>
              </w:rPr>
            </w:pPr>
            <w:r>
              <w:rPr>
                <w:lang w:val="fr-FR"/>
              </w:rPr>
              <w:t>168 682 356,15</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33D0F803" w14:textId="77777777">
            <w:pPr>
              <w:pStyle w:val="Tab1LastColNonGrasBordureDown"/>
              <w:rPr>
                <w:lang w:val="fr-FR"/>
              </w:rPr>
            </w:pPr>
            <w:r>
              <w:rPr>
                <w:lang w:val="fr-FR"/>
              </w:rPr>
              <w:t>218 927 750,39</w:t>
            </w:r>
          </w:p>
        </w:tc>
      </w:tr>
      <w:tr w14:paraId="49F13D2E" w14:textId="77777777">
        <w:tblPrEx>
          <w:tblW w:w="5000" w:type="pct"/>
          <w:tblLayout w:type="fixed"/>
          <w:tblLook w:val="04A0"/>
        </w:tblPrEx>
        <w:trPr>
          <w:trHeight w:val="462"/>
        </w:trPr>
        <w:tc>
          <w:tcPr>
            <w:tcW w:w="6460" w:type="dxa"/>
            <w:tcBorders>
              <w:left w:val="single" w:sz="4" w:space="0" w:color="000000"/>
              <w:bottom w:val="single" w:sz="4" w:space="0" w:color="000000"/>
            </w:tcBorders>
            <w:tcMar>
              <w:top w:w="0" w:type="dxa"/>
              <w:left w:w="0" w:type="dxa"/>
              <w:bottom w:w="22" w:type="dxa"/>
              <w:right w:w="0" w:type="dxa"/>
            </w:tcMar>
            <w:vAlign w:val="center"/>
          </w:tcPr>
          <w:p w:rsidR="00665F6A" w14:paraId="63CBAEE9" w14:textId="77777777">
            <w:pPr>
              <w:pStyle w:val="Tab1FirstColNonGrasBordureDown"/>
              <w:rPr>
                <w:lang w:val="fr-FR"/>
              </w:rPr>
            </w:pPr>
            <w:r>
              <w:rPr>
                <w:lang w:val="fr-FR"/>
              </w:rPr>
              <w:t>D) Les titres financiers éligibles nouvellement émis mentionnés au 4° du I de l'article R. 214-11 du code monétaire et financier.</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18020FC4" w14:textId="77777777">
            <w:pPr>
              <w:pStyle w:val="Tab1MiddleColNonGrasBordureDown"/>
              <w:rPr>
                <w:lang w:val="fr-FR"/>
              </w:rPr>
            </w:pPr>
            <w:r>
              <w:rPr>
                <w:lang w:val="fr-FR"/>
              </w:rPr>
              <w:t xml:space="preserve"> </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222393FE" w14:textId="77777777">
            <w:pPr>
              <w:pStyle w:val="Tab1LastColNonGrasBordureDown"/>
              <w:rPr>
                <w:lang w:val="fr-FR"/>
              </w:rPr>
            </w:pPr>
            <w:r>
              <w:rPr>
                <w:lang w:val="fr-FR"/>
              </w:rPr>
              <w:t xml:space="preserve"> </w:t>
            </w:r>
          </w:p>
        </w:tc>
      </w:tr>
      <w:tr w14:paraId="1CFA6A39" w14:textId="77777777">
        <w:tblPrEx>
          <w:tblW w:w="5000" w:type="pct"/>
          <w:tblLayout w:type="fixed"/>
          <w:tblLook w:val="04A0"/>
        </w:tblPrEx>
        <w:trPr>
          <w:trHeight w:val="362"/>
        </w:trPr>
        <w:tc>
          <w:tcPr>
            <w:tcW w:w="6460" w:type="dxa"/>
            <w:tcBorders>
              <w:left w:val="single" w:sz="4" w:space="0" w:color="000000"/>
              <w:bottom w:val="single" w:sz="4" w:space="0" w:color="000000"/>
            </w:tcBorders>
            <w:tcMar>
              <w:top w:w="0" w:type="dxa"/>
              <w:left w:w="0" w:type="dxa"/>
              <w:bottom w:w="22" w:type="dxa"/>
              <w:right w:w="0" w:type="dxa"/>
            </w:tcMar>
            <w:vAlign w:val="center"/>
          </w:tcPr>
          <w:p w:rsidR="00665F6A" w14:paraId="46C4F99C" w14:textId="77777777">
            <w:pPr>
              <w:pStyle w:val="Tab1FirstColNonGrasBordureDown"/>
              <w:rPr>
                <w:lang w:val="fr-FR"/>
              </w:rPr>
            </w:pPr>
            <w:r>
              <w:rPr>
                <w:lang w:val="fr-FR"/>
              </w:rPr>
              <w:t>E) Les autres actifs.</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0DA89EBB" w14:textId="77777777">
            <w:pPr>
              <w:pStyle w:val="Tab1MiddleColNonGrasBordureDown"/>
              <w:rPr>
                <w:lang w:val="fr-FR"/>
              </w:rPr>
            </w:pPr>
            <w:r>
              <w:rPr>
                <w:lang w:val="fr-FR"/>
              </w:rPr>
              <w:t>31 229 738,71</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18DE233C" w14:textId="77777777">
            <w:pPr>
              <w:pStyle w:val="Tab1LastColNonGrasBordureDown"/>
              <w:rPr>
                <w:lang w:val="fr-FR"/>
              </w:rPr>
            </w:pPr>
            <w:r>
              <w:rPr>
                <w:lang w:val="fr-FR"/>
              </w:rPr>
              <w:t>34 532 185,92</w:t>
            </w:r>
          </w:p>
        </w:tc>
      </w:tr>
    </w:tbl>
    <w:p w:rsidR="00665F6A" w14:paraId="4DC9D3BD" w14:textId="77777777">
      <w:pPr>
        <w:pStyle w:val="TechnicalBookmark"/>
        <w:rPr>
          <w:lang w:val="fr-FR"/>
        </w:rPr>
      </w:pPr>
    </w:p>
    <w:p w:rsidR="00665F6A" w14:paraId="52CCDAFE" w14:textId="77777777">
      <w:pPr>
        <w:pStyle w:val="BreakLine"/>
        <w:rPr>
          <w:lang w:val="fr-FR"/>
        </w:rPr>
      </w:pPr>
      <w:r>
        <w:rPr>
          <w:lang w:val="fr-FR"/>
        </w:rPr>
        <w:t xml:space="preserve"> </w:t>
      </w:r>
    </w:p>
    <w:p w:rsidR="00665F6A" w14:paraId="17FA1A3E" w14:textId="77777777">
      <w:pPr>
        <w:pStyle w:val="TechnicalBookmark"/>
        <w:rPr>
          <w:lang w:val="fr-FR"/>
        </w:rPr>
      </w:pPr>
      <w:r>
        <w:rPr>
          <w:lang w:val="fr-FR"/>
        </w:rPr>
        <w:fldChar w:fldCharType="begin"/>
      </w:r>
      <w:r>
        <w:rPr>
          <w:lang w:val="fr-FR"/>
        </w:rPr>
        <w:instrText xml:space="preserve"> SET AD2365A8C9BD7CB09781442AAE773096 "" </w:instrText>
      </w:r>
      <w:r>
        <w:rPr>
          <w:lang w:val="fr-FR"/>
        </w:rPr>
        <w:fldChar w:fldCharType="separate"/>
      </w:r>
      <w:bookmarkStart w:id="31" w:name="AD2365A8C9BD7CB09781442AAE773096"/>
      <w:bookmarkEnd w:id="31"/>
      <w:r>
        <w:rPr>
          <w:lang w:val="fr-FR"/>
        </w:rPr>
        <w:fldChar w:fldCharType="end"/>
      </w:r>
    </w:p>
    <w:p w:rsidR="00665F6A" w14:paraId="70CD7970" w14:textId="77777777">
      <w:pPr>
        <w:pStyle w:val="H1SPACEBEFORE"/>
        <w:ind w:right="2400"/>
        <w:rPr>
          <w:lang w:val="fr-FR"/>
        </w:rPr>
      </w:pPr>
      <w:r>
        <w:rPr>
          <w:lang w:val="fr-FR"/>
        </w:rPr>
        <w:t>|</w:t>
      </w:r>
    </w:p>
    <w:p w:rsidR="00665F6A" w14:paraId="15B8B161" w14:textId="77777777">
      <w:pPr>
        <w:pStyle w:val="H1"/>
        <w:rPr>
          <w:lang w:val="fr-FR"/>
        </w:rPr>
      </w:pPr>
      <w:bookmarkStart w:id="32" w:name="Distribution_en_cours_de_période"/>
      <w:bookmarkEnd w:id="32"/>
      <w:r>
        <w:rPr>
          <w:lang w:val="fr-FR"/>
        </w:rPr>
        <w:t>Distribution en cours de période</w:t>
      </w:r>
    </w:p>
    <w:p w:rsidR="00665F6A" w14:paraId="69799B18" w14:textId="77777777">
      <w:pPr>
        <w:pStyle w:val="RefToc1"/>
        <w:rPr>
          <w:lang w:val="fr-FR"/>
        </w:rPr>
      </w:pPr>
      <w:bookmarkStart w:id="33" w:name="BK_4CDB799183FBAB0E82D8CF05EF16FE8E"/>
      <w:bookmarkEnd w:id="33"/>
      <w:r>
        <w:rPr>
          <w:lang w:val="fr-FR"/>
        </w:rPr>
        <w:t>Distribution en cours de période</w:t>
      </w:r>
    </w:p>
    <w:p w:rsidR="00665F6A" w14:paraId="793FE525" w14:textId="77777777">
      <w:pPr>
        <w:pStyle w:val="TechnicalBookmark"/>
        <w:rPr>
          <w:lang w:val="fr-FR"/>
        </w:rPr>
      </w:pPr>
      <w:r>
        <w:rPr>
          <w:lang w:val="fr-FR"/>
        </w:rPr>
        <w:fldChar w:fldCharType="begin"/>
      </w:r>
      <w:r>
        <w:rPr>
          <w:lang w:val="fr-FR"/>
        </w:rPr>
        <w:instrText xml:space="preserve"> SET C960368F4337F9EC54953C80888A9A34 "" </w:instrText>
      </w:r>
      <w:r>
        <w:rPr>
          <w:lang w:val="fr-FR"/>
        </w:rPr>
        <w:fldChar w:fldCharType="separate"/>
      </w:r>
      <w:bookmarkStart w:id="34" w:name="C960368F4337F9EC54953C80888A9A34"/>
      <w:bookmarkEnd w:id="34"/>
      <w:r>
        <w:rPr>
          <w:lang w:val="fr-FR"/>
        </w:rPr>
        <w:fldChar w:fldCharType="end"/>
      </w:r>
    </w:p>
    <w:p w:rsidR="00665F6A" w14:paraId="2346BF31" w14:textId="77777777">
      <w:pPr>
        <w:pStyle w:val="TechnicalBookmark"/>
        <w:rPr>
          <w:lang w:val="fr-FR"/>
        </w:rPr>
      </w:pPr>
    </w:p>
    <w:tbl>
      <w:tblPr>
        <w:tblW w:w="5000" w:type="pct"/>
        <w:tblLayout w:type="fixed"/>
        <w:tblLook w:val="04A0"/>
      </w:tblPr>
      <w:tblGrid>
        <w:gridCol w:w="1115"/>
        <w:gridCol w:w="3725"/>
        <w:gridCol w:w="1594"/>
        <w:gridCol w:w="1594"/>
        <w:gridCol w:w="1594"/>
      </w:tblGrid>
      <w:tr w14:paraId="170F7735" w14:textId="77777777">
        <w:tblPrEx>
          <w:tblW w:w="5000" w:type="pct"/>
          <w:tblLayout w:type="fixed"/>
          <w:tblLook w:val="04A0"/>
        </w:tblPrEx>
        <w:trPr>
          <w:trHeight w:val="545"/>
        </w:trPr>
        <w:tc>
          <w:tcPr>
            <w:tcW w:w="1120"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665F6A" w14:paraId="6C21934A" w14:textId="77777777">
            <w:pPr>
              <w:pStyle w:val="EnteteTabFirstColBordureCentreNoContent"/>
              <w:rPr>
                <w:sz w:val="16"/>
                <w:lang w:val="fr-FR"/>
              </w:rPr>
            </w:pPr>
          </w:p>
        </w:tc>
        <w:tc>
          <w:tcPr>
            <w:tcW w:w="374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5F1C6B94" w14:textId="77777777">
            <w:pPr>
              <w:pStyle w:val="EnteteTabMiddleColBordure"/>
              <w:rPr>
                <w:lang w:val="fr-FR"/>
              </w:rPr>
            </w:pPr>
            <w:r>
              <w:rPr>
                <w:lang w:val="fr-FR"/>
              </w:rPr>
              <w:t>Part</w:t>
            </w:r>
          </w:p>
        </w:tc>
        <w:tc>
          <w:tcPr>
            <w:tcW w:w="16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6057E39B" w14:textId="77777777">
            <w:pPr>
              <w:pStyle w:val="EnteteTabMiddleColBordure"/>
              <w:spacing w:line="184" w:lineRule="exact"/>
              <w:rPr>
                <w:lang w:val="fr-FR"/>
              </w:rPr>
            </w:pPr>
            <w:r>
              <w:rPr>
                <w:lang w:val="fr-FR"/>
              </w:rPr>
              <w:t xml:space="preserve">Montant net unitaire </w:t>
            </w:r>
          </w:p>
          <w:p w:rsidR="00665F6A" w14:paraId="26C39F28" w14:textId="77777777">
            <w:pPr>
              <w:pStyle w:val="EnteteTabMiddleColBordure"/>
              <w:spacing w:line="184" w:lineRule="exact"/>
              <w:rPr>
                <w:lang w:val="fr-FR"/>
              </w:rPr>
            </w:pPr>
            <w:r>
              <w:rPr>
                <w:lang w:val="fr-FR"/>
              </w:rPr>
              <w:t xml:space="preserve"> EUR</w:t>
            </w:r>
          </w:p>
        </w:tc>
        <w:tc>
          <w:tcPr>
            <w:tcW w:w="16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39BD7FF2" w14:textId="77777777">
            <w:pPr>
              <w:pStyle w:val="EnteteTabMiddleColBordure"/>
              <w:spacing w:line="184" w:lineRule="exact"/>
              <w:rPr>
                <w:lang w:val="fr-FR"/>
              </w:rPr>
            </w:pPr>
            <w:r>
              <w:rPr>
                <w:lang w:val="fr-FR"/>
              </w:rPr>
              <w:t xml:space="preserve">Crédit d'impôt </w:t>
            </w:r>
          </w:p>
          <w:p w:rsidR="00665F6A" w14:paraId="35E24C85" w14:textId="77777777">
            <w:pPr>
              <w:pStyle w:val="EnteteTabMiddleColBordure"/>
              <w:spacing w:line="184" w:lineRule="exact"/>
              <w:rPr>
                <w:lang w:val="fr-FR"/>
              </w:rPr>
            </w:pPr>
            <w:r>
              <w:rPr>
                <w:lang w:val="fr-FR"/>
              </w:rPr>
              <w:t xml:space="preserve"> EUR</w:t>
            </w:r>
          </w:p>
        </w:tc>
        <w:tc>
          <w:tcPr>
            <w:tcW w:w="160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665F6A" w14:paraId="459E497B" w14:textId="77777777">
            <w:pPr>
              <w:pStyle w:val="EnteteTabLastColBordure"/>
              <w:spacing w:line="184" w:lineRule="exact"/>
              <w:rPr>
                <w:lang w:val="fr-FR"/>
              </w:rPr>
            </w:pPr>
            <w:r>
              <w:rPr>
                <w:lang w:val="fr-FR"/>
              </w:rPr>
              <w:t xml:space="preserve">Montant brut unitaire </w:t>
            </w:r>
          </w:p>
          <w:p w:rsidR="00665F6A" w14:paraId="6475D23E" w14:textId="77777777">
            <w:pPr>
              <w:pStyle w:val="EnteteTabLastColBordure"/>
              <w:spacing w:line="184" w:lineRule="exact"/>
              <w:rPr>
                <w:lang w:val="fr-FR"/>
              </w:rPr>
            </w:pPr>
            <w:r>
              <w:rPr>
                <w:lang w:val="fr-FR"/>
              </w:rPr>
              <w:t xml:space="preserve"> EUR</w:t>
            </w:r>
          </w:p>
        </w:tc>
      </w:tr>
      <w:tr w14:paraId="2F870358" w14:textId="77777777">
        <w:tblPrEx>
          <w:tblW w:w="5000" w:type="pct"/>
          <w:tblLayout w:type="fixed"/>
          <w:tblLook w:val="04A0"/>
        </w:tblPrEx>
        <w:trPr>
          <w:trHeight w:val="385"/>
        </w:trPr>
        <w:tc>
          <w:tcPr>
            <w:tcW w:w="6460" w:type="dxa"/>
            <w:gridSpan w:val="3"/>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665F6A" w14:paraId="475CE832" w14:textId="77777777">
            <w:pPr>
              <w:pStyle w:val="Tab1BordureGras"/>
              <w:rPr>
                <w:lang w:val="fr-FR"/>
              </w:rPr>
            </w:pPr>
            <w:r>
              <w:rPr>
                <w:lang w:val="fr-FR"/>
              </w:rPr>
              <w:t>Dividendes versés</w:t>
            </w:r>
          </w:p>
        </w:tc>
        <w:tc>
          <w:tcPr>
            <w:tcW w:w="3200" w:type="dxa"/>
            <w:gridSpan w:val="2"/>
            <w:tcBorders>
              <w:top w:val="single" w:sz="4" w:space="0" w:color="232323"/>
              <w:bottom w:val="single" w:sz="4" w:space="0" w:color="232323"/>
              <w:right w:val="single" w:sz="4" w:space="0" w:color="232323"/>
            </w:tcBorders>
            <w:tcMar>
              <w:top w:w="0" w:type="dxa"/>
              <w:left w:w="0" w:type="dxa"/>
              <w:bottom w:w="0" w:type="dxa"/>
              <w:right w:w="0" w:type="dxa"/>
            </w:tcMar>
            <w:vAlign w:val="center"/>
          </w:tcPr>
          <w:p w:rsidR="00665F6A" w14:paraId="5244ABFE" w14:textId="77777777">
            <w:pPr>
              <w:pStyle w:val="Tab1LastBordureGrasNoContent"/>
              <w:rPr>
                <w:sz w:val="16"/>
                <w:lang w:val="fr-FR"/>
              </w:rPr>
            </w:pPr>
          </w:p>
        </w:tc>
      </w:tr>
      <w:tr w14:paraId="5A3DB02F" w14:textId="77777777">
        <w:tblPrEx>
          <w:tblW w:w="5000" w:type="pct"/>
          <w:tblLayout w:type="fixed"/>
          <w:tblLook w:val="04A0"/>
        </w:tblPrEx>
        <w:trPr>
          <w:trHeight w:val="281"/>
        </w:trPr>
        <w:tc>
          <w:tcPr>
            <w:tcW w:w="1120" w:type="dxa"/>
            <w:tcBorders>
              <w:top w:val="single" w:sz="4" w:space="0" w:color="000000"/>
              <w:left w:val="single" w:sz="4" w:space="0" w:color="000000"/>
              <w:bottom w:val="single" w:sz="4" w:space="0" w:color="000000"/>
            </w:tcBorders>
            <w:tcMar>
              <w:top w:w="79" w:type="dxa"/>
              <w:left w:w="0" w:type="dxa"/>
              <w:bottom w:w="45" w:type="dxa"/>
              <w:right w:w="0" w:type="dxa"/>
            </w:tcMar>
            <w:vAlign w:val="center"/>
          </w:tcPr>
          <w:p w:rsidR="00665F6A" w14:paraId="6998192A" w14:textId="77777777">
            <w:pPr>
              <w:pStyle w:val="TotalTabFirstColBordureNonGras"/>
              <w:rPr>
                <w:lang w:val="fr-FR"/>
              </w:rPr>
            </w:pPr>
            <w:r>
              <w:rPr>
                <w:lang w:val="fr-FR"/>
              </w:rPr>
              <w:t>27/07/2026</w:t>
            </w:r>
          </w:p>
        </w:tc>
        <w:tc>
          <w:tcPr>
            <w:tcW w:w="3740" w:type="dxa"/>
            <w:tcBorders>
              <w:top w:val="single" w:sz="4" w:space="0" w:color="000000"/>
              <w:left w:val="single" w:sz="4" w:space="0" w:color="000000"/>
              <w:bottom w:val="single" w:sz="4" w:space="0" w:color="000000"/>
            </w:tcBorders>
            <w:tcMar>
              <w:top w:w="79" w:type="dxa"/>
              <w:left w:w="0" w:type="dxa"/>
              <w:bottom w:w="45" w:type="dxa"/>
              <w:right w:w="0" w:type="dxa"/>
            </w:tcMar>
            <w:vAlign w:val="center"/>
          </w:tcPr>
          <w:p w:rsidR="00665F6A" w14:paraId="0B0A4411" w14:textId="77777777">
            <w:pPr>
              <w:pStyle w:val="TotalTabFirstColBordureNonGras"/>
              <w:rPr>
                <w:lang w:val="fr-FR"/>
              </w:rPr>
            </w:pPr>
            <w:r>
              <w:rPr>
                <w:lang w:val="fr-FR"/>
              </w:rPr>
              <w:t>AMUNDI DYNAMIQUE CLIMAT I USD-D</w:t>
            </w:r>
          </w:p>
        </w:tc>
        <w:tc>
          <w:tcPr>
            <w:tcW w:w="160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665F6A" w14:paraId="23E1F18E" w14:textId="77777777">
            <w:pPr>
              <w:pStyle w:val="TotalTabMiddleColBordureNonGras"/>
              <w:rPr>
                <w:lang w:val="fr-FR"/>
              </w:rPr>
            </w:pPr>
            <w:r>
              <w:rPr>
                <w:lang w:val="fr-FR"/>
              </w:rPr>
              <w:t>88,98</w:t>
            </w:r>
          </w:p>
        </w:tc>
        <w:tc>
          <w:tcPr>
            <w:tcW w:w="160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665F6A" w14:paraId="2DFCA2F6" w14:textId="77777777">
            <w:pPr>
              <w:pStyle w:val="TotalTabMiddleColBordureNonGras"/>
              <w:rPr>
                <w:lang w:val="fr-FR"/>
              </w:rPr>
            </w:pPr>
            <w:r>
              <w:rPr>
                <w:lang w:val="fr-FR"/>
              </w:rPr>
              <w:t>9,66</w:t>
            </w:r>
          </w:p>
        </w:tc>
        <w:tc>
          <w:tcPr>
            <w:tcW w:w="1600" w:type="dxa"/>
            <w:tcBorders>
              <w:top w:val="single" w:sz="4" w:space="0" w:color="232323"/>
              <w:left w:val="single" w:sz="4" w:space="0" w:color="232323"/>
              <w:bottom w:val="single" w:sz="4" w:space="0" w:color="232323"/>
              <w:right w:val="single" w:sz="4" w:space="0" w:color="232323"/>
            </w:tcBorders>
            <w:tcMar>
              <w:top w:w="79" w:type="dxa"/>
              <w:left w:w="0" w:type="dxa"/>
              <w:bottom w:w="45" w:type="dxa"/>
              <w:right w:w="0" w:type="dxa"/>
            </w:tcMar>
            <w:vAlign w:val="center"/>
          </w:tcPr>
          <w:p w:rsidR="00665F6A" w14:paraId="5004910E" w14:textId="77777777">
            <w:pPr>
              <w:pStyle w:val="TotalTabLastColBordureNonGras"/>
              <w:rPr>
                <w:lang w:val="fr-FR"/>
              </w:rPr>
            </w:pPr>
            <w:r>
              <w:rPr>
                <w:lang w:val="fr-FR"/>
              </w:rPr>
              <w:t>98,64</w:t>
            </w:r>
          </w:p>
        </w:tc>
      </w:tr>
      <w:tr w14:paraId="548017E8" w14:textId="77777777">
        <w:tblPrEx>
          <w:tblW w:w="5000" w:type="pct"/>
          <w:tblLayout w:type="fixed"/>
          <w:tblLook w:val="04A0"/>
        </w:tblPrEx>
        <w:trPr>
          <w:trHeight w:val="281"/>
        </w:trPr>
        <w:tc>
          <w:tcPr>
            <w:tcW w:w="1120" w:type="dxa"/>
            <w:tcBorders>
              <w:top w:val="single" w:sz="4" w:space="0" w:color="000000"/>
              <w:left w:val="single" w:sz="4" w:space="0" w:color="000000"/>
              <w:bottom w:val="single" w:sz="4" w:space="0" w:color="000000"/>
            </w:tcBorders>
            <w:tcMar>
              <w:top w:w="79" w:type="dxa"/>
              <w:left w:w="0" w:type="dxa"/>
              <w:bottom w:w="45" w:type="dxa"/>
              <w:right w:w="0" w:type="dxa"/>
            </w:tcMar>
            <w:vAlign w:val="center"/>
          </w:tcPr>
          <w:p w:rsidR="00665F6A" w14:paraId="0B9CDCB6" w14:textId="77777777">
            <w:pPr>
              <w:pStyle w:val="TotalTabFirstColBordureNonGras"/>
              <w:rPr>
                <w:lang w:val="fr-FR"/>
              </w:rPr>
            </w:pPr>
            <w:r>
              <w:rPr>
                <w:lang w:val="fr-FR"/>
              </w:rPr>
              <w:t>27/07/2026</w:t>
            </w:r>
          </w:p>
        </w:tc>
        <w:tc>
          <w:tcPr>
            <w:tcW w:w="3740" w:type="dxa"/>
            <w:tcBorders>
              <w:top w:val="single" w:sz="4" w:space="0" w:color="000000"/>
              <w:left w:val="single" w:sz="4" w:space="0" w:color="000000"/>
              <w:bottom w:val="single" w:sz="4" w:space="0" w:color="000000"/>
            </w:tcBorders>
            <w:tcMar>
              <w:top w:w="79" w:type="dxa"/>
              <w:left w:w="0" w:type="dxa"/>
              <w:bottom w:w="45" w:type="dxa"/>
              <w:right w:w="0" w:type="dxa"/>
            </w:tcMar>
            <w:vAlign w:val="center"/>
          </w:tcPr>
          <w:p w:rsidR="00665F6A" w14:paraId="1BCBD93B" w14:textId="77777777">
            <w:pPr>
              <w:pStyle w:val="TotalTabFirstColBordureNonGras"/>
              <w:rPr>
                <w:lang w:val="fr-FR"/>
              </w:rPr>
            </w:pPr>
            <w:r>
              <w:rPr>
                <w:lang w:val="fr-FR"/>
              </w:rPr>
              <w:t>AMUNDI DYNAMIQUE CLIMAT S2-D</w:t>
            </w:r>
          </w:p>
        </w:tc>
        <w:tc>
          <w:tcPr>
            <w:tcW w:w="160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665F6A" w14:paraId="76597F3A" w14:textId="77777777">
            <w:pPr>
              <w:pStyle w:val="TotalTabMiddleColBordureNonGras"/>
              <w:rPr>
                <w:lang w:val="fr-FR"/>
              </w:rPr>
            </w:pPr>
            <w:r>
              <w:rPr>
                <w:lang w:val="fr-FR"/>
              </w:rPr>
              <w:t>1,76</w:t>
            </w:r>
          </w:p>
        </w:tc>
        <w:tc>
          <w:tcPr>
            <w:tcW w:w="160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665F6A" w14:paraId="6272C942" w14:textId="77777777">
            <w:pPr>
              <w:pStyle w:val="TotalTabMiddleColBordureNonGras"/>
              <w:rPr>
                <w:lang w:val="fr-FR"/>
              </w:rPr>
            </w:pPr>
            <w:r>
              <w:rPr>
                <w:lang w:val="fr-FR"/>
              </w:rPr>
              <w:t>0,16</w:t>
            </w:r>
          </w:p>
        </w:tc>
        <w:tc>
          <w:tcPr>
            <w:tcW w:w="1600" w:type="dxa"/>
            <w:tcBorders>
              <w:top w:val="single" w:sz="4" w:space="0" w:color="232323"/>
              <w:left w:val="single" w:sz="4" w:space="0" w:color="232323"/>
              <w:bottom w:val="single" w:sz="4" w:space="0" w:color="232323"/>
              <w:right w:val="single" w:sz="4" w:space="0" w:color="232323"/>
            </w:tcBorders>
            <w:tcMar>
              <w:top w:w="79" w:type="dxa"/>
              <w:left w:w="0" w:type="dxa"/>
              <w:bottom w:w="45" w:type="dxa"/>
              <w:right w:w="0" w:type="dxa"/>
            </w:tcMar>
            <w:vAlign w:val="center"/>
          </w:tcPr>
          <w:p w:rsidR="00665F6A" w14:paraId="689FC61C" w14:textId="77777777">
            <w:pPr>
              <w:pStyle w:val="TotalTabLastColBordureNonGras"/>
              <w:rPr>
                <w:lang w:val="fr-FR"/>
              </w:rPr>
            </w:pPr>
            <w:r>
              <w:rPr>
                <w:lang w:val="fr-FR"/>
              </w:rPr>
              <w:t>1,92</w:t>
            </w:r>
          </w:p>
        </w:tc>
      </w:tr>
      <w:tr w14:paraId="50697690" w14:textId="77777777">
        <w:tblPrEx>
          <w:tblW w:w="5000" w:type="pct"/>
          <w:tblLayout w:type="fixed"/>
          <w:tblLook w:val="04A0"/>
        </w:tblPrEx>
        <w:trPr>
          <w:trHeight w:val="385"/>
        </w:trPr>
        <w:tc>
          <w:tcPr>
            <w:tcW w:w="6460" w:type="dxa"/>
            <w:gridSpan w:val="3"/>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665F6A" w14:paraId="51220329" w14:textId="77777777">
            <w:pPr>
              <w:pStyle w:val="Tab1BordureGras"/>
              <w:rPr>
                <w:lang w:val="fr-FR"/>
              </w:rPr>
            </w:pPr>
            <w:r>
              <w:rPr>
                <w:lang w:val="fr-FR"/>
              </w:rPr>
              <w:t>Dividendes à verser</w:t>
            </w:r>
          </w:p>
        </w:tc>
        <w:tc>
          <w:tcPr>
            <w:tcW w:w="3200" w:type="dxa"/>
            <w:gridSpan w:val="2"/>
            <w:tcBorders>
              <w:top w:val="single" w:sz="4" w:space="0" w:color="232323"/>
              <w:bottom w:val="single" w:sz="4" w:space="0" w:color="232323"/>
              <w:right w:val="single" w:sz="4" w:space="0" w:color="232323"/>
            </w:tcBorders>
            <w:tcMar>
              <w:top w:w="0" w:type="dxa"/>
              <w:left w:w="0" w:type="dxa"/>
              <w:bottom w:w="0" w:type="dxa"/>
              <w:right w:w="0" w:type="dxa"/>
            </w:tcMar>
            <w:vAlign w:val="center"/>
          </w:tcPr>
          <w:p w:rsidR="00665F6A" w14:paraId="20E01A9B" w14:textId="77777777">
            <w:pPr>
              <w:pStyle w:val="Tab1LastBordureGrasNoContent"/>
              <w:rPr>
                <w:sz w:val="16"/>
                <w:lang w:val="fr-FR"/>
              </w:rPr>
            </w:pPr>
          </w:p>
        </w:tc>
      </w:tr>
      <w:tr w14:paraId="3F4E3208" w14:textId="77777777">
        <w:tblPrEx>
          <w:tblW w:w="5000" w:type="pct"/>
          <w:tblLayout w:type="fixed"/>
          <w:tblLook w:val="04A0"/>
        </w:tblPrEx>
        <w:trPr>
          <w:trHeight w:val="281"/>
        </w:trPr>
        <w:tc>
          <w:tcPr>
            <w:tcW w:w="1120" w:type="dxa"/>
            <w:tcBorders>
              <w:top w:val="single" w:sz="4" w:space="0" w:color="000000"/>
              <w:left w:val="single" w:sz="4" w:space="0" w:color="000000"/>
              <w:bottom w:val="single" w:sz="4" w:space="0" w:color="000000"/>
            </w:tcBorders>
            <w:tcMar>
              <w:top w:w="79" w:type="dxa"/>
              <w:left w:w="0" w:type="dxa"/>
              <w:bottom w:w="45" w:type="dxa"/>
              <w:right w:w="0" w:type="dxa"/>
            </w:tcMar>
            <w:vAlign w:val="center"/>
          </w:tcPr>
          <w:p w:rsidR="00665F6A" w14:paraId="78F64C60" w14:textId="77777777">
            <w:pPr>
              <w:pStyle w:val="TotalTabFirstColBordureNonGrasNoContent"/>
              <w:rPr>
                <w:sz w:val="16"/>
                <w:lang w:val="fr-FR"/>
              </w:rPr>
            </w:pPr>
          </w:p>
        </w:tc>
        <w:tc>
          <w:tcPr>
            <w:tcW w:w="3740" w:type="dxa"/>
            <w:tcBorders>
              <w:top w:val="single" w:sz="4" w:space="0" w:color="000000"/>
              <w:left w:val="single" w:sz="4" w:space="0" w:color="000000"/>
              <w:bottom w:val="single" w:sz="4" w:space="0" w:color="000000"/>
            </w:tcBorders>
            <w:tcMar>
              <w:top w:w="79" w:type="dxa"/>
              <w:left w:w="0" w:type="dxa"/>
              <w:bottom w:w="45" w:type="dxa"/>
              <w:right w:w="0" w:type="dxa"/>
            </w:tcMar>
            <w:vAlign w:val="center"/>
          </w:tcPr>
          <w:p w:rsidR="00665F6A" w14:paraId="1BDCE574" w14:textId="77777777">
            <w:pPr>
              <w:pStyle w:val="TotalTabFirstColBordureNonGras"/>
              <w:rPr>
                <w:lang w:val="fr-FR"/>
              </w:rPr>
            </w:pPr>
            <w:r>
              <w:rPr>
                <w:lang w:val="fr-FR"/>
              </w:rPr>
              <w:t>AMUNDI DYNAMIQUE CLIMAT I USD-D</w:t>
            </w:r>
          </w:p>
        </w:tc>
        <w:tc>
          <w:tcPr>
            <w:tcW w:w="160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665F6A" w14:paraId="045B603F" w14:textId="77777777">
            <w:pPr>
              <w:pStyle w:val="TotalTabMiddleColBordureNonGrasNoContent"/>
              <w:rPr>
                <w:sz w:val="16"/>
                <w:lang w:val="fr-FR"/>
              </w:rPr>
            </w:pPr>
          </w:p>
        </w:tc>
        <w:tc>
          <w:tcPr>
            <w:tcW w:w="160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665F6A" w14:paraId="408800D7" w14:textId="77777777">
            <w:pPr>
              <w:pStyle w:val="TotalTabMiddleColBordureNonGrasNoContent"/>
              <w:rPr>
                <w:sz w:val="16"/>
                <w:lang w:val="fr-FR"/>
              </w:rPr>
            </w:pPr>
          </w:p>
        </w:tc>
        <w:tc>
          <w:tcPr>
            <w:tcW w:w="1600" w:type="dxa"/>
            <w:tcBorders>
              <w:top w:val="single" w:sz="4" w:space="0" w:color="232323"/>
              <w:left w:val="single" w:sz="4" w:space="0" w:color="232323"/>
              <w:bottom w:val="single" w:sz="4" w:space="0" w:color="232323"/>
              <w:right w:val="single" w:sz="4" w:space="0" w:color="232323"/>
            </w:tcBorders>
            <w:tcMar>
              <w:top w:w="79" w:type="dxa"/>
              <w:left w:w="0" w:type="dxa"/>
              <w:bottom w:w="45" w:type="dxa"/>
              <w:right w:w="0" w:type="dxa"/>
            </w:tcMar>
            <w:vAlign w:val="center"/>
          </w:tcPr>
          <w:p w:rsidR="00665F6A" w14:paraId="3C951B89" w14:textId="77777777">
            <w:pPr>
              <w:pStyle w:val="TotalTabLastColBordureNonGrasNoContent"/>
              <w:rPr>
                <w:sz w:val="16"/>
                <w:lang w:val="fr-FR"/>
              </w:rPr>
            </w:pPr>
          </w:p>
        </w:tc>
      </w:tr>
      <w:tr w14:paraId="158ACA6B" w14:textId="77777777">
        <w:tblPrEx>
          <w:tblW w:w="5000" w:type="pct"/>
          <w:tblLayout w:type="fixed"/>
          <w:tblLook w:val="04A0"/>
        </w:tblPrEx>
        <w:trPr>
          <w:trHeight w:val="281"/>
        </w:trPr>
        <w:tc>
          <w:tcPr>
            <w:tcW w:w="1120" w:type="dxa"/>
            <w:tcBorders>
              <w:top w:val="single" w:sz="4" w:space="0" w:color="000000"/>
              <w:left w:val="single" w:sz="4" w:space="0" w:color="000000"/>
              <w:bottom w:val="single" w:sz="4" w:space="0" w:color="000000"/>
            </w:tcBorders>
            <w:tcMar>
              <w:top w:w="79" w:type="dxa"/>
              <w:left w:w="0" w:type="dxa"/>
              <w:bottom w:w="45" w:type="dxa"/>
              <w:right w:w="0" w:type="dxa"/>
            </w:tcMar>
            <w:vAlign w:val="center"/>
          </w:tcPr>
          <w:p w:rsidR="00665F6A" w14:paraId="35E23FE3" w14:textId="77777777">
            <w:pPr>
              <w:pStyle w:val="TotalTabFirstColBordureNonGrasNoContent"/>
              <w:rPr>
                <w:sz w:val="16"/>
                <w:lang w:val="fr-FR"/>
              </w:rPr>
            </w:pPr>
          </w:p>
        </w:tc>
        <w:tc>
          <w:tcPr>
            <w:tcW w:w="3740" w:type="dxa"/>
            <w:tcBorders>
              <w:top w:val="single" w:sz="4" w:space="0" w:color="000000"/>
              <w:left w:val="single" w:sz="4" w:space="0" w:color="000000"/>
              <w:bottom w:val="single" w:sz="4" w:space="0" w:color="000000"/>
            </w:tcBorders>
            <w:tcMar>
              <w:top w:w="79" w:type="dxa"/>
              <w:left w:w="0" w:type="dxa"/>
              <w:bottom w:w="45" w:type="dxa"/>
              <w:right w:w="0" w:type="dxa"/>
            </w:tcMar>
            <w:vAlign w:val="center"/>
          </w:tcPr>
          <w:p w:rsidR="00665F6A" w14:paraId="43B9BF48" w14:textId="77777777">
            <w:pPr>
              <w:pStyle w:val="TotalTabFirstColBordureNonGras"/>
              <w:rPr>
                <w:lang w:val="fr-FR"/>
              </w:rPr>
            </w:pPr>
            <w:r>
              <w:rPr>
                <w:lang w:val="fr-FR"/>
              </w:rPr>
              <w:t>AMUNDI DYNAMIQUE CLIMAT S2-D</w:t>
            </w:r>
          </w:p>
        </w:tc>
        <w:tc>
          <w:tcPr>
            <w:tcW w:w="160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665F6A" w14:paraId="47EC0280" w14:textId="77777777">
            <w:pPr>
              <w:pStyle w:val="TotalTabMiddleColBordureNonGrasNoContent"/>
              <w:rPr>
                <w:sz w:val="16"/>
                <w:lang w:val="fr-FR"/>
              </w:rPr>
            </w:pPr>
          </w:p>
        </w:tc>
        <w:tc>
          <w:tcPr>
            <w:tcW w:w="160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665F6A" w14:paraId="4428BE11" w14:textId="77777777">
            <w:pPr>
              <w:pStyle w:val="TotalTabMiddleColBordureNonGrasNoContent"/>
              <w:rPr>
                <w:sz w:val="16"/>
                <w:lang w:val="fr-FR"/>
              </w:rPr>
            </w:pPr>
          </w:p>
        </w:tc>
        <w:tc>
          <w:tcPr>
            <w:tcW w:w="1600" w:type="dxa"/>
            <w:tcBorders>
              <w:top w:val="single" w:sz="4" w:space="0" w:color="232323"/>
              <w:left w:val="single" w:sz="4" w:space="0" w:color="232323"/>
              <w:bottom w:val="single" w:sz="4" w:space="0" w:color="232323"/>
              <w:right w:val="single" w:sz="4" w:space="0" w:color="232323"/>
            </w:tcBorders>
            <w:tcMar>
              <w:top w:w="79" w:type="dxa"/>
              <w:left w:w="0" w:type="dxa"/>
              <w:bottom w:w="45" w:type="dxa"/>
              <w:right w:w="0" w:type="dxa"/>
            </w:tcMar>
            <w:vAlign w:val="center"/>
          </w:tcPr>
          <w:p w:rsidR="00665F6A" w14:paraId="6A107CA6" w14:textId="77777777">
            <w:pPr>
              <w:pStyle w:val="TotalTabLastColBordureNonGrasNoContent"/>
              <w:rPr>
                <w:sz w:val="16"/>
                <w:lang w:val="fr-FR"/>
              </w:rPr>
            </w:pPr>
          </w:p>
        </w:tc>
      </w:tr>
    </w:tbl>
    <w:p w:rsidR="00665F6A" w14:paraId="088423BF" w14:textId="77777777">
      <w:pPr>
        <w:pStyle w:val="TechnicalBookmark"/>
        <w:rPr>
          <w:lang w:val="fr-FR"/>
        </w:rPr>
        <w:sectPr>
          <w:headerReference w:type="default" r:id="rId19"/>
          <w:footerReference w:type="default" r:id="rId20"/>
          <w:pgSz w:w="11900" w:h="16840"/>
          <w:pgMar w:top="2154" w:right="1134" w:bottom="1134" w:left="1134" w:header="400" w:footer="400" w:gutter="0"/>
          <w:cols w:space="720"/>
        </w:sectPr>
      </w:pPr>
    </w:p>
    <w:p w:rsidR="00665F6A" w:rsidRPr="00997D4B" w14:paraId="505C04B1" w14:textId="77777777">
      <w:pPr>
        <w:spacing w:line="15" w:lineRule="exact"/>
        <w:rPr>
          <w:sz w:val="2"/>
          <w:lang w:val="fr-FR"/>
        </w:rPr>
      </w:pPr>
    </w:p>
    <w:p w:rsidR="00665F6A" w14:paraId="752CDDE1" w14:textId="77777777">
      <w:pPr>
        <w:pStyle w:val="TechnicalBookmark"/>
        <w:rPr>
          <w:lang w:val="fr-FR"/>
        </w:rPr>
      </w:pPr>
      <w:r>
        <w:rPr>
          <w:lang w:val="fr-FR"/>
        </w:rPr>
        <w:fldChar w:fldCharType="begin"/>
      </w:r>
      <w:r>
        <w:rPr>
          <w:lang w:val="fr-FR"/>
        </w:rPr>
        <w:instrText xml:space="preserve"> SET FB382051C9EA5D0656F94274A8456652 "" </w:instrText>
      </w:r>
      <w:r>
        <w:rPr>
          <w:lang w:val="fr-FR"/>
        </w:rPr>
        <w:fldChar w:fldCharType="separate"/>
      </w:r>
      <w:bookmarkStart w:id="35" w:name="FB382051C9EA5D0656F94274A8456652"/>
      <w:bookmarkEnd w:id="35"/>
      <w:r>
        <w:rPr>
          <w:lang w:val="fr-FR"/>
        </w:rPr>
        <w:fldChar w:fldCharType="end"/>
      </w:r>
    </w:p>
    <w:p w:rsidR="00665F6A" w14:paraId="5548E9F0" w14:textId="77777777">
      <w:pPr>
        <w:pStyle w:val="H1"/>
        <w:rPr>
          <w:lang w:val="fr-FR"/>
        </w:rPr>
      </w:pPr>
      <w:bookmarkStart w:id="36" w:name="Information_sur_les_commissions_de_surpe"/>
      <w:bookmarkEnd w:id="36"/>
      <w:r>
        <w:rPr>
          <w:lang w:val="fr-FR"/>
        </w:rPr>
        <w:t>Information sur les commissions de surperformance (En EUR)</w:t>
      </w:r>
    </w:p>
    <w:p w:rsidR="00665F6A" w14:paraId="694376EC" w14:textId="77777777">
      <w:pPr>
        <w:pStyle w:val="RefToc1"/>
        <w:rPr>
          <w:lang w:val="fr-FR"/>
        </w:rPr>
      </w:pPr>
      <w:bookmarkStart w:id="37" w:name="BK_65A49C4FD06777633EB57C35274C1733"/>
      <w:bookmarkEnd w:id="37"/>
      <w:r>
        <w:rPr>
          <w:lang w:val="fr-FR"/>
        </w:rPr>
        <w:t>Information sur les commissions de surperformance (En EUR)</w:t>
      </w:r>
    </w:p>
    <w:p w:rsidR="00665F6A" w14:paraId="5C363AA9" w14:textId="77777777">
      <w:pPr>
        <w:pStyle w:val="TechnicalBookmark"/>
        <w:rPr>
          <w:lang w:val="fr-FR"/>
        </w:rPr>
      </w:pPr>
      <w:r>
        <w:rPr>
          <w:lang w:val="fr-FR"/>
        </w:rPr>
        <w:fldChar w:fldCharType="begin"/>
      </w:r>
      <w:r>
        <w:rPr>
          <w:lang w:val="fr-FR"/>
        </w:rPr>
        <w:instrText xml:space="preserve"> SET 5ECD5873A3EDCCEC08B6C48BD9DC2268 "" </w:instrText>
      </w:r>
      <w:r>
        <w:rPr>
          <w:lang w:val="fr-FR"/>
        </w:rPr>
        <w:fldChar w:fldCharType="separate"/>
      </w:r>
      <w:bookmarkStart w:id="38" w:name="5ECD5873A3EDCCEC08B6C48BD9DC2268"/>
      <w:bookmarkEnd w:id="38"/>
      <w:r>
        <w:rPr>
          <w:lang w:val="fr-FR"/>
        </w:rPr>
        <w:fldChar w:fldCharType="end"/>
      </w:r>
    </w:p>
    <w:p w:rsidR="00665F6A" w14:paraId="27755A0F" w14:textId="77777777">
      <w:pPr>
        <w:pStyle w:val="TechnicalBookmark"/>
        <w:rPr>
          <w:lang w:val="fr-FR"/>
        </w:rPr>
      </w:pPr>
    </w:p>
    <w:tbl>
      <w:tblPr>
        <w:tblW w:w="5000" w:type="pct"/>
        <w:tblLayout w:type="fixed"/>
        <w:tblLook w:val="04A0"/>
      </w:tblPr>
      <w:tblGrid>
        <w:gridCol w:w="7474"/>
        <w:gridCol w:w="2153"/>
      </w:tblGrid>
      <w:tr w14:paraId="400A805D" w14:textId="77777777">
        <w:tblPrEx>
          <w:tblW w:w="5000" w:type="pct"/>
          <w:tblLayout w:type="fixed"/>
          <w:tblLook w:val="04A0"/>
        </w:tblPrEx>
        <w:trPr>
          <w:trHeight w:val="385"/>
        </w:trPr>
        <w:tc>
          <w:tcPr>
            <w:tcW w:w="7500" w:type="dxa"/>
            <w:tcBorders>
              <w:bottom w:val="single" w:sz="4" w:space="0" w:color="232323"/>
            </w:tcBorders>
            <w:tcMar>
              <w:top w:w="0" w:type="dxa"/>
              <w:left w:w="0" w:type="dxa"/>
              <w:bottom w:w="0" w:type="dxa"/>
              <w:right w:w="0" w:type="dxa"/>
            </w:tcMar>
          </w:tcPr>
          <w:p w:rsidR="00665F6A" w14:paraId="5C0CC42B" w14:textId="77777777">
            <w:pPr>
              <w:pStyle w:val="SimpleStyleNoContent"/>
              <w:rPr>
                <w:sz w:val="18"/>
                <w:lang w:val="fr-FR"/>
              </w:rPr>
            </w:pPr>
          </w:p>
        </w:tc>
        <w:tc>
          <w:tcPr>
            <w:tcW w:w="216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665F6A" w14:paraId="70CE93D7" w14:textId="77777777">
            <w:pPr>
              <w:pStyle w:val="EnteteTabLastColBordure"/>
              <w:rPr>
                <w:lang w:val="fr-FR"/>
              </w:rPr>
            </w:pPr>
            <w:r>
              <w:rPr>
                <w:lang w:val="fr-FR"/>
              </w:rPr>
              <w:t>30/09/2026</w:t>
            </w:r>
          </w:p>
        </w:tc>
      </w:tr>
      <w:tr w14:paraId="6F648054" w14:textId="77777777">
        <w:tblPrEx>
          <w:tblW w:w="5000" w:type="pct"/>
          <w:tblLayout w:type="fixed"/>
          <w:tblLook w:val="04A0"/>
        </w:tblPrEx>
        <w:trPr>
          <w:trHeight w:val="385"/>
        </w:trPr>
        <w:tc>
          <w:tcPr>
            <w:tcW w:w="7500" w:type="dxa"/>
            <w:tcBorders>
              <w:left w:val="single" w:sz="4" w:space="0" w:color="000000"/>
            </w:tcBorders>
            <w:tcMar>
              <w:top w:w="0" w:type="dxa"/>
              <w:left w:w="0" w:type="dxa"/>
              <w:bottom w:w="0" w:type="dxa"/>
              <w:right w:w="0" w:type="dxa"/>
            </w:tcMar>
            <w:vAlign w:val="center"/>
          </w:tcPr>
          <w:p w:rsidR="00665F6A" w14:paraId="6DEB40EE" w14:textId="77777777">
            <w:pPr>
              <w:pStyle w:val="Tab1FirstColGras"/>
              <w:rPr>
                <w:lang w:val="fr-FR"/>
              </w:rPr>
            </w:pPr>
            <w:r>
              <w:rPr>
                <w:lang w:val="fr-FR"/>
              </w:rPr>
              <w:t>Part AMUNDI DYNAMIQUE CLIMAT I-C</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665F6A" w14:paraId="7526DFCC" w14:textId="77777777">
            <w:pPr>
              <w:pStyle w:val="Tab1LastColGrasNoContent"/>
              <w:rPr>
                <w:sz w:val="16"/>
                <w:lang w:val="fr-FR"/>
              </w:rPr>
            </w:pPr>
          </w:p>
        </w:tc>
      </w:tr>
      <w:tr w14:paraId="3B8C373A" w14:textId="77777777">
        <w:tblPrEx>
          <w:tblW w:w="5000" w:type="pct"/>
          <w:tblLayout w:type="fixed"/>
          <w:tblLook w:val="04A0"/>
        </w:tblPrEx>
        <w:trPr>
          <w:trHeight w:val="222"/>
        </w:trPr>
        <w:tc>
          <w:tcPr>
            <w:tcW w:w="7500" w:type="dxa"/>
            <w:tcBorders>
              <w:left w:val="single" w:sz="4" w:space="0" w:color="000000"/>
            </w:tcBorders>
            <w:tcMar>
              <w:top w:w="0" w:type="dxa"/>
              <w:left w:w="0" w:type="dxa"/>
              <w:bottom w:w="22" w:type="dxa"/>
              <w:right w:w="0" w:type="dxa"/>
            </w:tcMar>
            <w:vAlign w:val="center"/>
          </w:tcPr>
          <w:p w:rsidR="00665F6A" w14:paraId="7D9C1404" w14:textId="77777777">
            <w:pPr>
              <w:pStyle w:val="Tab1FirstColNonGras"/>
              <w:rPr>
                <w:lang w:val="fr-FR"/>
              </w:rPr>
            </w:pPr>
            <w:r>
              <w:rPr>
                <w:lang w:val="fr-FR"/>
              </w:rPr>
              <w:t>Frais de gestion variables acquis</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665F6A" w14:paraId="67B8E73F" w14:textId="77777777">
            <w:pPr>
              <w:pStyle w:val="Tab1LastColNonGras"/>
              <w:rPr>
                <w:lang w:val="fr-FR"/>
              </w:rPr>
            </w:pPr>
            <w:r>
              <w:rPr>
                <w:lang w:val="fr-FR"/>
              </w:rPr>
              <w:t xml:space="preserve"> </w:t>
            </w:r>
          </w:p>
        </w:tc>
      </w:tr>
      <w:tr w14:paraId="4C27DC4A" w14:textId="77777777">
        <w:tblPrEx>
          <w:tblW w:w="5000" w:type="pct"/>
          <w:tblLayout w:type="fixed"/>
          <w:tblLook w:val="04A0"/>
        </w:tblPrEx>
        <w:trPr>
          <w:trHeight w:val="222"/>
        </w:trPr>
        <w:tc>
          <w:tcPr>
            <w:tcW w:w="7500" w:type="dxa"/>
            <w:tcBorders>
              <w:left w:val="single" w:sz="4" w:space="0" w:color="000000"/>
            </w:tcBorders>
            <w:tcMar>
              <w:top w:w="0" w:type="dxa"/>
              <w:left w:w="0" w:type="dxa"/>
              <w:bottom w:w="22" w:type="dxa"/>
              <w:right w:w="0" w:type="dxa"/>
            </w:tcMar>
            <w:vAlign w:val="center"/>
          </w:tcPr>
          <w:p w:rsidR="00665F6A" w14:paraId="0D2F6FA9" w14:textId="77777777">
            <w:pPr>
              <w:pStyle w:val="Tab1FirstColNonGras"/>
              <w:rPr>
                <w:lang w:val="fr-FR"/>
              </w:rPr>
            </w:pPr>
            <w:r>
              <w:rPr>
                <w:lang w:val="fr-FR"/>
              </w:rPr>
              <w:t>Pourcentage de frais de gestion variables acquis (1)</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665F6A" w14:paraId="6FDB53B9" w14:textId="77777777">
            <w:pPr>
              <w:pStyle w:val="Tab1LastColNonGras"/>
              <w:rPr>
                <w:lang w:val="fr-FR"/>
              </w:rPr>
            </w:pPr>
            <w:r>
              <w:rPr>
                <w:lang w:val="fr-FR"/>
              </w:rPr>
              <w:t xml:space="preserve"> </w:t>
            </w:r>
          </w:p>
        </w:tc>
      </w:tr>
      <w:tr w14:paraId="276C6A80" w14:textId="77777777">
        <w:tblPrEx>
          <w:tblW w:w="5000" w:type="pct"/>
          <w:tblLayout w:type="fixed"/>
          <w:tblLook w:val="04A0"/>
        </w:tblPrEx>
        <w:trPr>
          <w:trHeight w:val="222"/>
        </w:trPr>
        <w:tc>
          <w:tcPr>
            <w:tcW w:w="7500" w:type="dxa"/>
            <w:tcBorders>
              <w:left w:val="single" w:sz="4" w:space="0" w:color="000000"/>
            </w:tcBorders>
            <w:tcMar>
              <w:top w:w="0" w:type="dxa"/>
              <w:left w:w="0" w:type="dxa"/>
              <w:bottom w:w="22" w:type="dxa"/>
              <w:right w:w="0" w:type="dxa"/>
            </w:tcMar>
            <w:vAlign w:val="center"/>
          </w:tcPr>
          <w:p w:rsidR="00665F6A" w14:paraId="303AD4EE" w14:textId="77777777">
            <w:pPr>
              <w:pStyle w:val="Tab1FirstColNonGras"/>
              <w:rPr>
                <w:lang w:val="fr-FR"/>
              </w:rPr>
            </w:pPr>
            <w:r>
              <w:rPr>
                <w:lang w:val="fr-FR"/>
              </w:rPr>
              <w:t>Frais de gestion variables acquis (dus aux rachats)</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665F6A" w14:paraId="5C078454" w14:textId="77777777">
            <w:pPr>
              <w:pStyle w:val="Tab1LastColNonGras"/>
              <w:rPr>
                <w:lang w:val="fr-FR"/>
              </w:rPr>
            </w:pPr>
            <w:r>
              <w:rPr>
                <w:lang w:val="fr-FR"/>
              </w:rPr>
              <w:t>32 060,15</w:t>
            </w:r>
          </w:p>
        </w:tc>
      </w:tr>
      <w:tr w14:paraId="5324FA01" w14:textId="77777777">
        <w:tblPrEx>
          <w:tblW w:w="5000" w:type="pct"/>
          <w:tblLayout w:type="fixed"/>
          <w:tblLook w:val="04A0"/>
        </w:tblPrEx>
        <w:trPr>
          <w:trHeight w:val="222"/>
        </w:trPr>
        <w:tc>
          <w:tcPr>
            <w:tcW w:w="7500" w:type="dxa"/>
            <w:tcBorders>
              <w:left w:val="single" w:sz="4" w:space="0" w:color="000000"/>
              <w:bottom w:val="single" w:sz="4" w:space="0" w:color="000000"/>
            </w:tcBorders>
            <w:tcMar>
              <w:top w:w="0" w:type="dxa"/>
              <w:left w:w="0" w:type="dxa"/>
              <w:bottom w:w="22" w:type="dxa"/>
              <w:right w:w="0" w:type="dxa"/>
            </w:tcMar>
            <w:vAlign w:val="center"/>
          </w:tcPr>
          <w:p w:rsidR="00665F6A" w14:paraId="053E7E21" w14:textId="77777777">
            <w:pPr>
              <w:pStyle w:val="Tab1FirstColNonGrasBordureDown"/>
              <w:rPr>
                <w:lang w:val="fr-FR"/>
              </w:rPr>
            </w:pPr>
            <w:r>
              <w:rPr>
                <w:lang w:val="fr-FR"/>
              </w:rPr>
              <w:t>Pourcentage de frais de gestion variables acquis (dus aux rachats) (2)</w:t>
            </w:r>
          </w:p>
        </w:tc>
        <w:tc>
          <w:tcPr>
            <w:tcW w:w="21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4979725B" w14:textId="77777777">
            <w:pPr>
              <w:pStyle w:val="Tab1LastColNonGrasBordureDown"/>
              <w:rPr>
                <w:lang w:val="fr-FR"/>
              </w:rPr>
            </w:pPr>
            <w:r>
              <w:rPr>
                <w:lang w:val="fr-FR"/>
              </w:rPr>
              <w:t>0,53</w:t>
            </w:r>
          </w:p>
        </w:tc>
      </w:tr>
      <w:tr w14:paraId="2ADF51CD" w14:textId="77777777">
        <w:tblPrEx>
          <w:tblW w:w="5000" w:type="pct"/>
          <w:tblLayout w:type="fixed"/>
          <w:tblLook w:val="04A0"/>
        </w:tblPrEx>
        <w:trPr>
          <w:trHeight w:val="385"/>
        </w:trPr>
        <w:tc>
          <w:tcPr>
            <w:tcW w:w="7500" w:type="dxa"/>
            <w:tcBorders>
              <w:left w:val="single" w:sz="4" w:space="0" w:color="000000"/>
            </w:tcBorders>
            <w:tcMar>
              <w:top w:w="0" w:type="dxa"/>
              <w:left w:w="0" w:type="dxa"/>
              <w:bottom w:w="0" w:type="dxa"/>
              <w:right w:w="0" w:type="dxa"/>
            </w:tcMar>
            <w:vAlign w:val="center"/>
          </w:tcPr>
          <w:p w:rsidR="00665F6A" w14:paraId="4C97D63F" w14:textId="77777777">
            <w:pPr>
              <w:pStyle w:val="Tab1FirstColGras"/>
              <w:rPr>
                <w:lang w:val="fr-FR"/>
              </w:rPr>
            </w:pPr>
            <w:r>
              <w:rPr>
                <w:lang w:val="fr-FR"/>
              </w:rPr>
              <w:t>Part AMUNDI DYNAMIQUE CLIMAT I USD-D</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665F6A" w14:paraId="78031F93" w14:textId="77777777">
            <w:pPr>
              <w:pStyle w:val="Tab1LastColGrasNoContent"/>
              <w:rPr>
                <w:sz w:val="16"/>
                <w:lang w:val="fr-FR"/>
              </w:rPr>
            </w:pPr>
          </w:p>
        </w:tc>
      </w:tr>
      <w:tr w14:paraId="0B7845FD" w14:textId="77777777">
        <w:tblPrEx>
          <w:tblW w:w="5000" w:type="pct"/>
          <w:tblLayout w:type="fixed"/>
          <w:tblLook w:val="04A0"/>
        </w:tblPrEx>
        <w:trPr>
          <w:trHeight w:val="222"/>
        </w:trPr>
        <w:tc>
          <w:tcPr>
            <w:tcW w:w="7500" w:type="dxa"/>
            <w:tcBorders>
              <w:left w:val="single" w:sz="4" w:space="0" w:color="000000"/>
            </w:tcBorders>
            <w:tcMar>
              <w:top w:w="0" w:type="dxa"/>
              <w:left w:w="0" w:type="dxa"/>
              <w:bottom w:w="22" w:type="dxa"/>
              <w:right w:w="0" w:type="dxa"/>
            </w:tcMar>
            <w:vAlign w:val="center"/>
          </w:tcPr>
          <w:p w:rsidR="00665F6A" w14:paraId="5451E1A4" w14:textId="77777777">
            <w:pPr>
              <w:pStyle w:val="Tab1FirstColNonGras"/>
              <w:rPr>
                <w:lang w:val="fr-FR"/>
              </w:rPr>
            </w:pPr>
            <w:r>
              <w:rPr>
                <w:lang w:val="fr-FR"/>
              </w:rPr>
              <w:t>Frais de gestion variables acquis</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665F6A" w14:paraId="644A24F2" w14:textId="77777777">
            <w:pPr>
              <w:pStyle w:val="Tab1LastColNonGras"/>
              <w:rPr>
                <w:lang w:val="fr-FR"/>
              </w:rPr>
            </w:pPr>
            <w:r>
              <w:rPr>
                <w:lang w:val="fr-FR"/>
              </w:rPr>
              <w:t xml:space="preserve"> </w:t>
            </w:r>
          </w:p>
        </w:tc>
      </w:tr>
      <w:tr w14:paraId="7EF4931D" w14:textId="77777777">
        <w:tblPrEx>
          <w:tblW w:w="5000" w:type="pct"/>
          <w:tblLayout w:type="fixed"/>
          <w:tblLook w:val="04A0"/>
        </w:tblPrEx>
        <w:trPr>
          <w:trHeight w:val="222"/>
        </w:trPr>
        <w:tc>
          <w:tcPr>
            <w:tcW w:w="7500" w:type="dxa"/>
            <w:tcBorders>
              <w:left w:val="single" w:sz="4" w:space="0" w:color="000000"/>
            </w:tcBorders>
            <w:tcMar>
              <w:top w:w="0" w:type="dxa"/>
              <w:left w:w="0" w:type="dxa"/>
              <w:bottom w:w="22" w:type="dxa"/>
              <w:right w:w="0" w:type="dxa"/>
            </w:tcMar>
            <w:vAlign w:val="center"/>
          </w:tcPr>
          <w:p w:rsidR="00665F6A" w14:paraId="2021A7DF" w14:textId="77777777">
            <w:pPr>
              <w:pStyle w:val="Tab1FirstColNonGras"/>
              <w:rPr>
                <w:lang w:val="fr-FR"/>
              </w:rPr>
            </w:pPr>
            <w:r>
              <w:rPr>
                <w:lang w:val="fr-FR"/>
              </w:rPr>
              <w:t>Pourcentage de frais de gestion variables acquis (1)</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665F6A" w14:paraId="4631C8E3" w14:textId="77777777">
            <w:pPr>
              <w:pStyle w:val="Tab1LastColNonGras"/>
              <w:rPr>
                <w:lang w:val="fr-FR"/>
              </w:rPr>
            </w:pPr>
            <w:r>
              <w:rPr>
                <w:lang w:val="fr-FR"/>
              </w:rPr>
              <w:t xml:space="preserve"> </w:t>
            </w:r>
          </w:p>
        </w:tc>
      </w:tr>
      <w:tr w14:paraId="68273DAA" w14:textId="77777777">
        <w:tblPrEx>
          <w:tblW w:w="5000" w:type="pct"/>
          <w:tblLayout w:type="fixed"/>
          <w:tblLook w:val="04A0"/>
        </w:tblPrEx>
        <w:trPr>
          <w:trHeight w:val="222"/>
        </w:trPr>
        <w:tc>
          <w:tcPr>
            <w:tcW w:w="7500" w:type="dxa"/>
            <w:tcBorders>
              <w:left w:val="single" w:sz="4" w:space="0" w:color="000000"/>
            </w:tcBorders>
            <w:tcMar>
              <w:top w:w="0" w:type="dxa"/>
              <w:left w:w="0" w:type="dxa"/>
              <w:bottom w:w="22" w:type="dxa"/>
              <w:right w:w="0" w:type="dxa"/>
            </w:tcMar>
            <w:vAlign w:val="center"/>
          </w:tcPr>
          <w:p w:rsidR="00665F6A" w14:paraId="07BCB9E6" w14:textId="77777777">
            <w:pPr>
              <w:pStyle w:val="Tab1FirstColNonGras"/>
              <w:rPr>
                <w:lang w:val="fr-FR"/>
              </w:rPr>
            </w:pPr>
            <w:r>
              <w:rPr>
                <w:lang w:val="fr-FR"/>
              </w:rPr>
              <w:t>Frais de gestion variables acquis (dus aux rachats)</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665F6A" w14:paraId="6E34517E" w14:textId="77777777">
            <w:pPr>
              <w:pStyle w:val="Tab1LastColNonGras"/>
              <w:rPr>
                <w:lang w:val="fr-FR"/>
              </w:rPr>
            </w:pPr>
            <w:r>
              <w:rPr>
                <w:lang w:val="fr-FR"/>
              </w:rPr>
              <w:t xml:space="preserve"> </w:t>
            </w:r>
          </w:p>
        </w:tc>
      </w:tr>
      <w:tr w14:paraId="6AD6B7A4" w14:textId="77777777">
        <w:tblPrEx>
          <w:tblW w:w="5000" w:type="pct"/>
          <w:tblLayout w:type="fixed"/>
          <w:tblLook w:val="04A0"/>
        </w:tblPrEx>
        <w:trPr>
          <w:trHeight w:val="222"/>
        </w:trPr>
        <w:tc>
          <w:tcPr>
            <w:tcW w:w="7500" w:type="dxa"/>
            <w:tcBorders>
              <w:left w:val="single" w:sz="4" w:space="0" w:color="000000"/>
              <w:bottom w:val="single" w:sz="4" w:space="0" w:color="000000"/>
            </w:tcBorders>
            <w:tcMar>
              <w:top w:w="0" w:type="dxa"/>
              <w:left w:w="0" w:type="dxa"/>
              <w:bottom w:w="22" w:type="dxa"/>
              <w:right w:w="0" w:type="dxa"/>
            </w:tcMar>
            <w:vAlign w:val="center"/>
          </w:tcPr>
          <w:p w:rsidR="00665F6A" w14:paraId="44759C5E" w14:textId="77777777">
            <w:pPr>
              <w:pStyle w:val="Tab1FirstColNonGrasBordureDown"/>
              <w:rPr>
                <w:lang w:val="fr-FR"/>
              </w:rPr>
            </w:pPr>
            <w:r>
              <w:rPr>
                <w:lang w:val="fr-FR"/>
              </w:rPr>
              <w:t>Pourcentage de frais de gestion variables acquis (dus aux rachats) (2)</w:t>
            </w:r>
          </w:p>
        </w:tc>
        <w:tc>
          <w:tcPr>
            <w:tcW w:w="21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6EFC946B" w14:textId="77777777">
            <w:pPr>
              <w:pStyle w:val="Tab1LastColNonGrasBordureDown"/>
              <w:rPr>
                <w:lang w:val="fr-FR"/>
              </w:rPr>
            </w:pPr>
            <w:r>
              <w:rPr>
                <w:lang w:val="fr-FR"/>
              </w:rPr>
              <w:t xml:space="preserve"> </w:t>
            </w:r>
          </w:p>
        </w:tc>
      </w:tr>
      <w:tr w14:paraId="6646C4BD" w14:textId="77777777">
        <w:tblPrEx>
          <w:tblW w:w="5000" w:type="pct"/>
          <w:tblLayout w:type="fixed"/>
          <w:tblLook w:val="04A0"/>
        </w:tblPrEx>
        <w:trPr>
          <w:trHeight w:val="385"/>
        </w:trPr>
        <w:tc>
          <w:tcPr>
            <w:tcW w:w="7500" w:type="dxa"/>
            <w:tcBorders>
              <w:left w:val="single" w:sz="4" w:space="0" w:color="000000"/>
            </w:tcBorders>
            <w:tcMar>
              <w:top w:w="0" w:type="dxa"/>
              <w:left w:w="0" w:type="dxa"/>
              <w:bottom w:w="0" w:type="dxa"/>
              <w:right w:w="0" w:type="dxa"/>
            </w:tcMar>
            <w:vAlign w:val="center"/>
          </w:tcPr>
          <w:p w:rsidR="00665F6A" w14:paraId="4A5008A3" w14:textId="77777777">
            <w:pPr>
              <w:pStyle w:val="Tab1FirstColGras"/>
              <w:rPr>
                <w:lang w:val="fr-FR"/>
              </w:rPr>
            </w:pPr>
            <w:r>
              <w:rPr>
                <w:lang w:val="fr-FR"/>
              </w:rPr>
              <w:t>Part AMUNDI DYNAMIQUE CLIMAT P-C</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665F6A" w14:paraId="7B682B01" w14:textId="77777777">
            <w:pPr>
              <w:pStyle w:val="Tab1LastColGrasNoContent"/>
              <w:rPr>
                <w:sz w:val="16"/>
                <w:lang w:val="fr-FR"/>
              </w:rPr>
            </w:pPr>
          </w:p>
        </w:tc>
      </w:tr>
      <w:tr w14:paraId="1E23ED34" w14:textId="77777777">
        <w:tblPrEx>
          <w:tblW w:w="5000" w:type="pct"/>
          <w:tblLayout w:type="fixed"/>
          <w:tblLook w:val="04A0"/>
        </w:tblPrEx>
        <w:trPr>
          <w:trHeight w:val="222"/>
        </w:trPr>
        <w:tc>
          <w:tcPr>
            <w:tcW w:w="7500" w:type="dxa"/>
            <w:tcBorders>
              <w:left w:val="single" w:sz="4" w:space="0" w:color="000000"/>
            </w:tcBorders>
            <w:tcMar>
              <w:top w:w="0" w:type="dxa"/>
              <w:left w:w="0" w:type="dxa"/>
              <w:bottom w:w="22" w:type="dxa"/>
              <w:right w:w="0" w:type="dxa"/>
            </w:tcMar>
            <w:vAlign w:val="center"/>
          </w:tcPr>
          <w:p w:rsidR="00665F6A" w14:paraId="43F67EC5" w14:textId="77777777">
            <w:pPr>
              <w:pStyle w:val="Tab1FirstColNonGras"/>
              <w:rPr>
                <w:lang w:val="fr-FR"/>
              </w:rPr>
            </w:pPr>
            <w:r>
              <w:rPr>
                <w:lang w:val="fr-FR"/>
              </w:rPr>
              <w:t>Frais de gestion variables acquis</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665F6A" w14:paraId="626A2BEC" w14:textId="77777777">
            <w:pPr>
              <w:pStyle w:val="Tab1LastColNonGras"/>
              <w:rPr>
                <w:lang w:val="fr-FR"/>
              </w:rPr>
            </w:pPr>
            <w:r>
              <w:rPr>
                <w:lang w:val="fr-FR"/>
              </w:rPr>
              <w:t xml:space="preserve"> </w:t>
            </w:r>
          </w:p>
        </w:tc>
      </w:tr>
      <w:tr w14:paraId="0FB2E1B6" w14:textId="77777777">
        <w:tblPrEx>
          <w:tblW w:w="5000" w:type="pct"/>
          <w:tblLayout w:type="fixed"/>
          <w:tblLook w:val="04A0"/>
        </w:tblPrEx>
        <w:trPr>
          <w:trHeight w:val="222"/>
        </w:trPr>
        <w:tc>
          <w:tcPr>
            <w:tcW w:w="7500" w:type="dxa"/>
            <w:tcBorders>
              <w:left w:val="single" w:sz="4" w:space="0" w:color="000000"/>
            </w:tcBorders>
            <w:tcMar>
              <w:top w:w="0" w:type="dxa"/>
              <w:left w:w="0" w:type="dxa"/>
              <w:bottom w:w="22" w:type="dxa"/>
              <w:right w:w="0" w:type="dxa"/>
            </w:tcMar>
            <w:vAlign w:val="center"/>
          </w:tcPr>
          <w:p w:rsidR="00665F6A" w14:paraId="634FB004" w14:textId="77777777">
            <w:pPr>
              <w:pStyle w:val="Tab1FirstColNonGras"/>
              <w:rPr>
                <w:lang w:val="fr-FR"/>
              </w:rPr>
            </w:pPr>
            <w:r>
              <w:rPr>
                <w:lang w:val="fr-FR"/>
              </w:rPr>
              <w:t>Pourcentage de frais de gestion variables acquis (1)</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665F6A" w14:paraId="03207847" w14:textId="77777777">
            <w:pPr>
              <w:pStyle w:val="Tab1LastColNonGras"/>
              <w:rPr>
                <w:lang w:val="fr-FR"/>
              </w:rPr>
            </w:pPr>
            <w:r>
              <w:rPr>
                <w:lang w:val="fr-FR"/>
              </w:rPr>
              <w:t xml:space="preserve"> </w:t>
            </w:r>
          </w:p>
        </w:tc>
      </w:tr>
      <w:tr w14:paraId="0FF6938C" w14:textId="77777777">
        <w:tblPrEx>
          <w:tblW w:w="5000" w:type="pct"/>
          <w:tblLayout w:type="fixed"/>
          <w:tblLook w:val="04A0"/>
        </w:tblPrEx>
        <w:trPr>
          <w:trHeight w:val="222"/>
        </w:trPr>
        <w:tc>
          <w:tcPr>
            <w:tcW w:w="7500" w:type="dxa"/>
            <w:tcBorders>
              <w:left w:val="single" w:sz="4" w:space="0" w:color="000000"/>
            </w:tcBorders>
            <w:tcMar>
              <w:top w:w="0" w:type="dxa"/>
              <w:left w:w="0" w:type="dxa"/>
              <w:bottom w:w="22" w:type="dxa"/>
              <w:right w:w="0" w:type="dxa"/>
            </w:tcMar>
            <w:vAlign w:val="center"/>
          </w:tcPr>
          <w:p w:rsidR="00665F6A" w14:paraId="5C89B326" w14:textId="77777777">
            <w:pPr>
              <w:pStyle w:val="Tab1FirstColNonGras"/>
              <w:rPr>
                <w:lang w:val="fr-FR"/>
              </w:rPr>
            </w:pPr>
            <w:r>
              <w:rPr>
                <w:lang w:val="fr-FR"/>
              </w:rPr>
              <w:t>Frais de gestion variables acquis (dus aux rachats)</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665F6A" w14:paraId="29AA93D8" w14:textId="77777777">
            <w:pPr>
              <w:pStyle w:val="Tab1LastColNonGras"/>
              <w:rPr>
                <w:lang w:val="fr-FR"/>
              </w:rPr>
            </w:pPr>
            <w:r>
              <w:rPr>
                <w:lang w:val="fr-FR"/>
              </w:rPr>
              <w:t xml:space="preserve"> </w:t>
            </w:r>
          </w:p>
        </w:tc>
      </w:tr>
      <w:tr w14:paraId="4EC3E04F" w14:textId="77777777">
        <w:tblPrEx>
          <w:tblW w:w="5000" w:type="pct"/>
          <w:tblLayout w:type="fixed"/>
          <w:tblLook w:val="04A0"/>
        </w:tblPrEx>
        <w:trPr>
          <w:trHeight w:val="222"/>
        </w:trPr>
        <w:tc>
          <w:tcPr>
            <w:tcW w:w="7500" w:type="dxa"/>
            <w:tcBorders>
              <w:left w:val="single" w:sz="4" w:space="0" w:color="000000"/>
              <w:bottom w:val="single" w:sz="4" w:space="0" w:color="000000"/>
            </w:tcBorders>
            <w:tcMar>
              <w:top w:w="0" w:type="dxa"/>
              <w:left w:w="0" w:type="dxa"/>
              <w:bottom w:w="22" w:type="dxa"/>
              <w:right w:w="0" w:type="dxa"/>
            </w:tcMar>
            <w:vAlign w:val="center"/>
          </w:tcPr>
          <w:p w:rsidR="00665F6A" w14:paraId="01871FAE" w14:textId="77777777">
            <w:pPr>
              <w:pStyle w:val="Tab1FirstColNonGrasBordureDown"/>
              <w:rPr>
                <w:lang w:val="fr-FR"/>
              </w:rPr>
            </w:pPr>
            <w:r>
              <w:rPr>
                <w:lang w:val="fr-FR"/>
              </w:rPr>
              <w:t>Pourcentage de frais de gestion variables acquis (dus aux rachats) (2)</w:t>
            </w:r>
          </w:p>
        </w:tc>
        <w:tc>
          <w:tcPr>
            <w:tcW w:w="21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37D70411" w14:textId="77777777">
            <w:pPr>
              <w:pStyle w:val="Tab1LastColNonGrasBordureDown"/>
              <w:rPr>
                <w:lang w:val="fr-FR"/>
              </w:rPr>
            </w:pPr>
            <w:r>
              <w:rPr>
                <w:lang w:val="fr-FR"/>
              </w:rPr>
              <w:t xml:space="preserve"> </w:t>
            </w:r>
          </w:p>
        </w:tc>
      </w:tr>
      <w:tr w14:paraId="40BF37FB" w14:textId="77777777">
        <w:tblPrEx>
          <w:tblW w:w="5000" w:type="pct"/>
          <w:tblLayout w:type="fixed"/>
          <w:tblLook w:val="04A0"/>
        </w:tblPrEx>
        <w:trPr>
          <w:trHeight w:val="385"/>
        </w:trPr>
        <w:tc>
          <w:tcPr>
            <w:tcW w:w="7500" w:type="dxa"/>
            <w:tcBorders>
              <w:left w:val="single" w:sz="4" w:space="0" w:color="000000"/>
            </w:tcBorders>
            <w:tcMar>
              <w:top w:w="0" w:type="dxa"/>
              <w:left w:w="0" w:type="dxa"/>
              <w:bottom w:w="0" w:type="dxa"/>
              <w:right w:w="0" w:type="dxa"/>
            </w:tcMar>
            <w:vAlign w:val="center"/>
          </w:tcPr>
          <w:p w:rsidR="00665F6A" w14:paraId="4B811DBA" w14:textId="77777777">
            <w:pPr>
              <w:pStyle w:val="Tab1FirstColGras"/>
              <w:rPr>
                <w:lang w:val="fr-FR"/>
              </w:rPr>
            </w:pPr>
            <w:r>
              <w:rPr>
                <w:lang w:val="fr-FR"/>
              </w:rPr>
              <w:t>Part AMUNDI DYNAMIQUE CLIMAT PERI-C</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665F6A" w14:paraId="335E390B" w14:textId="77777777">
            <w:pPr>
              <w:pStyle w:val="Tab1LastColGrasNoContent"/>
              <w:rPr>
                <w:sz w:val="16"/>
                <w:lang w:val="fr-FR"/>
              </w:rPr>
            </w:pPr>
          </w:p>
        </w:tc>
      </w:tr>
      <w:tr w14:paraId="1A179C4D" w14:textId="77777777">
        <w:tblPrEx>
          <w:tblW w:w="5000" w:type="pct"/>
          <w:tblLayout w:type="fixed"/>
          <w:tblLook w:val="04A0"/>
        </w:tblPrEx>
        <w:trPr>
          <w:trHeight w:val="222"/>
        </w:trPr>
        <w:tc>
          <w:tcPr>
            <w:tcW w:w="7500" w:type="dxa"/>
            <w:tcBorders>
              <w:left w:val="single" w:sz="4" w:space="0" w:color="000000"/>
            </w:tcBorders>
            <w:tcMar>
              <w:top w:w="0" w:type="dxa"/>
              <w:left w:w="0" w:type="dxa"/>
              <w:bottom w:w="22" w:type="dxa"/>
              <w:right w:w="0" w:type="dxa"/>
            </w:tcMar>
            <w:vAlign w:val="center"/>
          </w:tcPr>
          <w:p w:rsidR="00665F6A" w14:paraId="02D381FD" w14:textId="77777777">
            <w:pPr>
              <w:pStyle w:val="Tab1FirstColNonGras"/>
              <w:rPr>
                <w:lang w:val="fr-FR"/>
              </w:rPr>
            </w:pPr>
            <w:r>
              <w:rPr>
                <w:lang w:val="fr-FR"/>
              </w:rPr>
              <w:t>Frais de gestion variables acquis</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665F6A" w14:paraId="072E664F" w14:textId="77777777">
            <w:pPr>
              <w:pStyle w:val="Tab1LastColNonGras"/>
              <w:rPr>
                <w:lang w:val="fr-FR"/>
              </w:rPr>
            </w:pPr>
            <w:r>
              <w:rPr>
                <w:lang w:val="fr-FR"/>
              </w:rPr>
              <w:t xml:space="preserve"> </w:t>
            </w:r>
          </w:p>
        </w:tc>
      </w:tr>
      <w:tr w14:paraId="36AB22D0" w14:textId="77777777">
        <w:tblPrEx>
          <w:tblW w:w="5000" w:type="pct"/>
          <w:tblLayout w:type="fixed"/>
          <w:tblLook w:val="04A0"/>
        </w:tblPrEx>
        <w:trPr>
          <w:trHeight w:val="222"/>
        </w:trPr>
        <w:tc>
          <w:tcPr>
            <w:tcW w:w="7500" w:type="dxa"/>
            <w:tcBorders>
              <w:left w:val="single" w:sz="4" w:space="0" w:color="000000"/>
            </w:tcBorders>
            <w:tcMar>
              <w:top w:w="0" w:type="dxa"/>
              <w:left w:w="0" w:type="dxa"/>
              <w:bottom w:w="22" w:type="dxa"/>
              <w:right w:w="0" w:type="dxa"/>
            </w:tcMar>
            <w:vAlign w:val="center"/>
          </w:tcPr>
          <w:p w:rsidR="00665F6A" w14:paraId="16D3F7E7" w14:textId="77777777">
            <w:pPr>
              <w:pStyle w:val="Tab1FirstColNonGras"/>
              <w:rPr>
                <w:lang w:val="fr-FR"/>
              </w:rPr>
            </w:pPr>
            <w:r>
              <w:rPr>
                <w:lang w:val="fr-FR"/>
              </w:rPr>
              <w:t>Pourcentage de frais de gestion variables acquis (1)</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665F6A" w14:paraId="5CDA1D83" w14:textId="77777777">
            <w:pPr>
              <w:pStyle w:val="Tab1LastColNonGras"/>
              <w:rPr>
                <w:lang w:val="fr-FR"/>
              </w:rPr>
            </w:pPr>
            <w:r>
              <w:rPr>
                <w:lang w:val="fr-FR"/>
              </w:rPr>
              <w:t xml:space="preserve"> </w:t>
            </w:r>
          </w:p>
        </w:tc>
      </w:tr>
      <w:tr w14:paraId="022880EB" w14:textId="77777777">
        <w:tblPrEx>
          <w:tblW w:w="5000" w:type="pct"/>
          <w:tblLayout w:type="fixed"/>
          <w:tblLook w:val="04A0"/>
        </w:tblPrEx>
        <w:trPr>
          <w:trHeight w:val="222"/>
        </w:trPr>
        <w:tc>
          <w:tcPr>
            <w:tcW w:w="7500" w:type="dxa"/>
            <w:tcBorders>
              <w:left w:val="single" w:sz="4" w:space="0" w:color="000000"/>
            </w:tcBorders>
            <w:tcMar>
              <w:top w:w="0" w:type="dxa"/>
              <w:left w:w="0" w:type="dxa"/>
              <w:bottom w:w="22" w:type="dxa"/>
              <w:right w:w="0" w:type="dxa"/>
            </w:tcMar>
            <w:vAlign w:val="center"/>
          </w:tcPr>
          <w:p w:rsidR="00665F6A" w14:paraId="5E635D3A" w14:textId="77777777">
            <w:pPr>
              <w:pStyle w:val="Tab1FirstColNonGras"/>
              <w:rPr>
                <w:lang w:val="fr-FR"/>
              </w:rPr>
            </w:pPr>
            <w:r>
              <w:rPr>
                <w:lang w:val="fr-FR"/>
              </w:rPr>
              <w:t>Frais de gestion variables acquis (dus aux rachats)</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665F6A" w14:paraId="24FC67D8" w14:textId="77777777">
            <w:pPr>
              <w:pStyle w:val="Tab1LastColNonGras"/>
              <w:rPr>
                <w:lang w:val="fr-FR"/>
              </w:rPr>
            </w:pPr>
            <w:r>
              <w:rPr>
                <w:lang w:val="fr-FR"/>
              </w:rPr>
              <w:t xml:space="preserve"> </w:t>
            </w:r>
          </w:p>
        </w:tc>
      </w:tr>
      <w:tr w14:paraId="04D76E15" w14:textId="77777777">
        <w:tblPrEx>
          <w:tblW w:w="5000" w:type="pct"/>
          <w:tblLayout w:type="fixed"/>
          <w:tblLook w:val="04A0"/>
        </w:tblPrEx>
        <w:trPr>
          <w:trHeight w:val="222"/>
        </w:trPr>
        <w:tc>
          <w:tcPr>
            <w:tcW w:w="7500" w:type="dxa"/>
            <w:tcBorders>
              <w:left w:val="single" w:sz="4" w:space="0" w:color="000000"/>
              <w:bottom w:val="single" w:sz="4" w:space="0" w:color="000000"/>
            </w:tcBorders>
            <w:tcMar>
              <w:top w:w="0" w:type="dxa"/>
              <w:left w:w="0" w:type="dxa"/>
              <w:bottom w:w="22" w:type="dxa"/>
              <w:right w:w="0" w:type="dxa"/>
            </w:tcMar>
            <w:vAlign w:val="center"/>
          </w:tcPr>
          <w:p w:rsidR="00665F6A" w14:paraId="66E67ABB" w14:textId="77777777">
            <w:pPr>
              <w:pStyle w:val="Tab1FirstColNonGrasBordureDown"/>
              <w:rPr>
                <w:lang w:val="fr-FR"/>
              </w:rPr>
            </w:pPr>
            <w:r>
              <w:rPr>
                <w:lang w:val="fr-FR"/>
              </w:rPr>
              <w:t>Pourcentage de frais de gestion variables acquis (dus aux rachats) (2)</w:t>
            </w:r>
          </w:p>
        </w:tc>
        <w:tc>
          <w:tcPr>
            <w:tcW w:w="21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32FF3D17" w14:textId="77777777">
            <w:pPr>
              <w:pStyle w:val="Tab1LastColNonGrasBordureDown"/>
              <w:rPr>
                <w:lang w:val="fr-FR"/>
              </w:rPr>
            </w:pPr>
            <w:r>
              <w:rPr>
                <w:lang w:val="fr-FR"/>
              </w:rPr>
              <w:t xml:space="preserve"> </w:t>
            </w:r>
          </w:p>
        </w:tc>
      </w:tr>
      <w:tr w14:paraId="78D5D250" w14:textId="77777777">
        <w:tblPrEx>
          <w:tblW w:w="5000" w:type="pct"/>
          <w:tblLayout w:type="fixed"/>
          <w:tblLook w:val="04A0"/>
        </w:tblPrEx>
        <w:trPr>
          <w:trHeight w:val="385"/>
        </w:trPr>
        <w:tc>
          <w:tcPr>
            <w:tcW w:w="7500" w:type="dxa"/>
            <w:tcBorders>
              <w:left w:val="single" w:sz="4" w:space="0" w:color="000000"/>
            </w:tcBorders>
            <w:tcMar>
              <w:top w:w="0" w:type="dxa"/>
              <w:left w:w="0" w:type="dxa"/>
              <w:bottom w:w="0" w:type="dxa"/>
              <w:right w:w="0" w:type="dxa"/>
            </w:tcMar>
            <w:vAlign w:val="center"/>
          </w:tcPr>
          <w:p w:rsidR="00665F6A" w14:paraId="57A6BD1F" w14:textId="77777777">
            <w:pPr>
              <w:pStyle w:val="Tab1FirstColGras"/>
              <w:rPr>
                <w:lang w:val="fr-FR"/>
              </w:rPr>
            </w:pPr>
            <w:r>
              <w:rPr>
                <w:lang w:val="fr-FR"/>
              </w:rPr>
              <w:t>Part AMUNDI DYNAMIQUE CLIMAT R-C</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665F6A" w14:paraId="32B22F85" w14:textId="77777777">
            <w:pPr>
              <w:pStyle w:val="Tab1LastColGrasNoContent"/>
              <w:rPr>
                <w:sz w:val="16"/>
                <w:lang w:val="fr-FR"/>
              </w:rPr>
            </w:pPr>
          </w:p>
        </w:tc>
      </w:tr>
      <w:tr w14:paraId="425CCB75" w14:textId="77777777">
        <w:tblPrEx>
          <w:tblW w:w="5000" w:type="pct"/>
          <w:tblLayout w:type="fixed"/>
          <w:tblLook w:val="04A0"/>
        </w:tblPrEx>
        <w:trPr>
          <w:trHeight w:val="222"/>
        </w:trPr>
        <w:tc>
          <w:tcPr>
            <w:tcW w:w="7500" w:type="dxa"/>
            <w:tcBorders>
              <w:left w:val="single" w:sz="4" w:space="0" w:color="000000"/>
            </w:tcBorders>
            <w:tcMar>
              <w:top w:w="0" w:type="dxa"/>
              <w:left w:w="0" w:type="dxa"/>
              <w:bottom w:w="22" w:type="dxa"/>
              <w:right w:w="0" w:type="dxa"/>
            </w:tcMar>
            <w:vAlign w:val="center"/>
          </w:tcPr>
          <w:p w:rsidR="00665F6A" w14:paraId="3DF22E77" w14:textId="77777777">
            <w:pPr>
              <w:pStyle w:val="Tab1FirstColNonGras"/>
              <w:rPr>
                <w:lang w:val="fr-FR"/>
              </w:rPr>
            </w:pPr>
            <w:r>
              <w:rPr>
                <w:lang w:val="fr-FR"/>
              </w:rPr>
              <w:t>Frais de gestion variables acquis</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665F6A" w14:paraId="0EED582F" w14:textId="77777777">
            <w:pPr>
              <w:pStyle w:val="Tab1LastColNonGras"/>
              <w:rPr>
                <w:lang w:val="fr-FR"/>
              </w:rPr>
            </w:pPr>
            <w:r>
              <w:rPr>
                <w:lang w:val="fr-FR"/>
              </w:rPr>
              <w:t xml:space="preserve"> </w:t>
            </w:r>
          </w:p>
        </w:tc>
      </w:tr>
      <w:tr w14:paraId="3AFD5CED" w14:textId="77777777">
        <w:tblPrEx>
          <w:tblW w:w="5000" w:type="pct"/>
          <w:tblLayout w:type="fixed"/>
          <w:tblLook w:val="04A0"/>
        </w:tblPrEx>
        <w:trPr>
          <w:trHeight w:val="222"/>
        </w:trPr>
        <w:tc>
          <w:tcPr>
            <w:tcW w:w="7500" w:type="dxa"/>
            <w:tcBorders>
              <w:left w:val="single" w:sz="4" w:space="0" w:color="000000"/>
            </w:tcBorders>
            <w:tcMar>
              <w:top w:w="0" w:type="dxa"/>
              <w:left w:w="0" w:type="dxa"/>
              <w:bottom w:w="22" w:type="dxa"/>
              <w:right w:w="0" w:type="dxa"/>
            </w:tcMar>
            <w:vAlign w:val="center"/>
          </w:tcPr>
          <w:p w:rsidR="00665F6A" w14:paraId="7CF60CCF" w14:textId="77777777">
            <w:pPr>
              <w:pStyle w:val="Tab1FirstColNonGras"/>
              <w:rPr>
                <w:lang w:val="fr-FR"/>
              </w:rPr>
            </w:pPr>
            <w:r>
              <w:rPr>
                <w:lang w:val="fr-FR"/>
              </w:rPr>
              <w:t>Pourcentage de frais de gestion variables acquis (1)</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665F6A" w14:paraId="06566214" w14:textId="77777777">
            <w:pPr>
              <w:pStyle w:val="Tab1LastColNonGras"/>
              <w:rPr>
                <w:lang w:val="fr-FR"/>
              </w:rPr>
            </w:pPr>
            <w:r>
              <w:rPr>
                <w:lang w:val="fr-FR"/>
              </w:rPr>
              <w:t xml:space="preserve"> </w:t>
            </w:r>
          </w:p>
        </w:tc>
      </w:tr>
      <w:tr w14:paraId="5211D71C" w14:textId="77777777">
        <w:tblPrEx>
          <w:tblW w:w="5000" w:type="pct"/>
          <w:tblLayout w:type="fixed"/>
          <w:tblLook w:val="04A0"/>
        </w:tblPrEx>
        <w:trPr>
          <w:trHeight w:val="222"/>
        </w:trPr>
        <w:tc>
          <w:tcPr>
            <w:tcW w:w="7500" w:type="dxa"/>
            <w:tcBorders>
              <w:left w:val="single" w:sz="4" w:space="0" w:color="000000"/>
            </w:tcBorders>
            <w:tcMar>
              <w:top w:w="0" w:type="dxa"/>
              <w:left w:w="0" w:type="dxa"/>
              <w:bottom w:w="22" w:type="dxa"/>
              <w:right w:w="0" w:type="dxa"/>
            </w:tcMar>
            <w:vAlign w:val="center"/>
          </w:tcPr>
          <w:p w:rsidR="00665F6A" w14:paraId="24E2CAC3" w14:textId="77777777">
            <w:pPr>
              <w:pStyle w:val="Tab1FirstColNonGras"/>
              <w:rPr>
                <w:lang w:val="fr-FR"/>
              </w:rPr>
            </w:pPr>
            <w:r>
              <w:rPr>
                <w:lang w:val="fr-FR"/>
              </w:rPr>
              <w:t>Frais de gestion variables acquis (dus aux rachats)</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665F6A" w14:paraId="2B896C70" w14:textId="77777777">
            <w:pPr>
              <w:pStyle w:val="Tab1LastColNonGras"/>
              <w:rPr>
                <w:lang w:val="fr-FR"/>
              </w:rPr>
            </w:pPr>
            <w:r>
              <w:rPr>
                <w:lang w:val="fr-FR"/>
              </w:rPr>
              <w:t xml:space="preserve"> </w:t>
            </w:r>
          </w:p>
        </w:tc>
      </w:tr>
      <w:tr w14:paraId="5D220829" w14:textId="77777777">
        <w:tblPrEx>
          <w:tblW w:w="5000" w:type="pct"/>
          <w:tblLayout w:type="fixed"/>
          <w:tblLook w:val="04A0"/>
        </w:tblPrEx>
        <w:trPr>
          <w:trHeight w:val="222"/>
        </w:trPr>
        <w:tc>
          <w:tcPr>
            <w:tcW w:w="7500" w:type="dxa"/>
            <w:tcBorders>
              <w:left w:val="single" w:sz="4" w:space="0" w:color="000000"/>
              <w:bottom w:val="single" w:sz="4" w:space="0" w:color="000000"/>
            </w:tcBorders>
            <w:tcMar>
              <w:top w:w="0" w:type="dxa"/>
              <w:left w:w="0" w:type="dxa"/>
              <w:bottom w:w="22" w:type="dxa"/>
              <w:right w:w="0" w:type="dxa"/>
            </w:tcMar>
            <w:vAlign w:val="center"/>
          </w:tcPr>
          <w:p w:rsidR="00665F6A" w14:paraId="11761F85" w14:textId="77777777">
            <w:pPr>
              <w:pStyle w:val="Tab1FirstColNonGrasBordureDown"/>
              <w:rPr>
                <w:lang w:val="fr-FR"/>
              </w:rPr>
            </w:pPr>
            <w:r>
              <w:rPr>
                <w:lang w:val="fr-FR"/>
              </w:rPr>
              <w:t>Pourcentage de frais de gestion variables acquis (dus aux rachats) (2)</w:t>
            </w:r>
          </w:p>
        </w:tc>
        <w:tc>
          <w:tcPr>
            <w:tcW w:w="21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7BA3FCB1" w14:textId="77777777">
            <w:pPr>
              <w:pStyle w:val="Tab1LastColNonGrasBordureDown"/>
              <w:rPr>
                <w:lang w:val="fr-FR"/>
              </w:rPr>
            </w:pPr>
            <w:r>
              <w:rPr>
                <w:lang w:val="fr-FR"/>
              </w:rPr>
              <w:t xml:space="preserve"> </w:t>
            </w:r>
          </w:p>
        </w:tc>
      </w:tr>
      <w:tr w14:paraId="39C28E07" w14:textId="77777777">
        <w:tblPrEx>
          <w:tblW w:w="5000" w:type="pct"/>
          <w:tblLayout w:type="fixed"/>
          <w:tblLook w:val="04A0"/>
        </w:tblPrEx>
        <w:trPr>
          <w:trHeight w:val="385"/>
        </w:trPr>
        <w:tc>
          <w:tcPr>
            <w:tcW w:w="7500" w:type="dxa"/>
            <w:tcBorders>
              <w:left w:val="single" w:sz="4" w:space="0" w:color="000000"/>
            </w:tcBorders>
            <w:tcMar>
              <w:top w:w="0" w:type="dxa"/>
              <w:left w:w="0" w:type="dxa"/>
              <w:bottom w:w="0" w:type="dxa"/>
              <w:right w:w="0" w:type="dxa"/>
            </w:tcMar>
            <w:vAlign w:val="center"/>
          </w:tcPr>
          <w:p w:rsidR="00665F6A" w14:paraId="7DA00274" w14:textId="77777777">
            <w:pPr>
              <w:pStyle w:val="Tab1FirstColGras"/>
              <w:rPr>
                <w:lang w:val="fr-FR"/>
              </w:rPr>
            </w:pPr>
            <w:r>
              <w:rPr>
                <w:lang w:val="fr-FR"/>
              </w:rPr>
              <w:t>Part AMUNDI DYNAMIQUE CLIMAT S2-C</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665F6A" w14:paraId="7E8B1C1D" w14:textId="77777777">
            <w:pPr>
              <w:pStyle w:val="Tab1LastColGrasNoContent"/>
              <w:rPr>
                <w:sz w:val="16"/>
                <w:lang w:val="fr-FR"/>
              </w:rPr>
            </w:pPr>
          </w:p>
        </w:tc>
      </w:tr>
      <w:tr w14:paraId="39B1BE7A" w14:textId="77777777">
        <w:tblPrEx>
          <w:tblW w:w="5000" w:type="pct"/>
          <w:tblLayout w:type="fixed"/>
          <w:tblLook w:val="04A0"/>
        </w:tblPrEx>
        <w:trPr>
          <w:trHeight w:val="222"/>
        </w:trPr>
        <w:tc>
          <w:tcPr>
            <w:tcW w:w="7500" w:type="dxa"/>
            <w:tcBorders>
              <w:left w:val="single" w:sz="4" w:space="0" w:color="000000"/>
            </w:tcBorders>
            <w:tcMar>
              <w:top w:w="0" w:type="dxa"/>
              <w:left w:w="0" w:type="dxa"/>
              <w:bottom w:w="22" w:type="dxa"/>
              <w:right w:w="0" w:type="dxa"/>
            </w:tcMar>
            <w:vAlign w:val="center"/>
          </w:tcPr>
          <w:p w:rsidR="00665F6A" w14:paraId="77CF885E" w14:textId="77777777">
            <w:pPr>
              <w:pStyle w:val="Tab1FirstColNonGras"/>
              <w:rPr>
                <w:lang w:val="fr-FR"/>
              </w:rPr>
            </w:pPr>
            <w:r>
              <w:rPr>
                <w:lang w:val="fr-FR"/>
              </w:rPr>
              <w:t>Frais de gestion variables acquis</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665F6A" w14:paraId="6FAF7894" w14:textId="77777777">
            <w:pPr>
              <w:pStyle w:val="Tab1LastColNonGras"/>
              <w:rPr>
                <w:lang w:val="fr-FR"/>
              </w:rPr>
            </w:pPr>
            <w:r>
              <w:rPr>
                <w:lang w:val="fr-FR"/>
              </w:rPr>
              <w:t xml:space="preserve"> </w:t>
            </w:r>
          </w:p>
        </w:tc>
      </w:tr>
      <w:tr w14:paraId="492EEF35" w14:textId="77777777">
        <w:tblPrEx>
          <w:tblW w:w="5000" w:type="pct"/>
          <w:tblLayout w:type="fixed"/>
          <w:tblLook w:val="04A0"/>
        </w:tblPrEx>
        <w:trPr>
          <w:trHeight w:val="222"/>
        </w:trPr>
        <w:tc>
          <w:tcPr>
            <w:tcW w:w="7500" w:type="dxa"/>
            <w:tcBorders>
              <w:left w:val="single" w:sz="4" w:space="0" w:color="000000"/>
            </w:tcBorders>
            <w:tcMar>
              <w:top w:w="0" w:type="dxa"/>
              <w:left w:w="0" w:type="dxa"/>
              <w:bottom w:w="22" w:type="dxa"/>
              <w:right w:w="0" w:type="dxa"/>
            </w:tcMar>
            <w:vAlign w:val="center"/>
          </w:tcPr>
          <w:p w:rsidR="00665F6A" w14:paraId="72E519C5" w14:textId="77777777">
            <w:pPr>
              <w:pStyle w:val="Tab1FirstColNonGras"/>
              <w:rPr>
                <w:lang w:val="fr-FR"/>
              </w:rPr>
            </w:pPr>
            <w:r>
              <w:rPr>
                <w:lang w:val="fr-FR"/>
              </w:rPr>
              <w:t>Pourcentage de frais de gestion variables acquis (1)</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665F6A" w14:paraId="5A1A9765" w14:textId="77777777">
            <w:pPr>
              <w:pStyle w:val="Tab1LastColNonGras"/>
              <w:rPr>
                <w:lang w:val="fr-FR"/>
              </w:rPr>
            </w:pPr>
            <w:r>
              <w:rPr>
                <w:lang w:val="fr-FR"/>
              </w:rPr>
              <w:t xml:space="preserve"> </w:t>
            </w:r>
          </w:p>
        </w:tc>
      </w:tr>
      <w:tr w14:paraId="73C4B154" w14:textId="77777777">
        <w:tblPrEx>
          <w:tblW w:w="5000" w:type="pct"/>
          <w:tblLayout w:type="fixed"/>
          <w:tblLook w:val="04A0"/>
        </w:tblPrEx>
        <w:trPr>
          <w:trHeight w:val="222"/>
        </w:trPr>
        <w:tc>
          <w:tcPr>
            <w:tcW w:w="7500" w:type="dxa"/>
            <w:tcBorders>
              <w:left w:val="single" w:sz="4" w:space="0" w:color="000000"/>
            </w:tcBorders>
            <w:tcMar>
              <w:top w:w="0" w:type="dxa"/>
              <w:left w:w="0" w:type="dxa"/>
              <w:bottom w:w="22" w:type="dxa"/>
              <w:right w:w="0" w:type="dxa"/>
            </w:tcMar>
            <w:vAlign w:val="center"/>
          </w:tcPr>
          <w:p w:rsidR="00665F6A" w14:paraId="289BA536" w14:textId="77777777">
            <w:pPr>
              <w:pStyle w:val="Tab1FirstColNonGras"/>
              <w:rPr>
                <w:lang w:val="fr-FR"/>
              </w:rPr>
            </w:pPr>
            <w:r>
              <w:rPr>
                <w:lang w:val="fr-FR"/>
              </w:rPr>
              <w:t>Frais de gestion variables acquis (dus aux rachats)</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665F6A" w14:paraId="761DE41A" w14:textId="77777777">
            <w:pPr>
              <w:pStyle w:val="Tab1LastColNonGras"/>
              <w:rPr>
                <w:lang w:val="fr-FR"/>
              </w:rPr>
            </w:pPr>
            <w:r>
              <w:rPr>
                <w:lang w:val="fr-FR"/>
              </w:rPr>
              <w:t xml:space="preserve"> </w:t>
            </w:r>
          </w:p>
        </w:tc>
      </w:tr>
      <w:tr w14:paraId="27CCA535" w14:textId="77777777">
        <w:tblPrEx>
          <w:tblW w:w="5000" w:type="pct"/>
          <w:tblLayout w:type="fixed"/>
          <w:tblLook w:val="04A0"/>
        </w:tblPrEx>
        <w:trPr>
          <w:trHeight w:val="222"/>
        </w:trPr>
        <w:tc>
          <w:tcPr>
            <w:tcW w:w="7500" w:type="dxa"/>
            <w:tcBorders>
              <w:left w:val="single" w:sz="4" w:space="0" w:color="000000"/>
              <w:bottom w:val="single" w:sz="4" w:space="0" w:color="000000"/>
            </w:tcBorders>
            <w:tcMar>
              <w:top w:w="0" w:type="dxa"/>
              <w:left w:w="0" w:type="dxa"/>
              <w:bottom w:w="22" w:type="dxa"/>
              <w:right w:w="0" w:type="dxa"/>
            </w:tcMar>
            <w:vAlign w:val="center"/>
          </w:tcPr>
          <w:p w:rsidR="00665F6A" w14:paraId="5BD3D555" w14:textId="77777777">
            <w:pPr>
              <w:pStyle w:val="Tab1FirstColNonGrasBordureDown"/>
              <w:rPr>
                <w:lang w:val="fr-FR"/>
              </w:rPr>
            </w:pPr>
            <w:r>
              <w:rPr>
                <w:lang w:val="fr-FR"/>
              </w:rPr>
              <w:t>Pourcentage de frais de gestion variables acquis (dus aux rachats) (2)</w:t>
            </w:r>
          </w:p>
        </w:tc>
        <w:tc>
          <w:tcPr>
            <w:tcW w:w="21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68ABF46B" w14:textId="77777777">
            <w:pPr>
              <w:pStyle w:val="Tab1LastColNonGrasBordureDown"/>
              <w:rPr>
                <w:lang w:val="fr-FR"/>
              </w:rPr>
            </w:pPr>
            <w:r>
              <w:rPr>
                <w:lang w:val="fr-FR"/>
              </w:rPr>
              <w:t xml:space="preserve"> </w:t>
            </w:r>
          </w:p>
        </w:tc>
      </w:tr>
      <w:tr w14:paraId="34BF8FAF" w14:textId="77777777">
        <w:tblPrEx>
          <w:tblW w:w="5000" w:type="pct"/>
          <w:tblLayout w:type="fixed"/>
          <w:tblLook w:val="04A0"/>
        </w:tblPrEx>
        <w:trPr>
          <w:trHeight w:val="385"/>
        </w:trPr>
        <w:tc>
          <w:tcPr>
            <w:tcW w:w="7500" w:type="dxa"/>
            <w:tcBorders>
              <w:left w:val="single" w:sz="4" w:space="0" w:color="000000"/>
            </w:tcBorders>
            <w:tcMar>
              <w:top w:w="0" w:type="dxa"/>
              <w:left w:w="0" w:type="dxa"/>
              <w:bottom w:w="0" w:type="dxa"/>
              <w:right w:w="0" w:type="dxa"/>
            </w:tcMar>
            <w:vAlign w:val="center"/>
          </w:tcPr>
          <w:p w:rsidR="00665F6A" w14:paraId="70EAB127" w14:textId="77777777">
            <w:pPr>
              <w:pStyle w:val="Tab1FirstColGras"/>
              <w:rPr>
                <w:lang w:val="fr-FR"/>
              </w:rPr>
            </w:pPr>
            <w:r>
              <w:rPr>
                <w:lang w:val="fr-FR"/>
              </w:rPr>
              <w:t>Part AMUNDI DYNAMIQUE CLIMAT S2-D</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665F6A" w14:paraId="769B0945" w14:textId="77777777">
            <w:pPr>
              <w:pStyle w:val="Tab1LastColGrasNoContent"/>
              <w:rPr>
                <w:sz w:val="16"/>
                <w:lang w:val="fr-FR"/>
              </w:rPr>
            </w:pPr>
          </w:p>
        </w:tc>
      </w:tr>
      <w:tr w14:paraId="5D11F8C6" w14:textId="77777777">
        <w:tblPrEx>
          <w:tblW w:w="5000" w:type="pct"/>
          <w:tblLayout w:type="fixed"/>
          <w:tblLook w:val="04A0"/>
        </w:tblPrEx>
        <w:trPr>
          <w:trHeight w:val="222"/>
        </w:trPr>
        <w:tc>
          <w:tcPr>
            <w:tcW w:w="7500" w:type="dxa"/>
            <w:tcBorders>
              <w:left w:val="single" w:sz="4" w:space="0" w:color="000000"/>
            </w:tcBorders>
            <w:tcMar>
              <w:top w:w="0" w:type="dxa"/>
              <w:left w:w="0" w:type="dxa"/>
              <w:bottom w:w="22" w:type="dxa"/>
              <w:right w:w="0" w:type="dxa"/>
            </w:tcMar>
            <w:vAlign w:val="center"/>
          </w:tcPr>
          <w:p w:rsidR="00665F6A" w14:paraId="33F7EA8A" w14:textId="77777777">
            <w:pPr>
              <w:pStyle w:val="Tab1FirstColNonGras"/>
              <w:rPr>
                <w:lang w:val="fr-FR"/>
              </w:rPr>
            </w:pPr>
            <w:r>
              <w:rPr>
                <w:lang w:val="fr-FR"/>
              </w:rPr>
              <w:t>Frais de gestion variables acquis</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665F6A" w14:paraId="48ED924A" w14:textId="77777777">
            <w:pPr>
              <w:pStyle w:val="Tab1LastColNonGras"/>
              <w:rPr>
                <w:lang w:val="fr-FR"/>
              </w:rPr>
            </w:pPr>
            <w:r>
              <w:rPr>
                <w:lang w:val="fr-FR"/>
              </w:rPr>
              <w:t xml:space="preserve"> </w:t>
            </w:r>
          </w:p>
        </w:tc>
      </w:tr>
      <w:tr w14:paraId="302283F1" w14:textId="77777777">
        <w:tblPrEx>
          <w:tblW w:w="5000" w:type="pct"/>
          <w:tblLayout w:type="fixed"/>
          <w:tblLook w:val="04A0"/>
        </w:tblPrEx>
        <w:trPr>
          <w:trHeight w:val="222"/>
        </w:trPr>
        <w:tc>
          <w:tcPr>
            <w:tcW w:w="7500" w:type="dxa"/>
            <w:tcBorders>
              <w:left w:val="single" w:sz="4" w:space="0" w:color="000000"/>
            </w:tcBorders>
            <w:tcMar>
              <w:top w:w="0" w:type="dxa"/>
              <w:left w:w="0" w:type="dxa"/>
              <w:bottom w:w="22" w:type="dxa"/>
              <w:right w:w="0" w:type="dxa"/>
            </w:tcMar>
            <w:vAlign w:val="center"/>
          </w:tcPr>
          <w:p w:rsidR="00665F6A" w14:paraId="1581A03F" w14:textId="77777777">
            <w:pPr>
              <w:pStyle w:val="Tab1FirstColNonGras"/>
              <w:rPr>
                <w:lang w:val="fr-FR"/>
              </w:rPr>
            </w:pPr>
            <w:r>
              <w:rPr>
                <w:lang w:val="fr-FR"/>
              </w:rPr>
              <w:t>Pourcentage de frais de gestion variables acquis (1)</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665F6A" w14:paraId="28ED3BF9" w14:textId="77777777">
            <w:pPr>
              <w:pStyle w:val="Tab1LastColNonGras"/>
              <w:rPr>
                <w:lang w:val="fr-FR"/>
              </w:rPr>
            </w:pPr>
            <w:r>
              <w:rPr>
                <w:lang w:val="fr-FR"/>
              </w:rPr>
              <w:t xml:space="preserve"> </w:t>
            </w:r>
          </w:p>
        </w:tc>
      </w:tr>
      <w:tr w14:paraId="0C4C504D" w14:textId="77777777">
        <w:tblPrEx>
          <w:tblW w:w="5000" w:type="pct"/>
          <w:tblLayout w:type="fixed"/>
          <w:tblLook w:val="04A0"/>
        </w:tblPrEx>
        <w:trPr>
          <w:trHeight w:val="222"/>
        </w:trPr>
        <w:tc>
          <w:tcPr>
            <w:tcW w:w="7500" w:type="dxa"/>
            <w:tcBorders>
              <w:left w:val="single" w:sz="4" w:space="0" w:color="000000"/>
            </w:tcBorders>
            <w:tcMar>
              <w:top w:w="0" w:type="dxa"/>
              <w:left w:w="0" w:type="dxa"/>
              <w:bottom w:w="22" w:type="dxa"/>
              <w:right w:w="0" w:type="dxa"/>
            </w:tcMar>
            <w:vAlign w:val="center"/>
          </w:tcPr>
          <w:p w:rsidR="00665F6A" w14:paraId="372C8F24" w14:textId="77777777">
            <w:pPr>
              <w:pStyle w:val="Tab1FirstColNonGras"/>
              <w:rPr>
                <w:lang w:val="fr-FR"/>
              </w:rPr>
            </w:pPr>
            <w:r>
              <w:rPr>
                <w:lang w:val="fr-FR"/>
              </w:rPr>
              <w:t>Frais de gestion variables acquis (dus aux rachats)</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665F6A" w14:paraId="437C22B5" w14:textId="77777777">
            <w:pPr>
              <w:pStyle w:val="Tab1LastColNonGras"/>
              <w:rPr>
                <w:lang w:val="fr-FR"/>
              </w:rPr>
            </w:pPr>
            <w:r>
              <w:rPr>
                <w:lang w:val="fr-FR"/>
              </w:rPr>
              <w:t xml:space="preserve"> </w:t>
            </w:r>
          </w:p>
        </w:tc>
      </w:tr>
      <w:tr w14:paraId="2A23D4A6" w14:textId="77777777">
        <w:tblPrEx>
          <w:tblW w:w="5000" w:type="pct"/>
          <w:tblLayout w:type="fixed"/>
          <w:tblLook w:val="04A0"/>
        </w:tblPrEx>
        <w:trPr>
          <w:trHeight w:val="222"/>
        </w:trPr>
        <w:tc>
          <w:tcPr>
            <w:tcW w:w="7500" w:type="dxa"/>
            <w:tcBorders>
              <w:left w:val="single" w:sz="4" w:space="0" w:color="000000"/>
              <w:bottom w:val="single" w:sz="4" w:space="0" w:color="000000"/>
            </w:tcBorders>
            <w:tcMar>
              <w:top w:w="0" w:type="dxa"/>
              <w:left w:w="0" w:type="dxa"/>
              <w:bottom w:w="22" w:type="dxa"/>
              <w:right w:w="0" w:type="dxa"/>
            </w:tcMar>
            <w:vAlign w:val="center"/>
          </w:tcPr>
          <w:p w:rsidR="00665F6A" w14:paraId="66B14594" w14:textId="77777777">
            <w:pPr>
              <w:pStyle w:val="Tab1FirstColNonGrasBordureDown"/>
              <w:rPr>
                <w:lang w:val="fr-FR"/>
              </w:rPr>
            </w:pPr>
            <w:r>
              <w:rPr>
                <w:lang w:val="fr-FR"/>
              </w:rPr>
              <w:t>Pourcentage de frais de gestion variables acquis (dus aux rachats) (2)</w:t>
            </w:r>
          </w:p>
        </w:tc>
        <w:tc>
          <w:tcPr>
            <w:tcW w:w="21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39C73407" w14:textId="77777777">
            <w:pPr>
              <w:pStyle w:val="Tab1LastColNonGrasBordureDown"/>
              <w:rPr>
                <w:lang w:val="fr-FR"/>
              </w:rPr>
            </w:pPr>
            <w:r>
              <w:rPr>
                <w:lang w:val="fr-FR"/>
              </w:rPr>
              <w:t xml:space="preserve"> </w:t>
            </w:r>
          </w:p>
        </w:tc>
      </w:tr>
    </w:tbl>
    <w:p w:rsidR="00665F6A" w14:paraId="3BA1B18E" w14:textId="77777777">
      <w:pPr>
        <w:pStyle w:val="Text"/>
        <w:spacing w:after="60"/>
        <w:rPr>
          <w:lang w:val="fr-FR"/>
        </w:rPr>
      </w:pPr>
    </w:p>
    <w:p w:rsidR="00665F6A" w14:paraId="452578D7" w14:textId="77777777">
      <w:pPr>
        <w:pStyle w:val="TableNote"/>
        <w:spacing w:before="60" w:after="120"/>
        <w:rPr>
          <w:lang w:val="fr-FR"/>
        </w:rPr>
      </w:pPr>
      <w:r>
        <w:rPr>
          <w:lang w:val="fr-FR"/>
        </w:rPr>
        <w:t>(1) par rapport à l'actif net de l’arrêté comptable</w:t>
      </w:r>
    </w:p>
    <w:p w:rsidR="00665F6A" w14:paraId="4999AB4B" w14:textId="77777777">
      <w:pPr>
        <w:pStyle w:val="TableNote"/>
        <w:spacing w:before="60" w:after="165"/>
        <w:rPr>
          <w:lang w:val="fr-FR"/>
        </w:rPr>
      </w:pPr>
      <w:r>
        <w:rPr>
          <w:lang w:val="fr-FR"/>
        </w:rPr>
        <w:t>(2) par rapport à l'actif net moyen</w:t>
      </w:r>
    </w:p>
    <w:p w:rsidR="00665F6A" w14:paraId="274D3843" w14:textId="77777777">
      <w:pPr>
        <w:pStyle w:val="TechnicalBookmark"/>
        <w:rPr>
          <w:lang w:val="fr-FR"/>
        </w:rPr>
        <w:sectPr>
          <w:headerReference w:type="default" r:id="rId21"/>
          <w:footerReference w:type="default" r:id="rId22"/>
          <w:pgSz w:w="11900" w:h="16840"/>
          <w:pgMar w:top="2154" w:right="1134" w:bottom="1134" w:left="1134" w:header="400" w:footer="400" w:gutter="0"/>
          <w:cols w:space="720"/>
        </w:sectPr>
      </w:pPr>
    </w:p>
    <w:p w:rsidR="00665F6A" w:rsidRPr="00997D4B" w14:paraId="587417EA" w14:textId="77777777">
      <w:pPr>
        <w:spacing w:line="15" w:lineRule="exact"/>
        <w:rPr>
          <w:sz w:val="2"/>
          <w:lang w:val="fr-FR"/>
        </w:rPr>
      </w:pPr>
    </w:p>
    <w:p w:rsidR="00665F6A" w14:paraId="78C640F9" w14:textId="77777777">
      <w:pPr>
        <w:pStyle w:val="TechnicalBookmark"/>
        <w:rPr>
          <w:lang w:val="fr-FR"/>
        </w:rPr>
      </w:pPr>
      <w:r>
        <w:rPr>
          <w:lang w:val="fr-FR"/>
        </w:rPr>
        <w:fldChar w:fldCharType="begin"/>
      </w:r>
      <w:r>
        <w:rPr>
          <w:lang w:val="fr-FR"/>
        </w:rPr>
        <w:instrText xml:space="preserve"> SET 2BFF71E893E7048CA992711D241F07B3 "" </w:instrText>
      </w:r>
      <w:r>
        <w:rPr>
          <w:lang w:val="fr-FR"/>
        </w:rPr>
        <w:fldChar w:fldCharType="separate"/>
      </w:r>
      <w:bookmarkStart w:id="39" w:name="2BFF71E893E7048CA992711D241F07B3"/>
      <w:bookmarkEnd w:id="39"/>
      <w:r>
        <w:rPr>
          <w:lang w:val="fr-FR"/>
        </w:rPr>
        <w:fldChar w:fldCharType="end"/>
      </w:r>
    </w:p>
    <w:p w:rsidR="00665F6A" w14:paraId="68B78FE8" w14:textId="77777777">
      <w:pPr>
        <w:pStyle w:val="Heading5"/>
        <w:rPr>
          <w:i w:val="0"/>
          <w:lang w:val="fr-FR"/>
        </w:rPr>
      </w:pPr>
      <w:bookmarkStart w:id="40" w:name="&lt;font_size=&quot;5&quot;&gt;Transparence_des_opératio"/>
      <w:bookmarkEnd w:id="40"/>
      <w:r>
        <w:rPr>
          <w:i w:val="0"/>
          <w:sz w:val="36"/>
          <w:lang w:val="fr-FR"/>
        </w:rPr>
        <w:t>Transparence des opérations de financement sur titres et de la réutilisation des instruments financiers</w:t>
      </w:r>
      <w:r>
        <w:rPr>
          <w:i w:val="0"/>
          <w:lang w:val="fr-FR"/>
        </w:rPr>
        <w:t xml:space="preserve"> - Règlement SFTR - en devise de comptabilité de l’OPC (EUR)</w:t>
      </w:r>
    </w:p>
    <w:p w:rsidR="00665F6A" w14:paraId="6518B66F" w14:textId="77777777">
      <w:pPr>
        <w:pStyle w:val="RefToc1"/>
        <w:rPr>
          <w:lang w:val="fr-FR"/>
        </w:rPr>
      </w:pPr>
      <w:bookmarkStart w:id="41" w:name="BK_47E35F0C3B607B01680CE9F078661A0E"/>
      <w:bookmarkEnd w:id="41"/>
    </w:p>
    <w:p w:rsidR="00665F6A" w14:paraId="001BA389" w14:textId="77777777">
      <w:pPr>
        <w:pStyle w:val="TechnicalBookmark"/>
        <w:rPr>
          <w:lang w:val="fr-FR"/>
        </w:rPr>
      </w:pPr>
      <w:r>
        <w:rPr>
          <w:lang w:val="fr-FR"/>
        </w:rPr>
        <w:fldChar w:fldCharType="begin"/>
      </w:r>
      <w:r>
        <w:rPr>
          <w:lang w:val="fr-FR"/>
        </w:rPr>
        <w:instrText xml:space="preserve"> SET AD1FB1B3326878CC784D76214A4F0162 "" </w:instrText>
      </w:r>
      <w:r>
        <w:rPr>
          <w:lang w:val="fr-FR"/>
        </w:rPr>
        <w:fldChar w:fldCharType="separate"/>
      </w:r>
      <w:bookmarkStart w:id="42" w:name="AD1FB1B3326878CC784D76214A4F0162"/>
      <w:bookmarkEnd w:id="42"/>
      <w:r>
        <w:rPr>
          <w:lang w:val="fr-FR"/>
        </w:rPr>
        <w:fldChar w:fldCharType="end"/>
      </w:r>
    </w:p>
    <w:p w:rsidR="00665F6A" w14:paraId="3F5D5EC4" w14:textId="77777777">
      <w:pPr>
        <w:pStyle w:val="TechnicalBookmark"/>
        <w:rPr>
          <w:lang w:val="fr-FR"/>
        </w:rPr>
      </w:pPr>
    </w:p>
    <w:tbl>
      <w:tblPr>
        <w:tblW w:w="5000" w:type="pct"/>
        <w:tblLayout w:type="fixed"/>
        <w:tblLook w:val="04A0"/>
      </w:tblPr>
      <w:tblGrid>
        <w:gridCol w:w="2789"/>
        <w:gridCol w:w="1355"/>
        <w:gridCol w:w="1376"/>
        <w:gridCol w:w="1356"/>
        <w:gridCol w:w="1376"/>
        <w:gridCol w:w="1375"/>
      </w:tblGrid>
      <w:tr w14:paraId="30C362F9" w14:textId="77777777">
        <w:tblPrEx>
          <w:tblW w:w="5000" w:type="pct"/>
          <w:tblLayout w:type="fixed"/>
          <w:tblLook w:val="04A0"/>
        </w:tblPrEx>
        <w:trPr>
          <w:trHeight w:val="485"/>
        </w:trPr>
        <w:tc>
          <w:tcPr>
            <w:tcW w:w="2800" w:type="dxa"/>
            <w:tcMar>
              <w:top w:w="0" w:type="dxa"/>
              <w:left w:w="0" w:type="dxa"/>
              <w:bottom w:w="0" w:type="dxa"/>
              <w:right w:w="0" w:type="dxa"/>
            </w:tcMar>
          </w:tcPr>
          <w:p w:rsidR="00665F6A" w14:paraId="7C094E2E" w14:textId="77777777">
            <w:pPr>
              <w:pStyle w:val="SimpleStyleNoContent"/>
              <w:rPr>
                <w:sz w:val="18"/>
                <w:lang w:val="fr-FR"/>
              </w:rPr>
            </w:pPr>
          </w:p>
        </w:tc>
        <w:tc>
          <w:tcPr>
            <w:tcW w:w="1360"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665F6A" w14:paraId="0C094628" w14:textId="77777777">
            <w:pPr>
              <w:pStyle w:val="EnteteTabFirstColBordureCentre"/>
              <w:rPr>
                <w:lang w:val="fr-FR"/>
              </w:rPr>
            </w:pPr>
            <w:r>
              <w:rPr>
                <w:lang w:val="fr-FR"/>
              </w:rPr>
              <w:t>Prêts de titres</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5AD5215B" w14:textId="77777777">
            <w:pPr>
              <w:pStyle w:val="EnteteTabMiddleColBordure"/>
              <w:spacing w:line="184" w:lineRule="exact"/>
              <w:rPr>
                <w:lang w:val="fr-FR"/>
              </w:rPr>
            </w:pPr>
            <w:r>
              <w:rPr>
                <w:lang w:val="fr-FR"/>
              </w:rPr>
              <w:t>Emprunts de titres</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3D6D7C12" w14:textId="77777777">
            <w:pPr>
              <w:pStyle w:val="EnteteTabMiddleColBordure"/>
              <w:spacing w:line="184" w:lineRule="exact"/>
              <w:rPr>
                <w:lang w:val="fr-FR"/>
              </w:rPr>
            </w:pPr>
            <w:r>
              <w:rPr>
                <w:lang w:val="fr-FR"/>
              </w:rPr>
              <w:t>Mise en pension</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2C3D9A7A" w14:textId="77777777">
            <w:pPr>
              <w:pStyle w:val="EnteteTabMiddleColBordure"/>
              <w:spacing w:line="184" w:lineRule="exact"/>
              <w:rPr>
                <w:lang w:val="fr-FR"/>
              </w:rPr>
            </w:pPr>
            <w:r>
              <w:rPr>
                <w:lang w:val="fr-FR"/>
              </w:rPr>
              <w:t>Prise en pension</w:t>
            </w:r>
          </w:p>
        </w:tc>
        <w:tc>
          <w:tcPr>
            <w:tcW w:w="138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665F6A" w14:paraId="525C0F4A" w14:textId="77777777">
            <w:pPr>
              <w:pStyle w:val="EnteteTabLastColBordure"/>
              <w:rPr>
                <w:lang w:val="fr-FR"/>
              </w:rPr>
            </w:pPr>
            <w:r>
              <w:rPr>
                <w:lang w:val="fr-FR"/>
              </w:rPr>
              <w:t>TRS</w:t>
            </w:r>
          </w:p>
        </w:tc>
      </w:tr>
    </w:tbl>
    <w:p w:rsidR="00665F6A" w14:paraId="52B8C32C" w14:textId="77777777">
      <w:pPr>
        <w:spacing w:line="90" w:lineRule="exact"/>
        <w:rPr>
          <w:sz w:val="9"/>
        </w:rPr>
      </w:pPr>
      <w:r>
        <w:t xml:space="preserve"> </w:t>
      </w:r>
    </w:p>
    <w:p w:rsidR="00665F6A" w14:paraId="15244B39" w14:textId="77777777">
      <w:pPr>
        <w:pStyle w:val="TextBold"/>
        <w:rPr>
          <w:lang w:val="fr-FR"/>
        </w:rPr>
      </w:pPr>
      <w:r>
        <w:rPr>
          <w:lang w:val="fr-FR"/>
        </w:rPr>
        <w:t>a) Titres et matières premières prêtés</w:t>
      </w:r>
    </w:p>
    <w:tbl>
      <w:tblPr>
        <w:tblW w:w="5000" w:type="pct"/>
        <w:tblLayout w:type="fixed"/>
        <w:tblLook w:val="04A0"/>
      </w:tblPr>
      <w:tblGrid>
        <w:gridCol w:w="2777"/>
        <w:gridCol w:w="20"/>
        <w:gridCol w:w="1359"/>
        <w:gridCol w:w="1359"/>
        <w:gridCol w:w="1379"/>
        <w:gridCol w:w="1359"/>
        <w:gridCol w:w="1379"/>
      </w:tblGrid>
      <w:tr w14:paraId="4D1F4B25" w14:textId="77777777">
        <w:tblPrEx>
          <w:tblW w:w="5000" w:type="pct"/>
          <w:tblLayout w:type="fixed"/>
          <w:tblLook w:val="04A0"/>
        </w:tblPrEx>
        <w:trPr>
          <w:trHeight w:hRule="exact" w:val="20"/>
        </w:trPr>
        <w:tc>
          <w:tcPr>
            <w:tcW w:w="2800" w:type="dxa"/>
            <w:gridSpan w:val="2"/>
            <w:tcBorders>
              <w:bottom w:val="single" w:sz="4" w:space="0" w:color="232323"/>
            </w:tcBorders>
            <w:tcMar>
              <w:top w:w="0" w:type="dxa"/>
              <w:left w:w="0" w:type="dxa"/>
              <w:bottom w:w="0" w:type="dxa"/>
              <w:right w:w="0" w:type="dxa"/>
            </w:tcMar>
          </w:tcPr>
          <w:p w:rsidR="00665F6A" w14:paraId="2C669430" w14:textId="77777777">
            <w:pPr>
              <w:pStyle w:val="DefaultEmptyStyle"/>
              <w:rPr>
                <w:lang w:val="fr-FR"/>
              </w:rPr>
            </w:pPr>
            <w:r>
              <w:rPr>
                <w:lang w:val="fr-FR"/>
              </w:rPr>
              <w:t xml:space="preserve"> </w:t>
            </w:r>
          </w:p>
        </w:tc>
        <w:tc>
          <w:tcPr>
            <w:tcW w:w="1360" w:type="dxa"/>
            <w:tcMar>
              <w:top w:w="0" w:type="dxa"/>
              <w:left w:w="0" w:type="dxa"/>
              <w:bottom w:w="0" w:type="dxa"/>
              <w:right w:w="0" w:type="dxa"/>
            </w:tcMar>
          </w:tcPr>
          <w:p w:rsidR="00665F6A" w:rsidRPr="00997D4B" w14:paraId="764FBE0A" w14:textId="77777777">
            <w:pPr>
              <w:rPr>
                <w:sz w:val="2"/>
                <w:lang w:val="fr-FR"/>
              </w:rPr>
            </w:pPr>
          </w:p>
        </w:tc>
        <w:tc>
          <w:tcPr>
            <w:tcW w:w="1360" w:type="dxa"/>
            <w:tcMar>
              <w:top w:w="0" w:type="dxa"/>
              <w:left w:w="0" w:type="dxa"/>
              <w:bottom w:w="0" w:type="dxa"/>
              <w:right w:w="0" w:type="dxa"/>
            </w:tcMar>
          </w:tcPr>
          <w:p w:rsidR="00665F6A" w:rsidRPr="00997D4B" w14:paraId="6C3A8635" w14:textId="77777777">
            <w:pPr>
              <w:rPr>
                <w:sz w:val="2"/>
                <w:lang w:val="fr-FR"/>
              </w:rPr>
            </w:pPr>
          </w:p>
        </w:tc>
        <w:tc>
          <w:tcPr>
            <w:tcW w:w="1380" w:type="dxa"/>
            <w:tcMar>
              <w:top w:w="0" w:type="dxa"/>
              <w:left w:w="0" w:type="dxa"/>
              <w:bottom w:w="0" w:type="dxa"/>
              <w:right w:w="0" w:type="dxa"/>
            </w:tcMar>
          </w:tcPr>
          <w:p w:rsidR="00665F6A" w:rsidRPr="00997D4B" w14:paraId="1C3B93C5" w14:textId="77777777">
            <w:pPr>
              <w:rPr>
                <w:sz w:val="2"/>
                <w:lang w:val="fr-FR"/>
              </w:rPr>
            </w:pPr>
          </w:p>
        </w:tc>
        <w:tc>
          <w:tcPr>
            <w:tcW w:w="1360" w:type="dxa"/>
            <w:tcMar>
              <w:top w:w="0" w:type="dxa"/>
              <w:left w:w="0" w:type="dxa"/>
              <w:bottom w:w="0" w:type="dxa"/>
              <w:right w:w="0" w:type="dxa"/>
            </w:tcMar>
          </w:tcPr>
          <w:p w:rsidR="00665F6A" w:rsidRPr="00997D4B" w14:paraId="34A0B16D" w14:textId="77777777">
            <w:pPr>
              <w:rPr>
                <w:sz w:val="2"/>
                <w:lang w:val="fr-FR"/>
              </w:rPr>
            </w:pPr>
          </w:p>
        </w:tc>
        <w:tc>
          <w:tcPr>
            <w:tcW w:w="1380" w:type="dxa"/>
            <w:tcMar>
              <w:top w:w="0" w:type="dxa"/>
              <w:left w:w="0" w:type="dxa"/>
              <w:bottom w:w="0" w:type="dxa"/>
              <w:right w:w="0" w:type="dxa"/>
            </w:tcMar>
          </w:tcPr>
          <w:p w:rsidR="00665F6A" w:rsidRPr="00997D4B" w14:paraId="13C379AB" w14:textId="77777777">
            <w:pPr>
              <w:rPr>
                <w:sz w:val="2"/>
                <w:lang w:val="fr-FR"/>
              </w:rPr>
            </w:pPr>
          </w:p>
        </w:tc>
      </w:tr>
      <w:tr w14:paraId="1A7D5058" w14:textId="77777777">
        <w:tblPrEx>
          <w:tblW w:w="5000" w:type="pct"/>
          <w:tblLayout w:type="fixed"/>
          <w:tblLook w:val="04A0"/>
        </w:tblPrEx>
        <w:trPr>
          <w:trHeight w:val="161"/>
        </w:trPr>
        <w:tc>
          <w:tcPr>
            <w:tcW w:w="2780" w:type="dxa"/>
            <w:tcBorders>
              <w:left w:val="single" w:sz="4" w:space="0" w:color="000000"/>
              <w:bottom w:val="single" w:sz="4" w:space="0" w:color="000000"/>
            </w:tcBorders>
            <w:tcMar>
              <w:top w:w="0" w:type="dxa"/>
              <w:left w:w="0" w:type="dxa"/>
              <w:bottom w:w="22" w:type="dxa"/>
              <w:right w:w="0" w:type="dxa"/>
            </w:tcMar>
            <w:vAlign w:val="center"/>
          </w:tcPr>
          <w:p w:rsidR="00665F6A" w14:paraId="4492A2DB" w14:textId="77777777">
            <w:pPr>
              <w:pStyle w:val="Tab1FirstColNonGrasBordureDown"/>
              <w:rPr>
                <w:lang w:val="fr-FR"/>
              </w:rPr>
            </w:pPr>
            <w:r>
              <w:rPr>
                <w:lang w:val="fr-FR"/>
              </w:rPr>
              <w:t>Montant</w:t>
            </w:r>
          </w:p>
        </w:tc>
        <w:tc>
          <w:tcPr>
            <w:tcW w:w="1380" w:type="dxa"/>
            <w:gridSpan w:val="2"/>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487E9249" w14:textId="77777777">
            <w:pPr>
              <w:pStyle w:val="Tab1MiddleColBordure"/>
              <w:rPr>
                <w:lang w:val="fr-FR"/>
              </w:rPr>
            </w:pPr>
            <w:r>
              <w:rPr>
                <w:lang w:val="fr-FR"/>
              </w:rPr>
              <w:t xml:space="preserve"> </w:t>
            </w:r>
          </w:p>
        </w:tc>
        <w:tc>
          <w:tcPr>
            <w:tcW w:w="1360" w:type="dxa"/>
            <w:tcBorders>
              <w:top w:val="single" w:sz="4" w:space="0" w:color="000000"/>
              <w:left w:val="single" w:sz="4" w:space="0" w:color="000000"/>
              <w:bottom w:val="single" w:sz="4" w:space="0" w:color="000000"/>
              <w:right w:val="single" w:sz="4" w:space="0" w:color="000000"/>
            </w:tcBorders>
            <w:shd w:val="clear" w:color="BEBEBE" w:fill="BEBEBE"/>
            <w:tcMar>
              <w:top w:w="79" w:type="dxa"/>
              <w:left w:w="0" w:type="dxa"/>
              <w:bottom w:w="45" w:type="dxa"/>
              <w:right w:w="0" w:type="dxa"/>
            </w:tcMar>
            <w:vAlign w:val="center"/>
          </w:tcPr>
          <w:p w:rsidR="00665F6A" w14:paraId="3ABED57C" w14:textId="77777777">
            <w:pPr>
              <w:pStyle w:val="TotalTabMiddleColBordureNonGrasNoContent"/>
              <w:rPr>
                <w:sz w:val="16"/>
                <w:lang w:val="fr-FR"/>
              </w:rPr>
            </w:pPr>
          </w:p>
        </w:tc>
        <w:tc>
          <w:tcPr>
            <w:tcW w:w="1380" w:type="dxa"/>
            <w:tcBorders>
              <w:top w:val="single" w:sz="4" w:space="0" w:color="000000"/>
              <w:left w:val="single" w:sz="4" w:space="0" w:color="000000"/>
              <w:bottom w:val="single" w:sz="4" w:space="0" w:color="000000"/>
              <w:right w:val="single" w:sz="4" w:space="0" w:color="000000"/>
            </w:tcBorders>
            <w:shd w:val="clear" w:color="BEBEBE" w:fill="BEBEBE"/>
            <w:tcMar>
              <w:top w:w="79" w:type="dxa"/>
              <w:left w:w="0" w:type="dxa"/>
              <w:bottom w:w="45" w:type="dxa"/>
              <w:right w:w="0" w:type="dxa"/>
            </w:tcMar>
            <w:vAlign w:val="center"/>
          </w:tcPr>
          <w:p w:rsidR="00665F6A" w14:paraId="4610BD27" w14:textId="77777777">
            <w:pPr>
              <w:pStyle w:val="TotalTabMiddleColBordureNonGrasNoContent"/>
              <w:rPr>
                <w:sz w:val="16"/>
                <w:lang w:val="fr-FR"/>
              </w:rPr>
            </w:pPr>
          </w:p>
        </w:tc>
        <w:tc>
          <w:tcPr>
            <w:tcW w:w="1360" w:type="dxa"/>
            <w:tcBorders>
              <w:top w:val="single" w:sz="4" w:space="0" w:color="000000"/>
              <w:left w:val="single" w:sz="4" w:space="0" w:color="000000"/>
              <w:bottom w:val="single" w:sz="4" w:space="0" w:color="000000"/>
              <w:right w:val="single" w:sz="4" w:space="0" w:color="000000"/>
            </w:tcBorders>
            <w:shd w:val="clear" w:color="BEBEBE" w:fill="BEBEBE"/>
            <w:tcMar>
              <w:top w:w="79" w:type="dxa"/>
              <w:left w:w="0" w:type="dxa"/>
              <w:bottom w:w="45" w:type="dxa"/>
              <w:right w:w="0" w:type="dxa"/>
            </w:tcMar>
            <w:vAlign w:val="center"/>
          </w:tcPr>
          <w:p w:rsidR="00665F6A" w14:paraId="0B356979" w14:textId="77777777">
            <w:pPr>
              <w:pStyle w:val="TotalTabMiddleColBordureNonGrasNoContent"/>
              <w:rPr>
                <w:sz w:val="16"/>
                <w:lang w:val="fr-FR"/>
              </w:rPr>
            </w:pPr>
          </w:p>
        </w:tc>
        <w:tc>
          <w:tcPr>
            <w:tcW w:w="1380" w:type="dxa"/>
            <w:tcBorders>
              <w:top w:val="single" w:sz="4" w:space="0" w:color="232323"/>
              <w:left w:val="single" w:sz="4" w:space="0" w:color="232323"/>
              <w:bottom w:val="single" w:sz="4" w:space="0" w:color="232323"/>
              <w:right w:val="single" w:sz="4" w:space="0" w:color="232323"/>
            </w:tcBorders>
            <w:shd w:val="clear" w:color="BEBEBE" w:fill="BEBEBE"/>
            <w:tcMar>
              <w:top w:w="79" w:type="dxa"/>
              <w:left w:w="0" w:type="dxa"/>
              <w:bottom w:w="45" w:type="dxa"/>
              <w:right w:w="0" w:type="dxa"/>
            </w:tcMar>
            <w:vAlign w:val="center"/>
          </w:tcPr>
          <w:p w:rsidR="00665F6A" w14:paraId="1B1BF471" w14:textId="77777777">
            <w:pPr>
              <w:pStyle w:val="TotalTabLastColBordureNonGrasNoContent"/>
              <w:rPr>
                <w:sz w:val="16"/>
                <w:lang w:val="fr-FR"/>
              </w:rPr>
            </w:pPr>
          </w:p>
        </w:tc>
      </w:tr>
      <w:tr w14:paraId="7A801C67" w14:textId="77777777">
        <w:tblPrEx>
          <w:tblW w:w="5000" w:type="pct"/>
          <w:tblLayout w:type="fixed"/>
          <w:tblLook w:val="04A0"/>
        </w:tblPrEx>
        <w:trPr>
          <w:trHeight w:val="161"/>
        </w:trPr>
        <w:tc>
          <w:tcPr>
            <w:tcW w:w="2780" w:type="dxa"/>
            <w:tcBorders>
              <w:left w:val="single" w:sz="4" w:space="0" w:color="000000"/>
              <w:bottom w:val="single" w:sz="4" w:space="0" w:color="000000"/>
            </w:tcBorders>
            <w:tcMar>
              <w:top w:w="0" w:type="dxa"/>
              <w:left w:w="0" w:type="dxa"/>
              <w:bottom w:w="22" w:type="dxa"/>
              <w:right w:w="0" w:type="dxa"/>
            </w:tcMar>
            <w:vAlign w:val="center"/>
          </w:tcPr>
          <w:p w:rsidR="00665F6A" w14:paraId="548009C6" w14:textId="77777777">
            <w:pPr>
              <w:pStyle w:val="Tab1FirstColNonGrasBordureDown"/>
              <w:rPr>
                <w:lang w:val="fr-FR"/>
              </w:rPr>
            </w:pPr>
            <w:r>
              <w:rPr>
                <w:lang w:val="fr-FR"/>
              </w:rPr>
              <w:t>% de l'Actif Net (*)</w:t>
            </w:r>
          </w:p>
        </w:tc>
        <w:tc>
          <w:tcPr>
            <w:tcW w:w="1380" w:type="dxa"/>
            <w:gridSpan w:val="2"/>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4F03C78C" w14:textId="77777777">
            <w:pPr>
              <w:pStyle w:val="Tab1MiddleColNonGrasBordureDown"/>
              <w:rPr>
                <w:lang w:val="fr-FR"/>
              </w:rPr>
            </w:pPr>
            <w:r>
              <w:rPr>
                <w:lang w:val="fr-FR"/>
              </w:rPr>
              <w:t xml:space="preserve"> </w:t>
            </w:r>
          </w:p>
        </w:tc>
        <w:tc>
          <w:tcPr>
            <w:tcW w:w="1360" w:type="dxa"/>
            <w:tcBorders>
              <w:top w:val="single" w:sz="4" w:space="0" w:color="000000"/>
              <w:left w:val="single" w:sz="4" w:space="0" w:color="000000"/>
              <w:bottom w:val="single" w:sz="4" w:space="0" w:color="000000"/>
              <w:right w:val="single" w:sz="4" w:space="0" w:color="000000"/>
            </w:tcBorders>
            <w:shd w:val="clear" w:color="BEBEBE" w:fill="BEBEBE"/>
            <w:tcMar>
              <w:top w:w="79" w:type="dxa"/>
              <w:left w:w="0" w:type="dxa"/>
              <w:bottom w:w="45" w:type="dxa"/>
              <w:right w:w="0" w:type="dxa"/>
            </w:tcMar>
            <w:vAlign w:val="center"/>
          </w:tcPr>
          <w:p w:rsidR="00665F6A" w14:paraId="5F0B1ECC" w14:textId="77777777">
            <w:pPr>
              <w:pStyle w:val="TotalTabMiddleColBordureNonGrasNoContent"/>
              <w:rPr>
                <w:sz w:val="16"/>
                <w:lang w:val="fr-FR"/>
              </w:rPr>
            </w:pPr>
          </w:p>
        </w:tc>
        <w:tc>
          <w:tcPr>
            <w:tcW w:w="1380" w:type="dxa"/>
            <w:tcBorders>
              <w:top w:val="single" w:sz="4" w:space="0" w:color="000000"/>
              <w:left w:val="single" w:sz="4" w:space="0" w:color="000000"/>
              <w:bottom w:val="single" w:sz="4" w:space="0" w:color="000000"/>
              <w:right w:val="single" w:sz="4" w:space="0" w:color="000000"/>
            </w:tcBorders>
            <w:shd w:val="clear" w:color="BEBEBE" w:fill="BEBEBE"/>
            <w:tcMar>
              <w:top w:w="79" w:type="dxa"/>
              <w:left w:w="0" w:type="dxa"/>
              <w:bottom w:w="45" w:type="dxa"/>
              <w:right w:w="0" w:type="dxa"/>
            </w:tcMar>
            <w:vAlign w:val="center"/>
          </w:tcPr>
          <w:p w:rsidR="00665F6A" w14:paraId="48A96940" w14:textId="77777777">
            <w:pPr>
              <w:pStyle w:val="TotalTabMiddleColBordureNonGrasNoContent"/>
              <w:rPr>
                <w:sz w:val="16"/>
                <w:lang w:val="fr-FR"/>
              </w:rPr>
            </w:pPr>
          </w:p>
        </w:tc>
        <w:tc>
          <w:tcPr>
            <w:tcW w:w="1360" w:type="dxa"/>
            <w:tcBorders>
              <w:top w:val="single" w:sz="4" w:space="0" w:color="000000"/>
              <w:left w:val="single" w:sz="4" w:space="0" w:color="000000"/>
              <w:bottom w:val="single" w:sz="4" w:space="0" w:color="000000"/>
              <w:right w:val="single" w:sz="4" w:space="0" w:color="000000"/>
            </w:tcBorders>
            <w:shd w:val="clear" w:color="BEBEBE" w:fill="BEBEBE"/>
            <w:tcMar>
              <w:top w:w="79" w:type="dxa"/>
              <w:left w:w="0" w:type="dxa"/>
              <w:bottom w:w="45" w:type="dxa"/>
              <w:right w:w="0" w:type="dxa"/>
            </w:tcMar>
            <w:vAlign w:val="center"/>
          </w:tcPr>
          <w:p w:rsidR="00665F6A" w14:paraId="2637A0BB" w14:textId="77777777">
            <w:pPr>
              <w:pStyle w:val="TotalTabMiddleColBordureNonGrasNoContent"/>
              <w:rPr>
                <w:sz w:val="16"/>
                <w:lang w:val="fr-FR"/>
              </w:rPr>
            </w:pPr>
          </w:p>
        </w:tc>
        <w:tc>
          <w:tcPr>
            <w:tcW w:w="1380" w:type="dxa"/>
            <w:tcBorders>
              <w:top w:val="single" w:sz="4" w:space="0" w:color="232323"/>
              <w:left w:val="single" w:sz="4" w:space="0" w:color="232323"/>
              <w:bottom w:val="single" w:sz="4" w:space="0" w:color="232323"/>
              <w:right w:val="single" w:sz="4" w:space="0" w:color="232323"/>
            </w:tcBorders>
            <w:shd w:val="clear" w:color="BEBEBE" w:fill="BEBEBE"/>
            <w:tcMar>
              <w:top w:w="79" w:type="dxa"/>
              <w:left w:w="0" w:type="dxa"/>
              <w:bottom w:w="45" w:type="dxa"/>
              <w:right w:w="0" w:type="dxa"/>
            </w:tcMar>
            <w:vAlign w:val="center"/>
          </w:tcPr>
          <w:p w:rsidR="00665F6A" w14:paraId="3F1DEFAA" w14:textId="77777777">
            <w:pPr>
              <w:pStyle w:val="TotalTabLastColBordureNonGrasNoContent"/>
              <w:rPr>
                <w:sz w:val="16"/>
                <w:lang w:val="fr-FR"/>
              </w:rPr>
            </w:pPr>
          </w:p>
        </w:tc>
      </w:tr>
    </w:tbl>
    <w:p w:rsidR="00665F6A" w14:paraId="1FCE9ED8" w14:textId="77777777">
      <w:pPr>
        <w:pStyle w:val="TableNote"/>
        <w:spacing w:before="60" w:after="240"/>
        <w:rPr>
          <w:lang w:val="fr-FR"/>
        </w:rPr>
      </w:pPr>
      <w:r>
        <w:rPr>
          <w:lang w:val="fr-FR"/>
        </w:rPr>
        <w:t>(*) % hors trésorerie et équivalent de trésorerie</w:t>
      </w:r>
    </w:p>
    <w:p w:rsidR="00665F6A" w14:paraId="54B08F05" w14:textId="77777777">
      <w:pPr>
        <w:pStyle w:val="TextBold"/>
        <w:rPr>
          <w:lang w:val="fr-FR"/>
        </w:rPr>
      </w:pPr>
      <w:r>
        <w:rPr>
          <w:lang w:val="fr-FR"/>
        </w:rPr>
        <w:t>b) Actifs engagés pour chaque type d’opérations de financement sur titres et TRS exprimés en valeur absolue</w:t>
      </w:r>
    </w:p>
    <w:tbl>
      <w:tblPr>
        <w:tblW w:w="5000" w:type="pct"/>
        <w:tblLayout w:type="fixed"/>
        <w:tblLook w:val="04A0"/>
      </w:tblPr>
      <w:tblGrid>
        <w:gridCol w:w="2792"/>
        <w:gridCol w:w="1356"/>
        <w:gridCol w:w="1376"/>
        <w:gridCol w:w="1356"/>
        <w:gridCol w:w="1376"/>
        <w:gridCol w:w="1376"/>
      </w:tblGrid>
      <w:tr w14:paraId="6A80CCDA" w14:textId="77777777">
        <w:tblPrEx>
          <w:tblW w:w="5000" w:type="pct"/>
          <w:tblLayout w:type="fixed"/>
          <w:tblLook w:val="04A0"/>
        </w:tblPrEx>
        <w:trPr>
          <w:trHeight w:hRule="exact" w:val="20"/>
        </w:trPr>
        <w:tc>
          <w:tcPr>
            <w:tcW w:w="2800" w:type="dxa"/>
            <w:tcBorders>
              <w:bottom w:val="single" w:sz="4" w:space="0" w:color="232323"/>
            </w:tcBorders>
            <w:tcMar>
              <w:top w:w="0" w:type="dxa"/>
              <w:left w:w="0" w:type="dxa"/>
              <w:bottom w:w="0" w:type="dxa"/>
              <w:right w:w="0" w:type="dxa"/>
            </w:tcMar>
          </w:tcPr>
          <w:p w:rsidR="00665F6A" w14:paraId="146BA8C2" w14:textId="77777777">
            <w:pPr>
              <w:pStyle w:val="DefaultEmptyStyle"/>
              <w:rPr>
                <w:lang w:val="fr-FR"/>
              </w:rPr>
            </w:pPr>
            <w:r>
              <w:rPr>
                <w:lang w:val="fr-FR"/>
              </w:rPr>
              <w:t xml:space="preserve"> </w:t>
            </w:r>
          </w:p>
        </w:tc>
        <w:tc>
          <w:tcPr>
            <w:tcW w:w="1360" w:type="dxa"/>
            <w:tcMar>
              <w:top w:w="0" w:type="dxa"/>
              <w:left w:w="0" w:type="dxa"/>
              <w:bottom w:w="0" w:type="dxa"/>
              <w:right w:w="0" w:type="dxa"/>
            </w:tcMar>
          </w:tcPr>
          <w:p w:rsidR="00665F6A" w:rsidRPr="00997D4B" w14:paraId="0135CA36" w14:textId="77777777">
            <w:pPr>
              <w:rPr>
                <w:sz w:val="2"/>
                <w:lang w:val="fr-FR"/>
              </w:rPr>
            </w:pPr>
          </w:p>
        </w:tc>
        <w:tc>
          <w:tcPr>
            <w:tcW w:w="1380" w:type="dxa"/>
            <w:tcMar>
              <w:top w:w="0" w:type="dxa"/>
              <w:left w:w="0" w:type="dxa"/>
              <w:bottom w:w="0" w:type="dxa"/>
              <w:right w:w="0" w:type="dxa"/>
            </w:tcMar>
          </w:tcPr>
          <w:p w:rsidR="00665F6A" w:rsidRPr="00997D4B" w14:paraId="079B21C8" w14:textId="77777777">
            <w:pPr>
              <w:rPr>
                <w:sz w:val="2"/>
                <w:lang w:val="fr-FR"/>
              </w:rPr>
            </w:pPr>
          </w:p>
        </w:tc>
        <w:tc>
          <w:tcPr>
            <w:tcW w:w="1360" w:type="dxa"/>
            <w:tcMar>
              <w:top w:w="0" w:type="dxa"/>
              <w:left w:w="0" w:type="dxa"/>
              <w:bottom w:w="0" w:type="dxa"/>
              <w:right w:w="0" w:type="dxa"/>
            </w:tcMar>
          </w:tcPr>
          <w:p w:rsidR="00665F6A" w:rsidRPr="00997D4B" w14:paraId="656BB6EB" w14:textId="77777777">
            <w:pPr>
              <w:rPr>
                <w:sz w:val="2"/>
                <w:lang w:val="fr-FR"/>
              </w:rPr>
            </w:pPr>
          </w:p>
        </w:tc>
        <w:tc>
          <w:tcPr>
            <w:tcW w:w="1380" w:type="dxa"/>
            <w:tcMar>
              <w:top w:w="0" w:type="dxa"/>
              <w:left w:w="0" w:type="dxa"/>
              <w:bottom w:w="0" w:type="dxa"/>
              <w:right w:w="0" w:type="dxa"/>
            </w:tcMar>
          </w:tcPr>
          <w:p w:rsidR="00665F6A" w:rsidRPr="00997D4B" w14:paraId="705542BA" w14:textId="77777777">
            <w:pPr>
              <w:rPr>
                <w:sz w:val="2"/>
                <w:lang w:val="fr-FR"/>
              </w:rPr>
            </w:pPr>
          </w:p>
        </w:tc>
        <w:tc>
          <w:tcPr>
            <w:tcW w:w="1380" w:type="dxa"/>
            <w:tcMar>
              <w:top w:w="0" w:type="dxa"/>
              <w:left w:w="0" w:type="dxa"/>
              <w:bottom w:w="0" w:type="dxa"/>
              <w:right w:w="0" w:type="dxa"/>
            </w:tcMar>
          </w:tcPr>
          <w:p w:rsidR="00665F6A" w:rsidRPr="00997D4B" w14:paraId="11EDCA91" w14:textId="77777777">
            <w:pPr>
              <w:rPr>
                <w:sz w:val="2"/>
                <w:lang w:val="fr-FR"/>
              </w:rPr>
            </w:pPr>
          </w:p>
        </w:tc>
      </w:tr>
      <w:tr w14:paraId="428B9110" w14:textId="77777777">
        <w:tblPrEx>
          <w:tblW w:w="5000" w:type="pct"/>
          <w:tblLayout w:type="fixed"/>
          <w:tblLook w:val="04A0"/>
        </w:tblPrEx>
        <w:trPr>
          <w:trHeight w:val="262"/>
        </w:trPr>
        <w:tc>
          <w:tcPr>
            <w:tcW w:w="2800" w:type="dxa"/>
            <w:tcBorders>
              <w:left w:val="single" w:sz="4" w:space="0" w:color="000000"/>
              <w:bottom w:val="single" w:sz="4" w:space="0" w:color="000000"/>
            </w:tcBorders>
            <w:tcMar>
              <w:top w:w="0" w:type="dxa"/>
              <w:left w:w="0" w:type="dxa"/>
              <w:bottom w:w="22" w:type="dxa"/>
              <w:right w:w="0" w:type="dxa"/>
            </w:tcMar>
            <w:vAlign w:val="center"/>
          </w:tcPr>
          <w:p w:rsidR="00665F6A" w14:paraId="6A3FBF87" w14:textId="77777777">
            <w:pPr>
              <w:pStyle w:val="Tab1FirstColNonGrasBordureDown"/>
              <w:rPr>
                <w:lang w:val="fr-FR"/>
              </w:rPr>
            </w:pPr>
            <w:r>
              <w:rPr>
                <w:lang w:val="fr-FR"/>
              </w:rPr>
              <w:t>Montant</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2AA3934F"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6056FB70" w14:textId="77777777">
            <w:pPr>
              <w:pStyle w:val="Tab1MiddleColBordure"/>
              <w:rPr>
                <w:lang w:val="fr-FR"/>
              </w:rPr>
            </w:pPr>
            <w:r>
              <w:rPr>
                <w:lang w:val="fr-FR"/>
              </w:rPr>
              <w:t xml:space="preserve"> </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03F8EB4E"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7F67CD39" w14:textId="77777777">
            <w:pPr>
              <w:pStyle w:val="Tab1MiddleColBordure"/>
              <w:rPr>
                <w:lang w:val="fr-FR"/>
              </w:rPr>
            </w:pPr>
            <w:r>
              <w:rPr>
                <w:lang w:val="fr-FR"/>
              </w:rPr>
              <w:t>25 999 999,79</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4C390542" w14:textId="77777777">
            <w:pPr>
              <w:pStyle w:val="Tab1MiddleColBordure"/>
              <w:rPr>
                <w:lang w:val="fr-FR"/>
              </w:rPr>
            </w:pPr>
            <w:r>
              <w:rPr>
                <w:lang w:val="fr-FR"/>
              </w:rPr>
              <w:t xml:space="preserve"> </w:t>
            </w:r>
          </w:p>
        </w:tc>
      </w:tr>
      <w:tr w14:paraId="146C7E9E" w14:textId="77777777">
        <w:tblPrEx>
          <w:tblW w:w="5000" w:type="pct"/>
          <w:tblLayout w:type="fixed"/>
          <w:tblLook w:val="04A0"/>
        </w:tblPrEx>
        <w:trPr>
          <w:trHeight w:val="262"/>
        </w:trPr>
        <w:tc>
          <w:tcPr>
            <w:tcW w:w="2800" w:type="dxa"/>
            <w:tcBorders>
              <w:left w:val="single" w:sz="4" w:space="0" w:color="000000"/>
              <w:bottom w:val="single" w:sz="4" w:space="0" w:color="000000"/>
            </w:tcBorders>
            <w:tcMar>
              <w:top w:w="0" w:type="dxa"/>
              <w:left w:w="0" w:type="dxa"/>
              <w:bottom w:w="22" w:type="dxa"/>
              <w:right w:w="0" w:type="dxa"/>
            </w:tcMar>
            <w:vAlign w:val="center"/>
          </w:tcPr>
          <w:p w:rsidR="00665F6A" w14:paraId="7F48F5B7" w14:textId="77777777">
            <w:pPr>
              <w:pStyle w:val="Tab1FirstColNonGrasBordureDown"/>
              <w:rPr>
                <w:lang w:val="fr-FR"/>
              </w:rPr>
            </w:pPr>
            <w:r>
              <w:rPr>
                <w:lang w:val="fr-FR"/>
              </w:rPr>
              <w:t>% de l'Actif Net</w:t>
            </w:r>
          </w:p>
        </w:tc>
        <w:tc>
          <w:tcPr>
            <w:tcW w:w="13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2D0764B1" w14:textId="77777777">
            <w:pPr>
              <w:pStyle w:val="Tab1MiddleColNonGrasBordureDown"/>
              <w:rPr>
                <w:lang w:val="fr-FR"/>
              </w:rPr>
            </w:pPr>
            <w:r>
              <w:rPr>
                <w:lang w:val="fr-FR"/>
              </w:rPr>
              <w:t xml:space="preserve"> </w:t>
            </w:r>
          </w:p>
        </w:tc>
        <w:tc>
          <w:tcPr>
            <w:tcW w:w="138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0FAEB3D8" w14:textId="77777777">
            <w:pPr>
              <w:pStyle w:val="Tab1MiddleColNonGrasBordureDown"/>
              <w:rPr>
                <w:lang w:val="fr-FR"/>
              </w:rPr>
            </w:pPr>
            <w:r>
              <w:rPr>
                <w:lang w:val="fr-FR"/>
              </w:rPr>
              <w:t xml:space="preserve"> </w:t>
            </w:r>
          </w:p>
        </w:tc>
        <w:tc>
          <w:tcPr>
            <w:tcW w:w="13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3C361B45" w14:textId="77777777">
            <w:pPr>
              <w:pStyle w:val="Tab1MiddleColNonGrasBordureDown"/>
              <w:rPr>
                <w:lang w:val="fr-FR"/>
              </w:rPr>
            </w:pPr>
            <w:r>
              <w:rPr>
                <w:lang w:val="fr-FR"/>
              </w:rPr>
              <w:t xml:space="preserve"> </w:t>
            </w:r>
          </w:p>
        </w:tc>
        <w:tc>
          <w:tcPr>
            <w:tcW w:w="138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02C0E995" w14:textId="77777777">
            <w:pPr>
              <w:pStyle w:val="Tab1MiddleColNonGrasBordureDown"/>
              <w:rPr>
                <w:lang w:val="fr-FR"/>
              </w:rPr>
            </w:pPr>
            <w:r>
              <w:rPr>
                <w:lang w:val="fr-FR"/>
              </w:rPr>
              <w:t>2,98</w:t>
            </w:r>
          </w:p>
        </w:tc>
        <w:tc>
          <w:tcPr>
            <w:tcW w:w="138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3DCD9F7E" w14:textId="77777777">
            <w:pPr>
              <w:pStyle w:val="Tab1MiddleColNonGrasBordureDown"/>
              <w:rPr>
                <w:lang w:val="fr-FR"/>
              </w:rPr>
            </w:pPr>
            <w:r>
              <w:rPr>
                <w:lang w:val="fr-FR"/>
              </w:rPr>
              <w:t xml:space="preserve"> </w:t>
            </w:r>
          </w:p>
        </w:tc>
      </w:tr>
    </w:tbl>
    <w:p w:rsidR="00665F6A" w14:paraId="214235B6" w14:textId="77777777">
      <w:pPr>
        <w:spacing w:line="240" w:lineRule="exact"/>
      </w:pPr>
      <w:r>
        <w:t xml:space="preserve"> </w:t>
      </w:r>
    </w:p>
    <w:p w:rsidR="00665F6A" w14:paraId="04135772" w14:textId="77777777">
      <w:pPr>
        <w:pStyle w:val="TextBold"/>
        <w:rPr>
          <w:lang w:val="fr-FR"/>
        </w:rPr>
      </w:pPr>
      <w:r>
        <w:rPr>
          <w:lang w:val="fr-FR"/>
        </w:rPr>
        <w:t>c) 10 principaux émetteurs de garanties reçues (hors cash) pour tous les types d'opérations de financement</w:t>
      </w:r>
    </w:p>
    <w:tbl>
      <w:tblPr>
        <w:tblW w:w="5000" w:type="pct"/>
        <w:tblLayout w:type="fixed"/>
        <w:tblLook w:val="04A0"/>
      </w:tblPr>
      <w:tblGrid>
        <w:gridCol w:w="2768"/>
        <w:gridCol w:w="1374"/>
        <w:gridCol w:w="1355"/>
        <w:gridCol w:w="1375"/>
        <w:gridCol w:w="1355"/>
        <w:gridCol w:w="1395"/>
      </w:tblGrid>
      <w:tr w14:paraId="326DA202" w14:textId="77777777">
        <w:tblPrEx>
          <w:tblW w:w="5000" w:type="pct"/>
          <w:tblLayout w:type="fixed"/>
          <w:tblLook w:val="04A0"/>
        </w:tblPrEx>
        <w:trPr>
          <w:trHeight w:val="382"/>
        </w:trPr>
        <w:tc>
          <w:tcPr>
            <w:tcW w:w="2780" w:type="dxa"/>
            <w:tcBorders>
              <w:top w:val="single" w:sz="4" w:space="0" w:color="000000"/>
              <w:left w:val="single" w:sz="4" w:space="0" w:color="000000"/>
            </w:tcBorders>
            <w:tcMar>
              <w:top w:w="0" w:type="dxa"/>
              <w:left w:w="0" w:type="dxa"/>
              <w:bottom w:w="22" w:type="dxa"/>
              <w:right w:w="0" w:type="dxa"/>
            </w:tcMar>
            <w:vAlign w:val="center"/>
          </w:tcPr>
          <w:p w:rsidR="00665F6A" w14:paraId="750E5919" w14:textId="77777777">
            <w:pPr>
              <w:pStyle w:val="Tab1FirstColNonGrasBordureUp"/>
              <w:rPr>
                <w:lang w:val="fr-FR"/>
              </w:rPr>
            </w:pPr>
            <w:r>
              <w:rPr>
                <w:lang w:val="fr-FR"/>
              </w:rPr>
              <w:t>FRANCE GOVERNMENT BOND OAT</w:t>
            </w:r>
          </w:p>
        </w:tc>
        <w:tc>
          <w:tcPr>
            <w:tcW w:w="1380"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665F6A" w14:paraId="427D0620" w14:textId="77777777">
            <w:pPr>
              <w:pStyle w:val="Tab1MiddleColNonGrasBordureUp"/>
              <w:rPr>
                <w:lang w:val="fr-FR"/>
              </w:rPr>
            </w:pPr>
            <w:r>
              <w:rPr>
                <w:lang w:val="fr-FR"/>
              </w:rPr>
              <w:t xml:space="preserve"> </w:t>
            </w:r>
          </w:p>
        </w:tc>
        <w:tc>
          <w:tcPr>
            <w:tcW w:w="1360" w:type="dxa"/>
            <w:tcBorders>
              <w:top w:val="single" w:sz="4" w:space="0" w:color="000000"/>
              <w:left w:val="single" w:sz="4" w:space="0" w:color="000000"/>
              <w:right w:val="single" w:sz="4" w:space="0" w:color="000000"/>
            </w:tcBorders>
            <w:shd w:val="clear" w:color="BEBEBE" w:fill="BEBEBE"/>
            <w:tcMar>
              <w:top w:w="0" w:type="dxa"/>
              <w:left w:w="0" w:type="dxa"/>
              <w:bottom w:w="0" w:type="dxa"/>
              <w:right w:w="0" w:type="dxa"/>
            </w:tcMar>
            <w:vAlign w:val="center"/>
          </w:tcPr>
          <w:p w:rsidR="00665F6A" w14:paraId="5160BEC8" w14:textId="77777777">
            <w:pPr>
              <w:pStyle w:val="Tab1MiddleColNonGrasBordureUpNoContent"/>
              <w:rPr>
                <w:sz w:val="16"/>
                <w:lang w:val="fr-FR"/>
              </w:rPr>
            </w:pPr>
          </w:p>
        </w:tc>
        <w:tc>
          <w:tcPr>
            <w:tcW w:w="1380" w:type="dxa"/>
            <w:tcBorders>
              <w:top w:val="single" w:sz="4" w:space="0" w:color="000000"/>
              <w:left w:val="single" w:sz="4" w:space="0" w:color="000000"/>
              <w:right w:val="single" w:sz="4" w:space="0" w:color="000000"/>
            </w:tcBorders>
            <w:shd w:val="clear" w:color="BEBEBE" w:fill="BEBEBE"/>
            <w:tcMar>
              <w:top w:w="0" w:type="dxa"/>
              <w:left w:w="0" w:type="dxa"/>
              <w:bottom w:w="0" w:type="dxa"/>
              <w:right w:w="0" w:type="dxa"/>
            </w:tcMar>
            <w:vAlign w:val="center"/>
          </w:tcPr>
          <w:p w:rsidR="00665F6A" w14:paraId="0783F19A" w14:textId="77777777">
            <w:pPr>
              <w:pStyle w:val="Tab1MiddleColNonGrasBordureUpNoContent"/>
              <w:rPr>
                <w:sz w:val="16"/>
                <w:lang w:val="fr-FR"/>
              </w:rPr>
            </w:pPr>
          </w:p>
        </w:tc>
        <w:tc>
          <w:tcPr>
            <w:tcW w:w="1360"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665F6A" w14:paraId="6BD8467B" w14:textId="77777777">
            <w:pPr>
              <w:pStyle w:val="Tab1MiddleColNonGrasBordureUp"/>
              <w:rPr>
                <w:lang w:val="fr-FR"/>
              </w:rPr>
            </w:pPr>
            <w:r>
              <w:rPr>
                <w:lang w:val="fr-FR"/>
              </w:rPr>
              <w:t>26 017 101,39</w:t>
            </w:r>
          </w:p>
        </w:tc>
        <w:tc>
          <w:tcPr>
            <w:tcW w:w="1400"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665F6A" w14:paraId="6314DCF6" w14:textId="77777777">
            <w:pPr>
              <w:pStyle w:val="Tab1MiddleColNonGrasBordureUp"/>
              <w:rPr>
                <w:lang w:val="fr-FR"/>
              </w:rPr>
            </w:pPr>
            <w:r>
              <w:rPr>
                <w:lang w:val="fr-FR"/>
              </w:rPr>
              <w:t xml:space="preserve"> </w:t>
            </w:r>
          </w:p>
        </w:tc>
      </w:tr>
      <w:tr w14:paraId="38D6DCCD" w14:textId="77777777">
        <w:tblPrEx>
          <w:tblW w:w="5000" w:type="pct"/>
          <w:tblLayout w:type="fixed"/>
          <w:tblLook w:val="04A0"/>
        </w:tblPrEx>
        <w:trPr>
          <w:trHeight w:val="240"/>
        </w:trPr>
        <w:tc>
          <w:tcPr>
            <w:tcW w:w="2780" w:type="dxa"/>
            <w:tcBorders>
              <w:left w:val="single" w:sz="4" w:space="0" w:color="000000"/>
              <w:bottom w:val="single" w:sz="4" w:space="0" w:color="000000"/>
            </w:tcBorders>
            <w:tcMar>
              <w:top w:w="0" w:type="dxa"/>
              <w:left w:w="0" w:type="dxa"/>
              <w:bottom w:w="22" w:type="dxa"/>
              <w:right w:w="0" w:type="dxa"/>
            </w:tcMar>
            <w:vAlign w:val="center"/>
          </w:tcPr>
          <w:p w:rsidR="00665F6A" w14:paraId="32ECFBFF" w14:textId="77777777">
            <w:pPr>
              <w:pStyle w:val="Tab1FirstColNonGrasBordureDown"/>
              <w:rPr>
                <w:lang w:val="fr-FR"/>
              </w:rPr>
            </w:pPr>
            <w:r>
              <w:rPr>
                <w:lang w:val="fr-FR"/>
              </w:rPr>
              <w:t>FRANCE</w:t>
            </w:r>
          </w:p>
        </w:tc>
        <w:tc>
          <w:tcPr>
            <w:tcW w:w="1380" w:type="dxa"/>
            <w:tcBorders>
              <w:left w:val="single" w:sz="4" w:space="0" w:color="000000"/>
              <w:bottom w:val="single" w:sz="4" w:space="0" w:color="000000"/>
            </w:tcBorders>
            <w:tcMar>
              <w:top w:w="0" w:type="dxa"/>
              <w:left w:w="0" w:type="dxa"/>
              <w:bottom w:w="22" w:type="dxa"/>
              <w:right w:w="0" w:type="dxa"/>
            </w:tcMar>
            <w:vAlign w:val="center"/>
          </w:tcPr>
          <w:p w:rsidR="00665F6A" w14:paraId="488C343C" w14:textId="77777777">
            <w:pPr>
              <w:pStyle w:val="Tab1FirstColNonGrasBordureDownNoContent"/>
              <w:rPr>
                <w:sz w:val="16"/>
                <w:lang w:val="fr-FR"/>
              </w:rPr>
            </w:pPr>
          </w:p>
        </w:tc>
        <w:tc>
          <w:tcPr>
            <w:tcW w:w="1360" w:type="dxa"/>
            <w:tcBorders>
              <w:left w:val="single" w:sz="4" w:space="0" w:color="000000"/>
              <w:bottom w:val="single" w:sz="4" w:space="0" w:color="000000"/>
              <w:right w:val="single" w:sz="4" w:space="0" w:color="000000"/>
            </w:tcBorders>
            <w:shd w:val="clear" w:color="BEBEBE" w:fill="BEBEBE"/>
            <w:tcMar>
              <w:top w:w="0" w:type="dxa"/>
              <w:left w:w="0" w:type="dxa"/>
              <w:bottom w:w="45" w:type="dxa"/>
              <w:right w:w="0" w:type="dxa"/>
            </w:tcMar>
            <w:vAlign w:val="center"/>
          </w:tcPr>
          <w:p w:rsidR="00665F6A" w14:paraId="45BCD064" w14:textId="77777777">
            <w:pPr>
              <w:pStyle w:val="TotalTabMiddleColNoBordureUpNonGrasNoContent"/>
              <w:rPr>
                <w:sz w:val="16"/>
                <w:lang w:val="fr-FR"/>
              </w:rPr>
            </w:pPr>
          </w:p>
        </w:tc>
        <w:tc>
          <w:tcPr>
            <w:tcW w:w="1380" w:type="dxa"/>
            <w:tcBorders>
              <w:left w:val="single" w:sz="4" w:space="0" w:color="000000"/>
              <w:bottom w:val="single" w:sz="4" w:space="0" w:color="000000"/>
              <w:right w:val="single" w:sz="4" w:space="0" w:color="000000"/>
            </w:tcBorders>
            <w:shd w:val="clear" w:color="BEBEBE" w:fill="BEBEBE"/>
            <w:tcMar>
              <w:top w:w="0" w:type="dxa"/>
              <w:left w:w="0" w:type="dxa"/>
              <w:bottom w:w="45" w:type="dxa"/>
              <w:right w:w="0" w:type="dxa"/>
            </w:tcMar>
            <w:vAlign w:val="center"/>
          </w:tcPr>
          <w:p w:rsidR="00665F6A" w14:paraId="77936A0F" w14:textId="77777777">
            <w:pPr>
              <w:pStyle w:val="TotalTabMiddleColNoBordureUpNonGrasNoContent"/>
              <w:rPr>
                <w:sz w:val="16"/>
                <w:lang w:val="fr-FR"/>
              </w:rPr>
            </w:pPr>
          </w:p>
        </w:tc>
        <w:tc>
          <w:tcPr>
            <w:tcW w:w="1360" w:type="dxa"/>
            <w:tcBorders>
              <w:left w:val="single" w:sz="4" w:space="0" w:color="000000"/>
              <w:bottom w:val="single" w:sz="4" w:space="0" w:color="000000"/>
            </w:tcBorders>
            <w:tcMar>
              <w:top w:w="0" w:type="dxa"/>
              <w:left w:w="0" w:type="dxa"/>
              <w:bottom w:w="22" w:type="dxa"/>
              <w:right w:w="0" w:type="dxa"/>
            </w:tcMar>
            <w:vAlign w:val="center"/>
          </w:tcPr>
          <w:p w:rsidR="00665F6A" w14:paraId="6D58CA91" w14:textId="77777777">
            <w:pPr>
              <w:pStyle w:val="Tab1FirstColNonGrasBordureDownNoContent"/>
              <w:rPr>
                <w:sz w:val="16"/>
                <w:lang w:val="fr-FR"/>
              </w:rPr>
            </w:pPr>
          </w:p>
        </w:tc>
        <w:tc>
          <w:tcPr>
            <w:tcW w:w="14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0260061B" w14:textId="77777777">
            <w:pPr>
              <w:pStyle w:val="Tab1LastColNonGrasBordureDownNoContent"/>
              <w:rPr>
                <w:sz w:val="16"/>
                <w:lang w:val="fr-FR"/>
              </w:rPr>
            </w:pPr>
          </w:p>
        </w:tc>
      </w:tr>
    </w:tbl>
    <w:p w:rsidR="00665F6A" w14:paraId="25E177A6" w14:textId="77777777">
      <w:pPr>
        <w:spacing w:line="90" w:lineRule="exact"/>
        <w:rPr>
          <w:sz w:val="9"/>
        </w:rPr>
      </w:pPr>
      <w:r>
        <w:t xml:space="preserve"> </w:t>
      </w:r>
    </w:p>
    <w:p w:rsidR="00665F6A" w14:paraId="55B7D73F" w14:textId="77777777">
      <w:pPr>
        <w:pStyle w:val="TextBold"/>
        <w:rPr>
          <w:lang w:val="fr-FR"/>
        </w:rPr>
      </w:pPr>
      <w:r>
        <w:rPr>
          <w:lang w:val="fr-FR"/>
        </w:rPr>
        <w:t>d) 10 principales contreparties en valeur absolue des actifs et des passifs sans compensation</w:t>
      </w:r>
    </w:p>
    <w:tbl>
      <w:tblPr>
        <w:tblW w:w="5000" w:type="pct"/>
        <w:tblLayout w:type="fixed"/>
        <w:tblLook w:val="04A0"/>
      </w:tblPr>
      <w:tblGrid>
        <w:gridCol w:w="2768"/>
        <w:gridCol w:w="1374"/>
        <w:gridCol w:w="1355"/>
        <w:gridCol w:w="1375"/>
        <w:gridCol w:w="1355"/>
        <w:gridCol w:w="1395"/>
      </w:tblGrid>
      <w:tr w14:paraId="28C21012" w14:textId="77777777">
        <w:tblPrEx>
          <w:tblW w:w="5000" w:type="pct"/>
          <w:tblLayout w:type="fixed"/>
          <w:tblLook w:val="04A0"/>
        </w:tblPrEx>
        <w:trPr>
          <w:trHeight w:val="262"/>
        </w:trPr>
        <w:tc>
          <w:tcPr>
            <w:tcW w:w="2780" w:type="dxa"/>
            <w:tcBorders>
              <w:top w:val="single" w:sz="4" w:space="0" w:color="000000"/>
              <w:left w:val="single" w:sz="4" w:space="0" w:color="000000"/>
            </w:tcBorders>
            <w:tcMar>
              <w:top w:w="0" w:type="dxa"/>
              <w:left w:w="0" w:type="dxa"/>
              <w:bottom w:w="22" w:type="dxa"/>
              <w:right w:w="0" w:type="dxa"/>
            </w:tcMar>
            <w:vAlign w:val="center"/>
          </w:tcPr>
          <w:p w:rsidR="00665F6A" w14:paraId="08C971B8" w14:textId="77777777">
            <w:pPr>
              <w:pStyle w:val="Tab1FirstColNonGrasBordureUp"/>
              <w:rPr>
                <w:lang w:val="fr-FR"/>
              </w:rPr>
            </w:pPr>
            <w:r>
              <w:rPr>
                <w:lang w:val="fr-FR"/>
              </w:rPr>
              <w:t>LA BANQUE POSTALE</w:t>
            </w:r>
          </w:p>
        </w:tc>
        <w:tc>
          <w:tcPr>
            <w:tcW w:w="1380" w:type="dxa"/>
            <w:tcBorders>
              <w:top w:val="single" w:sz="4" w:space="0" w:color="000000"/>
              <w:left w:val="single" w:sz="4" w:space="0" w:color="000000"/>
              <w:right w:val="single" w:sz="4" w:space="0" w:color="000000"/>
            </w:tcBorders>
            <w:tcMar>
              <w:top w:w="0" w:type="dxa"/>
              <w:left w:w="0" w:type="dxa"/>
              <w:bottom w:w="0" w:type="dxa"/>
              <w:right w:w="0" w:type="dxa"/>
            </w:tcMar>
            <w:vAlign w:val="bottom"/>
          </w:tcPr>
          <w:p w:rsidR="00665F6A" w14:paraId="331C4D8D" w14:textId="77777777">
            <w:pPr>
              <w:pStyle w:val="Tab1MiddleColNonGrasBordureUp"/>
              <w:rPr>
                <w:lang w:val="fr-FR"/>
              </w:rPr>
            </w:pPr>
            <w:r>
              <w:rPr>
                <w:lang w:val="fr-FR"/>
              </w:rPr>
              <w:t xml:space="preserve"> </w:t>
            </w:r>
          </w:p>
        </w:tc>
        <w:tc>
          <w:tcPr>
            <w:tcW w:w="1360" w:type="dxa"/>
            <w:tcBorders>
              <w:top w:val="single" w:sz="4" w:space="0" w:color="000000"/>
              <w:left w:val="single" w:sz="4" w:space="0" w:color="000000"/>
              <w:right w:val="single" w:sz="4" w:space="0" w:color="000000"/>
            </w:tcBorders>
            <w:tcMar>
              <w:top w:w="0" w:type="dxa"/>
              <w:left w:w="0" w:type="dxa"/>
              <w:bottom w:w="0" w:type="dxa"/>
              <w:right w:w="0" w:type="dxa"/>
            </w:tcMar>
            <w:vAlign w:val="bottom"/>
          </w:tcPr>
          <w:p w:rsidR="00665F6A" w14:paraId="5FD7EC6B" w14:textId="77777777">
            <w:pPr>
              <w:pStyle w:val="Tab1MiddleColNonGrasBordureUp"/>
              <w:rPr>
                <w:lang w:val="fr-FR"/>
              </w:rPr>
            </w:pPr>
            <w:r>
              <w:rPr>
                <w:lang w:val="fr-FR"/>
              </w:rPr>
              <w:t xml:space="preserve"> </w:t>
            </w:r>
          </w:p>
        </w:tc>
        <w:tc>
          <w:tcPr>
            <w:tcW w:w="1380" w:type="dxa"/>
            <w:tcBorders>
              <w:top w:val="single" w:sz="4" w:space="0" w:color="000000"/>
              <w:left w:val="single" w:sz="4" w:space="0" w:color="000000"/>
              <w:right w:val="single" w:sz="4" w:space="0" w:color="000000"/>
            </w:tcBorders>
            <w:tcMar>
              <w:top w:w="0" w:type="dxa"/>
              <w:left w:w="0" w:type="dxa"/>
              <w:bottom w:w="0" w:type="dxa"/>
              <w:right w:w="0" w:type="dxa"/>
            </w:tcMar>
            <w:vAlign w:val="bottom"/>
          </w:tcPr>
          <w:p w:rsidR="00665F6A" w14:paraId="7995A8AC" w14:textId="77777777">
            <w:pPr>
              <w:pStyle w:val="Tab1MiddleColNonGrasBordureUp"/>
              <w:rPr>
                <w:lang w:val="fr-FR"/>
              </w:rPr>
            </w:pPr>
            <w:r>
              <w:rPr>
                <w:lang w:val="fr-FR"/>
              </w:rPr>
              <w:t xml:space="preserve"> </w:t>
            </w:r>
          </w:p>
        </w:tc>
        <w:tc>
          <w:tcPr>
            <w:tcW w:w="1360" w:type="dxa"/>
            <w:tcBorders>
              <w:top w:val="single" w:sz="4" w:space="0" w:color="000000"/>
              <w:left w:val="single" w:sz="4" w:space="0" w:color="000000"/>
              <w:right w:val="single" w:sz="4" w:space="0" w:color="000000"/>
            </w:tcBorders>
            <w:tcMar>
              <w:top w:w="0" w:type="dxa"/>
              <w:left w:w="0" w:type="dxa"/>
              <w:bottom w:w="0" w:type="dxa"/>
              <w:right w:w="0" w:type="dxa"/>
            </w:tcMar>
            <w:vAlign w:val="bottom"/>
          </w:tcPr>
          <w:p w:rsidR="00665F6A" w14:paraId="7D74CC96" w14:textId="77777777">
            <w:pPr>
              <w:pStyle w:val="Tab1MiddleColNonGrasBordureUp"/>
              <w:rPr>
                <w:lang w:val="fr-FR"/>
              </w:rPr>
            </w:pPr>
            <w:r>
              <w:rPr>
                <w:lang w:val="fr-FR"/>
              </w:rPr>
              <w:t>25 999 999,79</w:t>
            </w:r>
          </w:p>
        </w:tc>
        <w:tc>
          <w:tcPr>
            <w:tcW w:w="1400" w:type="dxa"/>
            <w:tcBorders>
              <w:top w:val="single" w:sz="4" w:space="0" w:color="000000"/>
              <w:left w:val="single" w:sz="4" w:space="0" w:color="000000"/>
              <w:right w:val="single" w:sz="4" w:space="0" w:color="000000"/>
            </w:tcBorders>
            <w:tcMar>
              <w:top w:w="0" w:type="dxa"/>
              <w:left w:w="0" w:type="dxa"/>
              <w:bottom w:w="0" w:type="dxa"/>
              <w:right w:w="0" w:type="dxa"/>
            </w:tcMar>
            <w:vAlign w:val="bottom"/>
          </w:tcPr>
          <w:p w:rsidR="00665F6A" w14:paraId="04D98B4F" w14:textId="77777777">
            <w:pPr>
              <w:pStyle w:val="Tab1LastColNonGrasBordureUp"/>
              <w:rPr>
                <w:lang w:val="fr-FR"/>
              </w:rPr>
            </w:pPr>
            <w:r>
              <w:rPr>
                <w:lang w:val="fr-FR"/>
              </w:rPr>
              <w:t xml:space="preserve"> </w:t>
            </w:r>
          </w:p>
        </w:tc>
      </w:tr>
      <w:tr w14:paraId="57D1F606" w14:textId="77777777">
        <w:tblPrEx>
          <w:tblW w:w="5000" w:type="pct"/>
          <w:tblLayout w:type="fixed"/>
          <w:tblLook w:val="04A0"/>
        </w:tblPrEx>
        <w:trPr>
          <w:trHeight w:val="262"/>
        </w:trPr>
        <w:tc>
          <w:tcPr>
            <w:tcW w:w="2780" w:type="dxa"/>
            <w:tcBorders>
              <w:left w:val="single" w:sz="4" w:space="0" w:color="000000"/>
              <w:bottom w:val="single" w:sz="4" w:space="0" w:color="000000"/>
            </w:tcBorders>
            <w:tcMar>
              <w:top w:w="0" w:type="dxa"/>
              <w:left w:w="0" w:type="dxa"/>
              <w:bottom w:w="22" w:type="dxa"/>
              <w:right w:w="0" w:type="dxa"/>
            </w:tcMar>
            <w:vAlign w:val="center"/>
          </w:tcPr>
          <w:p w:rsidR="00665F6A" w14:paraId="37EF491F" w14:textId="77777777">
            <w:pPr>
              <w:pStyle w:val="Tab1FirstColNonGrasBordureDown"/>
              <w:rPr>
                <w:lang w:val="fr-FR"/>
              </w:rPr>
            </w:pPr>
            <w:r>
              <w:rPr>
                <w:lang w:val="fr-FR"/>
              </w:rPr>
              <w:t>FRANCE</w:t>
            </w:r>
          </w:p>
        </w:tc>
        <w:tc>
          <w:tcPr>
            <w:tcW w:w="1380" w:type="dxa"/>
            <w:tcBorders>
              <w:left w:val="single" w:sz="4" w:space="0" w:color="000000"/>
              <w:bottom w:val="single" w:sz="4" w:space="0" w:color="000000"/>
            </w:tcBorders>
            <w:tcMar>
              <w:top w:w="0" w:type="dxa"/>
              <w:left w:w="0" w:type="dxa"/>
              <w:bottom w:w="22" w:type="dxa"/>
              <w:right w:w="0" w:type="dxa"/>
            </w:tcMar>
            <w:vAlign w:val="center"/>
          </w:tcPr>
          <w:p w:rsidR="00665F6A" w14:paraId="71D50825" w14:textId="77777777">
            <w:pPr>
              <w:pStyle w:val="Tab1FirstColNonGrasBordureDownNoContent"/>
              <w:rPr>
                <w:sz w:val="16"/>
                <w:lang w:val="fr-FR"/>
              </w:rPr>
            </w:pPr>
          </w:p>
        </w:tc>
        <w:tc>
          <w:tcPr>
            <w:tcW w:w="1360" w:type="dxa"/>
            <w:tcBorders>
              <w:left w:val="single" w:sz="4" w:space="0" w:color="000000"/>
              <w:bottom w:val="single" w:sz="4" w:space="0" w:color="000000"/>
            </w:tcBorders>
            <w:tcMar>
              <w:top w:w="0" w:type="dxa"/>
              <w:left w:w="0" w:type="dxa"/>
              <w:bottom w:w="22" w:type="dxa"/>
              <w:right w:w="0" w:type="dxa"/>
            </w:tcMar>
            <w:vAlign w:val="center"/>
          </w:tcPr>
          <w:p w:rsidR="00665F6A" w14:paraId="14A66423" w14:textId="77777777">
            <w:pPr>
              <w:pStyle w:val="Tab1FirstColNonGrasBordureDownNoContent"/>
              <w:rPr>
                <w:sz w:val="16"/>
                <w:lang w:val="fr-FR"/>
              </w:rPr>
            </w:pPr>
          </w:p>
        </w:tc>
        <w:tc>
          <w:tcPr>
            <w:tcW w:w="1380" w:type="dxa"/>
            <w:tcBorders>
              <w:left w:val="single" w:sz="4" w:space="0" w:color="000000"/>
              <w:bottom w:val="single" w:sz="4" w:space="0" w:color="000000"/>
            </w:tcBorders>
            <w:tcMar>
              <w:top w:w="0" w:type="dxa"/>
              <w:left w:w="0" w:type="dxa"/>
              <w:bottom w:w="22" w:type="dxa"/>
              <w:right w:w="0" w:type="dxa"/>
            </w:tcMar>
            <w:vAlign w:val="center"/>
          </w:tcPr>
          <w:p w:rsidR="00665F6A" w14:paraId="4E5C4D62" w14:textId="77777777">
            <w:pPr>
              <w:pStyle w:val="Tab1FirstColNonGrasBordureDownNoContent"/>
              <w:rPr>
                <w:sz w:val="16"/>
                <w:lang w:val="fr-FR"/>
              </w:rPr>
            </w:pPr>
          </w:p>
        </w:tc>
        <w:tc>
          <w:tcPr>
            <w:tcW w:w="1360" w:type="dxa"/>
            <w:tcBorders>
              <w:left w:val="single" w:sz="4" w:space="0" w:color="000000"/>
              <w:bottom w:val="single" w:sz="4" w:space="0" w:color="000000"/>
            </w:tcBorders>
            <w:tcMar>
              <w:top w:w="0" w:type="dxa"/>
              <w:left w:w="0" w:type="dxa"/>
              <w:bottom w:w="22" w:type="dxa"/>
              <w:right w:w="0" w:type="dxa"/>
            </w:tcMar>
            <w:vAlign w:val="center"/>
          </w:tcPr>
          <w:p w:rsidR="00665F6A" w14:paraId="46118B0F" w14:textId="77777777">
            <w:pPr>
              <w:pStyle w:val="Tab1FirstColNonGrasBordureDownNoContent"/>
              <w:rPr>
                <w:sz w:val="16"/>
                <w:lang w:val="fr-FR"/>
              </w:rPr>
            </w:pPr>
          </w:p>
        </w:tc>
        <w:tc>
          <w:tcPr>
            <w:tcW w:w="14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2A108BDA" w14:textId="77777777">
            <w:pPr>
              <w:pStyle w:val="Tab1LastColNonGrasBordureDownNoContent"/>
              <w:rPr>
                <w:sz w:val="16"/>
                <w:lang w:val="fr-FR"/>
              </w:rPr>
            </w:pPr>
          </w:p>
        </w:tc>
      </w:tr>
    </w:tbl>
    <w:p w:rsidR="00665F6A" w14:paraId="2CD81720" w14:textId="77777777">
      <w:pPr>
        <w:spacing w:line="90" w:lineRule="exact"/>
        <w:rPr>
          <w:sz w:val="9"/>
        </w:rPr>
      </w:pPr>
      <w:r>
        <w:t xml:space="preserve"> </w:t>
      </w:r>
    </w:p>
    <w:p w:rsidR="00665F6A" w14:paraId="78FC0362" w14:textId="77777777">
      <w:pPr>
        <w:pStyle w:val="TextBold"/>
        <w:rPr>
          <w:lang w:val="fr-FR"/>
        </w:rPr>
      </w:pPr>
      <w:r>
        <w:rPr>
          <w:lang w:val="fr-FR"/>
        </w:rPr>
        <w:t>e) Type et qualité des garanties (collatéral)</w:t>
      </w:r>
    </w:p>
    <w:tbl>
      <w:tblPr>
        <w:tblW w:w="5000" w:type="pct"/>
        <w:tblLayout w:type="fixed"/>
        <w:tblLook w:val="04A0"/>
      </w:tblPr>
      <w:tblGrid>
        <w:gridCol w:w="2787"/>
        <w:gridCol w:w="1355"/>
        <w:gridCol w:w="1375"/>
        <w:gridCol w:w="1355"/>
        <w:gridCol w:w="1375"/>
        <w:gridCol w:w="1375"/>
      </w:tblGrid>
      <w:tr w14:paraId="13AB6299" w14:textId="77777777">
        <w:tblPrEx>
          <w:tblW w:w="5000" w:type="pct"/>
          <w:tblLayout w:type="fixed"/>
          <w:tblLook w:val="04A0"/>
        </w:tblPrEx>
        <w:trPr>
          <w:trHeight w:val="281"/>
        </w:trPr>
        <w:tc>
          <w:tcPr>
            <w:tcW w:w="2800" w:type="dxa"/>
            <w:tcBorders>
              <w:top w:val="single" w:sz="4" w:space="0" w:color="000000"/>
              <w:left w:val="single" w:sz="4" w:space="0" w:color="000000"/>
              <w:bottom w:val="single" w:sz="4" w:space="0" w:color="000000"/>
            </w:tcBorders>
            <w:shd w:val="clear" w:color="BEBEBE" w:fill="BEBEBE"/>
            <w:tcMar>
              <w:top w:w="79" w:type="dxa"/>
              <w:left w:w="0" w:type="dxa"/>
              <w:bottom w:w="45" w:type="dxa"/>
              <w:right w:w="0" w:type="dxa"/>
            </w:tcMar>
            <w:vAlign w:val="center"/>
          </w:tcPr>
          <w:p w:rsidR="00665F6A" w14:paraId="771AC1DB" w14:textId="77777777">
            <w:pPr>
              <w:pStyle w:val="TotalTabFirstColBordureNoColor"/>
              <w:rPr>
                <w:lang w:val="fr-FR"/>
              </w:rPr>
            </w:pPr>
            <w:r>
              <w:rPr>
                <w:lang w:val="fr-FR"/>
              </w:rPr>
              <w:t>Type</w:t>
            </w:r>
          </w:p>
        </w:tc>
        <w:tc>
          <w:tcPr>
            <w:tcW w:w="1360" w:type="dxa"/>
            <w:tcBorders>
              <w:top w:val="single" w:sz="4" w:space="0" w:color="000000"/>
              <w:left w:val="single" w:sz="4" w:space="0" w:color="000000"/>
              <w:bottom w:val="single" w:sz="4" w:space="0" w:color="000000"/>
              <w:right w:val="single" w:sz="4" w:space="0" w:color="000000"/>
            </w:tcBorders>
            <w:shd w:val="clear" w:color="BEBEBE" w:fill="BEBEBE"/>
            <w:tcMar>
              <w:top w:w="0" w:type="dxa"/>
              <w:left w:w="60" w:type="dxa"/>
              <w:bottom w:w="0" w:type="dxa"/>
              <w:right w:w="60" w:type="dxa"/>
            </w:tcMar>
            <w:vAlign w:val="center"/>
          </w:tcPr>
          <w:p w:rsidR="00665F6A" w14:paraId="588BE71E" w14:textId="77777777">
            <w:pPr>
              <w:pStyle w:val="EnteteTabMiddleColBordureNoContent"/>
              <w:rPr>
                <w:sz w:val="16"/>
                <w:lang w:val="fr-FR"/>
              </w:rPr>
            </w:pPr>
          </w:p>
        </w:tc>
        <w:tc>
          <w:tcPr>
            <w:tcW w:w="1380" w:type="dxa"/>
            <w:tcBorders>
              <w:top w:val="single" w:sz="4" w:space="0" w:color="000000"/>
              <w:left w:val="single" w:sz="4" w:space="0" w:color="000000"/>
              <w:bottom w:val="single" w:sz="4" w:space="0" w:color="000000"/>
              <w:right w:val="single" w:sz="4" w:space="0" w:color="000000"/>
            </w:tcBorders>
            <w:shd w:val="clear" w:color="BEBEBE" w:fill="BEBEBE"/>
            <w:tcMar>
              <w:top w:w="0" w:type="dxa"/>
              <w:left w:w="60" w:type="dxa"/>
              <w:bottom w:w="0" w:type="dxa"/>
              <w:right w:w="60" w:type="dxa"/>
            </w:tcMar>
            <w:vAlign w:val="center"/>
          </w:tcPr>
          <w:p w:rsidR="00665F6A" w14:paraId="0A2E4DC8" w14:textId="77777777">
            <w:pPr>
              <w:pStyle w:val="EnteteTabMiddleColBordureNoContent"/>
              <w:rPr>
                <w:sz w:val="16"/>
                <w:lang w:val="fr-FR"/>
              </w:rPr>
            </w:pPr>
          </w:p>
        </w:tc>
        <w:tc>
          <w:tcPr>
            <w:tcW w:w="1360" w:type="dxa"/>
            <w:tcBorders>
              <w:top w:val="single" w:sz="4" w:space="0" w:color="000000"/>
              <w:left w:val="single" w:sz="4" w:space="0" w:color="000000"/>
              <w:bottom w:val="single" w:sz="4" w:space="0" w:color="000000"/>
              <w:right w:val="single" w:sz="4" w:space="0" w:color="000000"/>
            </w:tcBorders>
            <w:shd w:val="clear" w:color="BEBEBE" w:fill="BEBEBE"/>
            <w:tcMar>
              <w:top w:w="0" w:type="dxa"/>
              <w:left w:w="60" w:type="dxa"/>
              <w:bottom w:w="0" w:type="dxa"/>
              <w:right w:w="60" w:type="dxa"/>
            </w:tcMar>
            <w:vAlign w:val="center"/>
          </w:tcPr>
          <w:p w:rsidR="00665F6A" w14:paraId="2D6AAA01" w14:textId="77777777">
            <w:pPr>
              <w:pStyle w:val="EnteteTabMiddleColBordureNoContent"/>
              <w:rPr>
                <w:sz w:val="16"/>
                <w:lang w:val="fr-FR"/>
              </w:rPr>
            </w:pPr>
          </w:p>
        </w:tc>
        <w:tc>
          <w:tcPr>
            <w:tcW w:w="1380" w:type="dxa"/>
            <w:tcBorders>
              <w:top w:val="single" w:sz="4" w:space="0" w:color="000000"/>
              <w:left w:val="single" w:sz="4" w:space="0" w:color="000000"/>
              <w:bottom w:val="single" w:sz="4" w:space="0" w:color="000000"/>
              <w:right w:val="single" w:sz="4" w:space="0" w:color="000000"/>
            </w:tcBorders>
            <w:shd w:val="clear" w:color="BEBEBE" w:fill="BEBEBE"/>
            <w:tcMar>
              <w:top w:w="0" w:type="dxa"/>
              <w:left w:w="60" w:type="dxa"/>
              <w:bottom w:w="0" w:type="dxa"/>
              <w:right w:w="60" w:type="dxa"/>
            </w:tcMar>
            <w:vAlign w:val="center"/>
          </w:tcPr>
          <w:p w:rsidR="00665F6A" w14:paraId="7008B29D" w14:textId="77777777">
            <w:pPr>
              <w:pStyle w:val="EnteteTabMiddleColBordureNoContent"/>
              <w:rPr>
                <w:sz w:val="16"/>
                <w:lang w:val="fr-FR"/>
              </w:rPr>
            </w:pPr>
          </w:p>
        </w:tc>
        <w:tc>
          <w:tcPr>
            <w:tcW w:w="1380" w:type="dxa"/>
            <w:tcBorders>
              <w:top w:val="single" w:sz="4" w:space="0" w:color="232323"/>
              <w:left w:val="single" w:sz="4" w:space="0" w:color="232323"/>
              <w:bottom w:val="single" w:sz="4" w:space="0" w:color="232323"/>
              <w:right w:val="single" w:sz="4" w:space="0" w:color="232323"/>
            </w:tcBorders>
            <w:shd w:val="clear" w:color="BEBEBE" w:fill="BEBEBE"/>
            <w:tcMar>
              <w:top w:w="0" w:type="dxa"/>
              <w:left w:w="0" w:type="dxa"/>
              <w:bottom w:w="0" w:type="dxa"/>
              <w:right w:w="0" w:type="dxa"/>
            </w:tcMar>
            <w:vAlign w:val="center"/>
          </w:tcPr>
          <w:p w:rsidR="00665F6A" w14:paraId="18B93177" w14:textId="77777777">
            <w:pPr>
              <w:pStyle w:val="EnteteTabLastColBordureNoContent"/>
              <w:rPr>
                <w:sz w:val="16"/>
                <w:lang w:val="fr-FR"/>
              </w:rPr>
            </w:pPr>
          </w:p>
        </w:tc>
      </w:tr>
      <w:tr w14:paraId="0ABFA8EC" w14:textId="77777777">
        <w:tblPrEx>
          <w:tblW w:w="5000" w:type="pct"/>
          <w:tblLayout w:type="fixed"/>
          <w:tblLook w:val="04A0"/>
        </w:tblPrEx>
        <w:trPr>
          <w:trHeight w:val="161"/>
        </w:trPr>
        <w:tc>
          <w:tcPr>
            <w:tcW w:w="2800" w:type="dxa"/>
            <w:tcBorders>
              <w:left w:val="single" w:sz="4" w:space="0" w:color="000000"/>
              <w:bottom w:val="single" w:sz="4" w:space="0" w:color="000000"/>
            </w:tcBorders>
            <w:tcMar>
              <w:top w:w="0" w:type="dxa"/>
              <w:left w:w="0" w:type="dxa"/>
              <w:bottom w:w="22" w:type="dxa"/>
              <w:right w:w="0" w:type="dxa"/>
            </w:tcMar>
            <w:vAlign w:val="center"/>
          </w:tcPr>
          <w:p w:rsidR="00665F6A" w14:paraId="30F23C2F" w14:textId="77777777">
            <w:pPr>
              <w:pStyle w:val="Tab1FirstColNonGrasBordureDown"/>
              <w:rPr>
                <w:lang w:val="fr-FR"/>
              </w:rPr>
            </w:pPr>
            <w:r>
              <w:rPr>
                <w:lang w:val="fr-FR"/>
              </w:rPr>
              <w:t>- Actions</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57FB9E2E"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shd w:val="clear" w:color="BEBEBE" w:fill="BEBEBE"/>
            <w:tcMar>
              <w:top w:w="79" w:type="dxa"/>
              <w:left w:w="0" w:type="dxa"/>
              <w:bottom w:w="45" w:type="dxa"/>
              <w:right w:w="0" w:type="dxa"/>
            </w:tcMar>
            <w:vAlign w:val="center"/>
          </w:tcPr>
          <w:p w:rsidR="00665F6A" w14:paraId="6AF03302" w14:textId="77777777">
            <w:pPr>
              <w:pStyle w:val="TotalTabMiddleColBordureNonGrasNoContent"/>
              <w:rPr>
                <w:sz w:val="16"/>
                <w:lang w:val="fr-FR"/>
              </w:rPr>
            </w:pPr>
          </w:p>
        </w:tc>
        <w:tc>
          <w:tcPr>
            <w:tcW w:w="1360" w:type="dxa"/>
            <w:tcBorders>
              <w:top w:val="single" w:sz="4" w:space="0" w:color="000000"/>
              <w:left w:val="single" w:sz="4" w:space="0" w:color="000000"/>
              <w:bottom w:val="single" w:sz="4" w:space="0" w:color="000000"/>
              <w:right w:val="single" w:sz="4" w:space="0" w:color="000000"/>
            </w:tcBorders>
            <w:shd w:val="clear" w:color="BEBEBE" w:fill="BEBEBE"/>
            <w:tcMar>
              <w:top w:w="79" w:type="dxa"/>
              <w:left w:w="0" w:type="dxa"/>
              <w:bottom w:w="45" w:type="dxa"/>
              <w:right w:w="0" w:type="dxa"/>
            </w:tcMar>
            <w:vAlign w:val="center"/>
          </w:tcPr>
          <w:p w:rsidR="00665F6A" w14:paraId="1BE1CDF0" w14:textId="77777777">
            <w:pPr>
              <w:pStyle w:val="TotalTabMiddleColBordureNonGrasNoContent"/>
              <w:rPr>
                <w:sz w:val="16"/>
                <w:lang w:val="fr-FR"/>
              </w:rPr>
            </w:pP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40A62D8E"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422E715C" w14:textId="77777777">
            <w:pPr>
              <w:pStyle w:val="Tab1MiddleColBordure"/>
              <w:rPr>
                <w:lang w:val="fr-FR"/>
              </w:rPr>
            </w:pPr>
            <w:r>
              <w:rPr>
                <w:lang w:val="fr-FR"/>
              </w:rPr>
              <w:t xml:space="preserve"> </w:t>
            </w:r>
          </w:p>
        </w:tc>
      </w:tr>
      <w:tr w14:paraId="66BEA875" w14:textId="77777777">
        <w:tblPrEx>
          <w:tblW w:w="5000" w:type="pct"/>
          <w:tblLayout w:type="fixed"/>
          <w:tblLook w:val="04A0"/>
        </w:tblPrEx>
        <w:trPr>
          <w:trHeight w:val="161"/>
        </w:trPr>
        <w:tc>
          <w:tcPr>
            <w:tcW w:w="2800" w:type="dxa"/>
            <w:tcBorders>
              <w:left w:val="single" w:sz="4" w:space="0" w:color="000000"/>
              <w:bottom w:val="single" w:sz="4" w:space="0" w:color="000000"/>
            </w:tcBorders>
            <w:tcMar>
              <w:top w:w="0" w:type="dxa"/>
              <w:left w:w="0" w:type="dxa"/>
              <w:bottom w:w="22" w:type="dxa"/>
              <w:right w:w="0" w:type="dxa"/>
            </w:tcMar>
            <w:vAlign w:val="center"/>
          </w:tcPr>
          <w:p w:rsidR="00665F6A" w14:paraId="75C018AF" w14:textId="77777777">
            <w:pPr>
              <w:pStyle w:val="Tab1FirstColNonGrasBordureDown"/>
              <w:rPr>
                <w:lang w:val="fr-FR"/>
              </w:rPr>
            </w:pPr>
            <w:r>
              <w:rPr>
                <w:lang w:val="fr-FR"/>
              </w:rPr>
              <w:t>- Obligations</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657FDF31"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shd w:val="clear" w:color="BEBEBE" w:fill="BEBEBE"/>
            <w:tcMar>
              <w:top w:w="79" w:type="dxa"/>
              <w:left w:w="0" w:type="dxa"/>
              <w:bottom w:w="45" w:type="dxa"/>
              <w:right w:w="0" w:type="dxa"/>
            </w:tcMar>
            <w:vAlign w:val="center"/>
          </w:tcPr>
          <w:p w:rsidR="00665F6A" w14:paraId="75A2511C" w14:textId="77777777">
            <w:pPr>
              <w:pStyle w:val="TotalTabMiddleColBordureNonGrasNoContent"/>
              <w:rPr>
                <w:sz w:val="16"/>
                <w:lang w:val="fr-FR"/>
              </w:rPr>
            </w:pPr>
          </w:p>
        </w:tc>
        <w:tc>
          <w:tcPr>
            <w:tcW w:w="1360" w:type="dxa"/>
            <w:tcBorders>
              <w:top w:val="single" w:sz="4" w:space="0" w:color="000000"/>
              <w:left w:val="single" w:sz="4" w:space="0" w:color="000000"/>
              <w:bottom w:val="single" w:sz="4" w:space="0" w:color="000000"/>
              <w:right w:val="single" w:sz="4" w:space="0" w:color="000000"/>
            </w:tcBorders>
            <w:shd w:val="clear" w:color="BEBEBE" w:fill="BEBEBE"/>
            <w:tcMar>
              <w:top w:w="79" w:type="dxa"/>
              <w:left w:w="0" w:type="dxa"/>
              <w:bottom w:w="45" w:type="dxa"/>
              <w:right w:w="0" w:type="dxa"/>
            </w:tcMar>
            <w:vAlign w:val="center"/>
          </w:tcPr>
          <w:p w:rsidR="00665F6A" w14:paraId="6F0E981B" w14:textId="77777777">
            <w:pPr>
              <w:pStyle w:val="TotalTabMiddleColBordureNonGrasNoContent"/>
              <w:rPr>
                <w:sz w:val="16"/>
                <w:lang w:val="fr-FR"/>
              </w:rPr>
            </w:pP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1DEE243E" w14:textId="77777777">
            <w:pPr>
              <w:pStyle w:val="Tab1MiddleColBordure"/>
              <w:rPr>
                <w:lang w:val="fr-FR"/>
              </w:rPr>
            </w:pPr>
            <w:r>
              <w:rPr>
                <w:lang w:val="fr-FR"/>
              </w:rPr>
              <w:t>26 017 101,39</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53F12FAB" w14:textId="77777777">
            <w:pPr>
              <w:pStyle w:val="Tab1MiddleColBordure"/>
              <w:rPr>
                <w:lang w:val="fr-FR"/>
              </w:rPr>
            </w:pPr>
            <w:r>
              <w:rPr>
                <w:lang w:val="fr-FR"/>
              </w:rPr>
              <w:t xml:space="preserve"> </w:t>
            </w:r>
          </w:p>
        </w:tc>
      </w:tr>
      <w:tr w14:paraId="118A8E5E" w14:textId="77777777">
        <w:tblPrEx>
          <w:tblW w:w="5000" w:type="pct"/>
          <w:tblLayout w:type="fixed"/>
          <w:tblLook w:val="04A0"/>
        </w:tblPrEx>
        <w:trPr>
          <w:trHeight w:val="161"/>
        </w:trPr>
        <w:tc>
          <w:tcPr>
            <w:tcW w:w="2800" w:type="dxa"/>
            <w:tcBorders>
              <w:left w:val="single" w:sz="4" w:space="0" w:color="000000"/>
              <w:bottom w:val="single" w:sz="4" w:space="0" w:color="000000"/>
            </w:tcBorders>
            <w:tcMar>
              <w:top w:w="0" w:type="dxa"/>
              <w:left w:w="0" w:type="dxa"/>
              <w:bottom w:w="22" w:type="dxa"/>
              <w:right w:w="0" w:type="dxa"/>
            </w:tcMar>
            <w:vAlign w:val="center"/>
          </w:tcPr>
          <w:p w:rsidR="00665F6A" w14:paraId="3B517B94" w14:textId="77777777">
            <w:pPr>
              <w:pStyle w:val="Tab1FirstColNonGrasBordureDown"/>
              <w:rPr>
                <w:lang w:val="fr-FR"/>
              </w:rPr>
            </w:pPr>
            <w:r>
              <w:rPr>
                <w:lang w:val="fr-FR"/>
              </w:rPr>
              <w:t>- OPC</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3FFEA5E5"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shd w:val="clear" w:color="BEBEBE" w:fill="BEBEBE"/>
            <w:tcMar>
              <w:top w:w="79" w:type="dxa"/>
              <w:left w:w="0" w:type="dxa"/>
              <w:bottom w:w="45" w:type="dxa"/>
              <w:right w:w="0" w:type="dxa"/>
            </w:tcMar>
            <w:vAlign w:val="center"/>
          </w:tcPr>
          <w:p w:rsidR="00665F6A" w14:paraId="272F26D2" w14:textId="77777777">
            <w:pPr>
              <w:pStyle w:val="TotalTabMiddleColBordureNonGrasNoContent"/>
              <w:rPr>
                <w:sz w:val="16"/>
                <w:lang w:val="fr-FR"/>
              </w:rPr>
            </w:pPr>
          </w:p>
        </w:tc>
        <w:tc>
          <w:tcPr>
            <w:tcW w:w="1360" w:type="dxa"/>
            <w:tcBorders>
              <w:top w:val="single" w:sz="4" w:space="0" w:color="000000"/>
              <w:left w:val="single" w:sz="4" w:space="0" w:color="000000"/>
              <w:bottom w:val="single" w:sz="4" w:space="0" w:color="000000"/>
              <w:right w:val="single" w:sz="4" w:space="0" w:color="000000"/>
            </w:tcBorders>
            <w:shd w:val="clear" w:color="BEBEBE" w:fill="BEBEBE"/>
            <w:tcMar>
              <w:top w:w="79" w:type="dxa"/>
              <w:left w:w="0" w:type="dxa"/>
              <w:bottom w:w="45" w:type="dxa"/>
              <w:right w:w="0" w:type="dxa"/>
            </w:tcMar>
            <w:vAlign w:val="center"/>
          </w:tcPr>
          <w:p w:rsidR="00665F6A" w14:paraId="56F11DF4" w14:textId="77777777">
            <w:pPr>
              <w:pStyle w:val="TotalTabMiddleColBordureNonGrasNoContent"/>
              <w:rPr>
                <w:sz w:val="16"/>
                <w:lang w:val="fr-FR"/>
              </w:rPr>
            </w:pP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7B170768"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3D8424F5" w14:textId="77777777">
            <w:pPr>
              <w:pStyle w:val="Tab1MiddleColBordure"/>
              <w:rPr>
                <w:lang w:val="fr-FR"/>
              </w:rPr>
            </w:pPr>
            <w:r>
              <w:rPr>
                <w:lang w:val="fr-FR"/>
              </w:rPr>
              <w:t xml:space="preserve"> </w:t>
            </w:r>
          </w:p>
        </w:tc>
      </w:tr>
      <w:tr w14:paraId="20CFB645" w14:textId="77777777">
        <w:tblPrEx>
          <w:tblW w:w="5000" w:type="pct"/>
          <w:tblLayout w:type="fixed"/>
          <w:tblLook w:val="04A0"/>
        </w:tblPrEx>
        <w:trPr>
          <w:trHeight w:val="161"/>
        </w:trPr>
        <w:tc>
          <w:tcPr>
            <w:tcW w:w="2800" w:type="dxa"/>
            <w:tcBorders>
              <w:left w:val="single" w:sz="4" w:space="0" w:color="000000"/>
              <w:bottom w:val="single" w:sz="4" w:space="0" w:color="000000"/>
            </w:tcBorders>
            <w:tcMar>
              <w:top w:w="0" w:type="dxa"/>
              <w:left w:w="0" w:type="dxa"/>
              <w:bottom w:w="22" w:type="dxa"/>
              <w:right w:w="0" w:type="dxa"/>
            </w:tcMar>
            <w:vAlign w:val="center"/>
          </w:tcPr>
          <w:p w:rsidR="00665F6A" w14:paraId="0B846AF1" w14:textId="77777777">
            <w:pPr>
              <w:pStyle w:val="Tab1FirstColNonGrasBordureDown"/>
              <w:rPr>
                <w:lang w:val="fr-FR"/>
              </w:rPr>
            </w:pPr>
            <w:r>
              <w:rPr>
                <w:lang w:val="fr-FR"/>
              </w:rPr>
              <w:t>- TCN</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72075B44"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shd w:val="clear" w:color="BEBEBE" w:fill="BEBEBE"/>
            <w:tcMar>
              <w:top w:w="79" w:type="dxa"/>
              <w:left w:w="0" w:type="dxa"/>
              <w:bottom w:w="45" w:type="dxa"/>
              <w:right w:w="0" w:type="dxa"/>
            </w:tcMar>
            <w:vAlign w:val="center"/>
          </w:tcPr>
          <w:p w:rsidR="00665F6A" w14:paraId="1F4536FE" w14:textId="77777777">
            <w:pPr>
              <w:pStyle w:val="TotalTabMiddleColBordureNonGrasNoContent"/>
              <w:rPr>
                <w:sz w:val="16"/>
                <w:lang w:val="fr-FR"/>
              </w:rPr>
            </w:pPr>
          </w:p>
        </w:tc>
        <w:tc>
          <w:tcPr>
            <w:tcW w:w="1360" w:type="dxa"/>
            <w:tcBorders>
              <w:top w:val="single" w:sz="4" w:space="0" w:color="000000"/>
              <w:left w:val="single" w:sz="4" w:space="0" w:color="000000"/>
              <w:bottom w:val="single" w:sz="4" w:space="0" w:color="000000"/>
              <w:right w:val="single" w:sz="4" w:space="0" w:color="000000"/>
            </w:tcBorders>
            <w:shd w:val="clear" w:color="BEBEBE" w:fill="BEBEBE"/>
            <w:tcMar>
              <w:top w:w="79" w:type="dxa"/>
              <w:left w:w="0" w:type="dxa"/>
              <w:bottom w:w="45" w:type="dxa"/>
              <w:right w:w="0" w:type="dxa"/>
            </w:tcMar>
            <w:vAlign w:val="center"/>
          </w:tcPr>
          <w:p w:rsidR="00665F6A" w14:paraId="3D5B6858" w14:textId="77777777">
            <w:pPr>
              <w:pStyle w:val="TotalTabMiddleColBordureNonGrasNoContent"/>
              <w:rPr>
                <w:sz w:val="16"/>
                <w:lang w:val="fr-FR"/>
              </w:rPr>
            </w:pP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76BEC90A"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10337301" w14:textId="77777777">
            <w:pPr>
              <w:pStyle w:val="Tab1MiddleColBordure"/>
              <w:rPr>
                <w:lang w:val="fr-FR"/>
              </w:rPr>
            </w:pPr>
            <w:r>
              <w:rPr>
                <w:lang w:val="fr-FR"/>
              </w:rPr>
              <w:t xml:space="preserve"> </w:t>
            </w:r>
          </w:p>
        </w:tc>
      </w:tr>
      <w:tr w14:paraId="539DE80D" w14:textId="77777777">
        <w:tblPrEx>
          <w:tblW w:w="5000" w:type="pct"/>
          <w:tblLayout w:type="fixed"/>
          <w:tblLook w:val="04A0"/>
        </w:tblPrEx>
        <w:trPr>
          <w:trHeight w:val="161"/>
        </w:trPr>
        <w:tc>
          <w:tcPr>
            <w:tcW w:w="2800" w:type="dxa"/>
            <w:tcBorders>
              <w:left w:val="single" w:sz="4" w:space="0" w:color="000000"/>
              <w:bottom w:val="single" w:sz="4" w:space="0" w:color="000000"/>
            </w:tcBorders>
            <w:tcMar>
              <w:top w:w="0" w:type="dxa"/>
              <w:left w:w="0" w:type="dxa"/>
              <w:bottom w:w="22" w:type="dxa"/>
              <w:right w:w="0" w:type="dxa"/>
            </w:tcMar>
            <w:vAlign w:val="center"/>
          </w:tcPr>
          <w:p w:rsidR="00665F6A" w14:paraId="5B9044CA" w14:textId="77777777">
            <w:pPr>
              <w:pStyle w:val="Tab1FirstColNonGrasBordureDown"/>
              <w:rPr>
                <w:lang w:val="fr-FR"/>
              </w:rPr>
            </w:pPr>
            <w:r>
              <w:rPr>
                <w:lang w:val="fr-FR"/>
              </w:rPr>
              <w:t>- Cash</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48ABDD69"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shd w:val="clear" w:color="BEBEBE" w:fill="BEBEBE"/>
            <w:tcMar>
              <w:top w:w="79" w:type="dxa"/>
              <w:left w:w="0" w:type="dxa"/>
              <w:bottom w:w="45" w:type="dxa"/>
              <w:right w:w="0" w:type="dxa"/>
            </w:tcMar>
            <w:vAlign w:val="center"/>
          </w:tcPr>
          <w:p w:rsidR="00665F6A" w14:paraId="0459F1CB" w14:textId="77777777">
            <w:pPr>
              <w:pStyle w:val="TotalTabMiddleColBordureNonGrasNoContent"/>
              <w:rPr>
                <w:sz w:val="16"/>
                <w:lang w:val="fr-FR"/>
              </w:rPr>
            </w:pP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099DBAC3" w14:textId="77777777">
            <w:pPr>
              <w:pStyle w:val="Tab1MiddleColBordure"/>
              <w:rPr>
                <w:lang w:val="fr-FR"/>
              </w:rPr>
            </w:pPr>
            <w:r>
              <w:rPr>
                <w:lang w:val="fr-FR"/>
              </w:rPr>
              <w:t>1 647,09</w:t>
            </w:r>
          </w:p>
        </w:tc>
        <w:tc>
          <w:tcPr>
            <w:tcW w:w="1380" w:type="dxa"/>
            <w:tcBorders>
              <w:top w:val="single" w:sz="4" w:space="0" w:color="000000"/>
              <w:left w:val="single" w:sz="4" w:space="0" w:color="000000"/>
              <w:bottom w:val="single" w:sz="4" w:space="0" w:color="000000"/>
              <w:right w:val="single" w:sz="4" w:space="0" w:color="000000"/>
            </w:tcBorders>
            <w:shd w:val="clear" w:color="BEBEBE" w:fill="BEBEBE"/>
            <w:tcMar>
              <w:top w:w="79" w:type="dxa"/>
              <w:left w:w="0" w:type="dxa"/>
              <w:bottom w:w="45" w:type="dxa"/>
              <w:right w:w="0" w:type="dxa"/>
            </w:tcMar>
            <w:vAlign w:val="center"/>
          </w:tcPr>
          <w:p w:rsidR="00665F6A" w14:paraId="03127F4B" w14:textId="77777777">
            <w:pPr>
              <w:pStyle w:val="TotalTabMiddleColBordureNonGrasNoContent"/>
              <w:rPr>
                <w:sz w:val="16"/>
                <w:lang w:val="fr-FR"/>
              </w:rPr>
            </w:pP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77AA196A" w14:textId="77777777">
            <w:pPr>
              <w:pStyle w:val="Tab1MiddleColBordure"/>
              <w:rPr>
                <w:lang w:val="fr-FR"/>
              </w:rPr>
            </w:pPr>
            <w:r>
              <w:rPr>
                <w:lang w:val="fr-FR"/>
              </w:rPr>
              <w:t xml:space="preserve"> </w:t>
            </w:r>
          </w:p>
        </w:tc>
      </w:tr>
      <w:tr w14:paraId="46CDFC2F" w14:textId="77777777">
        <w:tblPrEx>
          <w:tblW w:w="5000" w:type="pct"/>
          <w:tblLayout w:type="fixed"/>
          <w:tblLook w:val="04A0"/>
        </w:tblPrEx>
        <w:trPr>
          <w:trHeight w:val="262"/>
        </w:trPr>
        <w:tc>
          <w:tcPr>
            <w:tcW w:w="2800" w:type="dxa"/>
            <w:tcBorders>
              <w:left w:val="single" w:sz="4" w:space="0" w:color="000000"/>
              <w:bottom w:val="single" w:sz="4" w:space="0" w:color="000000"/>
            </w:tcBorders>
            <w:tcMar>
              <w:top w:w="0" w:type="dxa"/>
              <w:left w:w="0" w:type="dxa"/>
              <w:bottom w:w="22" w:type="dxa"/>
              <w:right w:w="0" w:type="dxa"/>
            </w:tcMar>
            <w:vAlign w:val="center"/>
          </w:tcPr>
          <w:p w:rsidR="00665F6A" w14:paraId="6BDC24E5" w14:textId="77777777">
            <w:pPr>
              <w:pStyle w:val="Tab1FirstColNonGrasBordureDown"/>
              <w:rPr>
                <w:lang w:val="fr-FR"/>
              </w:rPr>
            </w:pPr>
            <w:r>
              <w:rPr>
                <w:lang w:val="fr-FR"/>
              </w:rPr>
              <w:t>Rating</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77804DCA"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10352E1B" w14:textId="77777777">
            <w:pPr>
              <w:pStyle w:val="Tab1MiddleColBordure"/>
              <w:rPr>
                <w:lang w:val="fr-FR"/>
              </w:rPr>
            </w:pPr>
            <w:r>
              <w:rPr>
                <w:lang w:val="fr-FR"/>
              </w:rPr>
              <w:t xml:space="preserve"> </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63366EB0"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3A414E93"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767021CF" w14:textId="77777777">
            <w:pPr>
              <w:pStyle w:val="Tab1MiddleColBordure"/>
              <w:rPr>
                <w:lang w:val="fr-FR"/>
              </w:rPr>
            </w:pPr>
            <w:r>
              <w:rPr>
                <w:lang w:val="fr-FR"/>
              </w:rPr>
              <w:t xml:space="preserve"> </w:t>
            </w:r>
          </w:p>
        </w:tc>
      </w:tr>
    </w:tbl>
    <w:p w:rsidR="00665F6A" w14:paraId="675065D2" w14:textId="77777777">
      <w:pPr>
        <w:spacing w:line="240" w:lineRule="exact"/>
      </w:pPr>
      <w:r>
        <w:t xml:space="preserve"> </w:t>
      </w:r>
    </w:p>
    <w:p w:rsidR="00665F6A" w14:paraId="125F25D3" w14:textId="77777777">
      <w:pPr>
        <w:spacing w:after="60" w:line="240" w:lineRule="exact"/>
      </w:pPr>
    </w:p>
    <w:tbl>
      <w:tblPr>
        <w:tblW w:w="5000" w:type="pct"/>
        <w:tblLayout w:type="fixed"/>
        <w:tblLook w:val="04A0"/>
      </w:tblPr>
      <w:tblGrid>
        <w:gridCol w:w="2787"/>
        <w:gridCol w:w="1355"/>
        <w:gridCol w:w="1375"/>
        <w:gridCol w:w="1355"/>
        <w:gridCol w:w="1375"/>
        <w:gridCol w:w="1375"/>
      </w:tblGrid>
      <w:tr w14:paraId="488C5D82" w14:textId="77777777">
        <w:tblPrEx>
          <w:tblW w:w="5000" w:type="pct"/>
          <w:tblLayout w:type="fixed"/>
          <w:tblLook w:val="04A0"/>
        </w:tblPrEx>
        <w:trPr>
          <w:trHeight w:val="281"/>
        </w:trPr>
        <w:tc>
          <w:tcPr>
            <w:tcW w:w="2800" w:type="dxa"/>
            <w:tcBorders>
              <w:top w:val="single" w:sz="4" w:space="0" w:color="000000"/>
              <w:left w:val="single" w:sz="4" w:space="0" w:color="000000"/>
              <w:bottom w:val="single" w:sz="4" w:space="0" w:color="000000"/>
            </w:tcBorders>
            <w:shd w:val="clear" w:color="BEBEBE" w:fill="BEBEBE"/>
            <w:tcMar>
              <w:top w:w="79" w:type="dxa"/>
              <w:left w:w="0" w:type="dxa"/>
              <w:bottom w:w="45" w:type="dxa"/>
              <w:right w:w="0" w:type="dxa"/>
            </w:tcMar>
            <w:vAlign w:val="center"/>
          </w:tcPr>
          <w:p w:rsidR="00665F6A" w14:paraId="673ABEC8" w14:textId="77777777">
            <w:pPr>
              <w:pStyle w:val="TotalTabFirstColBordureNoColor"/>
              <w:rPr>
                <w:lang w:val="fr-FR"/>
              </w:rPr>
            </w:pPr>
            <w:r>
              <w:rPr>
                <w:lang w:val="fr-FR"/>
              </w:rPr>
              <w:t>Monnaie de la garantie</w:t>
            </w:r>
          </w:p>
        </w:tc>
        <w:tc>
          <w:tcPr>
            <w:tcW w:w="1360" w:type="dxa"/>
            <w:tcBorders>
              <w:top w:val="single" w:sz="4" w:space="0" w:color="000000"/>
              <w:left w:val="single" w:sz="4" w:space="0" w:color="000000"/>
              <w:bottom w:val="single" w:sz="4" w:space="0" w:color="000000"/>
              <w:right w:val="single" w:sz="4" w:space="0" w:color="000000"/>
            </w:tcBorders>
            <w:shd w:val="clear" w:color="BEBEBE" w:fill="BEBEBE"/>
            <w:tcMar>
              <w:top w:w="0" w:type="dxa"/>
              <w:left w:w="60" w:type="dxa"/>
              <w:bottom w:w="0" w:type="dxa"/>
              <w:right w:w="60" w:type="dxa"/>
            </w:tcMar>
            <w:vAlign w:val="center"/>
          </w:tcPr>
          <w:p w:rsidR="00665F6A" w14:paraId="53B5E229" w14:textId="77777777">
            <w:pPr>
              <w:pStyle w:val="EnteteTabMiddleColBordureNoContent"/>
              <w:rPr>
                <w:sz w:val="16"/>
                <w:lang w:val="fr-FR"/>
              </w:rPr>
            </w:pPr>
          </w:p>
        </w:tc>
        <w:tc>
          <w:tcPr>
            <w:tcW w:w="1380" w:type="dxa"/>
            <w:tcBorders>
              <w:top w:val="single" w:sz="4" w:space="0" w:color="000000"/>
              <w:left w:val="single" w:sz="4" w:space="0" w:color="000000"/>
              <w:bottom w:val="single" w:sz="4" w:space="0" w:color="000000"/>
              <w:right w:val="single" w:sz="4" w:space="0" w:color="000000"/>
            </w:tcBorders>
            <w:shd w:val="clear" w:color="BEBEBE" w:fill="BEBEBE"/>
            <w:tcMar>
              <w:top w:w="0" w:type="dxa"/>
              <w:left w:w="60" w:type="dxa"/>
              <w:bottom w:w="0" w:type="dxa"/>
              <w:right w:w="60" w:type="dxa"/>
            </w:tcMar>
            <w:vAlign w:val="center"/>
          </w:tcPr>
          <w:p w:rsidR="00665F6A" w14:paraId="03B22121" w14:textId="77777777">
            <w:pPr>
              <w:pStyle w:val="EnteteTabMiddleColBordureNoContent"/>
              <w:rPr>
                <w:sz w:val="16"/>
                <w:lang w:val="fr-FR"/>
              </w:rPr>
            </w:pPr>
          </w:p>
        </w:tc>
        <w:tc>
          <w:tcPr>
            <w:tcW w:w="1360" w:type="dxa"/>
            <w:tcBorders>
              <w:top w:val="single" w:sz="4" w:space="0" w:color="000000"/>
              <w:left w:val="single" w:sz="4" w:space="0" w:color="000000"/>
              <w:bottom w:val="single" w:sz="4" w:space="0" w:color="000000"/>
              <w:right w:val="single" w:sz="4" w:space="0" w:color="000000"/>
            </w:tcBorders>
            <w:shd w:val="clear" w:color="BEBEBE" w:fill="BEBEBE"/>
            <w:tcMar>
              <w:top w:w="0" w:type="dxa"/>
              <w:left w:w="60" w:type="dxa"/>
              <w:bottom w:w="0" w:type="dxa"/>
              <w:right w:w="60" w:type="dxa"/>
            </w:tcMar>
            <w:vAlign w:val="center"/>
          </w:tcPr>
          <w:p w:rsidR="00665F6A" w14:paraId="63ADA77B" w14:textId="77777777">
            <w:pPr>
              <w:pStyle w:val="EnteteTabMiddleColBordureNoContent"/>
              <w:rPr>
                <w:sz w:val="16"/>
                <w:lang w:val="fr-FR"/>
              </w:rPr>
            </w:pPr>
          </w:p>
        </w:tc>
        <w:tc>
          <w:tcPr>
            <w:tcW w:w="1380" w:type="dxa"/>
            <w:tcBorders>
              <w:top w:val="single" w:sz="4" w:space="0" w:color="000000"/>
              <w:left w:val="single" w:sz="4" w:space="0" w:color="000000"/>
              <w:bottom w:val="single" w:sz="4" w:space="0" w:color="000000"/>
              <w:right w:val="single" w:sz="4" w:space="0" w:color="000000"/>
            </w:tcBorders>
            <w:shd w:val="clear" w:color="BEBEBE" w:fill="BEBEBE"/>
            <w:tcMar>
              <w:top w:w="0" w:type="dxa"/>
              <w:left w:w="60" w:type="dxa"/>
              <w:bottom w:w="0" w:type="dxa"/>
              <w:right w:w="60" w:type="dxa"/>
            </w:tcMar>
            <w:vAlign w:val="center"/>
          </w:tcPr>
          <w:p w:rsidR="00665F6A" w14:paraId="17FF183E" w14:textId="77777777">
            <w:pPr>
              <w:pStyle w:val="EnteteTabMiddleColBordureNoContent"/>
              <w:rPr>
                <w:sz w:val="16"/>
                <w:lang w:val="fr-FR"/>
              </w:rPr>
            </w:pPr>
          </w:p>
        </w:tc>
        <w:tc>
          <w:tcPr>
            <w:tcW w:w="1380" w:type="dxa"/>
            <w:tcBorders>
              <w:top w:val="single" w:sz="4" w:space="0" w:color="232323"/>
              <w:left w:val="single" w:sz="4" w:space="0" w:color="232323"/>
              <w:bottom w:val="single" w:sz="4" w:space="0" w:color="232323"/>
              <w:right w:val="single" w:sz="4" w:space="0" w:color="232323"/>
            </w:tcBorders>
            <w:shd w:val="clear" w:color="BEBEBE" w:fill="BEBEBE"/>
            <w:tcMar>
              <w:top w:w="0" w:type="dxa"/>
              <w:left w:w="0" w:type="dxa"/>
              <w:bottom w:w="0" w:type="dxa"/>
              <w:right w:w="0" w:type="dxa"/>
            </w:tcMar>
            <w:vAlign w:val="center"/>
          </w:tcPr>
          <w:p w:rsidR="00665F6A" w14:paraId="3051ADFC" w14:textId="77777777">
            <w:pPr>
              <w:pStyle w:val="EnteteTabLastColBordureNoContent"/>
              <w:rPr>
                <w:sz w:val="16"/>
                <w:lang w:val="fr-FR"/>
              </w:rPr>
            </w:pPr>
          </w:p>
        </w:tc>
      </w:tr>
      <w:tr w14:paraId="487097F2" w14:textId="77777777">
        <w:tblPrEx>
          <w:tblW w:w="5000" w:type="pct"/>
          <w:tblLayout w:type="fixed"/>
          <w:tblLook w:val="04A0"/>
        </w:tblPrEx>
        <w:trPr>
          <w:trHeight w:val="161"/>
        </w:trPr>
        <w:tc>
          <w:tcPr>
            <w:tcW w:w="2800" w:type="dxa"/>
            <w:tcBorders>
              <w:left w:val="single" w:sz="4" w:space="0" w:color="000000"/>
              <w:bottom w:val="single" w:sz="4" w:space="0" w:color="000000"/>
            </w:tcBorders>
            <w:tcMar>
              <w:top w:w="0" w:type="dxa"/>
              <w:left w:w="0" w:type="dxa"/>
              <w:bottom w:w="22" w:type="dxa"/>
              <w:right w:w="0" w:type="dxa"/>
            </w:tcMar>
            <w:vAlign w:val="center"/>
          </w:tcPr>
          <w:p w:rsidR="00665F6A" w14:paraId="4BEC3093" w14:textId="77777777">
            <w:pPr>
              <w:pStyle w:val="Tab1FirstColNonGrasBordureDown"/>
              <w:rPr>
                <w:lang w:val="fr-FR"/>
              </w:rPr>
            </w:pPr>
            <w:r>
              <w:rPr>
                <w:lang w:val="fr-FR"/>
              </w:rPr>
              <w:t>Euro</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3F1043E8"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shd w:val="clear" w:color="BEBEBE" w:fill="BEBEBE"/>
            <w:tcMar>
              <w:top w:w="79" w:type="dxa"/>
              <w:left w:w="0" w:type="dxa"/>
              <w:bottom w:w="45" w:type="dxa"/>
              <w:right w:w="0" w:type="dxa"/>
            </w:tcMar>
            <w:vAlign w:val="center"/>
          </w:tcPr>
          <w:p w:rsidR="00665F6A" w14:paraId="6E09E036" w14:textId="77777777">
            <w:pPr>
              <w:pStyle w:val="TotalTabMiddleColBordureNonGrasNoContent"/>
              <w:rPr>
                <w:sz w:val="16"/>
                <w:lang w:val="fr-FR"/>
              </w:rPr>
            </w:pP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0BEB7C05" w14:textId="77777777">
            <w:pPr>
              <w:pStyle w:val="Tab1MiddleColBordure"/>
              <w:rPr>
                <w:lang w:val="fr-FR"/>
              </w:rPr>
            </w:pPr>
            <w:r>
              <w:rPr>
                <w:lang w:val="fr-FR"/>
              </w:rPr>
              <w:t>1 647,09</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64017DCB" w14:textId="77777777">
            <w:pPr>
              <w:pStyle w:val="Tab1MiddleColBordure"/>
              <w:rPr>
                <w:lang w:val="fr-FR"/>
              </w:rPr>
            </w:pPr>
            <w:r>
              <w:rPr>
                <w:lang w:val="fr-FR"/>
              </w:rPr>
              <w:t>26 017 101,39</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2843B482" w14:textId="77777777">
            <w:pPr>
              <w:pStyle w:val="Tab1MiddleColBordure"/>
              <w:rPr>
                <w:lang w:val="fr-FR"/>
              </w:rPr>
            </w:pPr>
            <w:r>
              <w:rPr>
                <w:lang w:val="fr-FR"/>
              </w:rPr>
              <w:t xml:space="preserve"> </w:t>
            </w:r>
          </w:p>
        </w:tc>
      </w:tr>
    </w:tbl>
    <w:p w:rsidR="00665F6A" w14:paraId="22820C03" w14:textId="77777777">
      <w:pPr>
        <w:sectPr>
          <w:headerReference w:type="default" r:id="rId23"/>
          <w:footerReference w:type="default" r:id="rId24"/>
          <w:pgSz w:w="11900" w:h="16840"/>
          <w:pgMar w:top="2154" w:right="1134" w:bottom="1134" w:left="1134" w:header="400" w:footer="400" w:gutter="0"/>
          <w:cols w:space="720"/>
        </w:sectPr>
      </w:pPr>
    </w:p>
    <w:p w:rsidR="00665F6A" w14:paraId="7213948C" w14:textId="77777777">
      <w:pPr>
        <w:spacing w:line="15" w:lineRule="exact"/>
        <w:rPr>
          <w:sz w:val="2"/>
        </w:rPr>
      </w:pPr>
    </w:p>
    <w:p w:rsidR="00665F6A" w14:paraId="7436A74E" w14:textId="77777777">
      <w:pPr>
        <w:pStyle w:val="TechnicalBookmark"/>
        <w:rPr>
          <w:lang w:val="fr-FR"/>
        </w:rPr>
      </w:pPr>
    </w:p>
    <w:tbl>
      <w:tblPr>
        <w:tblW w:w="5000" w:type="pct"/>
        <w:tblLayout w:type="fixed"/>
        <w:tblLook w:val="04A0"/>
      </w:tblPr>
      <w:tblGrid>
        <w:gridCol w:w="2789"/>
        <w:gridCol w:w="1355"/>
        <w:gridCol w:w="1376"/>
        <w:gridCol w:w="1356"/>
        <w:gridCol w:w="1376"/>
        <w:gridCol w:w="1375"/>
      </w:tblGrid>
      <w:tr w14:paraId="322B43AE" w14:textId="77777777">
        <w:tblPrEx>
          <w:tblW w:w="5000" w:type="pct"/>
          <w:tblLayout w:type="fixed"/>
          <w:tblLook w:val="04A0"/>
        </w:tblPrEx>
        <w:trPr>
          <w:trHeight w:val="485"/>
        </w:trPr>
        <w:tc>
          <w:tcPr>
            <w:tcW w:w="2800" w:type="dxa"/>
            <w:tcMar>
              <w:top w:w="0" w:type="dxa"/>
              <w:left w:w="0" w:type="dxa"/>
              <w:bottom w:w="0" w:type="dxa"/>
              <w:right w:w="0" w:type="dxa"/>
            </w:tcMar>
          </w:tcPr>
          <w:p w:rsidR="00665F6A" w14:paraId="6FBD63A1" w14:textId="77777777">
            <w:pPr>
              <w:pStyle w:val="SimpleStyleNoContent"/>
              <w:rPr>
                <w:sz w:val="18"/>
                <w:lang w:val="fr-FR"/>
              </w:rPr>
            </w:pPr>
          </w:p>
        </w:tc>
        <w:tc>
          <w:tcPr>
            <w:tcW w:w="1360"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665F6A" w14:paraId="4FA400E9" w14:textId="77777777">
            <w:pPr>
              <w:pStyle w:val="EnteteTabFirstColBordureCentre"/>
              <w:rPr>
                <w:lang w:val="fr-FR"/>
              </w:rPr>
            </w:pPr>
            <w:r>
              <w:rPr>
                <w:lang w:val="fr-FR"/>
              </w:rPr>
              <w:t>Prêts de titres</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61C3DA5C" w14:textId="77777777">
            <w:pPr>
              <w:pStyle w:val="EnteteTabMiddleColBordure"/>
              <w:spacing w:line="184" w:lineRule="exact"/>
              <w:rPr>
                <w:lang w:val="fr-FR"/>
              </w:rPr>
            </w:pPr>
            <w:r>
              <w:rPr>
                <w:lang w:val="fr-FR"/>
              </w:rPr>
              <w:t>Emprunts de titres</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319CF4F5" w14:textId="77777777">
            <w:pPr>
              <w:pStyle w:val="EnteteTabMiddleColBordure"/>
              <w:spacing w:line="184" w:lineRule="exact"/>
              <w:rPr>
                <w:lang w:val="fr-FR"/>
              </w:rPr>
            </w:pPr>
            <w:r>
              <w:rPr>
                <w:lang w:val="fr-FR"/>
              </w:rPr>
              <w:t>Mise en pension</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6D6E264E" w14:textId="77777777">
            <w:pPr>
              <w:pStyle w:val="EnteteTabMiddleColBordure"/>
              <w:spacing w:line="184" w:lineRule="exact"/>
              <w:rPr>
                <w:lang w:val="fr-FR"/>
              </w:rPr>
            </w:pPr>
            <w:r>
              <w:rPr>
                <w:lang w:val="fr-FR"/>
              </w:rPr>
              <w:t>Prise en pension</w:t>
            </w:r>
          </w:p>
        </w:tc>
        <w:tc>
          <w:tcPr>
            <w:tcW w:w="138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665F6A" w14:paraId="35C06D3B" w14:textId="77777777">
            <w:pPr>
              <w:pStyle w:val="EnteteTabLastColBordure"/>
              <w:rPr>
                <w:lang w:val="fr-FR"/>
              </w:rPr>
            </w:pPr>
            <w:r>
              <w:rPr>
                <w:lang w:val="fr-FR"/>
              </w:rPr>
              <w:t>TRS</w:t>
            </w:r>
          </w:p>
        </w:tc>
      </w:tr>
    </w:tbl>
    <w:p w:rsidR="00665F6A" w14:paraId="40D03C7C" w14:textId="77777777">
      <w:pPr>
        <w:spacing w:line="90" w:lineRule="exact"/>
        <w:rPr>
          <w:sz w:val="9"/>
        </w:rPr>
      </w:pPr>
      <w:r>
        <w:t xml:space="preserve"> </w:t>
      </w:r>
    </w:p>
    <w:p w:rsidR="00665F6A" w14:paraId="0FAD2576" w14:textId="77777777">
      <w:pPr>
        <w:pStyle w:val="TextBold"/>
        <w:rPr>
          <w:lang w:val="fr-FR"/>
        </w:rPr>
      </w:pPr>
      <w:r>
        <w:rPr>
          <w:lang w:val="fr-FR"/>
        </w:rPr>
        <w:t>f) Règlement et compensation des contrats</w:t>
      </w:r>
    </w:p>
    <w:tbl>
      <w:tblPr>
        <w:tblW w:w="5000" w:type="pct"/>
        <w:tblLayout w:type="fixed"/>
        <w:tblLook w:val="04A0"/>
      </w:tblPr>
      <w:tblGrid>
        <w:gridCol w:w="2792"/>
        <w:gridCol w:w="1356"/>
        <w:gridCol w:w="1376"/>
        <w:gridCol w:w="1356"/>
        <w:gridCol w:w="1376"/>
        <w:gridCol w:w="1376"/>
      </w:tblGrid>
      <w:tr w14:paraId="68FA94FA" w14:textId="77777777">
        <w:tblPrEx>
          <w:tblW w:w="5000" w:type="pct"/>
          <w:tblLayout w:type="fixed"/>
          <w:tblLook w:val="04A0"/>
        </w:tblPrEx>
        <w:trPr>
          <w:trHeight w:hRule="exact" w:val="20"/>
        </w:trPr>
        <w:tc>
          <w:tcPr>
            <w:tcW w:w="2800" w:type="dxa"/>
            <w:tcBorders>
              <w:bottom w:val="single" w:sz="4" w:space="0" w:color="232323"/>
            </w:tcBorders>
            <w:tcMar>
              <w:top w:w="0" w:type="dxa"/>
              <w:left w:w="0" w:type="dxa"/>
              <w:bottom w:w="0" w:type="dxa"/>
              <w:right w:w="0" w:type="dxa"/>
            </w:tcMar>
          </w:tcPr>
          <w:p w:rsidR="00665F6A" w14:paraId="0082CD21" w14:textId="77777777">
            <w:pPr>
              <w:pStyle w:val="DefaultEmptyStyle"/>
              <w:rPr>
                <w:lang w:val="fr-FR"/>
              </w:rPr>
            </w:pPr>
            <w:r>
              <w:rPr>
                <w:lang w:val="fr-FR"/>
              </w:rPr>
              <w:t xml:space="preserve"> </w:t>
            </w:r>
          </w:p>
        </w:tc>
        <w:tc>
          <w:tcPr>
            <w:tcW w:w="1360" w:type="dxa"/>
            <w:tcMar>
              <w:top w:w="0" w:type="dxa"/>
              <w:left w:w="0" w:type="dxa"/>
              <w:bottom w:w="0" w:type="dxa"/>
              <w:right w:w="0" w:type="dxa"/>
            </w:tcMar>
          </w:tcPr>
          <w:p w:rsidR="00665F6A" w:rsidRPr="00997D4B" w14:paraId="35041360" w14:textId="77777777">
            <w:pPr>
              <w:rPr>
                <w:sz w:val="2"/>
                <w:lang w:val="fr-FR"/>
              </w:rPr>
            </w:pPr>
          </w:p>
        </w:tc>
        <w:tc>
          <w:tcPr>
            <w:tcW w:w="1380" w:type="dxa"/>
            <w:tcMar>
              <w:top w:w="0" w:type="dxa"/>
              <w:left w:w="0" w:type="dxa"/>
              <w:bottom w:w="0" w:type="dxa"/>
              <w:right w:w="0" w:type="dxa"/>
            </w:tcMar>
          </w:tcPr>
          <w:p w:rsidR="00665F6A" w:rsidRPr="00997D4B" w14:paraId="7868200A" w14:textId="77777777">
            <w:pPr>
              <w:rPr>
                <w:sz w:val="2"/>
                <w:lang w:val="fr-FR"/>
              </w:rPr>
            </w:pPr>
          </w:p>
        </w:tc>
        <w:tc>
          <w:tcPr>
            <w:tcW w:w="1360" w:type="dxa"/>
            <w:tcMar>
              <w:top w:w="0" w:type="dxa"/>
              <w:left w:w="0" w:type="dxa"/>
              <w:bottom w:w="0" w:type="dxa"/>
              <w:right w:w="0" w:type="dxa"/>
            </w:tcMar>
          </w:tcPr>
          <w:p w:rsidR="00665F6A" w:rsidRPr="00997D4B" w14:paraId="4DA226FE" w14:textId="77777777">
            <w:pPr>
              <w:rPr>
                <w:sz w:val="2"/>
                <w:lang w:val="fr-FR"/>
              </w:rPr>
            </w:pPr>
          </w:p>
        </w:tc>
        <w:tc>
          <w:tcPr>
            <w:tcW w:w="1380" w:type="dxa"/>
            <w:tcMar>
              <w:top w:w="0" w:type="dxa"/>
              <w:left w:w="0" w:type="dxa"/>
              <w:bottom w:w="0" w:type="dxa"/>
              <w:right w:w="0" w:type="dxa"/>
            </w:tcMar>
          </w:tcPr>
          <w:p w:rsidR="00665F6A" w:rsidRPr="00997D4B" w14:paraId="60BEAA2D" w14:textId="77777777">
            <w:pPr>
              <w:rPr>
                <w:sz w:val="2"/>
                <w:lang w:val="fr-FR"/>
              </w:rPr>
            </w:pPr>
          </w:p>
        </w:tc>
        <w:tc>
          <w:tcPr>
            <w:tcW w:w="1380" w:type="dxa"/>
            <w:tcMar>
              <w:top w:w="0" w:type="dxa"/>
              <w:left w:w="0" w:type="dxa"/>
              <w:bottom w:w="0" w:type="dxa"/>
              <w:right w:w="0" w:type="dxa"/>
            </w:tcMar>
          </w:tcPr>
          <w:p w:rsidR="00665F6A" w:rsidRPr="00997D4B" w14:paraId="0D935A44" w14:textId="77777777">
            <w:pPr>
              <w:rPr>
                <w:sz w:val="2"/>
                <w:lang w:val="fr-FR"/>
              </w:rPr>
            </w:pPr>
          </w:p>
        </w:tc>
      </w:tr>
      <w:tr w14:paraId="157CB9C8" w14:textId="77777777">
        <w:tblPrEx>
          <w:tblW w:w="5000" w:type="pct"/>
          <w:tblLayout w:type="fixed"/>
          <w:tblLook w:val="04A0"/>
        </w:tblPrEx>
        <w:trPr>
          <w:trHeight w:val="161"/>
        </w:trPr>
        <w:tc>
          <w:tcPr>
            <w:tcW w:w="2800" w:type="dxa"/>
            <w:tcBorders>
              <w:left w:val="single" w:sz="4" w:space="0" w:color="000000"/>
              <w:bottom w:val="single" w:sz="4" w:space="0" w:color="000000"/>
            </w:tcBorders>
            <w:tcMar>
              <w:top w:w="0" w:type="dxa"/>
              <w:left w:w="0" w:type="dxa"/>
              <w:bottom w:w="22" w:type="dxa"/>
              <w:right w:w="0" w:type="dxa"/>
            </w:tcMar>
            <w:vAlign w:val="center"/>
          </w:tcPr>
          <w:p w:rsidR="00665F6A" w14:paraId="70323673" w14:textId="77777777">
            <w:pPr>
              <w:pStyle w:val="Tab1FirstColNonGrasBordureDown"/>
              <w:rPr>
                <w:lang w:val="fr-FR"/>
              </w:rPr>
            </w:pPr>
            <w:r>
              <w:rPr>
                <w:lang w:val="fr-FR"/>
              </w:rPr>
              <w:t>Triparties</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515FCEBD" w14:textId="77777777">
            <w:pPr>
              <w:pStyle w:val="Tab1MiddleColBordureNoContent"/>
              <w:rPr>
                <w:sz w:val="16"/>
                <w:lang w:val="fr-FR"/>
              </w:rPr>
            </w:pPr>
          </w:p>
        </w:tc>
        <w:tc>
          <w:tcPr>
            <w:tcW w:w="138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665F6A" w14:paraId="638B1754" w14:textId="77777777">
            <w:pPr>
              <w:pStyle w:val="TotalTabMiddleColBordureNonGrasNoContent"/>
              <w:rPr>
                <w:sz w:val="16"/>
                <w:lang w:val="fr-FR"/>
              </w:rPr>
            </w:pPr>
          </w:p>
        </w:tc>
        <w:tc>
          <w:tcPr>
            <w:tcW w:w="136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665F6A" w14:paraId="6A0AD638" w14:textId="77777777">
            <w:pPr>
              <w:pStyle w:val="TotalTabMiddleColBordureNonGrasNoContent"/>
              <w:rPr>
                <w:sz w:val="16"/>
                <w:lang w:val="fr-FR"/>
              </w:rPr>
            </w:pP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3CC900FB" w14:textId="77777777">
            <w:pPr>
              <w:pStyle w:val="Tab1MiddleColBordure"/>
              <w:jc w:val="center"/>
              <w:rPr>
                <w:lang w:val="fr-FR"/>
              </w:rPr>
            </w:pPr>
            <w:r>
              <w:rPr>
                <w:lang w:val="fr-FR"/>
              </w:rPr>
              <w:t>X</w:t>
            </w:r>
          </w:p>
        </w:tc>
        <w:tc>
          <w:tcPr>
            <w:tcW w:w="1380" w:type="dxa"/>
            <w:tcBorders>
              <w:top w:val="single" w:sz="4" w:space="0" w:color="232323"/>
              <w:left w:val="single" w:sz="4" w:space="0" w:color="232323"/>
              <w:bottom w:val="single" w:sz="4" w:space="0" w:color="232323"/>
              <w:right w:val="single" w:sz="4" w:space="0" w:color="232323"/>
            </w:tcBorders>
            <w:tcMar>
              <w:top w:w="79" w:type="dxa"/>
              <w:left w:w="0" w:type="dxa"/>
              <w:bottom w:w="45" w:type="dxa"/>
              <w:right w:w="0" w:type="dxa"/>
            </w:tcMar>
            <w:vAlign w:val="center"/>
          </w:tcPr>
          <w:p w:rsidR="00665F6A" w14:paraId="06376079" w14:textId="77777777">
            <w:pPr>
              <w:pStyle w:val="TotalTabLastColBordureNonGrasNoContent"/>
              <w:rPr>
                <w:sz w:val="16"/>
                <w:lang w:val="fr-FR"/>
              </w:rPr>
            </w:pPr>
          </w:p>
        </w:tc>
      </w:tr>
      <w:tr w14:paraId="1FD6556C" w14:textId="77777777">
        <w:tblPrEx>
          <w:tblW w:w="5000" w:type="pct"/>
          <w:tblLayout w:type="fixed"/>
          <w:tblLook w:val="04A0"/>
        </w:tblPrEx>
        <w:trPr>
          <w:trHeight w:val="161"/>
        </w:trPr>
        <w:tc>
          <w:tcPr>
            <w:tcW w:w="2800" w:type="dxa"/>
            <w:tcBorders>
              <w:left w:val="single" w:sz="4" w:space="0" w:color="000000"/>
              <w:bottom w:val="single" w:sz="4" w:space="0" w:color="000000"/>
            </w:tcBorders>
            <w:tcMar>
              <w:top w:w="0" w:type="dxa"/>
              <w:left w:w="0" w:type="dxa"/>
              <w:bottom w:w="22" w:type="dxa"/>
              <w:right w:w="0" w:type="dxa"/>
            </w:tcMar>
            <w:vAlign w:val="center"/>
          </w:tcPr>
          <w:p w:rsidR="00665F6A" w14:paraId="6CEFED7E" w14:textId="77777777">
            <w:pPr>
              <w:pStyle w:val="Tab1FirstColNonGrasBordureDown"/>
              <w:rPr>
                <w:lang w:val="fr-FR"/>
              </w:rPr>
            </w:pPr>
            <w:r>
              <w:rPr>
                <w:lang w:val="fr-FR"/>
              </w:rPr>
              <w:t>Contrepartie centrale</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4B76F1AF" w14:textId="77777777">
            <w:pPr>
              <w:pStyle w:val="Tab1MiddleColBordureNoContent"/>
              <w:rPr>
                <w:sz w:val="16"/>
                <w:lang w:val="fr-FR"/>
              </w:rPr>
            </w:pPr>
          </w:p>
        </w:tc>
        <w:tc>
          <w:tcPr>
            <w:tcW w:w="138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665F6A" w14:paraId="2D22AA9B" w14:textId="77777777">
            <w:pPr>
              <w:pStyle w:val="TotalTabMiddleColBordureNonGrasNoContent"/>
              <w:rPr>
                <w:sz w:val="16"/>
                <w:lang w:val="fr-FR"/>
              </w:rPr>
            </w:pPr>
          </w:p>
        </w:tc>
        <w:tc>
          <w:tcPr>
            <w:tcW w:w="136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665F6A" w14:paraId="25F7C298" w14:textId="77777777">
            <w:pPr>
              <w:pStyle w:val="TotalTabMiddleColBordureNonGrasNoContent"/>
              <w:rPr>
                <w:sz w:val="16"/>
                <w:lang w:val="fr-FR"/>
              </w:rPr>
            </w:pPr>
          </w:p>
        </w:tc>
        <w:tc>
          <w:tcPr>
            <w:tcW w:w="138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665F6A" w14:paraId="2CF1033B" w14:textId="77777777">
            <w:pPr>
              <w:pStyle w:val="TotalTabMiddleColBordureNonGrasNoContent"/>
              <w:rPr>
                <w:sz w:val="16"/>
                <w:lang w:val="fr-FR"/>
              </w:rPr>
            </w:pPr>
          </w:p>
        </w:tc>
        <w:tc>
          <w:tcPr>
            <w:tcW w:w="1380" w:type="dxa"/>
            <w:tcBorders>
              <w:top w:val="single" w:sz="4" w:space="0" w:color="232323"/>
              <w:left w:val="single" w:sz="4" w:space="0" w:color="232323"/>
              <w:bottom w:val="single" w:sz="4" w:space="0" w:color="232323"/>
              <w:right w:val="single" w:sz="4" w:space="0" w:color="232323"/>
            </w:tcBorders>
            <w:tcMar>
              <w:top w:w="79" w:type="dxa"/>
              <w:left w:w="0" w:type="dxa"/>
              <w:bottom w:w="45" w:type="dxa"/>
              <w:right w:w="0" w:type="dxa"/>
            </w:tcMar>
            <w:vAlign w:val="center"/>
          </w:tcPr>
          <w:p w:rsidR="00665F6A" w14:paraId="3515C93F" w14:textId="77777777">
            <w:pPr>
              <w:pStyle w:val="TotalTabLastColBordureNonGrasNoContent"/>
              <w:rPr>
                <w:sz w:val="16"/>
                <w:lang w:val="fr-FR"/>
              </w:rPr>
            </w:pPr>
          </w:p>
        </w:tc>
      </w:tr>
      <w:tr w14:paraId="0F674B31" w14:textId="77777777">
        <w:tblPrEx>
          <w:tblW w:w="5000" w:type="pct"/>
          <w:tblLayout w:type="fixed"/>
          <w:tblLook w:val="04A0"/>
        </w:tblPrEx>
        <w:trPr>
          <w:trHeight w:val="161"/>
        </w:trPr>
        <w:tc>
          <w:tcPr>
            <w:tcW w:w="2800" w:type="dxa"/>
            <w:tcBorders>
              <w:left w:val="single" w:sz="4" w:space="0" w:color="000000"/>
              <w:bottom w:val="single" w:sz="4" w:space="0" w:color="000000"/>
            </w:tcBorders>
            <w:tcMar>
              <w:top w:w="0" w:type="dxa"/>
              <w:left w:w="0" w:type="dxa"/>
              <w:bottom w:w="22" w:type="dxa"/>
              <w:right w:w="0" w:type="dxa"/>
            </w:tcMar>
            <w:vAlign w:val="center"/>
          </w:tcPr>
          <w:p w:rsidR="00665F6A" w14:paraId="7C97DA69" w14:textId="77777777">
            <w:pPr>
              <w:pStyle w:val="Tab1FirstColNonGrasBordureDown"/>
              <w:rPr>
                <w:lang w:val="fr-FR"/>
              </w:rPr>
            </w:pPr>
            <w:r>
              <w:rPr>
                <w:lang w:val="fr-FR"/>
              </w:rPr>
              <w:t>Bilatéraux</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68A2E79A" w14:textId="77777777">
            <w:pPr>
              <w:pStyle w:val="Tab1MiddleColBordure"/>
              <w:jc w:val="center"/>
              <w:rPr>
                <w:lang w:val="fr-FR"/>
              </w:rPr>
            </w:pPr>
            <w:r>
              <w:rPr>
                <w:lang w:val="fr-FR"/>
              </w:rPr>
              <w:t>X</w:t>
            </w:r>
          </w:p>
        </w:tc>
        <w:tc>
          <w:tcPr>
            <w:tcW w:w="138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665F6A" w14:paraId="4C9BE9B8" w14:textId="77777777">
            <w:pPr>
              <w:pStyle w:val="TotalTabMiddleColBordureNonGrasNoContent"/>
              <w:rPr>
                <w:sz w:val="16"/>
                <w:lang w:val="fr-FR"/>
              </w:rPr>
            </w:pPr>
          </w:p>
        </w:tc>
        <w:tc>
          <w:tcPr>
            <w:tcW w:w="136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665F6A" w14:paraId="14620B77" w14:textId="77777777">
            <w:pPr>
              <w:pStyle w:val="TotalTabMiddleColBordureNonGrasNoContent"/>
              <w:rPr>
                <w:sz w:val="16"/>
                <w:lang w:val="fr-FR"/>
              </w:rPr>
            </w:pP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105EA2FC" w14:textId="77777777">
            <w:pPr>
              <w:pStyle w:val="Tab1MiddleColBordure"/>
              <w:jc w:val="center"/>
              <w:rPr>
                <w:lang w:val="fr-FR"/>
              </w:rPr>
            </w:pPr>
            <w:r>
              <w:rPr>
                <w:lang w:val="fr-FR"/>
              </w:rPr>
              <w:t>X</w:t>
            </w:r>
          </w:p>
        </w:tc>
        <w:tc>
          <w:tcPr>
            <w:tcW w:w="1380" w:type="dxa"/>
            <w:tcBorders>
              <w:top w:val="single" w:sz="4" w:space="0" w:color="232323"/>
              <w:left w:val="single" w:sz="4" w:space="0" w:color="232323"/>
              <w:bottom w:val="single" w:sz="4" w:space="0" w:color="232323"/>
              <w:right w:val="single" w:sz="4" w:space="0" w:color="232323"/>
            </w:tcBorders>
            <w:tcMar>
              <w:top w:w="79" w:type="dxa"/>
              <w:left w:w="0" w:type="dxa"/>
              <w:bottom w:w="45" w:type="dxa"/>
              <w:right w:w="0" w:type="dxa"/>
            </w:tcMar>
            <w:vAlign w:val="center"/>
          </w:tcPr>
          <w:p w:rsidR="00665F6A" w14:paraId="199F4D5B" w14:textId="77777777">
            <w:pPr>
              <w:pStyle w:val="TotalTabLastColBordureNonGrasNoContent"/>
              <w:rPr>
                <w:sz w:val="16"/>
                <w:lang w:val="fr-FR"/>
              </w:rPr>
            </w:pPr>
          </w:p>
        </w:tc>
      </w:tr>
    </w:tbl>
    <w:p w:rsidR="00665F6A" w14:paraId="08BC53F2" w14:textId="77777777">
      <w:pPr>
        <w:spacing w:line="240" w:lineRule="exact"/>
      </w:pPr>
      <w:r>
        <w:t xml:space="preserve"> </w:t>
      </w:r>
    </w:p>
    <w:p w:rsidR="00665F6A" w14:paraId="3BED26C8" w14:textId="77777777">
      <w:pPr>
        <w:pStyle w:val="TextBold"/>
        <w:rPr>
          <w:lang w:val="fr-FR"/>
        </w:rPr>
      </w:pPr>
      <w:r>
        <w:rPr>
          <w:lang w:val="fr-FR"/>
        </w:rPr>
        <w:t>g) Échéance de la garantie ventilée en fonction des tranches</w:t>
      </w:r>
    </w:p>
    <w:tbl>
      <w:tblPr>
        <w:tblW w:w="5000" w:type="pct"/>
        <w:tblLayout w:type="fixed"/>
        <w:tblLook w:val="04A0"/>
      </w:tblPr>
      <w:tblGrid>
        <w:gridCol w:w="2792"/>
        <w:gridCol w:w="1356"/>
        <w:gridCol w:w="1376"/>
        <w:gridCol w:w="1356"/>
        <w:gridCol w:w="1376"/>
        <w:gridCol w:w="1376"/>
      </w:tblGrid>
      <w:tr w14:paraId="6BE698E3" w14:textId="77777777">
        <w:tblPrEx>
          <w:tblW w:w="5000" w:type="pct"/>
          <w:tblLayout w:type="fixed"/>
          <w:tblLook w:val="04A0"/>
        </w:tblPrEx>
        <w:trPr>
          <w:trHeight w:hRule="exact" w:val="20"/>
        </w:trPr>
        <w:tc>
          <w:tcPr>
            <w:tcW w:w="2800" w:type="dxa"/>
            <w:tcBorders>
              <w:bottom w:val="single" w:sz="4" w:space="0" w:color="232323"/>
            </w:tcBorders>
            <w:tcMar>
              <w:top w:w="0" w:type="dxa"/>
              <w:left w:w="0" w:type="dxa"/>
              <w:bottom w:w="0" w:type="dxa"/>
              <w:right w:w="0" w:type="dxa"/>
            </w:tcMar>
          </w:tcPr>
          <w:p w:rsidR="00665F6A" w14:paraId="13F5A585" w14:textId="77777777">
            <w:pPr>
              <w:pStyle w:val="DefaultEmptyStyle"/>
              <w:rPr>
                <w:lang w:val="fr-FR"/>
              </w:rPr>
            </w:pPr>
            <w:r>
              <w:rPr>
                <w:lang w:val="fr-FR"/>
              </w:rPr>
              <w:t xml:space="preserve"> </w:t>
            </w:r>
          </w:p>
        </w:tc>
        <w:tc>
          <w:tcPr>
            <w:tcW w:w="1360" w:type="dxa"/>
            <w:tcMar>
              <w:top w:w="0" w:type="dxa"/>
              <w:left w:w="0" w:type="dxa"/>
              <w:bottom w:w="0" w:type="dxa"/>
              <w:right w:w="0" w:type="dxa"/>
            </w:tcMar>
          </w:tcPr>
          <w:p w:rsidR="00665F6A" w:rsidRPr="00997D4B" w14:paraId="51DB9125" w14:textId="77777777">
            <w:pPr>
              <w:rPr>
                <w:sz w:val="2"/>
                <w:lang w:val="fr-FR"/>
              </w:rPr>
            </w:pPr>
          </w:p>
        </w:tc>
        <w:tc>
          <w:tcPr>
            <w:tcW w:w="1380" w:type="dxa"/>
            <w:tcMar>
              <w:top w:w="0" w:type="dxa"/>
              <w:left w:w="0" w:type="dxa"/>
              <w:bottom w:w="0" w:type="dxa"/>
              <w:right w:w="0" w:type="dxa"/>
            </w:tcMar>
          </w:tcPr>
          <w:p w:rsidR="00665F6A" w:rsidRPr="00997D4B" w14:paraId="6F5C0A43" w14:textId="77777777">
            <w:pPr>
              <w:rPr>
                <w:sz w:val="2"/>
                <w:lang w:val="fr-FR"/>
              </w:rPr>
            </w:pPr>
          </w:p>
        </w:tc>
        <w:tc>
          <w:tcPr>
            <w:tcW w:w="1360" w:type="dxa"/>
            <w:tcMar>
              <w:top w:w="0" w:type="dxa"/>
              <w:left w:w="0" w:type="dxa"/>
              <w:bottom w:w="0" w:type="dxa"/>
              <w:right w:w="0" w:type="dxa"/>
            </w:tcMar>
          </w:tcPr>
          <w:p w:rsidR="00665F6A" w:rsidRPr="00997D4B" w14:paraId="390293AB" w14:textId="77777777">
            <w:pPr>
              <w:rPr>
                <w:sz w:val="2"/>
                <w:lang w:val="fr-FR"/>
              </w:rPr>
            </w:pPr>
          </w:p>
        </w:tc>
        <w:tc>
          <w:tcPr>
            <w:tcW w:w="1380" w:type="dxa"/>
            <w:tcMar>
              <w:top w:w="0" w:type="dxa"/>
              <w:left w:w="0" w:type="dxa"/>
              <w:bottom w:w="0" w:type="dxa"/>
              <w:right w:w="0" w:type="dxa"/>
            </w:tcMar>
          </w:tcPr>
          <w:p w:rsidR="00665F6A" w:rsidRPr="00997D4B" w14:paraId="32E7CD2E" w14:textId="77777777">
            <w:pPr>
              <w:rPr>
                <w:sz w:val="2"/>
                <w:lang w:val="fr-FR"/>
              </w:rPr>
            </w:pPr>
          </w:p>
        </w:tc>
        <w:tc>
          <w:tcPr>
            <w:tcW w:w="1380" w:type="dxa"/>
            <w:tcMar>
              <w:top w:w="0" w:type="dxa"/>
              <w:left w:w="0" w:type="dxa"/>
              <w:bottom w:w="0" w:type="dxa"/>
              <w:right w:w="0" w:type="dxa"/>
            </w:tcMar>
          </w:tcPr>
          <w:p w:rsidR="00665F6A" w:rsidRPr="00997D4B" w14:paraId="01B7312F" w14:textId="77777777">
            <w:pPr>
              <w:rPr>
                <w:sz w:val="2"/>
                <w:lang w:val="fr-FR"/>
              </w:rPr>
            </w:pPr>
          </w:p>
        </w:tc>
      </w:tr>
      <w:tr w14:paraId="6E9F485B" w14:textId="77777777">
        <w:tblPrEx>
          <w:tblW w:w="5000" w:type="pct"/>
          <w:tblLayout w:type="fixed"/>
          <w:tblLook w:val="04A0"/>
        </w:tblPrEx>
        <w:trPr>
          <w:trHeight w:val="161"/>
        </w:trPr>
        <w:tc>
          <w:tcPr>
            <w:tcW w:w="2800" w:type="dxa"/>
            <w:tcBorders>
              <w:left w:val="single" w:sz="4" w:space="0" w:color="000000"/>
              <w:bottom w:val="single" w:sz="4" w:space="0" w:color="000000"/>
            </w:tcBorders>
            <w:tcMar>
              <w:top w:w="0" w:type="dxa"/>
              <w:left w:w="0" w:type="dxa"/>
              <w:bottom w:w="22" w:type="dxa"/>
              <w:right w:w="0" w:type="dxa"/>
            </w:tcMar>
            <w:vAlign w:val="center"/>
          </w:tcPr>
          <w:p w:rsidR="00665F6A" w14:paraId="08841AE1" w14:textId="77777777">
            <w:pPr>
              <w:pStyle w:val="Tab1FirstColNonGrasBordureDown"/>
              <w:rPr>
                <w:lang w:val="fr-FR"/>
              </w:rPr>
            </w:pPr>
            <w:r>
              <w:rPr>
                <w:lang w:val="fr-FR"/>
              </w:rPr>
              <w:t>Moins d'1 jour</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4F07EF32"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shd w:val="clear" w:color="BEBEBE" w:fill="BEBEBE"/>
            <w:tcMar>
              <w:top w:w="79" w:type="dxa"/>
              <w:left w:w="0" w:type="dxa"/>
              <w:bottom w:w="45" w:type="dxa"/>
              <w:right w:w="0" w:type="dxa"/>
            </w:tcMar>
            <w:vAlign w:val="center"/>
          </w:tcPr>
          <w:p w:rsidR="00665F6A" w14:paraId="7E70399C" w14:textId="77777777">
            <w:pPr>
              <w:pStyle w:val="TotalTabMiddleColBordureNonGrasNoContent"/>
              <w:rPr>
                <w:sz w:val="16"/>
                <w:lang w:val="fr-FR"/>
              </w:rPr>
            </w:pPr>
          </w:p>
        </w:tc>
        <w:tc>
          <w:tcPr>
            <w:tcW w:w="1360" w:type="dxa"/>
            <w:tcBorders>
              <w:top w:val="single" w:sz="4" w:space="0" w:color="000000"/>
              <w:left w:val="single" w:sz="4" w:space="0" w:color="000000"/>
              <w:bottom w:val="single" w:sz="4" w:space="0" w:color="000000"/>
              <w:right w:val="single" w:sz="4" w:space="0" w:color="000000"/>
            </w:tcBorders>
            <w:shd w:val="clear" w:color="BEBEBE" w:fill="BEBEBE"/>
            <w:tcMar>
              <w:top w:w="79" w:type="dxa"/>
              <w:left w:w="0" w:type="dxa"/>
              <w:bottom w:w="45" w:type="dxa"/>
              <w:right w:w="0" w:type="dxa"/>
            </w:tcMar>
            <w:vAlign w:val="center"/>
          </w:tcPr>
          <w:p w:rsidR="00665F6A" w14:paraId="325F1DD1" w14:textId="77777777">
            <w:pPr>
              <w:pStyle w:val="TotalTabMiddleColBordureNonGrasNoContent"/>
              <w:rPr>
                <w:sz w:val="16"/>
                <w:lang w:val="fr-FR"/>
              </w:rPr>
            </w:pP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0607B66B"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70EDD207" w14:textId="77777777">
            <w:pPr>
              <w:pStyle w:val="Tab1MiddleColBordure"/>
              <w:rPr>
                <w:lang w:val="fr-FR"/>
              </w:rPr>
            </w:pPr>
            <w:r>
              <w:rPr>
                <w:lang w:val="fr-FR"/>
              </w:rPr>
              <w:t xml:space="preserve"> </w:t>
            </w:r>
          </w:p>
        </w:tc>
      </w:tr>
      <w:tr w14:paraId="0DA16545" w14:textId="77777777">
        <w:tblPrEx>
          <w:tblW w:w="5000" w:type="pct"/>
          <w:tblLayout w:type="fixed"/>
          <w:tblLook w:val="04A0"/>
        </w:tblPrEx>
        <w:trPr>
          <w:trHeight w:val="161"/>
        </w:trPr>
        <w:tc>
          <w:tcPr>
            <w:tcW w:w="2800" w:type="dxa"/>
            <w:tcBorders>
              <w:left w:val="single" w:sz="4" w:space="0" w:color="000000"/>
              <w:bottom w:val="single" w:sz="4" w:space="0" w:color="000000"/>
            </w:tcBorders>
            <w:tcMar>
              <w:top w:w="0" w:type="dxa"/>
              <w:left w:w="0" w:type="dxa"/>
              <w:bottom w:w="22" w:type="dxa"/>
              <w:right w:w="0" w:type="dxa"/>
            </w:tcMar>
            <w:vAlign w:val="center"/>
          </w:tcPr>
          <w:p w:rsidR="00665F6A" w14:paraId="6FA7C7F6" w14:textId="77777777">
            <w:pPr>
              <w:pStyle w:val="Tab1FirstColNonGrasBordureDown"/>
              <w:rPr>
                <w:lang w:val="fr-FR"/>
              </w:rPr>
            </w:pPr>
            <w:r>
              <w:rPr>
                <w:lang w:val="fr-FR"/>
              </w:rPr>
              <w:t>1 jour à 1 semaine</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12AF20C8"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shd w:val="clear" w:color="BEBEBE" w:fill="BEBEBE"/>
            <w:tcMar>
              <w:top w:w="79" w:type="dxa"/>
              <w:left w:w="0" w:type="dxa"/>
              <w:bottom w:w="45" w:type="dxa"/>
              <w:right w:w="0" w:type="dxa"/>
            </w:tcMar>
            <w:vAlign w:val="center"/>
          </w:tcPr>
          <w:p w:rsidR="00665F6A" w14:paraId="6389483C" w14:textId="77777777">
            <w:pPr>
              <w:pStyle w:val="TotalTabMiddleColBordureNonGrasNoContent"/>
              <w:rPr>
                <w:sz w:val="16"/>
                <w:lang w:val="fr-FR"/>
              </w:rPr>
            </w:pPr>
          </w:p>
        </w:tc>
        <w:tc>
          <w:tcPr>
            <w:tcW w:w="1360" w:type="dxa"/>
            <w:tcBorders>
              <w:top w:val="single" w:sz="4" w:space="0" w:color="000000"/>
              <w:left w:val="single" w:sz="4" w:space="0" w:color="000000"/>
              <w:bottom w:val="single" w:sz="4" w:space="0" w:color="000000"/>
              <w:right w:val="single" w:sz="4" w:space="0" w:color="000000"/>
            </w:tcBorders>
            <w:shd w:val="clear" w:color="BEBEBE" w:fill="BEBEBE"/>
            <w:tcMar>
              <w:top w:w="79" w:type="dxa"/>
              <w:left w:w="0" w:type="dxa"/>
              <w:bottom w:w="45" w:type="dxa"/>
              <w:right w:w="0" w:type="dxa"/>
            </w:tcMar>
            <w:vAlign w:val="center"/>
          </w:tcPr>
          <w:p w:rsidR="00665F6A" w14:paraId="24A50CC0" w14:textId="77777777">
            <w:pPr>
              <w:pStyle w:val="TotalTabMiddleColBordureNonGrasNoContent"/>
              <w:rPr>
                <w:sz w:val="16"/>
                <w:lang w:val="fr-FR"/>
              </w:rPr>
            </w:pP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6AE6EB41"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37DBFDB9" w14:textId="77777777">
            <w:pPr>
              <w:pStyle w:val="Tab1MiddleColBordure"/>
              <w:rPr>
                <w:lang w:val="fr-FR"/>
              </w:rPr>
            </w:pPr>
            <w:r>
              <w:rPr>
                <w:lang w:val="fr-FR"/>
              </w:rPr>
              <w:t xml:space="preserve"> </w:t>
            </w:r>
          </w:p>
        </w:tc>
      </w:tr>
      <w:tr w14:paraId="1CD9CCC6" w14:textId="77777777">
        <w:tblPrEx>
          <w:tblW w:w="5000" w:type="pct"/>
          <w:tblLayout w:type="fixed"/>
          <w:tblLook w:val="04A0"/>
        </w:tblPrEx>
        <w:trPr>
          <w:trHeight w:val="161"/>
        </w:trPr>
        <w:tc>
          <w:tcPr>
            <w:tcW w:w="2800" w:type="dxa"/>
            <w:tcBorders>
              <w:left w:val="single" w:sz="4" w:space="0" w:color="000000"/>
              <w:bottom w:val="single" w:sz="4" w:space="0" w:color="000000"/>
            </w:tcBorders>
            <w:tcMar>
              <w:top w:w="0" w:type="dxa"/>
              <w:left w:w="0" w:type="dxa"/>
              <w:bottom w:w="22" w:type="dxa"/>
              <w:right w:w="0" w:type="dxa"/>
            </w:tcMar>
            <w:vAlign w:val="center"/>
          </w:tcPr>
          <w:p w:rsidR="00665F6A" w14:paraId="03B6D15A" w14:textId="77777777">
            <w:pPr>
              <w:pStyle w:val="Tab1FirstColNonGrasBordureDown"/>
              <w:rPr>
                <w:lang w:val="fr-FR"/>
              </w:rPr>
            </w:pPr>
            <w:r>
              <w:rPr>
                <w:lang w:val="fr-FR"/>
              </w:rPr>
              <w:t>1 semaine à 1 mois</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178A0F89"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shd w:val="clear" w:color="BEBEBE" w:fill="BEBEBE"/>
            <w:tcMar>
              <w:top w:w="79" w:type="dxa"/>
              <w:left w:w="0" w:type="dxa"/>
              <w:bottom w:w="45" w:type="dxa"/>
              <w:right w:w="0" w:type="dxa"/>
            </w:tcMar>
            <w:vAlign w:val="center"/>
          </w:tcPr>
          <w:p w:rsidR="00665F6A" w14:paraId="2682CA32" w14:textId="77777777">
            <w:pPr>
              <w:pStyle w:val="TotalTabMiddleColBordureNonGrasNoContent"/>
              <w:rPr>
                <w:sz w:val="16"/>
                <w:lang w:val="fr-FR"/>
              </w:rPr>
            </w:pPr>
          </w:p>
        </w:tc>
        <w:tc>
          <w:tcPr>
            <w:tcW w:w="1360" w:type="dxa"/>
            <w:tcBorders>
              <w:top w:val="single" w:sz="4" w:space="0" w:color="000000"/>
              <w:left w:val="single" w:sz="4" w:space="0" w:color="000000"/>
              <w:bottom w:val="single" w:sz="4" w:space="0" w:color="000000"/>
              <w:right w:val="single" w:sz="4" w:space="0" w:color="000000"/>
            </w:tcBorders>
            <w:shd w:val="clear" w:color="BEBEBE" w:fill="BEBEBE"/>
            <w:tcMar>
              <w:top w:w="79" w:type="dxa"/>
              <w:left w:w="0" w:type="dxa"/>
              <w:bottom w:w="45" w:type="dxa"/>
              <w:right w:w="0" w:type="dxa"/>
            </w:tcMar>
            <w:vAlign w:val="center"/>
          </w:tcPr>
          <w:p w:rsidR="00665F6A" w14:paraId="0293A853" w14:textId="77777777">
            <w:pPr>
              <w:pStyle w:val="TotalTabMiddleColBordureNonGrasNoContent"/>
              <w:rPr>
                <w:sz w:val="16"/>
                <w:lang w:val="fr-FR"/>
              </w:rPr>
            </w:pP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75AD288E"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0EF9B678" w14:textId="77777777">
            <w:pPr>
              <w:pStyle w:val="Tab1MiddleColBordure"/>
              <w:rPr>
                <w:lang w:val="fr-FR"/>
              </w:rPr>
            </w:pPr>
            <w:r>
              <w:rPr>
                <w:lang w:val="fr-FR"/>
              </w:rPr>
              <w:t xml:space="preserve"> </w:t>
            </w:r>
          </w:p>
        </w:tc>
      </w:tr>
      <w:tr w14:paraId="2CD7DA31" w14:textId="77777777">
        <w:tblPrEx>
          <w:tblW w:w="5000" w:type="pct"/>
          <w:tblLayout w:type="fixed"/>
          <w:tblLook w:val="04A0"/>
        </w:tblPrEx>
        <w:trPr>
          <w:trHeight w:val="161"/>
        </w:trPr>
        <w:tc>
          <w:tcPr>
            <w:tcW w:w="2800" w:type="dxa"/>
            <w:tcBorders>
              <w:left w:val="single" w:sz="4" w:space="0" w:color="000000"/>
              <w:bottom w:val="single" w:sz="4" w:space="0" w:color="000000"/>
            </w:tcBorders>
            <w:tcMar>
              <w:top w:w="0" w:type="dxa"/>
              <w:left w:w="0" w:type="dxa"/>
              <w:bottom w:w="22" w:type="dxa"/>
              <w:right w:w="0" w:type="dxa"/>
            </w:tcMar>
            <w:vAlign w:val="center"/>
          </w:tcPr>
          <w:p w:rsidR="00665F6A" w14:paraId="6A917DBA" w14:textId="77777777">
            <w:pPr>
              <w:pStyle w:val="Tab1FirstColNonGrasBordureDown"/>
              <w:rPr>
                <w:lang w:val="fr-FR"/>
              </w:rPr>
            </w:pPr>
            <w:r>
              <w:rPr>
                <w:lang w:val="fr-FR"/>
              </w:rPr>
              <w:t>1 à 3 mois</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6A913271"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shd w:val="clear" w:color="BEBEBE" w:fill="BEBEBE"/>
            <w:tcMar>
              <w:top w:w="79" w:type="dxa"/>
              <w:left w:w="0" w:type="dxa"/>
              <w:bottom w:w="45" w:type="dxa"/>
              <w:right w:w="0" w:type="dxa"/>
            </w:tcMar>
            <w:vAlign w:val="center"/>
          </w:tcPr>
          <w:p w:rsidR="00665F6A" w14:paraId="5F490C24" w14:textId="77777777">
            <w:pPr>
              <w:pStyle w:val="TotalTabMiddleColBordureNonGrasNoContent"/>
              <w:rPr>
                <w:sz w:val="16"/>
                <w:lang w:val="fr-FR"/>
              </w:rPr>
            </w:pPr>
          </w:p>
        </w:tc>
        <w:tc>
          <w:tcPr>
            <w:tcW w:w="1360" w:type="dxa"/>
            <w:tcBorders>
              <w:top w:val="single" w:sz="4" w:space="0" w:color="000000"/>
              <w:left w:val="single" w:sz="4" w:space="0" w:color="000000"/>
              <w:bottom w:val="single" w:sz="4" w:space="0" w:color="000000"/>
              <w:right w:val="single" w:sz="4" w:space="0" w:color="000000"/>
            </w:tcBorders>
            <w:shd w:val="clear" w:color="BEBEBE" w:fill="BEBEBE"/>
            <w:tcMar>
              <w:top w:w="79" w:type="dxa"/>
              <w:left w:w="0" w:type="dxa"/>
              <w:bottom w:w="45" w:type="dxa"/>
              <w:right w:w="0" w:type="dxa"/>
            </w:tcMar>
            <w:vAlign w:val="center"/>
          </w:tcPr>
          <w:p w:rsidR="00665F6A" w14:paraId="10639AEC" w14:textId="77777777">
            <w:pPr>
              <w:pStyle w:val="TotalTabMiddleColBordureNonGrasNoContent"/>
              <w:rPr>
                <w:sz w:val="16"/>
                <w:lang w:val="fr-FR"/>
              </w:rPr>
            </w:pP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583AFB0B" w14:textId="77777777">
            <w:pPr>
              <w:pStyle w:val="Tab1MiddleColBordure"/>
              <w:rPr>
                <w:lang w:val="fr-FR"/>
              </w:rPr>
            </w:pPr>
            <w:r>
              <w:rPr>
                <w:lang w:val="fr-FR"/>
              </w:rPr>
              <w:t>26 017 101,39</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69BDAE62" w14:textId="77777777">
            <w:pPr>
              <w:pStyle w:val="Tab1MiddleColBordure"/>
              <w:rPr>
                <w:lang w:val="fr-FR"/>
              </w:rPr>
            </w:pPr>
            <w:r>
              <w:rPr>
                <w:lang w:val="fr-FR"/>
              </w:rPr>
              <w:t xml:space="preserve"> </w:t>
            </w:r>
          </w:p>
        </w:tc>
      </w:tr>
      <w:tr w14:paraId="03E168E5" w14:textId="77777777">
        <w:tblPrEx>
          <w:tblW w:w="5000" w:type="pct"/>
          <w:tblLayout w:type="fixed"/>
          <w:tblLook w:val="04A0"/>
        </w:tblPrEx>
        <w:trPr>
          <w:trHeight w:val="161"/>
        </w:trPr>
        <w:tc>
          <w:tcPr>
            <w:tcW w:w="2800" w:type="dxa"/>
            <w:tcBorders>
              <w:left w:val="single" w:sz="4" w:space="0" w:color="000000"/>
              <w:bottom w:val="single" w:sz="4" w:space="0" w:color="000000"/>
            </w:tcBorders>
            <w:tcMar>
              <w:top w:w="0" w:type="dxa"/>
              <w:left w:w="0" w:type="dxa"/>
              <w:bottom w:w="22" w:type="dxa"/>
              <w:right w:w="0" w:type="dxa"/>
            </w:tcMar>
            <w:vAlign w:val="center"/>
          </w:tcPr>
          <w:p w:rsidR="00665F6A" w14:paraId="6FDA558D" w14:textId="77777777">
            <w:pPr>
              <w:pStyle w:val="Tab1FirstColNonGrasBordureDown"/>
              <w:rPr>
                <w:lang w:val="fr-FR"/>
              </w:rPr>
            </w:pPr>
            <w:r>
              <w:rPr>
                <w:lang w:val="fr-FR"/>
              </w:rPr>
              <w:t>3 mois à 1 an</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2610F491"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shd w:val="clear" w:color="BEBEBE" w:fill="BEBEBE"/>
            <w:tcMar>
              <w:top w:w="79" w:type="dxa"/>
              <w:left w:w="0" w:type="dxa"/>
              <w:bottom w:w="45" w:type="dxa"/>
              <w:right w:w="0" w:type="dxa"/>
            </w:tcMar>
            <w:vAlign w:val="center"/>
          </w:tcPr>
          <w:p w:rsidR="00665F6A" w14:paraId="73831958" w14:textId="77777777">
            <w:pPr>
              <w:pStyle w:val="TotalTabMiddleColBordureNonGrasNoContent"/>
              <w:rPr>
                <w:sz w:val="16"/>
                <w:lang w:val="fr-FR"/>
              </w:rPr>
            </w:pPr>
          </w:p>
        </w:tc>
        <w:tc>
          <w:tcPr>
            <w:tcW w:w="1360" w:type="dxa"/>
            <w:tcBorders>
              <w:top w:val="single" w:sz="4" w:space="0" w:color="000000"/>
              <w:left w:val="single" w:sz="4" w:space="0" w:color="000000"/>
              <w:bottom w:val="single" w:sz="4" w:space="0" w:color="000000"/>
              <w:right w:val="single" w:sz="4" w:space="0" w:color="000000"/>
            </w:tcBorders>
            <w:shd w:val="clear" w:color="BEBEBE" w:fill="BEBEBE"/>
            <w:tcMar>
              <w:top w:w="79" w:type="dxa"/>
              <w:left w:w="0" w:type="dxa"/>
              <w:bottom w:w="45" w:type="dxa"/>
              <w:right w:w="0" w:type="dxa"/>
            </w:tcMar>
            <w:vAlign w:val="center"/>
          </w:tcPr>
          <w:p w:rsidR="00665F6A" w14:paraId="0770276E" w14:textId="77777777">
            <w:pPr>
              <w:pStyle w:val="TotalTabMiddleColBordureNonGrasNoContent"/>
              <w:rPr>
                <w:sz w:val="16"/>
                <w:lang w:val="fr-FR"/>
              </w:rPr>
            </w:pP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74A54E25"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04B3E193" w14:textId="77777777">
            <w:pPr>
              <w:pStyle w:val="Tab1MiddleColBordure"/>
              <w:rPr>
                <w:lang w:val="fr-FR"/>
              </w:rPr>
            </w:pPr>
            <w:r>
              <w:rPr>
                <w:lang w:val="fr-FR"/>
              </w:rPr>
              <w:t xml:space="preserve"> </w:t>
            </w:r>
          </w:p>
        </w:tc>
      </w:tr>
      <w:tr w14:paraId="1B4F309D" w14:textId="77777777">
        <w:tblPrEx>
          <w:tblW w:w="5000" w:type="pct"/>
          <w:tblLayout w:type="fixed"/>
          <w:tblLook w:val="04A0"/>
        </w:tblPrEx>
        <w:trPr>
          <w:trHeight w:val="161"/>
        </w:trPr>
        <w:tc>
          <w:tcPr>
            <w:tcW w:w="2800" w:type="dxa"/>
            <w:tcBorders>
              <w:left w:val="single" w:sz="4" w:space="0" w:color="000000"/>
              <w:bottom w:val="single" w:sz="4" w:space="0" w:color="000000"/>
            </w:tcBorders>
            <w:tcMar>
              <w:top w:w="0" w:type="dxa"/>
              <w:left w:w="0" w:type="dxa"/>
              <w:bottom w:w="22" w:type="dxa"/>
              <w:right w:w="0" w:type="dxa"/>
            </w:tcMar>
            <w:vAlign w:val="center"/>
          </w:tcPr>
          <w:p w:rsidR="00665F6A" w14:paraId="7981DE46" w14:textId="77777777">
            <w:pPr>
              <w:pStyle w:val="Tab1FirstColNonGrasBordureDown"/>
              <w:rPr>
                <w:lang w:val="fr-FR"/>
              </w:rPr>
            </w:pPr>
            <w:r>
              <w:rPr>
                <w:lang w:val="fr-FR"/>
              </w:rPr>
              <w:t>Plus d'1 an</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06390F68"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shd w:val="clear" w:color="BEBEBE" w:fill="BEBEBE"/>
            <w:tcMar>
              <w:top w:w="79" w:type="dxa"/>
              <w:left w:w="0" w:type="dxa"/>
              <w:bottom w:w="45" w:type="dxa"/>
              <w:right w:w="0" w:type="dxa"/>
            </w:tcMar>
            <w:vAlign w:val="center"/>
          </w:tcPr>
          <w:p w:rsidR="00665F6A" w14:paraId="5610B284" w14:textId="77777777">
            <w:pPr>
              <w:pStyle w:val="TotalTabMiddleColBordureNonGrasNoContent"/>
              <w:rPr>
                <w:sz w:val="16"/>
                <w:lang w:val="fr-FR"/>
              </w:rPr>
            </w:pPr>
          </w:p>
        </w:tc>
        <w:tc>
          <w:tcPr>
            <w:tcW w:w="1360" w:type="dxa"/>
            <w:tcBorders>
              <w:top w:val="single" w:sz="4" w:space="0" w:color="000000"/>
              <w:left w:val="single" w:sz="4" w:space="0" w:color="000000"/>
              <w:bottom w:val="single" w:sz="4" w:space="0" w:color="000000"/>
              <w:right w:val="single" w:sz="4" w:space="0" w:color="000000"/>
            </w:tcBorders>
            <w:shd w:val="clear" w:color="BEBEBE" w:fill="BEBEBE"/>
            <w:tcMar>
              <w:top w:w="79" w:type="dxa"/>
              <w:left w:w="0" w:type="dxa"/>
              <w:bottom w:w="45" w:type="dxa"/>
              <w:right w:w="0" w:type="dxa"/>
            </w:tcMar>
            <w:vAlign w:val="center"/>
          </w:tcPr>
          <w:p w:rsidR="00665F6A" w14:paraId="599D5276" w14:textId="77777777">
            <w:pPr>
              <w:pStyle w:val="TotalTabMiddleColBordureNonGrasNoContent"/>
              <w:rPr>
                <w:sz w:val="16"/>
                <w:lang w:val="fr-FR"/>
              </w:rPr>
            </w:pP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037150E9"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2D39BE88" w14:textId="77777777">
            <w:pPr>
              <w:pStyle w:val="Tab1MiddleColBordure"/>
              <w:rPr>
                <w:lang w:val="fr-FR"/>
              </w:rPr>
            </w:pPr>
            <w:r>
              <w:rPr>
                <w:lang w:val="fr-FR"/>
              </w:rPr>
              <w:t xml:space="preserve"> </w:t>
            </w:r>
          </w:p>
        </w:tc>
      </w:tr>
      <w:tr w14:paraId="2B7B03A5" w14:textId="77777777">
        <w:tblPrEx>
          <w:tblW w:w="5000" w:type="pct"/>
          <w:tblLayout w:type="fixed"/>
          <w:tblLook w:val="04A0"/>
        </w:tblPrEx>
        <w:trPr>
          <w:trHeight w:val="161"/>
        </w:trPr>
        <w:tc>
          <w:tcPr>
            <w:tcW w:w="2800" w:type="dxa"/>
            <w:tcBorders>
              <w:left w:val="single" w:sz="4" w:space="0" w:color="000000"/>
              <w:bottom w:val="single" w:sz="4" w:space="0" w:color="000000"/>
            </w:tcBorders>
            <w:tcMar>
              <w:top w:w="0" w:type="dxa"/>
              <w:left w:w="0" w:type="dxa"/>
              <w:bottom w:w="22" w:type="dxa"/>
              <w:right w:w="0" w:type="dxa"/>
            </w:tcMar>
            <w:vAlign w:val="center"/>
          </w:tcPr>
          <w:p w:rsidR="00665F6A" w14:paraId="4808BC45" w14:textId="77777777">
            <w:pPr>
              <w:pStyle w:val="Tab1FirstColNonGrasBordureDown"/>
              <w:rPr>
                <w:lang w:val="fr-FR"/>
              </w:rPr>
            </w:pPr>
            <w:r>
              <w:rPr>
                <w:lang w:val="fr-FR"/>
              </w:rPr>
              <w:t>Ouvertes</w:t>
            </w:r>
          </w:p>
        </w:tc>
        <w:tc>
          <w:tcPr>
            <w:tcW w:w="13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122B769D" w14:textId="77777777">
            <w:pPr>
              <w:pStyle w:val="Tab1MiddleColNonGrasBordureDown"/>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shd w:val="clear" w:color="BEBEBE" w:fill="BEBEBE"/>
            <w:tcMar>
              <w:top w:w="79" w:type="dxa"/>
              <w:left w:w="0" w:type="dxa"/>
              <w:bottom w:w="45" w:type="dxa"/>
              <w:right w:w="0" w:type="dxa"/>
            </w:tcMar>
            <w:vAlign w:val="center"/>
          </w:tcPr>
          <w:p w:rsidR="00665F6A" w14:paraId="28722CD1" w14:textId="77777777">
            <w:pPr>
              <w:pStyle w:val="TotalTabMiddleColBordureNonGrasNoContent"/>
              <w:rPr>
                <w:sz w:val="16"/>
                <w:lang w:val="fr-FR"/>
              </w:rPr>
            </w:pPr>
          </w:p>
        </w:tc>
        <w:tc>
          <w:tcPr>
            <w:tcW w:w="1360" w:type="dxa"/>
            <w:tcBorders>
              <w:top w:val="single" w:sz="4" w:space="0" w:color="000000"/>
              <w:left w:val="single" w:sz="4" w:space="0" w:color="000000"/>
              <w:bottom w:val="single" w:sz="4" w:space="0" w:color="000000"/>
              <w:right w:val="single" w:sz="4" w:space="0" w:color="000000"/>
            </w:tcBorders>
            <w:shd w:val="clear" w:color="BEBEBE" w:fill="BEBEBE"/>
            <w:tcMar>
              <w:top w:w="79" w:type="dxa"/>
              <w:left w:w="0" w:type="dxa"/>
              <w:bottom w:w="45" w:type="dxa"/>
              <w:right w:w="0" w:type="dxa"/>
            </w:tcMar>
            <w:vAlign w:val="center"/>
          </w:tcPr>
          <w:p w:rsidR="00665F6A" w14:paraId="3F2E2837" w14:textId="77777777">
            <w:pPr>
              <w:pStyle w:val="TotalTabMiddleColBordureNonGrasNoContent"/>
              <w:rPr>
                <w:sz w:val="16"/>
                <w:lang w:val="fr-FR"/>
              </w:rPr>
            </w:pPr>
          </w:p>
        </w:tc>
        <w:tc>
          <w:tcPr>
            <w:tcW w:w="138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68C99B19" w14:textId="77777777">
            <w:pPr>
              <w:pStyle w:val="Tab1MiddleColNonGrasBordureDown"/>
              <w:rPr>
                <w:lang w:val="fr-FR"/>
              </w:rPr>
            </w:pPr>
            <w:r>
              <w:rPr>
                <w:lang w:val="fr-FR"/>
              </w:rPr>
              <w:t xml:space="preserve"> </w:t>
            </w:r>
          </w:p>
        </w:tc>
        <w:tc>
          <w:tcPr>
            <w:tcW w:w="138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194FF51C" w14:textId="77777777">
            <w:pPr>
              <w:pStyle w:val="Tab1MiddleColNonGrasBordureDown"/>
              <w:rPr>
                <w:lang w:val="fr-FR"/>
              </w:rPr>
            </w:pPr>
            <w:r>
              <w:rPr>
                <w:lang w:val="fr-FR"/>
              </w:rPr>
              <w:t xml:space="preserve"> </w:t>
            </w:r>
          </w:p>
        </w:tc>
      </w:tr>
    </w:tbl>
    <w:p w:rsidR="00665F6A" w14:paraId="2947ADEE" w14:textId="77777777">
      <w:pPr>
        <w:spacing w:line="240" w:lineRule="exact"/>
      </w:pPr>
      <w:r>
        <w:t xml:space="preserve"> </w:t>
      </w:r>
    </w:p>
    <w:p w:rsidR="00665F6A" w14:paraId="3DE846E6" w14:textId="77777777">
      <w:pPr>
        <w:pStyle w:val="TextBold"/>
        <w:rPr>
          <w:lang w:val="fr-FR"/>
        </w:rPr>
      </w:pPr>
      <w:r>
        <w:rPr>
          <w:lang w:val="fr-FR"/>
        </w:rPr>
        <w:t>h) Échéance des opérations de financement sur titres et TRS ventilée en fonction des tranches</w:t>
      </w:r>
    </w:p>
    <w:tbl>
      <w:tblPr>
        <w:tblW w:w="5000" w:type="pct"/>
        <w:tblLayout w:type="fixed"/>
        <w:tblLook w:val="04A0"/>
      </w:tblPr>
      <w:tblGrid>
        <w:gridCol w:w="2792"/>
        <w:gridCol w:w="1356"/>
        <w:gridCol w:w="1376"/>
        <w:gridCol w:w="1356"/>
        <w:gridCol w:w="1376"/>
        <w:gridCol w:w="1376"/>
      </w:tblGrid>
      <w:tr w14:paraId="72FE7F95" w14:textId="77777777">
        <w:tblPrEx>
          <w:tblW w:w="5000" w:type="pct"/>
          <w:tblLayout w:type="fixed"/>
          <w:tblLook w:val="04A0"/>
        </w:tblPrEx>
        <w:trPr>
          <w:trHeight w:hRule="exact" w:val="20"/>
        </w:trPr>
        <w:tc>
          <w:tcPr>
            <w:tcW w:w="2800" w:type="dxa"/>
            <w:tcBorders>
              <w:bottom w:val="single" w:sz="4" w:space="0" w:color="232323"/>
            </w:tcBorders>
            <w:tcMar>
              <w:top w:w="0" w:type="dxa"/>
              <w:left w:w="0" w:type="dxa"/>
              <w:bottom w:w="0" w:type="dxa"/>
              <w:right w:w="0" w:type="dxa"/>
            </w:tcMar>
          </w:tcPr>
          <w:p w:rsidR="00665F6A" w14:paraId="12F4AB51" w14:textId="77777777">
            <w:pPr>
              <w:pStyle w:val="DefaultEmptyStyle"/>
              <w:rPr>
                <w:lang w:val="fr-FR"/>
              </w:rPr>
            </w:pPr>
            <w:r>
              <w:rPr>
                <w:lang w:val="fr-FR"/>
              </w:rPr>
              <w:t xml:space="preserve"> </w:t>
            </w:r>
          </w:p>
        </w:tc>
        <w:tc>
          <w:tcPr>
            <w:tcW w:w="1360" w:type="dxa"/>
            <w:tcMar>
              <w:top w:w="0" w:type="dxa"/>
              <w:left w:w="0" w:type="dxa"/>
              <w:bottom w:w="0" w:type="dxa"/>
              <w:right w:w="0" w:type="dxa"/>
            </w:tcMar>
          </w:tcPr>
          <w:p w:rsidR="00665F6A" w:rsidRPr="00997D4B" w14:paraId="4F5CFA06" w14:textId="77777777">
            <w:pPr>
              <w:rPr>
                <w:sz w:val="2"/>
                <w:lang w:val="fr-FR"/>
              </w:rPr>
            </w:pPr>
          </w:p>
        </w:tc>
        <w:tc>
          <w:tcPr>
            <w:tcW w:w="1380" w:type="dxa"/>
            <w:tcMar>
              <w:top w:w="0" w:type="dxa"/>
              <w:left w:w="0" w:type="dxa"/>
              <w:bottom w:w="0" w:type="dxa"/>
              <w:right w:w="0" w:type="dxa"/>
            </w:tcMar>
          </w:tcPr>
          <w:p w:rsidR="00665F6A" w:rsidRPr="00997D4B" w14:paraId="3CF0897A" w14:textId="77777777">
            <w:pPr>
              <w:rPr>
                <w:sz w:val="2"/>
                <w:lang w:val="fr-FR"/>
              </w:rPr>
            </w:pPr>
          </w:p>
        </w:tc>
        <w:tc>
          <w:tcPr>
            <w:tcW w:w="1360" w:type="dxa"/>
            <w:tcMar>
              <w:top w:w="0" w:type="dxa"/>
              <w:left w:w="0" w:type="dxa"/>
              <w:bottom w:w="0" w:type="dxa"/>
              <w:right w:w="0" w:type="dxa"/>
            </w:tcMar>
          </w:tcPr>
          <w:p w:rsidR="00665F6A" w:rsidRPr="00997D4B" w14:paraId="72D6EA3B" w14:textId="77777777">
            <w:pPr>
              <w:rPr>
                <w:sz w:val="2"/>
                <w:lang w:val="fr-FR"/>
              </w:rPr>
            </w:pPr>
          </w:p>
        </w:tc>
        <w:tc>
          <w:tcPr>
            <w:tcW w:w="1380" w:type="dxa"/>
            <w:tcMar>
              <w:top w:w="0" w:type="dxa"/>
              <w:left w:w="0" w:type="dxa"/>
              <w:bottom w:w="0" w:type="dxa"/>
              <w:right w:w="0" w:type="dxa"/>
            </w:tcMar>
          </w:tcPr>
          <w:p w:rsidR="00665F6A" w:rsidRPr="00997D4B" w14:paraId="39E4BC44" w14:textId="77777777">
            <w:pPr>
              <w:rPr>
                <w:sz w:val="2"/>
                <w:lang w:val="fr-FR"/>
              </w:rPr>
            </w:pPr>
          </w:p>
        </w:tc>
        <w:tc>
          <w:tcPr>
            <w:tcW w:w="1380" w:type="dxa"/>
            <w:tcMar>
              <w:top w:w="0" w:type="dxa"/>
              <w:left w:w="0" w:type="dxa"/>
              <w:bottom w:w="0" w:type="dxa"/>
              <w:right w:w="0" w:type="dxa"/>
            </w:tcMar>
          </w:tcPr>
          <w:p w:rsidR="00665F6A" w:rsidRPr="00997D4B" w14:paraId="171746A9" w14:textId="77777777">
            <w:pPr>
              <w:rPr>
                <w:sz w:val="2"/>
                <w:lang w:val="fr-FR"/>
              </w:rPr>
            </w:pPr>
          </w:p>
        </w:tc>
      </w:tr>
      <w:tr w14:paraId="19D1B95F" w14:textId="77777777">
        <w:tblPrEx>
          <w:tblW w:w="5000" w:type="pct"/>
          <w:tblLayout w:type="fixed"/>
          <w:tblLook w:val="04A0"/>
        </w:tblPrEx>
        <w:trPr>
          <w:trHeight w:val="262"/>
        </w:trPr>
        <w:tc>
          <w:tcPr>
            <w:tcW w:w="2800" w:type="dxa"/>
            <w:tcBorders>
              <w:left w:val="single" w:sz="4" w:space="0" w:color="000000"/>
              <w:bottom w:val="single" w:sz="4" w:space="0" w:color="000000"/>
            </w:tcBorders>
            <w:tcMar>
              <w:top w:w="0" w:type="dxa"/>
              <w:left w:w="0" w:type="dxa"/>
              <w:bottom w:w="22" w:type="dxa"/>
              <w:right w:w="0" w:type="dxa"/>
            </w:tcMar>
            <w:vAlign w:val="center"/>
          </w:tcPr>
          <w:p w:rsidR="00665F6A" w14:paraId="28716E31" w14:textId="77777777">
            <w:pPr>
              <w:pStyle w:val="Tab1FirstColNonGrasBordureDown"/>
              <w:rPr>
                <w:lang w:val="fr-FR"/>
              </w:rPr>
            </w:pPr>
            <w:r>
              <w:rPr>
                <w:lang w:val="fr-FR"/>
              </w:rPr>
              <w:t>Moins d'1 jour</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229D1968"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7FE468D1" w14:textId="77777777">
            <w:pPr>
              <w:pStyle w:val="Tab1MiddleColBordure"/>
              <w:rPr>
                <w:lang w:val="fr-FR"/>
              </w:rPr>
            </w:pPr>
            <w:r>
              <w:rPr>
                <w:lang w:val="fr-FR"/>
              </w:rPr>
              <w:t xml:space="preserve"> </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78962969"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33BF9B5B"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58B7AF6C" w14:textId="77777777">
            <w:pPr>
              <w:pStyle w:val="Tab1MiddleColBordure"/>
              <w:rPr>
                <w:lang w:val="fr-FR"/>
              </w:rPr>
            </w:pPr>
            <w:r>
              <w:rPr>
                <w:lang w:val="fr-FR"/>
              </w:rPr>
              <w:t xml:space="preserve"> </w:t>
            </w:r>
          </w:p>
        </w:tc>
      </w:tr>
      <w:tr w14:paraId="60BFD4C4" w14:textId="77777777">
        <w:tblPrEx>
          <w:tblW w:w="5000" w:type="pct"/>
          <w:tblLayout w:type="fixed"/>
          <w:tblLook w:val="04A0"/>
        </w:tblPrEx>
        <w:trPr>
          <w:trHeight w:val="262"/>
        </w:trPr>
        <w:tc>
          <w:tcPr>
            <w:tcW w:w="2800" w:type="dxa"/>
            <w:tcBorders>
              <w:left w:val="single" w:sz="4" w:space="0" w:color="000000"/>
              <w:bottom w:val="single" w:sz="4" w:space="0" w:color="000000"/>
            </w:tcBorders>
            <w:tcMar>
              <w:top w:w="0" w:type="dxa"/>
              <w:left w:w="0" w:type="dxa"/>
              <w:bottom w:w="22" w:type="dxa"/>
              <w:right w:w="0" w:type="dxa"/>
            </w:tcMar>
            <w:vAlign w:val="center"/>
          </w:tcPr>
          <w:p w:rsidR="00665F6A" w14:paraId="1DC14403" w14:textId="77777777">
            <w:pPr>
              <w:pStyle w:val="Tab1FirstColNonGrasBordureDown"/>
              <w:rPr>
                <w:lang w:val="fr-FR"/>
              </w:rPr>
            </w:pPr>
            <w:r>
              <w:rPr>
                <w:lang w:val="fr-FR"/>
              </w:rPr>
              <w:t>1 jour à 1 semaine</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1A5ADA0B"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2A6B9F41" w14:textId="77777777">
            <w:pPr>
              <w:pStyle w:val="Tab1MiddleColBordure"/>
              <w:rPr>
                <w:lang w:val="fr-FR"/>
              </w:rPr>
            </w:pPr>
            <w:r>
              <w:rPr>
                <w:lang w:val="fr-FR"/>
              </w:rPr>
              <w:t xml:space="preserve"> </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7DC9507C"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2F219704"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36AB3292" w14:textId="77777777">
            <w:pPr>
              <w:pStyle w:val="Tab1MiddleColBordure"/>
              <w:rPr>
                <w:lang w:val="fr-FR"/>
              </w:rPr>
            </w:pPr>
            <w:r>
              <w:rPr>
                <w:lang w:val="fr-FR"/>
              </w:rPr>
              <w:t xml:space="preserve"> </w:t>
            </w:r>
          </w:p>
        </w:tc>
      </w:tr>
      <w:tr w14:paraId="70A52865" w14:textId="77777777">
        <w:tblPrEx>
          <w:tblW w:w="5000" w:type="pct"/>
          <w:tblLayout w:type="fixed"/>
          <w:tblLook w:val="04A0"/>
        </w:tblPrEx>
        <w:trPr>
          <w:trHeight w:val="262"/>
        </w:trPr>
        <w:tc>
          <w:tcPr>
            <w:tcW w:w="2800" w:type="dxa"/>
            <w:tcBorders>
              <w:left w:val="single" w:sz="4" w:space="0" w:color="000000"/>
              <w:bottom w:val="single" w:sz="4" w:space="0" w:color="000000"/>
            </w:tcBorders>
            <w:tcMar>
              <w:top w:w="0" w:type="dxa"/>
              <w:left w:w="0" w:type="dxa"/>
              <w:bottom w:w="22" w:type="dxa"/>
              <w:right w:w="0" w:type="dxa"/>
            </w:tcMar>
            <w:vAlign w:val="center"/>
          </w:tcPr>
          <w:p w:rsidR="00665F6A" w14:paraId="3A525937" w14:textId="77777777">
            <w:pPr>
              <w:pStyle w:val="Tab1FirstColNonGrasBordureDown"/>
              <w:rPr>
                <w:lang w:val="fr-FR"/>
              </w:rPr>
            </w:pPr>
            <w:r>
              <w:rPr>
                <w:lang w:val="fr-FR"/>
              </w:rPr>
              <w:t>1 semaine à 1 mois</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0435700C"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11182067" w14:textId="77777777">
            <w:pPr>
              <w:pStyle w:val="Tab1MiddleColBordure"/>
              <w:rPr>
                <w:lang w:val="fr-FR"/>
              </w:rPr>
            </w:pPr>
            <w:r>
              <w:rPr>
                <w:lang w:val="fr-FR"/>
              </w:rPr>
              <w:t xml:space="preserve"> </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659FD10E"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3F23E46C" w14:textId="77777777">
            <w:pPr>
              <w:pStyle w:val="Tab1MiddleColBordure"/>
              <w:rPr>
                <w:lang w:val="fr-FR"/>
              </w:rPr>
            </w:pPr>
            <w:r>
              <w:rPr>
                <w:lang w:val="fr-FR"/>
              </w:rPr>
              <w:t>25 999 999,79</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5EFED102" w14:textId="77777777">
            <w:pPr>
              <w:pStyle w:val="Tab1MiddleColBordure"/>
              <w:rPr>
                <w:lang w:val="fr-FR"/>
              </w:rPr>
            </w:pPr>
            <w:r>
              <w:rPr>
                <w:lang w:val="fr-FR"/>
              </w:rPr>
              <w:t xml:space="preserve"> </w:t>
            </w:r>
          </w:p>
        </w:tc>
      </w:tr>
      <w:tr w14:paraId="107C6C40" w14:textId="77777777">
        <w:tblPrEx>
          <w:tblW w:w="5000" w:type="pct"/>
          <w:tblLayout w:type="fixed"/>
          <w:tblLook w:val="04A0"/>
        </w:tblPrEx>
        <w:trPr>
          <w:trHeight w:val="262"/>
        </w:trPr>
        <w:tc>
          <w:tcPr>
            <w:tcW w:w="2800" w:type="dxa"/>
            <w:tcBorders>
              <w:left w:val="single" w:sz="4" w:space="0" w:color="000000"/>
              <w:bottom w:val="single" w:sz="4" w:space="0" w:color="000000"/>
            </w:tcBorders>
            <w:tcMar>
              <w:top w:w="0" w:type="dxa"/>
              <w:left w:w="0" w:type="dxa"/>
              <w:bottom w:w="22" w:type="dxa"/>
              <w:right w:w="0" w:type="dxa"/>
            </w:tcMar>
            <w:vAlign w:val="center"/>
          </w:tcPr>
          <w:p w:rsidR="00665F6A" w14:paraId="0B0B8F66" w14:textId="77777777">
            <w:pPr>
              <w:pStyle w:val="Tab1FirstColNonGrasBordureDown"/>
              <w:rPr>
                <w:lang w:val="fr-FR"/>
              </w:rPr>
            </w:pPr>
            <w:r>
              <w:rPr>
                <w:lang w:val="fr-FR"/>
              </w:rPr>
              <w:t>1 à 3 mois</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5588F453"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0211FDCE" w14:textId="77777777">
            <w:pPr>
              <w:pStyle w:val="Tab1MiddleColBordure"/>
              <w:rPr>
                <w:lang w:val="fr-FR"/>
              </w:rPr>
            </w:pPr>
            <w:r>
              <w:rPr>
                <w:lang w:val="fr-FR"/>
              </w:rPr>
              <w:t xml:space="preserve"> </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07427FA9"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1D28363D"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2AB58357" w14:textId="77777777">
            <w:pPr>
              <w:pStyle w:val="Tab1MiddleColBordure"/>
              <w:rPr>
                <w:lang w:val="fr-FR"/>
              </w:rPr>
            </w:pPr>
            <w:r>
              <w:rPr>
                <w:lang w:val="fr-FR"/>
              </w:rPr>
              <w:t xml:space="preserve"> </w:t>
            </w:r>
          </w:p>
        </w:tc>
      </w:tr>
      <w:tr w14:paraId="7FFAFAA4" w14:textId="77777777">
        <w:tblPrEx>
          <w:tblW w:w="5000" w:type="pct"/>
          <w:tblLayout w:type="fixed"/>
          <w:tblLook w:val="04A0"/>
        </w:tblPrEx>
        <w:trPr>
          <w:trHeight w:val="262"/>
        </w:trPr>
        <w:tc>
          <w:tcPr>
            <w:tcW w:w="2800" w:type="dxa"/>
            <w:tcBorders>
              <w:left w:val="single" w:sz="4" w:space="0" w:color="000000"/>
              <w:bottom w:val="single" w:sz="4" w:space="0" w:color="000000"/>
            </w:tcBorders>
            <w:tcMar>
              <w:top w:w="0" w:type="dxa"/>
              <w:left w:w="0" w:type="dxa"/>
              <w:bottom w:w="22" w:type="dxa"/>
              <w:right w:w="0" w:type="dxa"/>
            </w:tcMar>
            <w:vAlign w:val="center"/>
          </w:tcPr>
          <w:p w:rsidR="00665F6A" w14:paraId="10518199" w14:textId="77777777">
            <w:pPr>
              <w:pStyle w:val="Tab1FirstColNonGrasBordureDown"/>
              <w:rPr>
                <w:lang w:val="fr-FR"/>
              </w:rPr>
            </w:pPr>
            <w:r>
              <w:rPr>
                <w:lang w:val="fr-FR"/>
              </w:rPr>
              <w:t>3 mois à 1 an</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21E5781A"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7B3D5166" w14:textId="77777777">
            <w:pPr>
              <w:pStyle w:val="Tab1MiddleColBordure"/>
              <w:rPr>
                <w:lang w:val="fr-FR"/>
              </w:rPr>
            </w:pPr>
            <w:r>
              <w:rPr>
                <w:lang w:val="fr-FR"/>
              </w:rPr>
              <w:t xml:space="preserve"> </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7A68B757"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1E4E81D0"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44D6D01E" w14:textId="77777777">
            <w:pPr>
              <w:pStyle w:val="Tab1MiddleColBordure"/>
              <w:rPr>
                <w:lang w:val="fr-FR"/>
              </w:rPr>
            </w:pPr>
            <w:r>
              <w:rPr>
                <w:lang w:val="fr-FR"/>
              </w:rPr>
              <w:t xml:space="preserve"> </w:t>
            </w:r>
          </w:p>
        </w:tc>
      </w:tr>
      <w:tr w14:paraId="46E04B70" w14:textId="77777777">
        <w:tblPrEx>
          <w:tblW w:w="5000" w:type="pct"/>
          <w:tblLayout w:type="fixed"/>
          <w:tblLook w:val="04A0"/>
        </w:tblPrEx>
        <w:trPr>
          <w:trHeight w:val="262"/>
        </w:trPr>
        <w:tc>
          <w:tcPr>
            <w:tcW w:w="2800" w:type="dxa"/>
            <w:tcBorders>
              <w:left w:val="single" w:sz="4" w:space="0" w:color="000000"/>
              <w:bottom w:val="single" w:sz="4" w:space="0" w:color="000000"/>
            </w:tcBorders>
            <w:tcMar>
              <w:top w:w="0" w:type="dxa"/>
              <w:left w:w="0" w:type="dxa"/>
              <w:bottom w:w="22" w:type="dxa"/>
              <w:right w:w="0" w:type="dxa"/>
            </w:tcMar>
            <w:vAlign w:val="center"/>
          </w:tcPr>
          <w:p w:rsidR="00665F6A" w14:paraId="5A6E6D6C" w14:textId="77777777">
            <w:pPr>
              <w:pStyle w:val="Tab1FirstColNonGrasBordureDown"/>
              <w:rPr>
                <w:lang w:val="fr-FR"/>
              </w:rPr>
            </w:pPr>
            <w:r>
              <w:rPr>
                <w:lang w:val="fr-FR"/>
              </w:rPr>
              <w:t>Plus d'1 an</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5968AE36"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1FF02FA0" w14:textId="77777777">
            <w:pPr>
              <w:pStyle w:val="Tab1MiddleColBordure"/>
              <w:rPr>
                <w:lang w:val="fr-FR"/>
              </w:rPr>
            </w:pPr>
            <w:r>
              <w:rPr>
                <w:lang w:val="fr-FR"/>
              </w:rPr>
              <w:t xml:space="preserve"> </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5C5FD714"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63CAFED1"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7D9E8EFC" w14:textId="77777777">
            <w:pPr>
              <w:pStyle w:val="Tab1MiddleColBordure"/>
              <w:rPr>
                <w:lang w:val="fr-FR"/>
              </w:rPr>
            </w:pPr>
            <w:r>
              <w:rPr>
                <w:lang w:val="fr-FR"/>
              </w:rPr>
              <w:t xml:space="preserve"> </w:t>
            </w:r>
          </w:p>
        </w:tc>
      </w:tr>
      <w:tr w14:paraId="08CA3E38" w14:textId="77777777">
        <w:tblPrEx>
          <w:tblW w:w="5000" w:type="pct"/>
          <w:tblLayout w:type="fixed"/>
          <w:tblLook w:val="04A0"/>
        </w:tblPrEx>
        <w:trPr>
          <w:trHeight w:val="262"/>
        </w:trPr>
        <w:tc>
          <w:tcPr>
            <w:tcW w:w="2800" w:type="dxa"/>
            <w:tcBorders>
              <w:left w:val="single" w:sz="4" w:space="0" w:color="000000"/>
              <w:bottom w:val="single" w:sz="4" w:space="0" w:color="000000"/>
            </w:tcBorders>
            <w:tcMar>
              <w:top w:w="0" w:type="dxa"/>
              <w:left w:w="0" w:type="dxa"/>
              <w:bottom w:w="22" w:type="dxa"/>
              <w:right w:w="0" w:type="dxa"/>
            </w:tcMar>
            <w:vAlign w:val="center"/>
          </w:tcPr>
          <w:p w:rsidR="00665F6A" w14:paraId="25BAE520" w14:textId="77777777">
            <w:pPr>
              <w:pStyle w:val="Tab1FirstColNonGrasBordureDown"/>
              <w:rPr>
                <w:lang w:val="fr-FR"/>
              </w:rPr>
            </w:pPr>
            <w:r>
              <w:rPr>
                <w:lang w:val="fr-FR"/>
              </w:rPr>
              <w:t>Ouvertes</w:t>
            </w:r>
          </w:p>
        </w:tc>
        <w:tc>
          <w:tcPr>
            <w:tcW w:w="13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0DF4C383" w14:textId="77777777">
            <w:pPr>
              <w:pStyle w:val="Tab1MiddleColNonGrasBordureDown"/>
              <w:rPr>
                <w:lang w:val="fr-FR"/>
              </w:rPr>
            </w:pPr>
            <w:r>
              <w:rPr>
                <w:lang w:val="fr-FR"/>
              </w:rPr>
              <w:t xml:space="preserve"> </w:t>
            </w:r>
          </w:p>
        </w:tc>
        <w:tc>
          <w:tcPr>
            <w:tcW w:w="138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01FD25A0" w14:textId="77777777">
            <w:pPr>
              <w:pStyle w:val="Tab1MiddleColNonGrasBordureDown"/>
              <w:rPr>
                <w:lang w:val="fr-FR"/>
              </w:rPr>
            </w:pPr>
            <w:r>
              <w:rPr>
                <w:lang w:val="fr-FR"/>
              </w:rPr>
              <w:t xml:space="preserve"> </w:t>
            </w:r>
          </w:p>
        </w:tc>
        <w:tc>
          <w:tcPr>
            <w:tcW w:w="13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679924F8" w14:textId="77777777">
            <w:pPr>
              <w:pStyle w:val="Tab1MiddleColNonGrasBordureDown"/>
              <w:rPr>
                <w:lang w:val="fr-FR"/>
              </w:rPr>
            </w:pPr>
            <w:r>
              <w:rPr>
                <w:lang w:val="fr-FR"/>
              </w:rPr>
              <w:t xml:space="preserve"> </w:t>
            </w:r>
          </w:p>
        </w:tc>
        <w:tc>
          <w:tcPr>
            <w:tcW w:w="138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792C20A0" w14:textId="77777777">
            <w:pPr>
              <w:pStyle w:val="Tab1MiddleColNonGrasBordureDown"/>
              <w:rPr>
                <w:lang w:val="fr-FR"/>
              </w:rPr>
            </w:pPr>
            <w:r>
              <w:rPr>
                <w:lang w:val="fr-FR"/>
              </w:rPr>
              <w:t xml:space="preserve"> </w:t>
            </w:r>
          </w:p>
        </w:tc>
        <w:tc>
          <w:tcPr>
            <w:tcW w:w="138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2CEC8580" w14:textId="77777777">
            <w:pPr>
              <w:pStyle w:val="Tab1MiddleColNonGrasBordureDown"/>
              <w:rPr>
                <w:lang w:val="fr-FR"/>
              </w:rPr>
            </w:pPr>
            <w:r>
              <w:rPr>
                <w:lang w:val="fr-FR"/>
              </w:rPr>
              <w:t xml:space="preserve"> </w:t>
            </w:r>
          </w:p>
        </w:tc>
      </w:tr>
    </w:tbl>
    <w:p w:rsidR="00665F6A" w14:paraId="51C19F18" w14:textId="77777777">
      <w:pPr>
        <w:spacing w:line="240" w:lineRule="exact"/>
      </w:pPr>
      <w:r>
        <w:t xml:space="preserve"> </w:t>
      </w:r>
    </w:p>
    <w:p w:rsidR="00665F6A" w14:paraId="0C0130C4" w14:textId="77777777">
      <w:pPr>
        <w:pStyle w:val="TextBold"/>
        <w:rPr>
          <w:lang w:val="fr-FR"/>
        </w:rPr>
      </w:pPr>
      <w:r>
        <w:rPr>
          <w:lang w:val="fr-FR"/>
        </w:rPr>
        <w:t>i) Données sur la réutilisation des garanties</w:t>
      </w:r>
    </w:p>
    <w:tbl>
      <w:tblPr>
        <w:tblW w:w="5000" w:type="pct"/>
        <w:tblLayout w:type="fixed"/>
        <w:tblLook w:val="04A0"/>
      </w:tblPr>
      <w:tblGrid>
        <w:gridCol w:w="2792"/>
        <w:gridCol w:w="1356"/>
        <w:gridCol w:w="1376"/>
        <w:gridCol w:w="1356"/>
        <w:gridCol w:w="1376"/>
        <w:gridCol w:w="1376"/>
      </w:tblGrid>
      <w:tr w14:paraId="20257823" w14:textId="77777777">
        <w:tblPrEx>
          <w:tblW w:w="5000" w:type="pct"/>
          <w:tblLayout w:type="fixed"/>
          <w:tblLook w:val="04A0"/>
        </w:tblPrEx>
        <w:trPr>
          <w:trHeight w:hRule="exact" w:val="20"/>
        </w:trPr>
        <w:tc>
          <w:tcPr>
            <w:tcW w:w="2800" w:type="dxa"/>
            <w:tcBorders>
              <w:bottom w:val="single" w:sz="4" w:space="0" w:color="232323"/>
            </w:tcBorders>
            <w:tcMar>
              <w:top w:w="0" w:type="dxa"/>
              <w:left w:w="0" w:type="dxa"/>
              <w:bottom w:w="0" w:type="dxa"/>
              <w:right w:w="0" w:type="dxa"/>
            </w:tcMar>
          </w:tcPr>
          <w:p w:rsidR="00665F6A" w14:paraId="24B888E6" w14:textId="77777777">
            <w:pPr>
              <w:pStyle w:val="DefaultEmptyStyle"/>
              <w:rPr>
                <w:lang w:val="fr-FR"/>
              </w:rPr>
            </w:pPr>
            <w:r>
              <w:rPr>
                <w:lang w:val="fr-FR"/>
              </w:rPr>
              <w:t xml:space="preserve"> </w:t>
            </w:r>
          </w:p>
        </w:tc>
        <w:tc>
          <w:tcPr>
            <w:tcW w:w="1360" w:type="dxa"/>
            <w:tcMar>
              <w:top w:w="0" w:type="dxa"/>
              <w:left w:w="0" w:type="dxa"/>
              <w:bottom w:w="0" w:type="dxa"/>
              <w:right w:w="0" w:type="dxa"/>
            </w:tcMar>
          </w:tcPr>
          <w:p w:rsidR="00665F6A" w:rsidRPr="00997D4B" w14:paraId="5668B426" w14:textId="77777777">
            <w:pPr>
              <w:rPr>
                <w:sz w:val="2"/>
                <w:lang w:val="fr-FR"/>
              </w:rPr>
            </w:pPr>
          </w:p>
        </w:tc>
        <w:tc>
          <w:tcPr>
            <w:tcW w:w="1380" w:type="dxa"/>
            <w:tcMar>
              <w:top w:w="0" w:type="dxa"/>
              <w:left w:w="0" w:type="dxa"/>
              <w:bottom w:w="0" w:type="dxa"/>
              <w:right w:w="0" w:type="dxa"/>
            </w:tcMar>
          </w:tcPr>
          <w:p w:rsidR="00665F6A" w:rsidRPr="00997D4B" w14:paraId="09D3F26B" w14:textId="77777777">
            <w:pPr>
              <w:rPr>
                <w:sz w:val="2"/>
                <w:lang w:val="fr-FR"/>
              </w:rPr>
            </w:pPr>
          </w:p>
        </w:tc>
        <w:tc>
          <w:tcPr>
            <w:tcW w:w="1360" w:type="dxa"/>
            <w:tcMar>
              <w:top w:w="0" w:type="dxa"/>
              <w:left w:w="0" w:type="dxa"/>
              <w:bottom w:w="0" w:type="dxa"/>
              <w:right w:w="0" w:type="dxa"/>
            </w:tcMar>
          </w:tcPr>
          <w:p w:rsidR="00665F6A" w:rsidRPr="00997D4B" w14:paraId="2307B9D5" w14:textId="77777777">
            <w:pPr>
              <w:rPr>
                <w:sz w:val="2"/>
                <w:lang w:val="fr-FR"/>
              </w:rPr>
            </w:pPr>
          </w:p>
        </w:tc>
        <w:tc>
          <w:tcPr>
            <w:tcW w:w="1380" w:type="dxa"/>
            <w:tcMar>
              <w:top w:w="0" w:type="dxa"/>
              <w:left w:w="0" w:type="dxa"/>
              <w:bottom w:w="0" w:type="dxa"/>
              <w:right w:w="0" w:type="dxa"/>
            </w:tcMar>
          </w:tcPr>
          <w:p w:rsidR="00665F6A" w:rsidRPr="00997D4B" w14:paraId="7A70D460" w14:textId="77777777">
            <w:pPr>
              <w:rPr>
                <w:sz w:val="2"/>
                <w:lang w:val="fr-FR"/>
              </w:rPr>
            </w:pPr>
          </w:p>
        </w:tc>
        <w:tc>
          <w:tcPr>
            <w:tcW w:w="1380" w:type="dxa"/>
            <w:tcMar>
              <w:top w:w="0" w:type="dxa"/>
              <w:left w:w="0" w:type="dxa"/>
              <w:bottom w:w="0" w:type="dxa"/>
              <w:right w:w="0" w:type="dxa"/>
            </w:tcMar>
          </w:tcPr>
          <w:p w:rsidR="00665F6A" w:rsidRPr="00997D4B" w14:paraId="55906953" w14:textId="77777777">
            <w:pPr>
              <w:rPr>
                <w:sz w:val="2"/>
                <w:lang w:val="fr-FR"/>
              </w:rPr>
            </w:pPr>
          </w:p>
        </w:tc>
      </w:tr>
      <w:tr w14:paraId="7CBB12DB" w14:textId="77777777">
        <w:tblPrEx>
          <w:tblW w:w="5000" w:type="pct"/>
          <w:tblLayout w:type="fixed"/>
          <w:tblLook w:val="04A0"/>
        </w:tblPrEx>
        <w:trPr>
          <w:trHeight w:val="262"/>
        </w:trPr>
        <w:tc>
          <w:tcPr>
            <w:tcW w:w="2800" w:type="dxa"/>
            <w:tcBorders>
              <w:left w:val="single" w:sz="4" w:space="0" w:color="000000"/>
              <w:bottom w:val="single" w:sz="4" w:space="0" w:color="000000"/>
            </w:tcBorders>
            <w:tcMar>
              <w:top w:w="0" w:type="dxa"/>
              <w:left w:w="0" w:type="dxa"/>
              <w:bottom w:w="22" w:type="dxa"/>
              <w:right w:w="0" w:type="dxa"/>
            </w:tcMar>
            <w:vAlign w:val="center"/>
          </w:tcPr>
          <w:p w:rsidR="00665F6A" w14:paraId="587E882B" w14:textId="77777777">
            <w:pPr>
              <w:pStyle w:val="Tab1FirstColNonGrasBordureDown"/>
              <w:rPr>
                <w:lang w:val="fr-FR"/>
              </w:rPr>
            </w:pPr>
            <w:r>
              <w:rPr>
                <w:lang w:val="fr-FR"/>
              </w:rPr>
              <w:t>Montant maximal (%)</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093AAEF8"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2B570F4D" w14:textId="77777777">
            <w:pPr>
              <w:pStyle w:val="Tab1MiddleColBordure"/>
              <w:rPr>
                <w:lang w:val="fr-FR"/>
              </w:rPr>
            </w:pPr>
            <w:r>
              <w:rPr>
                <w:lang w:val="fr-FR"/>
              </w:rPr>
              <w:t xml:space="preserve"> </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45F2C115"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0CE620BE"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7382D1E4" w14:textId="77777777">
            <w:pPr>
              <w:pStyle w:val="Tab1MiddleColBordure"/>
              <w:rPr>
                <w:lang w:val="fr-FR"/>
              </w:rPr>
            </w:pPr>
            <w:r>
              <w:rPr>
                <w:lang w:val="fr-FR"/>
              </w:rPr>
              <w:t xml:space="preserve"> </w:t>
            </w:r>
          </w:p>
        </w:tc>
      </w:tr>
      <w:tr w14:paraId="2109C596" w14:textId="77777777">
        <w:tblPrEx>
          <w:tblW w:w="5000" w:type="pct"/>
          <w:tblLayout w:type="fixed"/>
          <w:tblLook w:val="04A0"/>
        </w:tblPrEx>
        <w:trPr>
          <w:trHeight w:val="262"/>
        </w:trPr>
        <w:tc>
          <w:tcPr>
            <w:tcW w:w="2800" w:type="dxa"/>
            <w:tcBorders>
              <w:left w:val="single" w:sz="4" w:space="0" w:color="000000"/>
              <w:bottom w:val="single" w:sz="4" w:space="0" w:color="000000"/>
            </w:tcBorders>
            <w:tcMar>
              <w:top w:w="0" w:type="dxa"/>
              <w:left w:w="0" w:type="dxa"/>
              <w:bottom w:w="22" w:type="dxa"/>
              <w:right w:w="0" w:type="dxa"/>
            </w:tcMar>
            <w:vAlign w:val="center"/>
          </w:tcPr>
          <w:p w:rsidR="00665F6A" w14:paraId="2FCF65A7" w14:textId="77777777">
            <w:pPr>
              <w:pStyle w:val="Tab1FirstColNonGrasBordureDown"/>
              <w:rPr>
                <w:lang w:val="fr-FR"/>
              </w:rPr>
            </w:pPr>
            <w:r>
              <w:rPr>
                <w:lang w:val="fr-FR"/>
              </w:rPr>
              <w:t>Montant utilisé (%)</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427B8884"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1831096C" w14:textId="77777777">
            <w:pPr>
              <w:pStyle w:val="Tab1MiddleColBordure"/>
              <w:rPr>
                <w:lang w:val="fr-FR"/>
              </w:rPr>
            </w:pPr>
            <w:r>
              <w:rPr>
                <w:lang w:val="fr-FR"/>
              </w:rPr>
              <w:t xml:space="preserve"> </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2C432311"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26A50ACF"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249C738E" w14:textId="77777777">
            <w:pPr>
              <w:pStyle w:val="Tab1MiddleColBordure"/>
              <w:rPr>
                <w:lang w:val="fr-FR"/>
              </w:rPr>
            </w:pPr>
            <w:r>
              <w:rPr>
                <w:lang w:val="fr-FR"/>
              </w:rPr>
              <w:t xml:space="preserve"> </w:t>
            </w:r>
          </w:p>
        </w:tc>
      </w:tr>
      <w:tr w14:paraId="7280C81A" w14:textId="77777777">
        <w:tblPrEx>
          <w:tblW w:w="5000" w:type="pct"/>
          <w:tblLayout w:type="fixed"/>
          <w:tblLook w:val="04A0"/>
        </w:tblPrEx>
        <w:trPr>
          <w:trHeight w:val="742"/>
        </w:trPr>
        <w:tc>
          <w:tcPr>
            <w:tcW w:w="2800" w:type="dxa"/>
            <w:tcBorders>
              <w:left w:val="single" w:sz="4" w:space="0" w:color="000000"/>
              <w:bottom w:val="single" w:sz="4" w:space="0" w:color="000000"/>
            </w:tcBorders>
            <w:tcMar>
              <w:top w:w="0" w:type="dxa"/>
              <w:left w:w="0" w:type="dxa"/>
              <w:bottom w:w="22" w:type="dxa"/>
              <w:right w:w="0" w:type="dxa"/>
            </w:tcMar>
            <w:vAlign w:val="center"/>
          </w:tcPr>
          <w:p w:rsidR="00665F6A" w14:paraId="0EEDCB69" w14:textId="77777777">
            <w:pPr>
              <w:pStyle w:val="Tab1FirstColNonGrasBordureDown"/>
              <w:rPr>
                <w:lang w:val="fr-FR"/>
              </w:rPr>
            </w:pPr>
            <w:r>
              <w:rPr>
                <w:lang w:val="fr-FR"/>
              </w:rPr>
              <w:t>Revenus pour l'OPC suite au réinvestissement des garanties espèces en euros</w:t>
            </w:r>
          </w:p>
        </w:tc>
        <w:tc>
          <w:tcPr>
            <w:tcW w:w="13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53A12C4C" w14:textId="77777777">
            <w:pPr>
              <w:pStyle w:val="Tab1MiddleColNonGrasBordureDown"/>
              <w:rPr>
                <w:lang w:val="fr-FR"/>
              </w:rPr>
            </w:pPr>
            <w:r>
              <w:rPr>
                <w:lang w:val="fr-FR"/>
              </w:rPr>
              <w:t xml:space="preserve"> </w:t>
            </w:r>
          </w:p>
        </w:tc>
        <w:tc>
          <w:tcPr>
            <w:tcW w:w="138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692D3F71" w14:textId="77777777">
            <w:pPr>
              <w:pStyle w:val="Tab1MiddleColNonGrasBordureDown"/>
              <w:rPr>
                <w:lang w:val="fr-FR"/>
              </w:rPr>
            </w:pPr>
            <w:r>
              <w:rPr>
                <w:lang w:val="fr-FR"/>
              </w:rPr>
              <w:t xml:space="preserve"> </w:t>
            </w:r>
          </w:p>
        </w:tc>
        <w:tc>
          <w:tcPr>
            <w:tcW w:w="13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07E7B81B" w14:textId="77777777">
            <w:pPr>
              <w:pStyle w:val="Tab1MiddleColNonGrasBordureDown"/>
              <w:rPr>
                <w:lang w:val="fr-FR"/>
              </w:rPr>
            </w:pPr>
            <w:r>
              <w:rPr>
                <w:lang w:val="fr-FR"/>
              </w:rPr>
              <w:t xml:space="preserve"> </w:t>
            </w:r>
          </w:p>
        </w:tc>
        <w:tc>
          <w:tcPr>
            <w:tcW w:w="138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5F8EA66B" w14:textId="77777777">
            <w:pPr>
              <w:pStyle w:val="Tab1MiddleColNonGrasBordureDown"/>
              <w:rPr>
                <w:lang w:val="fr-FR"/>
              </w:rPr>
            </w:pPr>
            <w:r>
              <w:rPr>
                <w:lang w:val="fr-FR"/>
              </w:rPr>
              <w:t xml:space="preserve"> </w:t>
            </w:r>
          </w:p>
        </w:tc>
        <w:tc>
          <w:tcPr>
            <w:tcW w:w="138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7E934310" w14:textId="77777777">
            <w:pPr>
              <w:pStyle w:val="Tab1MiddleColNonGrasBordureDown"/>
              <w:rPr>
                <w:lang w:val="fr-FR"/>
              </w:rPr>
            </w:pPr>
            <w:r>
              <w:rPr>
                <w:lang w:val="fr-FR"/>
              </w:rPr>
              <w:t xml:space="preserve"> </w:t>
            </w:r>
          </w:p>
        </w:tc>
      </w:tr>
    </w:tbl>
    <w:p w:rsidR="00665F6A" w:rsidRPr="00997D4B" w14:paraId="5189810F" w14:textId="77777777">
      <w:pPr>
        <w:spacing w:line="240" w:lineRule="exact"/>
        <w:rPr>
          <w:lang w:val="fr-FR"/>
        </w:rPr>
      </w:pPr>
      <w:r w:rsidRPr="00997D4B">
        <w:rPr>
          <w:lang w:val="fr-FR"/>
        </w:rPr>
        <w:t xml:space="preserve"> </w:t>
      </w:r>
    </w:p>
    <w:p w:rsidR="00665F6A" w14:paraId="232900C8" w14:textId="77777777">
      <w:pPr>
        <w:pStyle w:val="TextBold"/>
        <w:rPr>
          <w:lang w:val="fr-FR"/>
        </w:rPr>
      </w:pPr>
      <w:r>
        <w:rPr>
          <w:lang w:val="fr-FR"/>
        </w:rPr>
        <w:t>j) Données sur la conservation des garanties reçues par l'OPC</w:t>
      </w:r>
    </w:p>
    <w:tbl>
      <w:tblPr>
        <w:tblW w:w="5000" w:type="pct"/>
        <w:tblLayout w:type="fixed"/>
        <w:tblLook w:val="04A0"/>
      </w:tblPr>
      <w:tblGrid>
        <w:gridCol w:w="2777"/>
        <w:gridCol w:w="20"/>
        <w:gridCol w:w="1359"/>
        <w:gridCol w:w="1359"/>
        <w:gridCol w:w="1379"/>
        <w:gridCol w:w="1359"/>
        <w:gridCol w:w="1379"/>
      </w:tblGrid>
      <w:tr w14:paraId="7280A014" w14:textId="77777777">
        <w:tblPrEx>
          <w:tblW w:w="5000" w:type="pct"/>
          <w:tblLayout w:type="fixed"/>
          <w:tblLook w:val="04A0"/>
        </w:tblPrEx>
        <w:trPr>
          <w:trHeight w:hRule="exact" w:val="20"/>
        </w:trPr>
        <w:tc>
          <w:tcPr>
            <w:tcW w:w="2800" w:type="dxa"/>
            <w:gridSpan w:val="2"/>
            <w:tcBorders>
              <w:bottom w:val="single" w:sz="4" w:space="0" w:color="232323"/>
            </w:tcBorders>
            <w:tcMar>
              <w:top w:w="0" w:type="dxa"/>
              <w:left w:w="0" w:type="dxa"/>
              <w:bottom w:w="0" w:type="dxa"/>
              <w:right w:w="0" w:type="dxa"/>
            </w:tcMar>
          </w:tcPr>
          <w:p w:rsidR="00665F6A" w14:paraId="770FB472" w14:textId="77777777">
            <w:pPr>
              <w:pStyle w:val="DefaultEmptyStyle"/>
              <w:rPr>
                <w:lang w:val="fr-FR"/>
              </w:rPr>
            </w:pPr>
            <w:r>
              <w:rPr>
                <w:lang w:val="fr-FR"/>
              </w:rPr>
              <w:t xml:space="preserve"> </w:t>
            </w:r>
          </w:p>
        </w:tc>
        <w:tc>
          <w:tcPr>
            <w:tcW w:w="1360" w:type="dxa"/>
            <w:tcMar>
              <w:top w:w="0" w:type="dxa"/>
              <w:left w:w="0" w:type="dxa"/>
              <w:bottom w:w="0" w:type="dxa"/>
              <w:right w:w="0" w:type="dxa"/>
            </w:tcMar>
          </w:tcPr>
          <w:p w:rsidR="00665F6A" w:rsidRPr="00997D4B" w14:paraId="308A77AB" w14:textId="77777777">
            <w:pPr>
              <w:rPr>
                <w:sz w:val="2"/>
                <w:lang w:val="fr-FR"/>
              </w:rPr>
            </w:pPr>
          </w:p>
        </w:tc>
        <w:tc>
          <w:tcPr>
            <w:tcW w:w="1360" w:type="dxa"/>
            <w:tcMar>
              <w:top w:w="0" w:type="dxa"/>
              <w:left w:w="0" w:type="dxa"/>
              <w:bottom w:w="0" w:type="dxa"/>
              <w:right w:w="0" w:type="dxa"/>
            </w:tcMar>
          </w:tcPr>
          <w:p w:rsidR="00665F6A" w:rsidRPr="00997D4B" w14:paraId="4B1DB782" w14:textId="77777777">
            <w:pPr>
              <w:rPr>
                <w:sz w:val="2"/>
                <w:lang w:val="fr-FR"/>
              </w:rPr>
            </w:pPr>
          </w:p>
        </w:tc>
        <w:tc>
          <w:tcPr>
            <w:tcW w:w="1380" w:type="dxa"/>
            <w:tcMar>
              <w:top w:w="0" w:type="dxa"/>
              <w:left w:w="0" w:type="dxa"/>
              <w:bottom w:w="0" w:type="dxa"/>
              <w:right w:w="0" w:type="dxa"/>
            </w:tcMar>
          </w:tcPr>
          <w:p w:rsidR="00665F6A" w:rsidRPr="00997D4B" w14:paraId="4E15CEA4" w14:textId="77777777">
            <w:pPr>
              <w:rPr>
                <w:sz w:val="2"/>
                <w:lang w:val="fr-FR"/>
              </w:rPr>
            </w:pPr>
          </w:p>
        </w:tc>
        <w:tc>
          <w:tcPr>
            <w:tcW w:w="1360" w:type="dxa"/>
            <w:tcMar>
              <w:top w:w="0" w:type="dxa"/>
              <w:left w:w="0" w:type="dxa"/>
              <w:bottom w:w="0" w:type="dxa"/>
              <w:right w:w="0" w:type="dxa"/>
            </w:tcMar>
          </w:tcPr>
          <w:p w:rsidR="00665F6A" w:rsidRPr="00997D4B" w14:paraId="35A5504E" w14:textId="77777777">
            <w:pPr>
              <w:rPr>
                <w:sz w:val="2"/>
                <w:lang w:val="fr-FR"/>
              </w:rPr>
            </w:pPr>
          </w:p>
        </w:tc>
        <w:tc>
          <w:tcPr>
            <w:tcW w:w="1380" w:type="dxa"/>
            <w:tcMar>
              <w:top w:w="0" w:type="dxa"/>
              <w:left w:w="0" w:type="dxa"/>
              <w:bottom w:w="0" w:type="dxa"/>
              <w:right w:w="0" w:type="dxa"/>
            </w:tcMar>
          </w:tcPr>
          <w:p w:rsidR="00665F6A" w:rsidRPr="00997D4B" w14:paraId="22069B4D" w14:textId="77777777">
            <w:pPr>
              <w:rPr>
                <w:sz w:val="2"/>
                <w:lang w:val="fr-FR"/>
              </w:rPr>
            </w:pPr>
          </w:p>
        </w:tc>
      </w:tr>
      <w:tr w14:paraId="605E29B1" w14:textId="77777777">
        <w:tblPrEx>
          <w:tblW w:w="5000" w:type="pct"/>
          <w:tblLayout w:type="fixed"/>
          <w:tblLook w:val="04A0"/>
        </w:tblPrEx>
        <w:trPr>
          <w:trHeight w:val="161"/>
        </w:trPr>
        <w:tc>
          <w:tcPr>
            <w:tcW w:w="2780" w:type="dxa"/>
            <w:tcBorders>
              <w:left w:val="single" w:sz="4" w:space="0" w:color="000000"/>
              <w:bottom w:val="single" w:sz="4" w:space="0" w:color="000000"/>
            </w:tcBorders>
            <w:tcMar>
              <w:top w:w="0" w:type="dxa"/>
              <w:left w:w="0" w:type="dxa"/>
              <w:bottom w:w="22" w:type="dxa"/>
              <w:right w:w="0" w:type="dxa"/>
            </w:tcMar>
            <w:vAlign w:val="center"/>
          </w:tcPr>
          <w:p w:rsidR="00665F6A" w14:paraId="4B8A0791" w14:textId="77777777">
            <w:pPr>
              <w:pStyle w:val="Tab1FirstColNonGrasBordureDown"/>
              <w:rPr>
                <w:lang w:val="fr-FR"/>
              </w:rPr>
            </w:pPr>
            <w:r>
              <w:rPr>
                <w:lang w:val="fr-FR"/>
              </w:rPr>
              <w:t>Caceis</w:t>
            </w:r>
            <w:r>
              <w:rPr>
                <w:lang w:val="fr-FR"/>
              </w:rPr>
              <w:t xml:space="preserve"> Bank</w:t>
            </w:r>
          </w:p>
        </w:tc>
        <w:tc>
          <w:tcPr>
            <w:tcW w:w="1380" w:type="dxa"/>
            <w:gridSpan w:val="2"/>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09511986" w14:textId="77777777">
            <w:pPr>
              <w:pStyle w:val="Tab1MiddleColBordureNoContent"/>
              <w:rPr>
                <w:sz w:val="16"/>
                <w:lang w:val="fr-FR"/>
              </w:rPr>
            </w:pPr>
          </w:p>
        </w:tc>
        <w:tc>
          <w:tcPr>
            <w:tcW w:w="1360" w:type="dxa"/>
            <w:tcBorders>
              <w:top w:val="single" w:sz="4" w:space="0" w:color="000000"/>
              <w:left w:val="single" w:sz="4" w:space="0" w:color="000000"/>
              <w:bottom w:val="single" w:sz="4" w:space="0" w:color="000000"/>
              <w:right w:val="single" w:sz="4" w:space="0" w:color="000000"/>
            </w:tcBorders>
            <w:shd w:val="clear" w:color="BEBEBE" w:fill="BEBEBE"/>
            <w:tcMar>
              <w:top w:w="79" w:type="dxa"/>
              <w:left w:w="0" w:type="dxa"/>
              <w:bottom w:w="45" w:type="dxa"/>
              <w:right w:w="0" w:type="dxa"/>
            </w:tcMar>
            <w:vAlign w:val="center"/>
          </w:tcPr>
          <w:p w:rsidR="00665F6A" w14:paraId="074CE6FA" w14:textId="77777777">
            <w:pPr>
              <w:pStyle w:val="TotalTabMiddleColBordureNonGrasNoContent"/>
              <w:rPr>
                <w:sz w:val="16"/>
                <w:lang w:val="fr-FR"/>
              </w:rPr>
            </w:pPr>
          </w:p>
        </w:tc>
        <w:tc>
          <w:tcPr>
            <w:tcW w:w="1380" w:type="dxa"/>
            <w:tcBorders>
              <w:top w:val="single" w:sz="4" w:space="0" w:color="000000"/>
              <w:left w:val="single" w:sz="4" w:space="0" w:color="000000"/>
              <w:bottom w:val="single" w:sz="4" w:space="0" w:color="000000"/>
              <w:right w:val="single" w:sz="4" w:space="0" w:color="000000"/>
            </w:tcBorders>
            <w:shd w:val="clear" w:color="BEBEBE" w:fill="BEBEBE"/>
            <w:tcMar>
              <w:top w:w="79" w:type="dxa"/>
              <w:left w:w="0" w:type="dxa"/>
              <w:bottom w:w="45" w:type="dxa"/>
              <w:right w:w="0" w:type="dxa"/>
            </w:tcMar>
            <w:vAlign w:val="center"/>
          </w:tcPr>
          <w:p w:rsidR="00665F6A" w14:paraId="2C45A843" w14:textId="77777777">
            <w:pPr>
              <w:pStyle w:val="TotalTabMiddleColBordureNonGrasNoContent"/>
              <w:rPr>
                <w:sz w:val="16"/>
                <w:lang w:val="fr-FR"/>
              </w:rPr>
            </w:pPr>
          </w:p>
        </w:tc>
        <w:tc>
          <w:tcPr>
            <w:tcW w:w="136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665F6A" w14:paraId="0754E8F6" w14:textId="77777777">
            <w:pPr>
              <w:pStyle w:val="TotalTabMiddleColBordureNonGrasNoContent"/>
              <w:rPr>
                <w:sz w:val="16"/>
                <w:lang w:val="fr-FR"/>
              </w:rPr>
            </w:pPr>
          </w:p>
        </w:tc>
        <w:tc>
          <w:tcPr>
            <w:tcW w:w="1380" w:type="dxa"/>
            <w:tcBorders>
              <w:top w:val="single" w:sz="4" w:space="0" w:color="232323"/>
              <w:left w:val="single" w:sz="4" w:space="0" w:color="232323"/>
              <w:bottom w:val="single" w:sz="4" w:space="0" w:color="232323"/>
              <w:right w:val="single" w:sz="4" w:space="0" w:color="232323"/>
            </w:tcBorders>
            <w:tcMar>
              <w:top w:w="79" w:type="dxa"/>
              <w:left w:w="0" w:type="dxa"/>
              <w:bottom w:w="45" w:type="dxa"/>
              <w:right w:w="0" w:type="dxa"/>
            </w:tcMar>
            <w:vAlign w:val="center"/>
          </w:tcPr>
          <w:p w:rsidR="00665F6A" w14:paraId="5F79D7F1" w14:textId="77777777">
            <w:pPr>
              <w:pStyle w:val="TotalTabLastColBordureNonGrasNoContent"/>
              <w:rPr>
                <w:sz w:val="16"/>
                <w:lang w:val="fr-FR"/>
              </w:rPr>
            </w:pPr>
          </w:p>
        </w:tc>
      </w:tr>
      <w:tr w14:paraId="2F5F9EB3" w14:textId="77777777">
        <w:tblPrEx>
          <w:tblW w:w="5000" w:type="pct"/>
          <w:tblLayout w:type="fixed"/>
          <w:tblLook w:val="04A0"/>
        </w:tblPrEx>
        <w:trPr>
          <w:trHeight w:val="161"/>
        </w:trPr>
        <w:tc>
          <w:tcPr>
            <w:tcW w:w="2780" w:type="dxa"/>
            <w:tcBorders>
              <w:left w:val="single" w:sz="4" w:space="0" w:color="000000"/>
              <w:bottom w:val="single" w:sz="4" w:space="0" w:color="000000"/>
            </w:tcBorders>
            <w:tcMar>
              <w:top w:w="0" w:type="dxa"/>
              <w:left w:w="0" w:type="dxa"/>
              <w:bottom w:w="22" w:type="dxa"/>
              <w:right w:w="0" w:type="dxa"/>
            </w:tcMar>
            <w:vAlign w:val="center"/>
          </w:tcPr>
          <w:p w:rsidR="00665F6A" w14:paraId="17724FC8" w14:textId="77777777">
            <w:pPr>
              <w:pStyle w:val="Tab1FirstColNonGrasBordureDown"/>
              <w:rPr>
                <w:lang w:val="fr-FR"/>
              </w:rPr>
            </w:pPr>
            <w:r>
              <w:rPr>
                <w:lang w:val="fr-FR"/>
              </w:rPr>
              <w:t>Titres</w:t>
            </w:r>
          </w:p>
        </w:tc>
        <w:tc>
          <w:tcPr>
            <w:tcW w:w="1380" w:type="dxa"/>
            <w:gridSpan w:val="2"/>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176B7563" w14:textId="77777777">
            <w:pPr>
              <w:pStyle w:val="Tab1MiddleColBordure"/>
              <w:rPr>
                <w:lang w:val="fr-FR"/>
              </w:rPr>
            </w:pPr>
            <w:r>
              <w:rPr>
                <w:lang w:val="fr-FR"/>
              </w:rPr>
              <w:t xml:space="preserve"> </w:t>
            </w:r>
          </w:p>
        </w:tc>
        <w:tc>
          <w:tcPr>
            <w:tcW w:w="1360" w:type="dxa"/>
            <w:tcBorders>
              <w:top w:val="single" w:sz="4" w:space="0" w:color="000000"/>
              <w:left w:val="single" w:sz="4" w:space="0" w:color="000000"/>
              <w:bottom w:val="single" w:sz="4" w:space="0" w:color="000000"/>
              <w:right w:val="single" w:sz="4" w:space="0" w:color="000000"/>
            </w:tcBorders>
            <w:shd w:val="clear" w:color="BEBEBE" w:fill="BEBEBE"/>
            <w:tcMar>
              <w:top w:w="79" w:type="dxa"/>
              <w:left w:w="0" w:type="dxa"/>
              <w:bottom w:w="45" w:type="dxa"/>
              <w:right w:w="0" w:type="dxa"/>
            </w:tcMar>
            <w:vAlign w:val="center"/>
          </w:tcPr>
          <w:p w:rsidR="00665F6A" w14:paraId="1083269E" w14:textId="77777777">
            <w:pPr>
              <w:pStyle w:val="TotalTabMiddleColBordureNonGrasNoContent"/>
              <w:rPr>
                <w:sz w:val="16"/>
                <w:lang w:val="fr-FR"/>
              </w:rPr>
            </w:pPr>
          </w:p>
        </w:tc>
        <w:tc>
          <w:tcPr>
            <w:tcW w:w="1380" w:type="dxa"/>
            <w:tcBorders>
              <w:top w:val="single" w:sz="4" w:space="0" w:color="000000"/>
              <w:left w:val="single" w:sz="4" w:space="0" w:color="000000"/>
              <w:bottom w:val="single" w:sz="4" w:space="0" w:color="000000"/>
              <w:right w:val="single" w:sz="4" w:space="0" w:color="000000"/>
            </w:tcBorders>
            <w:shd w:val="clear" w:color="BEBEBE" w:fill="BEBEBE"/>
            <w:tcMar>
              <w:top w:w="79" w:type="dxa"/>
              <w:left w:w="0" w:type="dxa"/>
              <w:bottom w:w="45" w:type="dxa"/>
              <w:right w:w="0" w:type="dxa"/>
            </w:tcMar>
            <w:vAlign w:val="center"/>
          </w:tcPr>
          <w:p w:rsidR="00665F6A" w14:paraId="126D3219" w14:textId="77777777">
            <w:pPr>
              <w:pStyle w:val="TotalTabMiddleColBordureNonGrasNoContent"/>
              <w:rPr>
                <w:sz w:val="16"/>
                <w:lang w:val="fr-FR"/>
              </w:rPr>
            </w:pP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0227B37D" w14:textId="77777777">
            <w:pPr>
              <w:pStyle w:val="Tab1MiddleColBordure"/>
              <w:rPr>
                <w:lang w:val="fr-FR"/>
              </w:rPr>
            </w:pPr>
            <w:r>
              <w:rPr>
                <w:lang w:val="fr-FR"/>
              </w:rPr>
              <w:t>26 017 101,39</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481D840C" w14:textId="77777777">
            <w:pPr>
              <w:pStyle w:val="Tab1MiddleColBordure"/>
              <w:rPr>
                <w:lang w:val="fr-FR"/>
              </w:rPr>
            </w:pPr>
            <w:r>
              <w:rPr>
                <w:lang w:val="fr-FR"/>
              </w:rPr>
              <w:t xml:space="preserve"> </w:t>
            </w:r>
          </w:p>
        </w:tc>
      </w:tr>
      <w:tr w14:paraId="1C760DAC" w14:textId="77777777">
        <w:tblPrEx>
          <w:tblW w:w="5000" w:type="pct"/>
          <w:tblLayout w:type="fixed"/>
          <w:tblLook w:val="04A0"/>
        </w:tblPrEx>
        <w:trPr>
          <w:trHeight w:val="161"/>
        </w:trPr>
        <w:tc>
          <w:tcPr>
            <w:tcW w:w="2780" w:type="dxa"/>
            <w:tcBorders>
              <w:left w:val="single" w:sz="4" w:space="0" w:color="000000"/>
              <w:bottom w:val="single" w:sz="4" w:space="0" w:color="000000"/>
            </w:tcBorders>
            <w:tcMar>
              <w:top w:w="0" w:type="dxa"/>
              <w:left w:w="0" w:type="dxa"/>
              <w:bottom w:w="22" w:type="dxa"/>
              <w:right w:w="0" w:type="dxa"/>
            </w:tcMar>
            <w:vAlign w:val="center"/>
          </w:tcPr>
          <w:p w:rsidR="00665F6A" w14:paraId="0257F772" w14:textId="77777777">
            <w:pPr>
              <w:pStyle w:val="Tab1FirstColNonGrasBordureDown"/>
              <w:rPr>
                <w:lang w:val="fr-FR"/>
              </w:rPr>
            </w:pPr>
            <w:r>
              <w:rPr>
                <w:lang w:val="fr-FR"/>
              </w:rPr>
              <w:t>Cash</w:t>
            </w:r>
          </w:p>
        </w:tc>
        <w:tc>
          <w:tcPr>
            <w:tcW w:w="1380" w:type="dxa"/>
            <w:gridSpan w:val="2"/>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03BC8FA8" w14:textId="77777777">
            <w:pPr>
              <w:pStyle w:val="Tab1MiddleColNonGrasBordureDown"/>
              <w:rPr>
                <w:lang w:val="fr-FR"/>
              </w:rPr>
            </w:pPr>
            <w:r>
              <w:rPr>
                <w:lang w:val="fr-FR"/>
              </w:rPr>
              <w:t xml:space="preserve"> </w:t>
            </w:r>
          </w:p>
        </w:tc>
        <w:tc>
          <w:tcPr>
            <w:tcW w:w="1360" w:type="dxa"/>
            <w:tcBorders>
              <w:top w:val="single" w:sz="4" w:space="0" w:color="000000"/>
              <w:left w:val="single" w:sz="4" w:space="0" w:color="000000"/>
              <w:bottom w:val="single" w:sz="4" w:space="0" w:color="000000"/>
              <w:right w:val="single" w:sz="4" w:space="0" w:color="000000"/>
            </w:tcBorders>
            <w:shd w:val="clear" w:color="BEBEBE" w:fill="BEBEBE"/>
            <w:tcMar>
              <w:top w:w="79" w:type="dxa"/>
              <w:left w:w="0" w:type="dxa"/>
              <w:bottom w:w="45" w:type="dxa"/>
              <w:right w:w="0" w:type="dxa"/>
            </w:tcMar>
            <w:vAlign w:val="center"/>
          </w:tcPr>
          <w:p w:rsidR="00665F6A" w14:paraId="73DFDF32" w14:textId="77777777">
            <w:pPr>
              <w:pStyle w:val="TotalTabMiddleColBordureNonGrasNoContent"/>
              <w:rPr>
                <w:sz w:val="16"/>
                <w:lang w:val="fr-FR"/>
              </w:rPr>
            </w:pPr>
          </w:p>
        </w:tc>
        <w:tc>
          <w:tcPr>
            <w:tcW w:w="1380" w:type="dxa"/>
            <w:tcBorders>
              <w:top w:val="single" w:sz="4" w:space="0" w:color="000000"/>
              <w:left w:val="single" w:sz="4" w:space="0" w:color="000000"/>
              <w:bottom w:val="single" w:sz="4" w:space="0" w:color="000000"/>
              <w:right w:val="single" w:sz="4" w:space="0" w:color="000000"/>
            </w:tcBorders>
            <w:shd w:val="clear" w:color="BEBEBE" w:fill="BEBEBE"/>
            <w:tcMar>
              <w:top w:w="79" w:type="dxa"/>
              <w:left w:w="0" w:type="dxa"/>
              <w:bottom w:w="45" w:type="dxa"/>
              <w:right w:w="0" w:type="dxa"/>
            </w:tcMar>
            <w:vAlign w:val="center"/>
          </w:tcPr>
          <w:p w:rsidR="00665F6A" w14:paraId="6E8276B7" w14:textId="77777777">
            <w:pPr>
              <w:pStyle w:val="TotalTabMiddleColBordureNonGrasNoContent"/>
              <w:rPr>
                <w:sz w:val="16"/>
                <w:lang w:val="fr-FR"/>
              </w:rPr>
            </w:pPr>
          </w:p>
        </w:tc>
        <w:tc>
          <w:tcPr>
            <w:tcW w:w="1360" w:type="dxa"/>
            <w:tcBorders>
              <w:top w:val="single" w:sz="4" w:space="0" w:color="000000"/>
              <w:left w:val="single" w:sz="4" w:space="0" w:color="000000"/>
              <w:bottom w:val="single" w:sz="4" w:space="0" w:color="000000"/>
              <w:right w:val="single" w:sz="4" w:space="0" w:color="000000"/>
            </w:tcBorders>
            <w:shd w:val="clear" w:color="BEBEBE" w:fill="BEBEBE"/>
            <w:tcMar>
              <w:top w:w="79" w:type="dxa"/>
              <w:left w:w="0" w:type="dxa"/>
              <w:bottom w:w="45" w:type="dxa"/>
              <w:right w:w="0" w:type="dxa"/>
            </w:tcMar>
            <w:vAlign w:val="center"/>
          </w:tcPr>
          <w:p w:rsidR="00665F6A" w14:paraId="1E113B40" w14:textId="77777777">
            <w:pPr>
              <w:pStyle w:val="TotalTabMiddleColBordureNonGrasNoContent"/>
              <w:rPr>
                <w:sz w:val="16"/>
                <w:lang w:val="fr-FR"/>
              </w:rPr>
            </w:pPr>
          </w:p>
        </w:tc>
        <w:tc>
          <w:tcPr>
            <w:tcW w:w="138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161AC7F7" w14:textId="77777777">
            <w:pPr>
              <w:pStyle w:val="Tab1MiddleColNonGrasBordureDown"/>
              <w:rPr>
                <w:lang w:val="fr-FR"/>
              </w:rPr>
            </w:pPr>
            <w:r>
              <w:rPr>
                <w:lang w:val="fr-FR"/>
              </w:rPr>
              <w:t xml:space="preserve"> </w:t>
            </w:r>
          </w:p>
        </w:tc>
      </w:tr>
    </w:tbl>
    <w:p w:rsidR="00665F6A" w14:paraId="77F74923" w14:textId="77777777">
      <w:pPr>
        <w:spacing w:line="240" w:lineRule="exact"/>
      </w:pPr>
      <w:r>
        <w:t xml:space="preserve"> </w:t>
      </w:r>
    </w:p>
    <w:p w:rsidR="00665F6A" w14:paraId="64BDB2C2" w14:textId="77777777">
      <w:pPr>
        <w:pStyle w:val="TextBold"/>
        <w:rPr>
          <w:lang w:val="fr-FR"/>
        </w:rPr>
      </w:pPr>
      <w:r>
        <w:rPr>
          <w:lang w:val="fr-FR"/>
        </w:rPr>
        <w:t>k) Données sur la conservation des garanties fournies par l'OPC</w:t>
      </w:r>
    </w:p>
    <w:tbl>
      <w:tblPr>
        <w:tblW w:w="5000" w:type="pct"/>
        <w:tblLayout w:type="fixed"/>
        <w:tblLook w:val="04A0"/>
      </w:tblPr>
      <w:tblGrid>
        <w:gridCol w:w="2792"/>
        <w:gridCol w:w="1356"/>
        <w:gridCol w:w="1376"/>
        <w:gridCol w:w="1356"/>
        <w:gridCol w:w="1376"/>
        <w:gridCol w:w="1376"/>
      </w:tblGrid>
      <w:tr w14:paraId="169A959B" w14:textId="77777777">
        <w:tblPrEx>
          <w:tblW w:w="5000" w:type="pct"/>
          <w:tblLayout w:type="fixed"/>
          <w:tblLook w:val="04A0"/>
        </w:tblPrEx>
        <w:trPr>
          <w:trHeight w:hRule="exact" w:val="20"/>
        </w:trPr>
        <w:tc>
          <w:tcPr>
            <w:tcW w:w="2800" w:type="dxa"/>
            <w:tcBorders>
              <w:bottom w:val="single" w:sz="4" w:space="0" w:color="232323"/>
            </w:tcBorders>
            <w:tcMar>
              <w:top w:w="0" w:type="dxa"/>
              <w:left w:w="0" w:type="dxa"/>
              <w:bottom w:w="0" w:type="dxa"/>
              <w:right w:w="0" w:type="dxa"/>
            </w:tcMar>
          </w:tcPr>
          <w:p w:rsidR="00665F6A" w14:paraId="5C7F9DCF" w14:textId="77777777">
            <w:pPr>
              <w:pStyle w:val="DefaultEmptyStyle"/>
              <w:rPr>
                <w:lang w:val="fr-FR"/>
              </w:rPr>
            </w:pPr>
            <w:r>
              <w:rPr>
                <w:lang w:val="fr-FR"/>
              </w:rPr>
              <w:t xml:space="preserve"> </w:t>
            </w:r>
          </w:p>
        </w:tc>
        <w:tc>
          <w:tcPr>
            <w:tcW w:w="1360" w:type="dxa"/>
            <w:tcMar>
              <w:top w:w="0" w:type="dxa"/>
              <w:left w:w="0" w:type="dxa"/>
              <w:bottom w:w="0" w:type="dxa"/>
              <w:right w:w="0" w:type="dxa"/>
            </w:tcMar>
          </w:tcPr>
          <w:p w:rsidR="00665F6A" w:rsidRPr="00997D4B" w14:paraId="26D5E62B" w14:textId="77777777">
            <w:pPr>
              <w:rPr>
                <w:sz w:val="2"/>
                <w:lang w:val="fr-FR"/>
              </w:rPr>
            </w:pPr>
          </w:p>
        </w:tc>
        <w:tc>
          <w:tcPr>
            <w:tcW w:w="1380" w:type="dxa"/>
            <w:tcMar>
              <w:top w:w="0" w:type="dxa"/>
              <w:left w:w="0" w:type="dxa"/>
              <w:bottom w:w="0" w:type="dxa"/>
              <w:right w:w="0" w:type="dxa"/>
            </w:tcMar>
          </w:tcPr>
          <w:p w:rsidR="00665F6A" w:rsidRPr="00997D4B" w14:paraId="76EBBC89" w14:textId="77777777">
            <w:pPr>
              <w:rPr>
                <w:sz w:val="2"/>
                <w:lang w:val="fr-FR"/>
              </w:rPr>
            </w:pPr>
          </w:p>
        </w:tc>
        <w:tc>
          <w:tcPr>
            <w:tcW w:w="1360" w:type="dxa"/>
            <w:tcMar>
              <w:top w:w="0" w:type="dxa"/>
              <w:left w:w="0" w:type="dxa"/>
              <w:bottom w:w="0" w:type="dxa"/>
              <w:right w:w="0" w:type="dxa"/>
            </w:tcMar>
          </w:tcPr>
          <w:p w:rsidR="00665F6A" w:rsidRPr="00997D4B" w14:paraId="4CACC775" w14:textId="77777777">
            <w:pPr>
              <w:rPr>
                <w:sz w:val="2"/>
                <w:lang w:val="fr-FR"/>
              </w:rPr>
            </w:pPr>
          </w:p>
        </w:tc>
        <w:tc>
          <w:tcPr>
            <w:tcW w:w="1380" w:type="dxa"/>
            <w:tcMar>
              <w:top w:w="0" w:type="dxa"/>
              <w:left w:w="0" w:type="dxa"/>
              <w:bottom w:w="0" w:type="dxa"/>
              <w:right w:w="0" w:type="dxa"/>
            </w:tcMar>
          </w:tcPr>
          <w:p w:rsidR="00665F6A" w:rsidRPr="00997D4B" w14:paraId="1B6CBEBB" w14:textId="77777777">
            <w:pPr>
              <w:rPr>
                <w:sz w:val="2"/>
                <w:lang w:val="fr-FR"/>
              </w:rPr>
            </w:pPr>
          </w:p>
        </w:tc>
        <w:tc>
          <w:tcPr>
            <w:tcW w:w="1380" w:type="dxa"/>
            <w:tcMar>
              <w:top w:w="0" w:type="dxa"/>
              <w:left w:w="0" w:type="dxa"/>
              <w:bottom w:w="0" w:type="dxa"/>
              <w:right w:w="0" w:type="dxa"/>
            </w:tcMar>
          </w:tcPr>
          <w:p w:rsidR="00665F6A" w:rsidRPr="00997D4B" w14:paraId="35DDBCA3" w14:textId="77777777">
            <w:pPr>
              <w:rPr>
                <w:sz w:val="2"/>
                <w:lang w:val="fr-FR"/>
              </w:rPr>
            </w:pPr>
          </w:p>
        </w:tc>
      </w:tr>
      <w:tr w14:paraId="25148704" w14:textId="77777777">
        <w:tblPrEx>
          <w:tblW w:w="5000" w:type="pct"/>
          <w:tblLayout w:type="fixed"/>
          <w:tblLook w:val="04A0"/>
        </w:tblPrEx>
        <w:trPr>
          <w:trHeight w:val="262"/>
        </w:trPr>
        <w:tc>
          <w:tcPr>
            <w:tcW w:w="2800" w:type="dxa"/>
            <w:tcBorders>
              <w:left w:val="single" w:sz="4" w:space="0" w:color="000000"/>
              <w:bottom w:val="single" w:sz="4" w:space="0" w:color="000000"/>
            </w:tcBorders>
            <w:tcMar>
              <w:top w:w="0" w:type="dxa"/>
              <w:left w:w="0" w:type="dxa"/>
              <w:bottom w:w="22" w:type="dxa"/>
              <w:right w:w="0" w:type="dxa"/>
            </w:tcMar>
            <w:vAlign w:val="center"/>
          </w:tcPr>
          <w:p w:rsidR="00665F6A" w14:paraId="436A0D5C" w14:textId="77777777">
            <w:pPr>
              <w:pStyle w:val="Tab1FirstColNonGrasBordureDown"/>
              <w:rPr>
                <w:lang w:val="fr-FR"/>
              </w:rPr>
            </w:pPr>
            <w:r>
              <w:rPr>
                <w:lang w:val="fr-FR"/>
              </w:rPr>
              <w:t>Titres</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568F6926"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56C1B1C4" w14:textId="77777777">
            <w:pPr>
              <w:pStyle w:val="Tab1MiddleColBordure"/>
              <w:rPr>
                <w:lang w:val="fr-FR"/>
              </w:rPr>
            </w:pPr>
            <w:r>
              <w:rPr>
                <w:lang w:val="fr-FR"/>
              </w:rPr>
              <w:t xml:space="preserve"> </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5FCD99AC"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6D8D43C8"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5F6E49DD" w14:textId="77777777">
            <w:pPr>
              <w:pStyle w:val="Tab1MiddleColBordure"/>
              <w:rPr>
                <w:lang w:val="fr-FR"/>
              </w:rPr>
            </w:pPr>
            <w:r>
              <w:rPr>
                <w:lang w:val="fr-FR"/>
              </w:rPr>
              <w:t xml:space="preserve"> </w:t>
            </w:r>
          </w:p>
        </w:tc>
      </w:tr>
      <w:tr w14:paraId="1B507AE2" w14:textId="77777777">
        <w:tblPrEx>
          <w:tblW w:w="5000" w:type="pct"/>
          <w:tblLayout w:type="fixed"/>
          <w:tblLook w:val="04A0"/>
        </w:tblPrEx>
        <w:trPr>
          <w:trHeight w:val="262"/>
        </w:trPr>
        <w:tc>
          <w:tcPr>
            <w:tcW w:w="2800" w:type="dxa"/>
            <w:tcBorders>
              <w:left w:val="single" w:sz="4" w:space="0" w:color="000000"/>
              <w:bottom w:val="single" w:sz="4" w:space="0" w:color="000000"/>
            </w:tcBorders>
            <w:tcMar>
              <w:top w:w="0" w:type="dxa"/>
              <w:left w:w="0" w:type="dxa"/>
              <w:bottom w:w="22" w:type="dxa"/>
              <w:right w:w="0" w:type="dxa"/>
            </w:tcMar>
            <w:vAlign w:val="center"/>
          </w:tcPr>
          <w:p w:rsidR="00665F6A" w14:paraId="1F8C753A" w14:textId="77777777">
            <w:pPr>
              <w:pStyle w:val="Tab1FirstColNonGrasBordureDown"/>
              <w:rPr>
                <w:lang w:val="fr-FR"/>
              </w:rPr>
            </w:pPr>
            <w:r>
              <w:rPr>
                <w:lang w:val="fr-FR"/>
              </w:rPr>
              <w:t>Cash</w:t>
            </w:r>
          </w:p>
        </w:tc>
        <w:tc>
          <w:tcPr>
            <w:tcW w:w="13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6A7A0490" w14:textId="77777777">
            <w:pPr>
              <w:pStyle w:val="Tab1MiddleColNonGrasBordureDown"/>
              <w:rPr>
                <w:lang w:val="fr-FR"/>
              </w:rPr>
            </w:pPr>
            <w:r>
              <w:rPr>
                <w:lang w:val="fr-FR"/>
              </w:rPr>
              <w:t xml:space="preserve"> </w:t>
            </w:r>
          </w:p>
        </w:tc>
        <w:tc>
          <w:tcPr>
            <w:tcW w:w="138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660E07FD" w14:textId="77777777">
            <w:pPr>
              <w:pStyle w:val="Tab1MiddleColNonGrasBordureDown"/>
              <w:rPr>
                <w:lang w:val="fr-FR"/>
              </w:rPr>
            </w:pPr>
            <w:r>
              <w:rPr>
                <w:lang w:val="fr-FR"/>
              </w:rPr>
              <w:t xml:space="preserve"> </w:t>
            </w:r>
          </w:p>
        </w:tc>
        <w:tc>
          <w:tcPr>
            <w:tcW w:w="13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43556288" w14:textId="77777777">
            <w:pPr>
              <w:pStyle w:val="Tab1MiddleColNonGrasBordureDown"/>
              <w:rPr>
                <w:lang w:val="fr-FR"/>
              </w:rPr>
            </w:pPr>
            <w:r>
              <w:rPr>
                <w:lang w:val="fr-FR"/>
              </w:rPr>
              <w:t xml:space="preserve"> </w:t>
            </w:r>
          </w:p>
        </w:tc>
        <w:tc>
          <w:tcPr>
            <w:tcW w:w="138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3DB1CB48" w14:textId="77777777">
            <w:pPr>
              <w:pStyle w:val="Tab1MiddleColNonGrasBordureDown"/>
              <w:rPr>
                <w:lang w:val="fr-FR"/>
              </w:rPr>
            </w:pPr>
            <w:r>
              <w:rPr>
                <w:lang w:val="fr-FR"/>
              </w:rPr>
              <w:t xml:space="preserve"> </w:t>
            </w:r>
          </w:p>
        </w:tc>
        <w:tc>
          <w:tcPr>
            <w:tcW w:w="138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68D054C2" w14:textId="77777777">
            <w:pPr>
              <w:pStyle w:val="Tab1MiddleColNonGrasBordureDown"/>
              <w:rPr>
                <w:lang w:val="fr-FR"/>
              </w:rPr>
            </w:pPr>
            <w:r>
              <w:rPr>
                <w:lang w:val="fr-FR"/>
              </w:rPr>
              <w:t xml:space="preserve"> </w:t>
            </w:r>
          </w:p>
        </w:tc>
      </w:tr>
    </w:tbl>
    <w:p w:rsidR="00665F6A" w14:paraId="7986F2DC" w14:textId="77777777">
      <w:pPr>
        <w:sectPr>
          <w:headerReference w:type="default" r:id="rId25"/>
          <w:footerReference w:type="default" r:id="rId26"/>
          <w:pgSz w:w="11900" w:h="16840"/>
          <w:pgMar w:top="2154" w:right="1134" w:bottom="1134" w:left="1134" w:header="400" w:footer="400" w:gutter="0"/>
          <w:cols w:space="720"/>
        </w:sectPr>
      </w:pPr>
    </w:p>
    <w:p w:rsidR="00665F6A" w14:paraId="491FDC0E" w14:textId="77777777">
      <w:pPr>
        <w:spacing w:line="15" w:lineRule="exact"/>
        <w:rPr>
          <w:sz w:val="2"/>
        </w:rPr>
      </w:pPr>
    </w:p>
    <w:p w:rsidR="00665F6A" w14:paraId="6649E1EC" w14:textId="77777777">
      <w:pPr>
        <w:pStyle w:val="TechnicalBookmark"/>
        <w:rPr>
          <w:lang w:val="fr-FR"/>
        </w:rPr>
      </w:pPr>
    </w:p>
    <w:tbl>
      <w:tblPr>
        <w:tblW w:w="5000" w:type="pct"/>
        <w:tblLayout w:type="fixed"/>
        <w:tblLook w:val="04A0"/>
      </w:tblPr>
      <w:tblGrid>
        <w:gridCol w:w="2789"/>
        <w:gridCol w:w="1355"/>
        <w:gridCol w:w="1376"/>
        <w:gridCol w:w="1356"/>
        <w:gridCol w:w="1376"/>
        <w:gridCol w:w="1375"/>
      </w:tblGrid>
      <w:tr w14:paraId="2FC35E84" w14:textId="77777777">
        <w:tblPrEx>
          <w:tblW w:w="5000" w:type="pct"/>
          <w:tblLayout w:type="fixed"/>
          <w:tblLook w:val="04A0"/>
        </w:tblPrEx>
        <w:trPr>
          <w:trHeight w:val="485"/>
        </w:trPr>
        <w:tc>
          <w:tcPr>
            <w:tcW w:w="2800" w:type="dxa"/>
            <w:tcMar>
              <w:top w:w="0" w:type="dxa"/>
              <w:left w:w="0" w:type="dxa"/>
              <w:bottom w:w="0" w:type="dxa"/>
              <w:right w:w="0" w:type="dxa"/>
            </w:tcMar>
          </w:tcPr>
          <w:p w:rsidR="00665F6A" w14:paraId="3B6CF699" w14:textId="77777777">
            <w:pPr>
              <w:pStyle w:val="SimpleStyleNoContent"/>
              <w:rPr>
                <w:sz w:val="18"/>
                <w:lang w:val="fr-FR"/>
              </w:rPr>
            </w:pPr>
          </w:p>
        </w:tc>
        <w:tc>
          <w:tcPr>
            <w:tcW w:w="1360"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665F6A" w14:paraId="5E3D1995" w14:textId="77777777">
            <w:pPr>
              <w:pStyle w:val="EnteteTabFirstColBordureCentre"/>
              <w:rPr>
                <w:lang w:val="fr-FR"/>
              </w:rPr>
            </w:pPr>
            <w:r>
              <w:rPr>
                <w:lang w:val="fr-FR"/>
              </w:rPr>
              <w:t>Prêts de titres</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690B4656" w14:textId="77777777">
            <w:pPr>
              <w:pStyle w:val="EnteteTabMiddleColBordure"/>
              <w:spacing w:line="184" w:lineRule="exact"/>
              <w:rPr>
                <w:lang w:val="fr-FR"/>
              </w:rPr>
            </w:pPr>
            <w:r>
              <w:rPr>
                <w:lang w:val="fr-FR"/>
              </w:rPr>
              <w:t>Emprunts de titres</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70964FF1" w14:textId="77777777">
            <w:pPr>
              <w:pStyle w:val="EnteteTabMiddleColBordure"/>
              <w:spacing w:line="184" w:lineRule="exact"/>
              <w:rPr>
                <w:lang w:val="fr-FR"/>
              </w:rPr>
            </w:pPr>
            <w:r>
              <w:rPr>
                <w:lang w:val="fr-FR"/>
              </w:rPr>
              <w:t>Mise en pension</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5185D6AC" w14:textId="77777777">
            <w:pPr>
              <w:pStyle w:val="EnteteTabMiddleColBordure"/>
              <w:spacing w:line="184" w:lineRule="exact"/>
              <w:rPr>
                <w:lang w:val="fr-FR"/>
              </w:rPr>
            </w:pPr>
            <w:r>
              <w:rPr>
                <w:lang w:val="fr-FR"/>
              </w:rPr>
              <w:t>Prise en pension</w:t>
            </w:r>
          </w:p>
        </w:tc>
        <w:tc>
          <w:tcPr>
            <w:tcW w:w="138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665F6A" w14:paraId="168963B9" w14:textId="77777777">
            <w:pPr>
              <w:pStyle w:val="EnteteTabLastColBordure"/>
              <w:rPr>
                <w:lang w:val="fr-FR"/>
              </w:rPr>
            </w:pPr>
            <w:r>
              <w:rPr>
                <w:lang w:val="fr-FR"/>
              </w:rPr>
              <w:t>TRS</w:t>
            </w:r>
          </w:p>
        </w:tc>
      </w:tr>
    </w:tbl>
    <w:p w:rsidR="00665F6A" w14:paraId="750DAB2B" w14:textId="77777777">
      <w:pPr>
        <w:spacing w:line="90" w:lineRule="exact"/>
        <w:rPr>
          <w:sz w:val="9"/>
        </w:rPr>
      </w:pPr>
      <w:r>
        <w:t xml:space="preserve"> </w:t>
      </w:r>
    </w:p>
    <w:p w:rsidR="00665F6A" w14:paraId="286C79D2" w14:textId="77777777">
      <w:pPr>
        <w:pStyle w:val="TextBold"/>
        <w:rPr>
          <w:lang w:val="fr-FR"/>
        </w:rPr>
      </w:pPr>
      <w:r>
        <w:rPr>
          <w:lang w:val="fr-FR"/>
        </w:rPr>
        <w:t>l) Données sur les revenus et les coûts ventilés</w:t>
      </w:r>
    </w:p>
    <w:tbl>
      <w:tblPr>
        <w:tblW w:w="5000" w:type="pct"/>
        <w:tblLayout w:type="fixed"/>
        <w:tblLook w:val="04A0"/>
      </w:tblPr>
      <w:tblGrid>
        <w:gridCol w:w="2788"/>
        <w:gridCol w:w="1355"/>
        <w:gridCol w:w="1375"/>
        <w:gridCol w:w="1355"/>
        <w:gridCol w:w="1375"/>
        <w:gridCol w:w="1374"/>
      </w:tblGrid>
      <w:tr w14:paraId="5C3CCC52" w14:textId="77777777">
        <w:tblPrEx>
          <w:tblW w:w="5000" w:type="pct"/>
          <w:tblLayout w:type="fixed"/>
          <w:tblLook w:val="04A0"/>
        </w:tblPrEx>
        <w:trPr>
          <w:trHeight w:val="281"/>
        </w:trPr>
        <w:tc>
          <w:tcPr>
            <w:tcW w:w="2800" w:type="dxa"/>
            <w:tcBorders>
              <w:top w:val="single" w:sz="4" w:space="0" w:color="000000"/>
              <w:left w:val="single" w:sz="4" w:space="0" w:color="000000"/>
              <w:bottom w:val="single" w:sz="4" w:space="0" w:color="000000"/>
            </w:tcBorders>
            <w:shd w:val="clear" w:color="BEBEBE" w:fill="BEBEBE"/>
            <w:tcMar>
              <w:top w:w="79" w:type="dxa"/>
              <w:left w:w="0" w:type="dxa"/>
              <w:bottom w:w="45" w:type="dxa"/>
              <w:right w:w="0" w:type="dxa"/>
            </w:tcMar>
            <w:vAlign w:val="center"/>
          </w:tcPr>
          <w:p w:rsidR="00665F6A" w14:paraId="648A4806" w14:textId="77777777">
            <w:pPr>
              <w:pStyle w:val="TotalTabFirstColBordureNoColor"/>
              <w:rPr>
                <w:lang w:val="fr-FR"/>
              </w:rPr>
            </w:pPr>
            <w:r>
              <w:rPr>
                <w:lang w:val="fr-FR"/>
              </w:rPr>
              <w:t>Revenus</w:t>
            </w:r>
          </w:p>
        </w:tc>
        <w:tc>
          <w:tcPr>
            <w:tcW w:w="1360" w:type="dxa"/>
            <w:tcBorders>
              <w:top w:val="single" w:sz="4" w:space="0" w:color="000000"/>
              <w:left w:val="single" w:sz="4" w:space="0" w:color="000000"/>
              <w:bottom w:val="single" w:sz="4" w:space="0" w:color="000000"/>
              <w:right w:val="single" w:sz="4" w:space="0" w:color="000000"/>
            </w:tcBorders>
            <w:shd w:val="clear" w:color="BEBEBE" w:fill="BEBEBE"/>
            <w:tcMar>
              <w:top w:w="79" w:type="dxa"/>
              <w:left w:w="0" w:type="dxa"/>
              <w:bottom w:w="45" w:type="dxa"/>
              <w:right w:w="0" w:type="dxa"/>
            </w:tcMar>
            <w:vAlign w:val="center"/>
          </w:tcPr>
          <w:p w:rsidR="00665F6A" w14:paraId="27FA0D1C" w14:textId="77777777">
            <w:pPr>
              <w:pStyle w:val="TotalTabMiddleColBordureNoColorNoContent"/>
              <w:rPr>
                <w:sz w:val="16"/>
                <w:lang w:val="fr-FR"/>
              </w:rPr>
            </w:pPr>
          </w:p>
        </w:tc>
        <w:tc>
          <w:tcPr>
            <w:tcW w:w="1380" w:type="dxa"/>
            <w:tcBorders>
              <w:top w:val="single" w:sz="4" w:space="0" w:color="000000"/>
              <w:left w:val="single" w:sz="4" w:space="0" w:color="000000"/>
              <w:bottom w:val="single" w:sz="4" w:space="0" w:color="000000"/>
              <w:right w:val="single" w:sz="4" w:space="0" w:color="000000"/>
            </w:tcBorders>
            <w:shd w:val="clear" w:color="BEBEBE" w:fill="BEBEBE"/>
            <w:tcMar>
              <w:top w:w="79" w:type="dxa"/>
              <w:left w:w="0" w:type="dxa"/>
              <w:bottom w:w="45" w:type="dxa"/>
              <w:right w:w="0" w:type="dxa"/>
            </w:tcMar>
            <w:vAlign w:val="center"/>
          </w:tcPr>
          <w:p w:rsidR="00665F6A" w14:paraId="3ED5B979" w14:textId="77777777">
            <w:pPr>
              <w:pStyle w:val="TotalTabMiddleColBordureNoColorNoContent"/>
              <w:rPr>
                <w:sz w:val="16"/>
                <w:lang w:val="fr-FR"/>
              </w:rPr>
            </w:pPr>
          </w:p>
        </w:tc>
        <w:tc>
          <w:tcPr>
            <w:tcW w:w="1360" w:type="dxa"/>
            <w:tcBorders>
              <w:top w:val="single" w:sz="4" w:space="0" w:color="000000"/>
              <w:left w:val="single" w:sz="4" w:space="0" w:color="000000"/>
              <w:bottom w:val="single" w:sz="4" w:space="0" w:color="000000"/>
              <w:right w:val="single" w:sz="4" w:space="0" w:color="000000"/>
            </w:tcBorders>
            <w:shd w:val="clear" w:color="BEBEBE" w:fill="BEBEBE"/>
            <w:tcMar>
              <w:top w:w="79" w:type="dxa"/>
              <w:left w:w="0" w:type="dxa"/>
              <w:bottom w:w="45" w:type="dxa"/>
              <w:right w:w="0" w:type="dxa"/>
            </w:tcMar>
            <w:vAlign w:val="center"/>
          </w:tcPr>
          <w:p w:rsidR="00665F6A" w14:paraId="283929AE" w14:textId="77777777">
            <w:pPr>
              <w:pStyle w:val="TotalTabMiddleColBordureNoColorNoContent"/>
              <w:rPr>
                <w:sz w:val="16"/>
                <w:lang w:val="fr-FR"/>
              </w:rPr>
            </w:pPr>
          </w:p>
        </w:tc>
        <w:tc>
          <w:tcPr>
            <w:tcW w:w="1380" w:type="dxa"/>
            <w:tcBorders>
              <w:top w:val="single" w:sz="4" w:space="0" w:color="000000"/>
              <w:left w:val="single" w:sz="4" w:space="0" w:color="000000"/>
              <w:bottom w:val="single" w:sz="4" w:space="0" w:color="000000"/>
              <w:right w:val="single" w:sz="4" w:space="0" w:color="000000"/>
            </w:tcBorders>
            <w:shd w:val="clear" w:color="BEBEBE" w:fill="BEBEBE"/>
            <w:tcMar>
              <w:top w:w="79" w:type="dxa"/>
              <w:left w:w="0" w:type="dxa"/>
              <w:bottom w:w="45" w:type="dxa"/>
              <w:right w:w="0" w:type="dxa"/>
            </w:tcMar>
            <w:vAlign w:val="center"/>
          </w:tcPr>
          <w:p w:rsidR="00665F6A" w14:paraId="3400C011" w14:textId="77777777">
            <w:pPr>
              <w:pStyle w:val="TotalTabMiddleColBordureNoColorNoContent"/>
              <w:rPr>
                <w:sz w:val="16"/>
                <w:lang w:val="fr-FR"/>
              </w:rPr>
            </w:pPr>
          </w:p>
        </w:tc>
        <w:tc>
          <w:tcPr>
            <w:tcW w:w="1380" w:type="dxa"/>
            <w:tcBorders>
              <w:top w:val="single" w:sz="4" w:space="0" w:color="232323"/>
              <w:left w:val="single" w:sz="4" w:space="0" w:color="232323"/>
              <w:bottom w:val="single" w:sz="4" w:space="0" w:color="232323"/>
              <w:right w:val="single" w:sz="4" w:space="0" w:color="232323"/>
            </w:tcBorders>
            <w:shd w:val="clear" w:color="BEBEBE" w:fill="BEBEBE"/>
            <w:tcMar>
              <w:top w:w="79" w:type="dxa"/>
              <w:left w:w="0" w:type="dxa"/>
              <w:bottom w:w="45" w:type="dxa"/>
              <w:right w:w="0" w:type="dxa"/>
            </w:tcMar>
            <w:vAlign w:val="center"/>
          </w:tcPr>
          <w:p w:rsidR="00665F6A" w14:paraId="1BD52D6F" w14:textId="77777777">
            <w:pPr>
              <w:pStyle w:val="TotalTabLastColBordureNoColorNoContent"/>
              <w:rPr>
                <w:sz w:val="16"/>
                <w:lang w:val="fr-FR"/>
              </w:rPr>
            </w:pPr>
          </w:p>
        </w:tc>
      </w:tr>
      <w:tr w14:paraId="667BEAEC" w14:textId="77777777">
        <w:tblPrEx>
          <w:tblW w:w="5000" w:type="pct"/>
          <w:tblLayout w:type="fixed"/>
          <w:tblLook w:val="04A0"/>
        </w:tblPrEx>
        <w:trPr>
          <w:trHeight w:val="161"/>
        </w:trPr>
        <w:tc>
          <w:tcPr>
            <w:tcW w:w="2800" w:type="dxa"/>
            <w:tcBorders>
              <w:left w:val="single" w:sz="4" w:space="0" w:color="000000"/>
              <w:bottom w:val="single" w:sz="4" w:space="0" w:color="000000"/>
            </w:tcBorders>
            <w:tcMar>
              <w:top w:w="0" w:type="dxa"/>
              <w:left w:w="0" w:type="dxa"/>
              <w:bottom w:w="22" w:type="dxa"/>
              <w:right w:w="0" w:type="dxa"/>
            </w:tcMar>
            <w:vAlign w:val="center"/>
          </w:tcPr>
          <w:p w:rsidR="00665F6A" w14:paraId="23774D31" w14:textId="77777777">
            <w:pPr>
              <w:pStyle w:val="Tab1FirstColNonGrasBordureDown"/>
              <w:rPr>
                <w:lang w:val="fr-FR"/>
              </w:rPr>
            </w:pPr>
            <w:r>
              <w:rPr>
                <w:lang w:val="fr-FR"/>
              </w:rPr>
              <w:t>- OPC</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32D91DC1"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4E573D7E" w14:textId="77777777">
            <w:pPr>
              <w:pStyle w:val="Tab1MiddleColBordure"/>
              <w:rPr>
                <w:lang w:val="fr-FR"/>
              </w:rPr>
            </w:pPr>
            <w:r>
              <w:rPr>
                <w:lang w:val="fr-FR"/>
              </w:rPr>
              <w:t xml:space="preserve"> </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03DEF673"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1BA14DEE" w14:textId="77777777">
            <w:pPr>
              <w:pStyle w:val="Tab1MiddleColBordure"/>
              <w:rPr>
                <w:lang w:val="fr-FR"/>
              </w:rPr>
            </w:pPr>
            <w:r>
              <w:rPr>
                <w:lang w:val="fr-FR"/>
              </w:rPr>
              <w:t>557 213,74</w:t>
            </w:r>
          </w:p>
        </w:tc>
        <w:tc>
          <w:tcPr>
            <w:tcW w:w="1380" w:type="dxa"/>
            <w:tcBorders>
              <w:top w:val="single" w:sz="4" w:space="0" w:color="232323"/>
              <w:left w:val="single" w:sz="4" w:space="0" w:color="232323"/>
              <w:bottom w:val="single" w:sz="4" w:space="0" w:color="232323"/>
              <w:right w:val="single" w:sz="4" w:space="0" w:color="232323"/>
            </w:tcBorders>
            <w:shd w:val="clear" w:color="BEBEBE" w:fill="BEBEBE"/>
            <w:tcMar>
              <w:top w:w="79" w:type="dxa"/>
              <w:left w:w="0" w:type="dxa"/>
              <w:bottom w:w="45" w:type="dxa"/>
              <w:right w:w="0" w:type="dxa"/>
            </w:tcMar>
            <w:vAlign w:val="center"/>
          </w:tcPr>
          <w:p w:rsidR="00665F6A" w14:paraId="16376720" w14:textId="77777777">
            <w:pPr>
              <w:pStyle w:val="TotalTabLastColBordureNonGrasNoContent"/>
              <w:rPr>
                <w:sz w:val="16"/>
                <w:lang w:val="fr-FR"/>
              </w:rPr>
            </w:pPr>
          </w:p>
        </w:tc>
      </w:tr>
      <w:tr w14:paraId="4C91A979" w14:textId="77777777">
        <w:tblPrEx>
          <w:tblW w:w="5000" w:type="pct"/>
          <w:tblLayout w:type="fixed"/>
          <w:tblLook w:val="04A0"/>
        </w:tblPrEx>
        <w:trPr>
          <w:trHeight w:val="161"/>
        </w:trPr>
        <w:tc>
          <w:tcPr>
            <w:tcW w:w="2800" w:type="dxa"/>
            <w:tcBorders>
              <w:left w:val="single" w:sz="4" w:space="0" w:color="000000"/>
              <w:bottom w:val="single" w:sz="4" w:space="0" w:color="000000"/>
            </w:tcBorders>
            <w:tcMar>
              <w:top w:w="0" w:type="dxa"/>
              <w:left w:w="0" w:type="dxa"/>
              <w:bottom w:w="22" w:type="dxa"/>
              <w:right w:w="0" w:type="dxa"/>
            </w:tcMar>
            <w:vAlign w:val="center"/>
          </w:tcPr>
          <w:p w:rsidR="00665F6A" w14:paraId="3AF057B2" w14:textId="77777777">
            <w:pPr>
              <w:pStyle w:val="Tab1FirstColNonGrasBordureDown"/>
              <w:rPr>
                <w:lang w:val="fr-FR"/>
              </w:rPr>
            </w:pPr>
            <w:r>
              <w:rPr>
                <w:lang w:val="fr-FR"/>
              </w:rPr>
              <w:t>- Gestionnaire</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31611A16"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75329056" w14:textId="77777777">
            <w:pPr>
              <w:pStyle w:val="Tab1MiddleColBordure"/>
              <w:rPr>
                <w:lang w:val="fr-FR"/>
              </w:rPr>
            </w:pPr>
            <w:r>
              <w:rPr>
                <w:lang w:val="fr-FR"/>
              </w:rPr>
              <w:t xml:space="preserve"> </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2FD824FC"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120FA733" w14:textId="77777777">
            <w:pPr>
              <w:pStyle w:val="Tab1MiddleColBordure"/>
              <w:rPr>
                <w:lang w:val="fr-FR"/>
              </w:rPr>
            </w:pPr>
            <w:r>
              <w:rPr>
                <w:lang w:val="fr-FR"/>
              </w:rPr>
              <w:t xml:space="preserve"> </w:t>
            </w:r>
          </w:p>
        </w:tc>
        <w:tc>
          <w:tcPr>
            <w:tcW w:w="1380" w:type="dxa"/>
            <w:tcBorders>
              <w:top w:val="single" w:sz="4" w:space="0" w:color="232323"/>
              <w:left w:val="single" w:sz="4" w:space="0" w:color="232323"/>
              <w:bottom w:val="single" w:sz="4" w:space="0" w:color="232323"/>
              <w:right w:val="single" w:sz="4" w:space="0" w:color="232323"/>
            </w:tcBorders>
            <w:shd w:val="clear" w:color="BEBEBE" w:fill="BEBEBE"/>
            <w:tcMar>
              <w:top w:w="79" w:type="dxa"/>
              <w:left w:w="0" w:type="dxa"/>
              <w:bottom w:w="45" w:type="dxa"/>
              <w:right w:w="0" w:type="dxa"/>
            </w:tcMar>
            <w:vAlign w:val="center"/>
          </w:tcPr>
          <w:p w:rsidR="00665F6A" w14:paraId="7D8E0639" w14:textId="77777777">
            <w:pPr>
              <w:pStyle w:val="TotalTabLastColBordureNonGrasNoContent"/>
              <w:rPr>
                <w:sz w:val="16"/>
                <w:lang w:val="fr-FR"/>
              </w:rPr>
            </w:pPr>
          </w:p>
        </w:tc>
      </w:tr>
      <w:tr w14:paraId="73EBD983" w14:textId="77777777">
        <w:tblPrEx>
          <w:tblW w:w="5000" w:type="pct"/>
          <w:tblLayout w:type="fixed"/>
          <w:tblLook w:val="04A0"/>
        </w:tblPrEx>
        <w:trPr>
          <w:trHeight w:val="161"/>
        </w:trPr>
        <w:tc>
          <w:tcPr>
            <w:tcW w:w="2800" w:type="dxa"/>
            <w:tcBorders>
              <w:left w:val="single" w:sz="4" w:space="0" w:color="000000"/>
              <w:bottom w:val="single" w:sz="4" w:space="0" w:color="000000"/>
            </w:tcBorders>
            <w:tcMar>
              <w:top w:w="0" w:type="dxa"/>
              <w:left w:w="0" w:type="dxa"/>
              <w:bottom w:w="22" w:type="dxa"/>
              <w:right w:w="0" w:type="dxa"/>
            </w:tcMar>
            <w:vAlign w:val="center"/>
          </w:tcPr>
          <w:p w:rsidR="00665F6A" w14:paraId="0B1F6F09" w14:textId="77777777">
            <w:pPr>
              <w:pStyle w:val="Tab1FirstColNonGrasBordureDown"/>
              <w:rPr>
                <w:lang w:val="fr-FR"/>
              </w:rPr>
            </w:pPr>
            <w:r>
              <w:rPr>
                <w:lang w:val="fr-FR"/>
              </w:rPr>
              <w:t>- Tiers</w:t>
            </w:r>
          </w:p>
        </w:tc>
        <w:tc>
          <w:tcPr>
            <w:tcW w:w="13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4FF36B35" w14:textId="77777777">
            <w:pPr>
              <w:pStyle w:val="Tab1MiddleColNonGrasBordureDown"/>
              <w:rPr>
                <w:lang w:val="fr-FR"/>
              </w:rPr>
            </w:pPr>
            <w:r>
              <w:rPr>
                <w:lang w:val="fr-FR"/>
              </w:rPr>
              <w:t xml:space="preserve"> </w:t>
            </w:r>
          </w:p>
        </w:tc>
        <w:tc>
          <w:tcPr>
            <w:tcW w:w="138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4864C046" w14:textId="77777777">
            <w:pPr>
              <w:pStyle w:val="Tab1MiddleColNonGrasBordureDown"/>
              <w:rPr>
                <w:lang w:val="fr-FR"/>
              </w:rPr>
            </w:pPr>
            <w:r>
              <w:rPr>
                <w:lang w:val="fr-FR"/>
              </w:rPr>
              <w:t xml:space="preserve"> </w:t>
            </w:r>
          </w:p>
        </w:tc>
        <w:tc>
          <w:tcPr>
            <w:tcW w:w="13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5C31061C" w14:textId="77777777">
            <w:pPr>
              <w:pStyle w:val="Tab1MiddleColNonGrasBordureDown"/>
              <w:rPr>
                <w:lang w:val="fr-FR"/>
              </w:rPr>
            </w:pPr>
            <w:r>
              <w:rPr>
                <w:lang w:val="fr-FR"/>
              </w:rPr>
              <w:t xml:space="preserve"> </w:t>
            </w:r>
          </w:p>
        </w:tc>
        <w:tc>
          <w:tcPr>
            <w:tcW w:w="138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5FC4415A" w14:textId="77777777">
            <w:pPr>
              <w:pStyle w:val="Tab1MiddleColNonGrasBordureDown"/>
              <w:rPr>
                <w:lang w:val="fr-FR"/>
              </w:rPr>
            </w:pPr>
            <w:r>
              <w:rPr>
                <w:lang w:val="fr-FR"/>
              </w:rPr>
              <w:t xml:space="preserve"> </w:t>
            </w:r>
          </w:p>
        </w:tc>
        <w:tc>
          <w:tcPr>
            <w:tcW w:w="1380" w:type="dxa"/>
            <w:tcBorders>
              <w:top w:val="single" w:sz="4" w:space="0" w:color="232323"/>
              <w:left w:val="single" w:sz="4" w:space="0" w:color="232323"/>
              <w:bottom w:val="single" w:sz="4" w:space="0" w:color="232323"/>
              <w:right w:val="single" w:sz="4" w:space="0" w:color="232323"/>
            </w:tcBorders>
            <w:shd w:val="clear" w:color="BEBEBE" w:fill="BEBEBE"/>
            <w:tcMar>
              <w:top w:w="79" w:type="dxa"/>
              <w:left w:w="0" w:type="dxa"/>
              <w:bottom w:w="45" w:type="dxa"/>
              <w:right w:w="0" w:type="dxa"/>
            </w:tcMar>
            <w:vAlign w:val="center"/>
          </w:tcPr>
          <w:p w:rsidR="00665F6A" w14:paraId="070C0A17" w14:textId="77777777">
            <w:pPr>
              <w:pStyle w:val="TotalTabLastColBordureNonGrasNoContent"/>
              <w:rPr>
                <w:sz w:val="16"/>
                <w:lang w:val="fr-FR"/>
              </w:rPr>
            </w:pPr>
          </w:p>
        </w:tc>
      </w:tr>
      <w:tr w14:paraId="69B23C8B" w14:textId="77777777">
        <w:tblPrEx>
          <w:tblW w:w="5000" w:type="pct"/>
          <w:tblLayout w:type="fixed"/>
          <w:tblLook w:val="04A0"/>
        </w:tblPrEx>
        <w:trPr>
          <w:trHeight w:val="281"/>
        </w:trPr>
        <w:tc>
          <w:tcPr>
            <w:tcW w:w="2800" w:type="dxa"/>
            <w:tcBorders>
              <w:top w:val="single" w:sz="4" w:space="0" w:color="000000"/>
              <w:left w:val="single" w:sz="4" w:space="0" w:color="000000"/>
              <w:bottom w:val="single" w:sz="4" w:space="0" w:color="000000"/>
            </w:tcBorders>
            <w:shd w:val="clear" w:color="BEBEBE" w:fill="BEBEBE"/>
            <w:tcMar>
              <w:top w:w="79" w:type="dxa"/>
              <w:left w:w="0" w:type="dxa"/>
              <w:bottom w:w="45" w:type="dxa"/>
              <w:right w:w="0" w:type="dxa"/>
            </w:tcMar>
            <w:vAlign w:val="center"/>
          </w:tcPr>
          <w:p w:rsidR="00665F6A" w14:paraId="3A046988" w14:textId="77777777">
            <w:pPr>
              <w:pStyle w:val="TotalTabFirstColBordureNoColor"/>
              <w:rPr>
                <w:lang w:val="fr-FR"/>
              </w:rPr>
            </w:pPr>
            <w:r>
              <w:rPr>
                <w:lang w:val="fr-FR"/>
              </w:rPr>
              <w:t>Coûts</w:t>
            </w:r>
          </w:p>
        </w:tc>
        <w:tc>
          <w:tcPr>
            <w:tcW w:w="1360" w:type="dxa"/>
            <w:tcBorders>
              <w:top w:val="single" w:sz="4" w:space="0" w:color="000000"/>
              <w:left w:val="single" w:sz="4" w:space="0" w:color="000000"/>
              <w:bottom w:val="single" w:sz="4" w:space="0" w:color="000000"/>
              <w:right w:val="single" w:sz="4" w:space="0" w:color="000000"/>
            </w:tcBorders>
            <w:shd w:val="clear" w:color="BEBEBE" w:fill="BEBEBE"/>
            <w:tcMar>
              <w:top w:w="79" w:type="dxa"/>
              <w:left w:w="0" w:type="dxa"/>
              <w:bottom w:w="45" w:type="dxa"/>
              <w:right w:w="0" w:type="dxa"/>
            </w:tcMar>
            <w:vAlign w:val="center"/>
          </w:tcPr>
          <w:p w:rsidR="00665F6A" w14:paraId="56515275" w14:textId="77777777">
            <w:pPr>
              <w:pStyle w:val="TotalTabMiddleColBordureNoColorNoContent"/>
              <w:rPr>
                <w:sz w:val="16"/>
                <w:lang w:val="fr-FR"/>
              </w:rPr>
            </w:pPr>
          </w:p>
        </w:tc>
        <w:tc>
          <w:tcPr>
            <w:tcW w:w="1380" w:type="dxa"/>
            <w:tcBorders>
              <w:top w:val="single" w:sz="4" w:space="0" w:color="000000"/>
              <w:left w:val="single" w:sz="4" w:space="0" w:color="000000"/>
              <w:bottom w:val="single" w:sz="4" w:space="0" w:color="000000"/>
              <w:right w:val="single" w:sz="4" w:space="0" w:color="000000"/>
            </w:tcBorders>
            <w:shd w:val="clear" w:color="BEBEBE" w:fill="BEBEBE"/>
            <w:tcMar>
              <w:top w:w="79" w:type="dxa"/>
              <w:left w:w="0" w:type="dxa"/>
              <w:bottom w:w="45" w:type="dxa"/>
              <w:right w:w="0" w:type="dxa"/>
            </w:tcMar>
            <w:vAlign w:val="center"/>
          </w:tcPr>
          <w:p w:rsidR="00665F6A" w14:paraId="08D53A5C" w14:textId="77777777">
            <w:pPr>
              <w:pStyle w:val="TotalTabMiddleColBordureNoColorNoContent"/>
              <w:rPr>
                <w:sz w:val="16"/>
                <w:lang w:val="fr-FR"/>
              </w:rPr>
            </w:pPr>
          </w:p>
        </w:tc>
        <w:tc>
          <w:tcPr>
            <w:tcW w:w="1360" w:type="dxa"/>
            <w:tcBorders>
              <w:top w:val="single" w:sz="4" w:space="0" w:color="000000"/>
              <w:left w:val="single" w:sz="4" w:space="0" w:color="000000"/>
              <w:bottom w:val="single" w:sz="4" w:space="0" w:color="000000"/>
              <w:right w:val="single" w:sz="4" w:space="0" w:color="000000"/>
            </w:tcBorders>
            <w:shd w:val="clear" w:color="BEBEBE" w:fill="BEBEBE"/>
            <w:tcMar>
              <w:top w:w="79" w:type="dxa"/>
              <w:left w:w="0" w:type="dxa"/>
              <w:bottom w:w="45" w:type="dxa"/>
              <w:right w:w="0" w:type="dxa"/>
            </w:tcMar>
            <w:vAlign w:val="center"/>
          </w:tcPr>
          <w:p w:rsidR="00665F6A" w14:paraId="772C8574" w14:textId="77777777">
            <w:pPr>
              <w:pStyle w:val="TotalTabMiddleColBordureNoColorNoContent"/>
              <w:rPr>
                <w:sz w:val="16"/>
                <w:lang w:val="fr-FR"/>
              </w:rPr>
            </w:pPr>
          </w:p>
        </w:tc>
        <w:tc>
          <w:tcPr>
            <w:tcW w:w="1380" w:type="dxa"/>
            <w:tcBorders>
              <w:top w:val="single" w:sz="4" w:space="0" w:color="000000"/>
              <w:left w:val="single" w:sz="4" w:space="0" w:color="000000"/>
              <w:bottom w:val="single" w:sz="4" w:space="0" w:color="000000"/>
              <w:right w:val="single" w:sz="4" w:space="0" w:color="000000"/>
            </w:tcBorders>
            <w:shd w:val="clear" w:color="BEBEBE" w:fill="BEBEBE"/>
            <w:tcMar>
              <w:top w:w="79" w:type="dxa"/>
              <w:left w:w="0" w:type="dxa"/>
              <w:bottom w:w="45" w:type="dxa"/>
              <w:right w:w="0" w:type="dxa"/>
            </w:tcMar>
            <w:vAlign w:val="center"/>
          </w:tcPr>
          <w:p w:rsidR="00665F6A" w14:paraId="0208AF87" w14:textId="77777777">
            <w:pPr>
              <w:pStyle w:val="TotalTabMiddleColBordureNoColorNoContent"/>
              <w:rPr>
                <w:sz w:val="16"/>
                <w:lang w:val="fr-FR"/>
              </w:rPr>
            </w:pPr>
          </w:p>
        </w:tc>
        <w:tc>
          <w:tcPr>
            <w:tcW w:w="1380" w:type="dxa"/>
            <w:tcBorders>
              <w:top w:val="single" w:sz="4" w:space="0" w:color="232323"/>
              <w:left w:val="single" w:sz="4" w:space="0" w:color="232323"/>
              <w:bottom w:val="single" w:sz="4" w:space="0" w:color="232323"/>
              <w:right w:val="single" w:sz="4" w:space="0" w:color="232323"/>
            </w:tcBorders>
            <w:shd w:val="clear" w:color="BEBEBE" w:fill="BEBEBE"/>
            <w:tcMar>
              <w:top w:w="79" w:type="dxa"/>
              <w:left w:w="0" w:type="dxa"/>
              <w:bottom w:w="45" w:type="dxa"/>
              <w:right w:w="0" w:type="dxa"/>
            </w:tcMar>
            <w:vAlign w:val="center"/>
          </w:tcPr>
          <w:p w:rsidR="00665F6A" w14:paraId="22426F3D" w14:textId="77777777">
            <w:pPr>
              <w:pStyle w:val="TotalTabLastColBordureNoColorNoContent"/>
              <w:rPr>
                <w:sz w:val="16"/>
                <w:lang w:val="fr-FR"/>
              </w:rPr>
            </w:pPr>
          </w:p>
        </w:tc>
      </w:tr>
      <w:tr w14:paraId="215BB130" w14:textId="77777777">
        <w:tblPrEx>
          <w:tblW w:w="5000" w:type="pct"/>
          <w:tblLayout w:type="fixed"/>
          <w:tblLook w:val="04A0"/>
        </w:tblPrEx>
        <w:trPr>
          <w:trHeight w:val="161"/>
        </w:trPr>
        <w:tc>
          <w:tcPr>
            <w:tcW w:w="2800" w:type="dxa"/>
            <w:tcBorders>
              <w:left w:val="single" w:sz="4" w:space="0" w:color="000000"/>
              <w:bottom w:val="single" w:sz="4" w:space="0" w:color="000000"/>
            </w:tcBorders>
            <w:tcMar>
              <w:top w:w="0" w:type="dxa"/>
              <w:left w:w="0" w:type="dxa"/>
              <w:bottom w:w="22" w:type="dxa"/>
              <w:right w:w="0" w:type="dxa"/>
            </w:tcMar>
            <w:vAlign w:val="center"/>
          </w:tcPr>
          <w:p w:rsidR="00665F6A" w14:paraId="75C998FA" w14:textId="77777777">
            <w:pPr>
              <w:pStyle w:val="Tab1FirstColNonGrasBordureDown"/>
              <w:rPr>
                <w:lang w:val="fr-FR"/>
              </w:rPr>
            </w:pPr>
            <w:r>
              <w:rPr>
                <w:lang w:val="fr-FR"/>
              </w:rPr>
              <w:t>- OPC</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51FEB205"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330045C1" w14:textId="77777777">
            <w:pPr>
              <w:pStyle w:val="Tab1MiddleColBordure"/>
              <w:rPr>
                <w:lang w:val="fr-FR"/>
              </w:rPr>
            </w:pPr>
            <w:r>
              <w:rPr>
                <w:lang w:val="fr-FR"/>
              </w:rPr>
              <w:t xml:space="preserve"> </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2C80D215"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650848B7" w14:textId="77777777">
            <w:pPr>
              <w:pStyle w:val="Tab1MiddleColBordure"/>
              <w:rPr>
                <w:lang w:val="fr-FR"/>
              </w:rPr>
            </w:pPr>
            <w:r>
              <w:rPr>
                <w:lang w:val="fr-FR"/>
              </w:rPr>
              <w:t>-2 206,67</w:t>
            </w:r>
          </w:p>
        </w:tc>
        <w:tc>
          <w:tcPr>
            <w:tcW w:w="1380" w:type="dxa"/>
            <w:tcBorders>
              <w:top w:val="single" w:sz="4" w:space="0" w:color="232323"/>
              <w:left w:val="single" w:sz="4" w:space="0" w:color="232323"/>
              <w:bottom w:val="single" w:sz="4" w:space="0" w:color="232323"/>
              <w:right w:val="single" w:sz="4" w:space="0" w:color="232323"/>
            </w:tcBorders>
            <w:shd w:val="clear" w:color="BEBEBE" w:fill="BEBEBE"/>
            <w:tcMar>
              <w:top w:w="79" w:type="dxa"/>
              <w:left w:w="0" w:type="dxa"/>
              <w:bottom w:w="45" w:type="dxa"/>
              <w:right w:w="0" w:type="dxa"/>
            </w:tcMar>
            <w:vAlign w:val="center"/>
          </w:tcPr>
          <w:p w:rsidR="00665F6A" w14:paraId="09DA9390" w14:textId="77777777">
            <w:pPr>
              <w:pStyle w:val="TotalTabLastColBordureNonGrasNoContent"/>
              <w:rPr>
                <w:sz w:val="16"/>
                <w:lang w:val="fr-FR"/>
              </w:rPr>
            </w:pPr>
          </w:p>
        </w:tc>
      </w:tr>
      <w:tr w14:paraId="025B7785" w14:textId="77777777">
        <w:tblPrEx>
          <w:tblW w:w="5000" w:type="pct"/>
          <w:tblLayout w:type="fixed"/>
          <w:tblLook w:val="04A0"/>
        </w:tblPrEx>
        <w:trPr>
          <w:trHeight w:val="161"/>
        </w:trPr>
        <w:tc>
          <w:tcPr>
            <w:tcW w:w="2800" w:type="dxa"/>
            <w:tcBorders>
              <w:left w:val="single" w:sz="4" w:space="0" w:color="000000"/>
              <w:bottom w:val="single" w:sz="4" w:space="0" w:color="000000"/>
            </w:tcBorders>
            <w:tcMar>
              <w:top w:w="0" w:type="dxa"/>
              <w:left w:w="0" w:type="dxa"/>
              <w:bottom w:w="22" w:type="dxa"/>
              <w:right w:w="0" w:type="dxa"/>
            </w:tcMar>
            <w:vAlign w:val="center"/>
          </w:tcPr>
          <w:p w:rsidR="00665F6A" w14:paraId="55A948EA" w14:textId="77777777">
            <w:pPr>
              <w:pStyle w:val="Tab1FirstColNonGrasBordureDown"/>
              <w:rPr>
                <w:lang w:val="fr-FR"/>
              </w:rPr>
            </w:pPr>
            <w:r>
              <w:rPr>
                <w:lang w:val="fr-FR"/>
              </w:rPr>
              <w:t>- Gestionnaire</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5A5F27FA"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0F8D7C0A" w14:textId="77777777">
            <w:pPr>
              <w:pStyle w:val="Tab1MiddleColBordure"/>
              <w:rPr>
                <w:lang w:val="fr-FR"/>
              </w:rPr>
            </w:pPr>
            <w:r>
              <w:rPr>
                <w:lang w:val="fr-FR"/>
              </w:rPr>
              <w:t xml:space="preserve"> </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41DC336C"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37AD7B05" w14:textId="77777777">
            <w:pPr>
              <w:pStyle w:val="Tab1MiddleColBordure"/>
              <w:rPr>
                <w:lang w:val="fr-FR"/>
              </w:rPr>
            </w:pPr>
            <w:r>
              <w:rPr>
                <w:lang w:val="fr-FR"/>
              </w:rPr>
              <w:t xml:space="preserve"> </w:t>
            </w:r>
          </w:p>
        </w:tc>
        <w:tc>
          <w:tcPr>
            <w:tcW w:w="1380" w:type="dxa"/>
            <w:tcBorders>
              <w:top w:val="single" w:sz="4" w:space="0" w:color="232323"/>
              <w:left w:val="single" w:sz="4" w:space="0" w:color="232323"/>
              <w:bottom w:val="single" w:sz="4" w:space="0" w:color="232323"/>
              <w:right w:val="single" w:sz="4" w:space="0" w:color="232323"/>
            </w:tcBorders>
            <w:shd w:val="clear" w:color="BEBEBE" w:fill="BEBEBE"/>
            <w:tcMar>
              <w:top w:w="79" w:type="dxa"/>
              <w:left w:w="0" w:type="dxa"/>
              <w:bottom w:w="45" w:type="dxa"/>
              <w:right w:w="0" w:type="dxa"/>
            </w:tcMar>
            <w:vAlign w:val="center"/>
          </w:tcPr>
          <w:p w:rsidR="00665F6A" w14:paraId="15553EEB" w14:textId="77777777">
            <w:pPr>
              <w:pStyle w:val="TotalTabLastColBordureNonGrasNoContent"/>
              <w:rPr>
                <w:sz w:val="16"/>
                <w:lang w:val="fr-FR"/>
              </w:rPr>
            </w:pPr>
          </w:p>
        </w:tc>
      </w:tr>
      <w:tr w14:paraId="30A0B20E" w14:textId="77777777">
        <w:tblPrEx>
          <w:tblW w:w="5000" w:type="pct"/>
          <w:tblLayout w:type="fixed"/>
          <w:tblLook w:val="04A0"/>
        </w:tblPrEx>
        <w:trPr>
          <w:trHeight w:val="161"/>
        </w:trPr>
        <w:tc>
          <w:tcPr>
            <w:tcW w:w="2800" w:type="dxa"/>
            <w:tcBorders>
              <w:left w:val="single" w:sz="4" w:space="0" w:color="000000"/>
              <w:bottom w:val="single" w:sz="4" w:space="0" w:color="000000"/>
            </w:tcBorders>
            <w:tcMar>
              <w:top w:w="0" w:type="dxa"/>
              <w:left w:w="0" w:type="dxa"/>
              <w:bottom w:w="22" w:type="dxa"/>
              <w:right w:w="0" w:type="dxa"/>
            </w:tcMar>
            <w:vAlign w:val="center"/>
          </w:tcPr>
          <w:p w:rsidR="00665F6A" w14:paraId="0A04DAFF" w14:textId="77777777">
            <w:pPr>
              <w:pStyle w:val="Tab1FirstColNonGrasBordureDown"/>
              <w:rPr>
                <w:lang w:val="fr-FR"/>
              </w:rPr>
            </w:pPr>
            <w:r>
              <w:rPr>
                <w:lang w:val="fr-FR"/>
              </w:rPr>
              <w:t>- Tiers</w:t>
            </w:r>
          </w:p>
        </w:tc>
        <w:tc>
          <w:tcPr>
            <w:tcW w:w="13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77522C85" w14:textId="77777777">
            <w:pPr>
              <w:pStyle w:val="Tab1MiddleColNonGrasBordureDown"/>
              <w:rPr>
                <w:lang w:val="fr-FR"/>
              </w:rPr>
            </w:pPr>
            <w:r>
              <w:rPr>
                <w:lang w:val="fr-FR"/>
              </w:rPr>
              <w:t xml:space="preserve"> </w:t>
            </w:r>
          </w:p>
        </w:tc>
        <w:tc>
          <w:tcPr>
            <w:tcW w:w="138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2682F0E1" w14:textId="77777777">
            <w:pPr>
              <w:pStyle w:val="Tab1MiddleColNonGrasBordureDown"/>
              <w:rPr>
                <w:lang w:val="fr-FR"/>
              </w:rPr>
            </w:pPr>
            <w:r>
              <w:rPr>
                <w:lang w:val="fr-FR"/>
              </w:rPr>
              <w:t xml:space="preserve"> </w:t>
            </w:r>
          </w:p>
        </w:tc>
        <w:tc>
          <w:tcPr>
            <w:tcW w:w="13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085FBB23" w14:textId="77777777">
            <w:pPr>
              <w:pStyle w:val="Tab1MiddleColNonGrasBordureDown"/>
              <w:rPr>
                <w:lang w:val="fr-FR"/>
              </w:rPr>
            </w:pPr>
            <w:r>
              <w:rPr>
                <w:lang w:val="fr-FR"/>
              </w:rPr>
              <w:t xml:space="preserve"> </w:t>
            </w:r>
          </w:p>
        </w:tc>
        <w:tc>
          <w:tcPr>
            <w:tcW w:w="138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665F6A" w14:paraId="5B9AE78F" w14:textId="77777777">
            <w:pPr>
              <w:pStyle w:val="Tab1MiddleColNonGrasBordureDown"/>
              <w:rPr>
                <w:lang w:val="fr-FR"/>
              </w:rPr>
            </w:pPr>
            <w:r>
              <w:rPr>
                <w:lang w:val="fr-FR"/>
              </w:rPr>
              <w:t xml:space="preserve"> </w:t>
            </w:r>
          </w:p>
        </w:tc>
        <w:tc>
          <w:tcPr>
            <w:tcW w:w="1380" w:type="dxa"/>
            <w:tcBorders>
              <w:top w:val="single" w:sz="4" w:space="0" w:color="232323"/>
              <w:left w:val="single" w:sz="4" w:space="0" w:color="232323"/>
              <w:bottom w:val="single" w:sz="4" w:space="0" w:color="232323"/>
              <w:right w:val="single" w:sz="4" w:space="0" w:color="232323"/>
            </w:tcBorders>
            <w:shd w:val="clear" w:color="BEBEBE" w:fill="BEBEBE"/>
            <w:tcMar>
              <w:top w:w="79" w:type="dxa"/>
              <w:left w:w="0" w:type="dxa"/>
              <w:bottom w:w="45" w:type="dxa"/>
              <w:right w:w="0" w:type="dxa"/>
            </w:tcMar>
            <w:vAlign w:val="center"/>
          </w:tcPr>
          <w:p w:rsidR="00665F6A" w14:paraId="60B23B7A" w14:textId="77777777">
            <w:pPr>
              <w:pStyle w:val="TotalTabLastColBordureNonGrasNoContent"/>
              <w:rPr>
                <w:sz w:val="16"/>
                <w:lang w:val="fr-FR"/>
              </w:rPr>
            </w:pPr>
          </w:p>
        </w:tc>
      </w:tr>
    </w:tbl>
    <w:p w:rsidR="00665F6A" w14:paraId="1FDB8ACB" w14:textId="77777777">
      <w:pPr>
        <w:spacing w:line="150" w:lineRule="exact"/>
        <w:rPr>
          <w:sz w:val="15"/>
        </w:rPr>
      </w:pPr>
      <w:r>
        <w:t xml:space="preserve"> </w:t>
      </w:r>
    </w:p>
    <w:p w:rsidR="00665F6A" w14:paraId="44686111" w14:textId="77777777">
      <w:pPr>
        <w:pStyle w:val="TechnicalBookmark"/>
        <w:rPr>
          <w:lang w:val="fr-FR"/>
        </w:rPr>
      </w:pPr>
    </w:p>
    <w:p w:rsidR="00665F6A" w14:paraId="7360A26A" w14:textId="77777777">
      <w:pPr>
        <w:pStyle w:val="TechnicalBookmark"/>
        <w:rPr>
          <w:lang w:val="fr-FR"/>
        </w:rPr>
      </w:pPr>
      <w:r>
        <w:rPr>
          <w:lang w:val="fr-FR"/>
        </w:rPr>
        <w:fldChar w:fldCharType="begin"/>
      </w:r>
      <w:r>
        <w:rPr>
          <w:lang w:val="fr-FR"/>
        </w:rPr>
        <w:instrText xml:space="preserve"> SET 92B6B4B9F0E77D0F11E4136928A6A52B "" </w:instrText>
      </w:r>
      <w:r>
        <w:rPr>
          <w:lang w:val="fr-FR"/>
        </w:rPr>
        <w:fldChar w:fldCharType="separate"/>
      </w:r>
      <w:bookmarkStart w:id="43" w:name="92B6B4B9F0E77D0F11E4136928A6A52B"/>
      <w:bookmarkEnd w:id="43"/>
      <w:r>
        <w:rPr>
          <w:lang w:val="fr-FR"/>
        </w:rPr>
        <w:fldChar w:fldCharType="end"/>
      </w:r>
    </w:p>
    <w:p w:rsidR="00665F6A" w14:paraId="5D43A328" w14:textId="77777777">
      <w:pPr>
        <w:pStyle w:val="H3"/>
        <w:rPr>
          <w:lang w:val="fr-FR"/>
        </w:rPr>
      </w:pPr>
      <w:bookmarkStart w:id="44" w:name="e)_Données_Type_et_qualité_des_garanties"/>
      <w:bookmarkEnd w:id="44"/>
      <w:r>
        <w:rPr>
          <w:lang w:val="fr-FR"/>
        </w:rPr>
        <w:t>e) Données Type et qualité des garanties (collatéral)</w:t>
      </w:r>
    </w:p>
    <w:p w:rsidR="00665F6A" w14:paraId="06D7300B" w14:textId="77777777">
      <w:pPr>
        <w:pStyle w:val="RefToc3"/>
        <w:rPr>
          <w:lang w:val="fr-FR"/>
        </w:rPr>
      </w:pPr>
      <w:bookmarkStart w:id="45" w:name="BK_2594B8E69B50549C6ECF0E1380167700"/>
      <w:bookmarkEnd w:id="45"/>
    </w:p>
    <w:p w:rsidR="00665F6A" w14:paraId="085AC8CD" w14:textId="77777777">
      <w:pPr>
        <w:pStyle w:val="TechnicalBookmark"/>
        <w:rPr>
          <w:lang w:val="fr-FR"/>
        </w:rPr>
      </w:pPr>
      <w:r>
        <w:rPr>
          <w:lang w:val="fr-FR"/>
        </w:rPr>
        <w:fldChar w:fldCharType="begin"/>
      </w:r>
      <w:r>
        <w:rPr>
          <w:lang w:val="fr-FR"/>
        </w:rPr>
        <w:instrText xml:space="preserve"> SET 866FB922DF8F472567ECCF8A924540B3 "" </w:instrText>
      </w:r>
      <w:r>
        <w:rPr>
          <w:lang w:val="fr-FR"/>
        </w:rPr>
        <w:fldChar w:fldCharType="separate"/>
      </w:r>
      <w:bookmarkStart w:id="46" w:name="866FB922DF8F472567ECCF8A924540B3"/>
      <w:bookmarkEnd w:id="46"/>
      <w:r>
        <w:rPr>
          <w:lang w:val="fr-FR"/>
        </w:rPr>
        <w:fldChar w:fldCharType="end"/>
      </w:r>
    </w:p>
    <w:p w:rsidR="0036311A" w:rsidRPr="009F3DBA" w:rsidP="00F70C70" w14:paraId="1DD619CC" w14:textId="77777777">
      <w:pPr>
        <w:jc w:val="both"/>
        <w:rPr>
          <w:rFonts w:ascii="Arial" w:eastAsia="Arial" w:hAnsi="Arial" w:cs="Arial"/>
          <w:color w:val="232323"/>
          <w:sz w:val="20"/>
          <w:szCs w:val="22"/>
          <w:lang w:val="fr-FR"/>
        </w:rPr>
      </w:pPr>
      <w:bookmarkStart w:id="47" w:name="c2d55da0d5d5af7aa86a2ccdd9d94137f_START"/>
      <w:bookmarkEnd w:id="47"/>
      <w:r>
        <w:rPr>
          <w:rFonts w:ascii="Arial" w:eastAsia="Arial" w:hAnsi="Arial" w:cs="Arial"/>
          <w:color w:val="232323"/>
          <w:sz w:val="20"/>
          <w:szCs w:val="22"/>
          <w:lang w:val="fr-FR"/>
        </w:rPr>
        <w:t>Amundi Asset Management veille à n’accepter que des titres d’une haute qualité de crédit et veille à rehausser la valeur de ses garanties en appliquant des décotes de valorisation sur les titres reçus. Ce dispositif est régulièrement revu et remis à jour.</w:t>
      </w:r>
      <w:bookmarkStart w:id="48" w:name="c2d55da0d5d5af7aa86a2ccdd9d94137f_END"/>
      <w:bookmarkEnd w:id="48"/>
    </w:p>
    <w:p w:rsidR="00665F6A" w14:paraId="39A858DD" w14:textId="77777777">
      <w:pPr>
        <w:pStyle w:val="TechnicalBookmark"/>
        <w:rPr>
          <w:lang w:val="fr-FR"/>
        </w:rPr>
      </w:pPr>
      <w:r>
        <w:rPr>
          <w:lang w:val="fr-FR"/>
        </w:rPr>
        <w:fldChar w:fldCharType="begin"/>
      </w:r>
      <w:r>
        <w:rPr>
          <w:lang w:val="fr-FR"/>
        </w:rPr>
        <w:instrText xml:space="preserve"> SET 5FA2CF9CD570D1FE5CBFDC761BE6B252 "" </w:instrText>
      </w:r>
      <w:r>
        <w:rPr>
          <w:lang w:val="fr-FR"/>
        </w:rPr>
        <w:fldChar w:fldCharType="separate"/>
      </w:r>
      <w:bookmarkStart w:id="49" w:name="5FA2CF9CD570D1FE5CBFDC761BE6B252"/>
      <w:bookmarkEnd w:id="49"/>
      <w:r>
        <w:rPr>
          <w:lang w:val="fr-FR"/>
        </w:rPr>
        <w:fldChar w:fldCharType="end"/>
      </w:r>
    </w:p>
    <w:p w:rsidR="00665F6A" w14:paraId="0A65E124" w14:textId="77777777">
      <w:pPr>
        <w:pStyle w:val="H3SPACEBEFORE"/>
        <w:ind w:right="2400"/>
        <w:rPr>
          <w:lang w:val="fr-FR"/>
        </w:rPr>
      </w:pPr>
      <w:r>
        <w:rPr>
          <w:lang w:val="fr-FR"/>
        </w:rPr>
        <w:t>|</w:t>
      </w:r>
    </w:p>
    <w:p w:rsidR="00665F6A" w14:paraId="017AE72B" w14:textId="77777777">
      <w:pPr>
        <w:pStyle w:val="H3"/>
        <w:rPr>
          <w:lang w:val="fr-FR"/>
        </w:rPr>
      </w:pPr>
      <w:bookmarkStart w:id="50" w:name="i)_Données_sur_la_réutilisation_des_gara"/>
      <w:bookmarkEnd w:id="50"/>
      <w:r>
        <w:rPr>
          <w:lang w:val="fr-FR"/>
        </w:rPr>
        <w:t>i) Données sur la réutilisation des garanties</w:t>
      </w:r>
    </w:p>
    <w:p w:rsidR="00665F6A" w14:paraId="6302FBDD" w14:textId="77777777">
      <w:pPr>
        <w:pStyle w:val="RefToc3"/>
        <w:rPr>
          <w:lang w:val="fr-FR"/>
        </w:rPr>
      </w:pPr>
      <w:bookmarkStart w:id="51" w:name="BK_0F461562490689884C1952B5C5C218E2"/>
      <w:bookmarkEnd w:id="51"/>
    </w:p>
    <w:p w:rsidR="00665F6A" w14:paraId="048543AD" w14:textId="77777777">
      <w:pPr>
        <w:pStyle w:val="TechnicalBookmark"/>
        <w:rPr>
          <w:lang w:val="fr-FR"/>
        </w:rPr>
      </w:pPr>
      <w:r>
        <w:rPr>
          <w:lang w:val="fr-FR"/>
        </w:rPr>
        <w:fldChar w:fldCharType="begin"/>
      </w:r>
      <w:r>
        <w:rPr>
          <w:lang w:val="fr-FR"/>
        </w:rPr>
        <w:instrText xml:space="preserve"> SET A8F1655AF9B6FFD8990C12F769D03A64 "" </w:instrText>
      </w:r>
      <w:r>
        <w:rPr>
          <w:lang w:val="fr-FR"/>
        </w:rPr>
        <w:fldChar w:fldCharType="separate"/>
      </w:r>
      <w:bookmarkStart w:id="52" w:name="A8F1655AF9B6FFD8990C12F769D03A64"/>
      <w:bookmarkEnd w:id="52"/>
      <w:r>
        <w:rPr>
          <w:lang w:val="fr-FR"/>
        </w:rPr>
        <w:fldChar w:fldCharType="end"/>
      </w:r>
    </w:p>
    <w:p w:rsidR="004066DB" w:rsidRPr="00FC3CB5" w:rsidP="004066DB" w14:paraId="0782027E" w14:textId="77777777">
      <w:pPr>
        <w:jc w:val="both"/>
        <w:rPr>
          <w:rFonts w:ascii="Arial" w:eastAsia="Arial" w:hAnsi="Arial" w:cs="Arial"/>
          <w:color w:val="232323"/>
          <w:sz w:val="20"/>
          <w:szCs w:val="20"/>
          <w:lang w:val="fr-FR"/>
        </w:rPr>
      </w:pPr>
      <w:bookmarkStart w:id="53" w:name="c83c57a01ef65a7f59fde5dc6e0dbc314_START"/>
      <w:bookmarkEnd w:id="53"/>
      <w:r w:rsidRPr="00FC3CB5">
        <w:rPr>
          <w:rFonts w:ascii="Arial" w:eastAsia="Arial" w:hAnsi="Arial" w:cs="Arial"/>
          <w:color w:val="232323"/>
          <w:sz w:val="20"/>
          <w:szCs w:val="20"/>
          <w:lang w:val="fr-FR"/>
        </w:rPr>
        <w:t xml:space="preserve">« La règlementation applicable aux OPCVM interdit la réutilisation par ce dernier des garanties reçues en titres. Les garanties reçues en espèces sont réinvesties dans les 5 supports suivants : </w:t>
      </w:r>
    </w:p>
    <w:p w:rsidR="004066DB" w:rsidRPr="00FC3CB5" w:rsidP="004F5291" w14:paraId="21A6498F" w14:textId="77777777">
      <w:pPr>
        <w:tabs>
          <w:tab w:val="left" w:pos="426"/>
        </w:tabs>
        <w:jc w:val="both"/>
        <w:rPr>
          <w:rFonts w:ascii="Arial" w:eastAsia="Arial" w:hAnsi="Arial" w:cs="Arial"/>
          <w:color w:val="232323"/>
          <w:sz w:val="20"/>
          <w:szCs w:val="20"/>
          <w:lang w:val="fr-FR"/>
        </w:rPr>
      </w:pPr>
      <w:r w:rsidRPr="00FC3CB5">
        <w:rPr>
          <w:rFonts w:ascii="Arial" w:eastAsia="Arial" w:hAnsi="Arial" w:cs="Arial"/>
          <w:color w:val="232323"/>
          <w:sz w:val="20"/>
          <w:szCs w:val="20"/>
          <w:lang w:val="fr-FR"/>
        </w:rPr>
        <w:t>o</w:t>
      </w:r>
      <w:r w:rsidRPr="00FC3CB5">
        <w:rPr>
          <w:rFonts w:ascii="Arial" w:eastAsia="Arial" w:hAnsi="Arial" w:cs="Arial"/>
          <w:color w:val="232323"/>
          <w:sz w:val="20"/>
          <w:szCs w:val="20"/>
          <w:lang w:val="fr-FR"/>
        </w:rPr>
        <w:tab/>
        <w:t>OPCVM monétaires court terme (tels que définis par l’ESMA dans ses orientations sur les fonds cotés et autres questions liées aux OPCVM)</w:t>
      </w:r>
    </w:p>
    <w:p w:rsidR="004066DB" w:rsidRPr="00FC3CB5" w:rsidP="004F5291" w14:paraId="0360A5C1" w14:textId="77777777">
      <w:pPr>
        <w:tabs>
          <w:tab w:val="left" w:pos="426"/>
        </w:tabs>
        <w:jc w:val="both"/>
        <w:rPr>
          <w:rFonts w:ascii="Arial" w:eastAsia="Arial" w:hAnsi="Arial" w:cs="Arial"/>
          <w:color w:val="232323"/>
          <w:sz w:val="20"/>
          <w:szCs w:val="20"/>
          <w:lang w:val="fr-FR"/>
        </w:rPr>
      </w:pPr>
      <w:r w:rsidRPr="00FC3CB5">
        <w:rPr>
          <w:rFonts w:ascii="Arial" w:eastAsia="Arial" w:hAnsi="Arial" w:cs="Arial"/>
          <w:color w:val="232323"/>
          <w:sz w:val="20"/>
          <w:szCs w:val="20"/>
          <w:lang w:val="fr-FR"/>
        </w:rPr>
        <w:t>o</w:t>
      </w:r>
      <w:r w:rsidRPr="00FC3CB5">
        <w:rPr>
          <w:rFonts w:ascii="Arial" w:eastAsia="Arial" w:hAnsi="Arial" w:cs="Arial"/>
          <w:color w:val="232323"/>
          <w:sz w:val="20"/>
          <w:szCs w:val="20"/>
          <w:lang w:val="fr-FR"/>
        </w:rPr>
        <w:tab/>
        <w:t>Dépôt</w:t>
      </w:r>
    </w:p>
    <w:p w:rsidR="004066DB" w:rsidRPr="00FC3CB5" w:rsidP="004F5291" w14:paraId="2DC3966F" w14:textId="77777777">
      <w:pPr>
        <w:tabs>
          <w:tab w:val="left" w:pos="426"/>
        </w:tabs>
        <w:jc w:val="both"/>
        <w:rPr>
          <w:rFonts w:ascii="Arial" w:eastAsia="Arial" w:hAnsi="Arial" w:cs="Arial"/>
          <w:color w:val="232323"/>
          <w:sz w:val="20"/>
          <w:szCs w:val="20"/>
          <w:lang w:val="fr-FR"/>
        </w:rPr>
      </w:pPr>
      <w:r w:rsidRPr="00FC3CB5">
        <w:rPr>
          <w:rFonts w:ascii="Arial" w:eastAsia="Arial" w:hAnsi="Arial" w:cs="Arial"/>
          <w:color w:val="232323"/>
          <w:sz w:val="20"/>
          <w:szCs w:val="20"/>
          <w:lang w:val="fr-FR"/>
        </w:rPr>
        <w:t>o</w:t>
      </w:r>
      <w:r w:rsidRPr="00FC3CB5">
        <w:rPr>
          <w:rFonts w:ascii="Arial" w:eastAsia="Arial" w:hAnsi="Arial" w:cs="Arial"/>
          <w:color w:val="232323"/>
          <w:sz w:val="20"/>
          <w:szCs w:val="20"/>
          <w:lang w:val="fr-FR"/>
        </w:rPr>
        <w:tab/>
        <w:t xml:space="preserve">Titres d`Etats Long Terme de haute qualité </w:t>
      </w:r>
    </w:p>
    <w:p w:rsidR="004066DB" w:rsidRPr="00FC3CB5" w:rsidP="004F5291" w14:paraId="436EF871" w14:textId="77777777">
      <w:pPr>
        <w:tabs>
          <w:tab w:val="left" w:pos="426"/>
        </w:tabs>
        <w:jc w:val="both"/>
        <w:rPr>
          <w:rFonts w:ascii="Arial" w:eastAsia="Arial" w:hAnsi="Arial" w:cs="Arial"/>
          <w:color w:val="232323"/>
          <w:sz w:val="20"/>
          <w:szCs w:val="20"/>
          <w:lang w:val="fr-FR"/>
        </w:rPr>
      </w:pPr>
      <w:r w:rsidRPr="00FC3CB5">
        <w:rPr>
          <w:rFonts w:ascii="Arial" w:eastAsia="Arial" w:hAnsi="Arial" w:cs="Arial"/>
          <w:color w:val="232323"/>
          <w:sz w:val="20"/>
          <w:szCs w:val="20"/>
          <w:lang w:val="fr-FR"/>
        </w:rPr>
        <w:t>o</w:t>
      </w:r>
      <w:r w:rsidRPr="00FC3CB5">
        <w:rPr>
          <w:rFonts w:ascii="Arial" w:eastAsia="Arial" w:hAnsi="Arial" w:cs="Arial"/>
          <w:color w:val="232323"/>
          <w:sz w:val="20"/>
          <w:szCs w:val="20"/>
          <w:lang w:val="fr-FR"/>
        </w:rPr>
        <w:tab/>
        <w:t xml:space="preserve">Titres d`Etats Court Terme de haute qualité </w:t>
      </w:r>
    </w:p>
    <w:p w:rsidR="004066DB" w:rsidRPr="00FC3CB5" w:rsidP="004F5291" w14:paraId="133DD1E8" w14:textId="77777777">
      <w:pPr>
        <w:tabs>
          <w:tab w:val="left" w:pos="426"/>
        </w:tabs>
        <w:jc w:val="both"/>
        <w:rPr>
          <w:rFonts w:ascii="Arial" w:eastAsia="Arial" w:hAnsi="Arial" w:cs="Arial"/>
          <w:color w:val="232323"/>
          <w:sz w:val="20"/>
          <w:szCs w:val="20"/>
          <w:lang w:val="fr-FR"/>
        </w:rPr>
      </w:pPr>
      <w:r w:rsidRPr="00FC3CB5">
        <w:rPr>
          <w:rFonts w:ascii="Arial" w:eastAsia="Arial" w:hAnsi="Arial" w:cs="Arial"/>
          <w:color w:val="232323"/>
          <w:sz w:val="20"/>
          <w:szCs w:val="20"/>
          <w:lang w:val="fr-FR"/>
        </w:rPr>
        <w:t>o</w:t>
      </w:r>
      <w:r w:rsidRPr="00FC3CB5">
        <w:rPr>
          <w:rFonts w:ascii="Arial" w:eastAsia="Arial" w:hAnsi="Arial" w:cs="Arial"/>
          <w:color w:val="232323"/>
          <w:sz w:val="20"/>
          <w:szCs w:val="20"/>
          <w:lang w:val="fr-FR"/>
        </w:rPr>
        <w:tab/>
        <w:t>Prises en pension »</w:t>
      </w:r>
    </w:p>
    <w:p w:rsidR="004066DB" w:rsidRPr="00FC3CB5" w:rsidP="004066DB" w14:paraId="45AA765D" w14:textId="77777777">
      <w:pPr>
        <w:jc w:val="both"/>
        <w:rPr>
          <w:rFonts w:ascii="Arial" w:eastAsia="Arial" w:hAnsi="Arial" w:cs="Arial"/>
          <w:color w:val="232323"/>
          <w:sz w:val="20"/>
          <w:szCs w:val="20"/>
          <w:lang w:val="fr-FR"/>
        </w:rPr>
      </w:pPr>
      <w:r w:rsidRPr="00FC3CB5">
        <w:rPr>
          <w:rFonts w:ascii="Arial" w:eastAsia="Arial" w:hAnsi="Arial" w:cs="Arial"/>
          <w:color w:val="232323"/>
          <w:sz w:val="20"/>
          <w:szCs w:val="20"/>
          <w:lang w:val="fr-FR"/>
        </w:rPr>
        <w:t>Le montant maximal de réutilisation est de 0% pour les titres et 100% du montant reçu pour les espèces.</w:t>
      </w:r>
    </w:p>
    <w:p w:rsidR="003A565B" w:rsidRPr="003C1793" w:rsidP="004F5291" w14:paraId="378BB9C2" w14:textId="77777777">
      <w:pPr>
        <w:jc w:val="both"/>
        <w:rPr>
          <w:rFonts w:ascii="Arial" w:eastAsia="Arial" w:hAnsi="Arial" w:cs="Arial"/>
          <w:color w:val="232323"/>
          <w:sz w:val="20"/>
          <w:szCs w:val="20"/>
          <w:lang w:val="fr-FR"/>
        </w:rPr>
      </w:pPr>
      <w:r w:rsidRPr="00FC3CB5">
        <w:rPr>
          <w:rFonts w:ascii="Arial" w:eastAsia="Arial" w:hAnsi="Arial" w:cs="Arial"/>
          <w:color w:val="232323"/>
          <w:sz w:val="20"/>
          <w:szCs w:val="20"/>
          <w:lang w:val="fr-FR"/>
        </w:rPr>
        <w:t xml:space="preserve">Le montant utilisé est de 0% pour les titres </w:t>
      </w:r>
      <w:r w:rsidR="003C1793">
        <w:rPr>
          <w:rFonts w:ascii="Arial" w:eastAsia="Arial" w:hAnsi="Arial" w:cs="Arial"/>
          <w:color w:val="232323"/>
          <w:sz w:val="20"/>
          <w:szCs w:val="20"/>
          <w:lang w:val="fr-FR"/>
        </w:rPr>
        <w:t>et 100% pour les espèces reçus.</w:t>
      </w:r>
      <w:bookmarkStart w:id="54" w:name="c83c57a01ef65a7f59fde5dc6e0dbc314_END"/>
      <w:bookmarkEnd w:id="54"/>
    </w:p>
    <w:p w:rsidR="00665F6A" w14:paraId="06621781" w14:textId="77777777">
      <w:pPr>
        <w:pStyle w:val="TechnicalBookmark"/>
        <w:rPr>
          <w:lang w:val="fr-FR"/>
        </w:rPr>
      </w:pPr>
      <w:r>
        <w:rPr>
          <w:lang w:val="fr-FR"/>
        </w:rPr>
        <w:fldChar w:fldCharType="begin"/>
      </w:r>
      <w:r>
        <w:rPr>
          <w:lang w:val="fr-FR"/>
        </w:rPr>
        <w:instrText xml:space="preserve"> SET 12A120D0A6ECD355AB3F7A8EA7B84825 "" </w:instrText>
      </w:r>
      <w:r>
        <w:rPr>
          <w:lang w:val="fr-FR"/>
        </w:rPr>
        <w:fldChar w:fldCharType="separate"/>
      </w:r>
      <w:bookmarkStart w:id="55" w:name="12A120D0A6ECD355AB3F7A8EA7B84825"/>
      <w:bookmarkEnd w:id="55"/>
      <w:r>
        <w:rPr>
          <w:lang w:val="fr-FR"/>
        </w:rPr>
        <w:fldChar w:fldCharType="end"/>
      </w:r>
    </w:p>
    <w:p w:rsidR="00665F6A" w14:paraId="7C2C6309" w14:textId="77777777">
      <w:pPr>
        <w:pStyle w:val="H3SPACEBEFORE"/>
        <w:ind w:right="2400"/>
        <w:rPr>
          <w:lang w:val="fr-FR"/>
        </w:rPr>
      </w:pPr>
      <w:r>
        <w:rPr>
          <w:lang w:val="fr-FR"/>
        </w:rPr>
        <w:t>|</w:t>
      </w:r>
    </w:p>
    <w:p w:rsidR="00665F6A" w14:paraId="4DE052CB" w14:textId="77777777">
      <w:pPr>
        <w:pStyle w:val="H3"/>
        <w:rPr>
          <w:lang w:val="fr-FR"/>
        </w:rPr>
      </w:pPr>
      <w:bookmarkStart w:id="56" w:name="k)_Données_sur_la_conservation_des_garan"/>
      <w:bookmarkEnd w:id="56"/>
      <w:r>
        <w:rPr>
          <w:lang w:val="fr-FR"/>
        </w:rPr>
        <w:t>k) Données sur la conservation des garanties fournies par l'OPC</w:t>
      </w:r>
    </w:p>
    <w:p w:rsidR="00665F6A" w14:paraId="31D51FC5" w14:textId="77777777">
      <w:pPr>
        <w:pStyle w:val="RefToc3"/>
        <w:rPr>
          <w:lang w:val="fr-FR"/>
        </w:rPr>
      </w:pPr>
      <w:bookmarkStart w:id="57" w:name="BK_E2392A88410810A57F0345885C3674BB"/>
      <w:bookmarkEnd w:id="57"/>
    </w:p>
    <w:p w:rsidR="00665F6A" w14:paraId="5830A33A" w14:textId="77777777">
      <w:pPr>
        <w:pStyle w:val="TechnicalBookmark"/>
        <w:rPr>
          <w:lang w:val="fr-FR"/>
        </w:rPr>
      </w:pPr>
      <w:r>
        <w:rPr>
          <w:lang w:val="fr-FR"/>
        </w:rPr>
        <w:fldChar w:fldCharType="begin"/>
      </w:r>
      <w:r>
        <w:rPr>
          <w:lang w:val="fr-FR"/>
        </w:rPr>
        <w:instrText xml:space="preserve"> SET 9E48074228C119B8757C0F6BBB888B74 "" </w:instrText>
      </w:r>
      <w:r>
        <w:rPr>
          <w:lang w:val="fr-FR"/>
        </w:rPr>
        <w:fldChar w:fldCharType="separate"/>
      </w:r>
      <w:bookmarkStart w:id="58" w:name="9E48074228C119B8757C0F6BBB888B74"/>
      <w:bookmarkEnd w:id="58"/>
      <w:r>
        <w:rPr>
          <w:lang w:val="fr-FR"/>
        </w:rPr>
        <w:fldChar w:fldCharType="end"/>
      </w:r>
    </w:p>
    <w:p w:rsidR="00F82154" w:rsidRPr="001E21E2" w:rsidP="00B1140A" w14:paraId="5CF2E007" w14:textId="77777777">
      <w:pPr>
        <w:jc w:val="both"/>
        <w:rPr>
          <w:rFonts w:ascii="Arial" w:eastAsia="Arial" w:hAnsi="Arial" w:cs="Arial"/>
          <w:color w:val="232323"/>
          <w:sz w:val="20"/>
          <w:szCs w:val="22"/>
          <w:lang w:val="fr-FR"/>
        </w:rPr>
      </w:pPr>
      <w:bookmarkStart w:id="59" w:name="c9debe4dbb137ebc783de08123390ed01_START"/>
      <w:bookmarkEnd w:id="59"/>
      <w:r>
        <w:rPr>
          <w:rFonts w:ascii="Arial" w:eastAsia="Arial" w:hAnsi="Arial" w:cs="Arial"/>
          <w:color w:val="232323"/>
          <w:sz w:val="20"/>
          <w:szCs w:val="22"/>
          <w:lang w:val="fr-FR"/>
        </w:rPr>
        <w:t>Amundi Asset Management veille à travailler avec un nombre réduit de dépositaires, sélectionnés pour s’assurer de la bonne conservation des titres reçus et du cash.</w:t>
      </w:r>
      <w:bookmarkStart w:id="60" w:name="c9debe4dbb137ebc783de08123390ed01_END"/>
      <w:bookmarkEnd w:id="60"/>
    </w:p>
    <w:p w:rsidR="00665F6A" w14:paraId="6C896553" w14:textId="77777777">
      <w:pPr>
        <w:pStyle w:val="TechnicalBookmark"/>
        <w:rPr>
          <w:lang w:val="fr-FR"/>
        </w:rPr>
      </w:pPr>
      <w:r>
        <w:rPr>
          <w:lang w:val="fr-FR"/>
        </w:rPr>
        <w:fldChar w:fldCharType="begin"/>
      </w:r>
      <w:r>
        <w:rPr>
          <w:lang w:val="fr-FR"/>
        </w:rPr>
        <w:instrText xml:space="preserve"> SET B4A8463330047A3E43B6734EBA3DC394 "" </w:instrText>
      </w:r>
      <w:r>
        <w:rPr>
          <w:lang w:val="fr-FR"/>
        </w:rPr>
        <w:fldChar w:fldCharType="separate"/>
      </w:r>
      <w:bookmarkStart w:id="61" w:name="B4A8463330047A3E43B6734EBA3DC394"/>
      <w:bookmarkEnd w:id="61"/>
      <w:r>
        <w:rPr>
          <w:lang w:val="fr-FR"/>
        </w:rPr>
        <w:fldChar w:fldCharType="end"/>
      </w:r>
    </w:p>
    <w:p w:rsidR="00665F6A" w14:paraId="6E0119DC" w14:textId="77777777">
      <w:pPr>
        <w:pStyle w:val="H3SPACEBEFORE"/>
        <w:ind w:right="2400"/>
        <w:rPr>
          <w:lang w:val="fr-FR"/>
        </w:rPr>
      </w:pPr>
      <w:r>
        <w:rPr>
          <w:lang w:val="fr-FR"/>
        </w:rPr>
        <w:t>|</w:t>
      </w:r>
    </w:p>
    <w:p w:rsidR="00665F6A" w14:paraId="3B49FEBD" w14:textId="77777777">
      <w:pPr>
        <w:pStyle w:val="H3"/>
        <w:rPr>
          <w:lang w:val="fr-FR"/>
        </w:rPr>
      </w:pPr>
      <w:bookmarkStart w:id="62" w:name="l)_Données_sur_les_revenus_et_les_coûts_"/>
      <w:bookmarkEnd w:id="62"/>
      <w:r>
        <w:rPr>
          <w:lang w:val="fr-FR"/>
        </w:rPr>
        <w:t>l) Données sur les revenus et les coûts ventilés</w:t>
      </w:r>
    </w:p>
    <w:p w:rsidR="00665F6A" w14:paraId="20BE6F34" w14:textId="77777777">
      <w:pPr>
        <w:pStyle w:val="RefToc3"/>
        <w:rPr>
          <w:lang w:val="fr-FR"/>
        </w:rPr>
      </w:pPr>
      <w:bookmarkStart w:id="63" w:name="BK_4C86CB0D150317B4C0FF0098162C947F"/>
      <w:bookmarkEnd w:id="63"/>
    </w:p>
    <w:p w:rsidR="00665F6A" w14:paraId="44BCEFDD" w14:textId="77777777">
      <w:pPr>
        <w:pStyle w:val="TechnicalBookmark"/>
        <w:rPr>
          <w:lang w:val="fr-FR"/>
        </w:rPr>
      </w:pPr>
      <w:r>
        <w:rPr>
          <w:lang w:val="fr-FR"/>
        </w:rPr>
        <w:fldChar w:fldCharType="begin"/>
      </w:r>
      <w:r>
        <w:rPr>
          <w:lang w:val="fr-FR"/>
        </w:rPr>
        <w:instrText xml:space="preserve"> SET E50B1413B760897339A9A34478708CA1 "" </w:instrText>
      </w:r>
      <w:r>
        <w:rPr>
          <w:lang w:val="fr-FR"/>
        </w:rPr>
        <w:fldChar w:fldCharType="separate"/>
      </w:r>
      <w:bookmarkStart w:id="64" w:name="E50B1413B760897339A9A34478708CA1"/>
      <w:bookmarkEnd w:id="64"/>
      <w:r>
        <w:rPr>
          <w:lang w:val="fr-FR"/>
        </w:rPr>
        <w:fldChar w:fldCharType="end"/>
      </w:r>
    </w:p>
    <w:p w:rsidR="005001FB" w:rsidRPr="00F06268" w:rsidP="005001FB" w14:paraId="1F4AC030" w14:textId="77777777">
      <w:pPr>
        <w:jc w:val="both"/>
        <w:rPr>
          <w:rFonts w:ascii="Arial" w:eastAsia="Arial" w:hAnsi="Arial" w:cs="Arial"/>
          <w:color w:val="232323"/>
          <w:sz w:val="20"/>
          <w:szCs w:val="20"/>
          <w:lang w:val="fr-FR"/>
        </w:rPr>
      </w:pPr>
      <w:bookmarkStart w:id="65" w:name="cdb0eb1d274bf4ecab9d32c847474052d_START"/>
      <w:bookmarkEnd w:id="65"/>
      <w:r w:rsidRPr="00F06268">
        <w:rPr>
          <w:rFonts w:ascii="Arial" w:eastAsia="Arial" w:hAnsi="Arial" w:cs="Arial"/>
          <w:color w:val="232323"/>
          <w:sz w:val="20"/>
          <w:szCs w:val="20"/>
          <w:lang w:val="fr-FR"/>
        </w:rPr>
        <w:t xml:space="preserve">Opérations de prêts de titres et de mise en pension : </w:t>
      </w:r>
    </w:p>
    <w:p w:rsidR="00192A59" w:rsidRPr="00387CC8" w:rsidP="005001FB" w14:paraId="11BBAF2E" w14:textId="77777777">
      <w:pPr>
        <w:jc w:val="both"/>
        <w:rPr>
          <w:rFonts w:ascii="Arial" w:eastAsia="Arial" w:hAnsi="Arial" w:cs="Arial"/>
          <w:color w:val="232323"/>
          <w:sz w:val="20"/>
          <w:szCs w:val="22"/>
          <w:lang w:val="fr-FR"/>
        </w:rPr>
      </w:pPr>
      <w:r>
        <w:rPr>
          <w:rFonts w:ascii="Arial" w:eastAsia="Arial" w:hAnsi="Arial" w:cs="Arial"/>
          <w:color w:val="232323"/>
          <w:sz w:val="20"/>
          <w:szCs w:val="22"/>
          <w:lang w:val="fr-FR"/>
        </w:rPr>
        <w:t>Dans le cadre des opérations de prêts de titres et de mise en pension, Amundi Asset Management a confié à Amundi Intermédiation, pour le compte de l'OPC, les réalisations suivantes : la sélection des contreparties, la demande de mise en place des contrats de marché, le contrôle du risque de contrepartie, le suivi qualitatif et quantitatif de la collatéralisation (contrôles de dispersion, des notations, des liquidités), des pensions et prêts de titres. Les revenus résultant de ces opérations sont restitués à l'OPC. Ces opérations engendrent des coûts qui sont supportés par l'OPC. La facturation par Amundi Intermédiation ne peut excéder 50% des revenus générés par ces opérations.</w:t>
      </w:r>
    </w:p>
    <w:p w:rsidR="00665F6A" w14:paraId="683C44F6" w14:textId="77777777">
      <w:pPr>
        <w:pStyle w:val="ContributionStart"/>
        <w:rPr>
          <w:lang w:val="fr-FR"/>
        </w:rPr>
        <w:sectPr>
          <w:headerReference w:type="default" r:id="rId27"/>
          <w:footerReference w:type="default" r:id="rId28"/>
          <w:pgSz w:w="11900" w:h="16840"/>
          <w:pgMar w:top="2154" w:right="1134" w:bottom="1134" w:left="1134" w:header="400" w:footer="400" w:gutter="0"/>
          <w:cols w:space="720"/>
        </w:sectPr>
      </w:pPr>
      <w:bookmarkStart w:id="66" w:name="cdb0eb1d274bf4ecab9d32c847474052d_END"/>
      <w:bookmarkEnd w:id="66"/>
    </w:p>
    <w:p w:rsidR="00665F6A" w:rsidRPr="00997D4B" w14:paraId="6B2E759E" w14:textId="77777777">
      <w:pPr>
        <w:spacing w:line="15" w:lineRule="exact"/>
        <w:rPr>
          <w:sz w:val="2"/>
          <w:lang w:val="fr-FR"/>
        </w:rPr>
      </w:pPr>
    </w:p>
    <w:p w:rsidR="00665F6A" w14:paraId="70632FF2" w14:textId="77777777">
      <w:pPr>
        <w:pStyle w:val="TechnicalBookmark"/>
        <w:rPr>
          <w:lang w:val="fr-FR"/>
        </w:rPr>
      </w:pPr>
      <w:r>
        <w:rPr>
          <w:lang w:val="fr-FR"/>
        </w:rPr>
        <w:fldChar w:fldCharType="begin"/>
      </w:r>
      <w:r>
        <w:rPr>
          <w:lang w:val="fr-FR"/>
        </w:rPr>
        <w:instrText xml:space="preserve"> SET 9E8A3C0A81678F91BBEE9C97BB61AC25 "" </w:instrText>
      </w:r>
      <w:r>
        <w:rPr>
          <w:lang w:val="fr-FR"/>
        </w:rPr>
        <w:fldChar w:fldCharType="separate"/>
      </w:r>
      <w:bookmarkStart w:id="67" w:name="9E8A3C0A81678F91BBEE9C97BB61AC25"/>
      <w:bookmarkEnd w:id="67"/>
      <w:r>
        <w:rPr>
          <w:lang w:val="fr-FR"/>
        </w:rPr>
        <w:fldChar w:fldCharType="end"/>
      </w:r>
    </w:p>
    <w:p w:rsidR="00665F6A" w14:paraId="2833595E" w14:textId="77777777">
      <w:pPr>
        <w:pStyle w:val="H1"/>
        <w:rPr>
          <w:lang w:val="fr-FR"/>
        </w:rPr>
      </w:pPr>
      <w:bookmarkStart w:id="68" w:name="Inventaire_des_actifs_et_passifs"/>
      <w:bookmarkEnd w:id="68"/>
      <w:r>
        <w:rPr>
          <w:lang w:val="fr-FR"/>
        </w:rPr>
        <w:t>Inventaire des actifs et passifs</w:t>
      </w:r>
    </w:p>
    <w:p w:rsidR="00665F6A" w14:paraId="54F827C4" w14:textId="77777777">
      <w:pPr>
        <w:pStyle w:val="RefToc1"/>
        <w:rPr>
          <w:lang w:val="fr-FR"/>
        </w:rPr>
      </w:pPr>
      <w:bookmarkStart w:id="69" w:name="BK_A15F88A7EC1B9E0062D18CE9F151DF6A"/>
      <w:bookmarkEnd w:id="69"/>
      <w:r>
        <w:rPr>
          <w:lang w:val="fr-FR"/>
        </w:rPr>
        <w:t>Inventaire des actifs et passifs</w:t>
      </w:r>
    </w:p>
    <w:p w:rsidR="00665F6A" w14:paraId="4F1A6205" w14:textId="77777777">
      <w:pPr>
        <w:pStyle w:val="TechnicalBookmark"/>
        <w:rPr>
          <w:lang w:val="fr-FR"/>
        </w:rPr>
      </w:pPr>
      <w:r>
        <w:rPr>
          <w:lang w:val="fr-FR"/>
        </w:rPr>
        <w:fldChar w:fldCharType="begin"/>
      </w:r>
      <w:r>
        <w:rPr>
          <w:lang w:val="fr-FR"/>
        </w:rPr>
        <w:instrText xml:space="preserve"> SET 4E0BC6328A74A604603E2549A9F32C82 "" </w:instrText>
      </w:r>
      <w:r>
        <w:rPr>
          <w:lang w:val="fr-FR"/>
        </w:rPr>
        <w:fldChar w:fldCharType="separate"/>
      </w:r>
      <w:bookmarkStart w:id="70" w:name="4E0BC6328A74A604603E2549A9F32C82"/>
      <w:bookmarkEnd w:id="70"/>
      <w:r>
        <w:rPr>
          <w:lang w:val="fr-FR"/>
        </w:rPr>
        <w:fldChar w:fldCharType="end"/>
      </w:r>
    </w:p>
    <w:p w:rsidR="00665F6A" w14:paraId="422F2F29" w14:textId="77777777">
      <w:pPr>
        <w:pStyle w:val="TechnicalBookmark"/>
        <w:rPr>
          <w:lang w:val="fr-FR"/>
        </w:rPr>
      </w:pPr>
      <w:r>
        <w:rPr>
          <w:lang w:val="fr-FR"/>
        </w:rPr>
        <w:fldChar w:fldCharType="begin"/>
      </w:r>
      <w:r>
        <w:rPr>
          <w:lang w:val="fr-FR"/>
        </w:rPr>
        <w:instrText xml:space="preserve"> SET 1FFE49A3AA1E1C571DD6C1F943979640 "" </w:instrText>
      </w:r>
      <w:r>
        <w:rPr>
          <w:lang w:val="fr-FR"/>
        </w:rPr>
        <w:fldChar w:fldCharType="separate"/>
      </w:r>
      <w:bookmarkStart w:id="71" w:name="1FFE49A3AA1E1C571DD6C1F943979640"/>
      <w:bookmarkEnd w:id="71"/>
      <w:r>
        <w:rPr>
          <w:lang w:val="fr-FR"/>
        </w:rPr>
        <w:fldChar w:fldCharType="end"/>
      </w:r>
    </w:p>
    <w:p w:rsidR="00665F6A" w14:paraId="27310D77" w14:textId="77777777">
      <w:pPr>
        <w:pStyle w:val="H2"/>
        <w:rPr>
          <w:lang w:val="fr-FR"/>
        </w:rPr>
      </w:pPr>
      <w:bookmarkStart w:id="72" w:name="Inventaire_des_éléments_de_bilan"/>
      <w:bookmarkEnd w:id="72"/>
      <w:r>
        <w:rPr>
          <w:lang w:val="fr-FR"/>
        </w:rPr>
        <w:t>Inventaire des éléments de bilan</w:t>
      </w:r>
    </w:p>
    <w:p w:rsidR="00665F6A" w14:paraId="1FDE5258" w14:textId="77777777">
      <w:pPr>
        <w:pStyle w:val="RefToc2"/>
        <w:rPr>
          <w:lang w:val="fr-FR"/>
        </w:rPr>
      </w:pPr>
      <w:bookmarkStart w:id="73" w:name="BK_813BDAE825FFA9309F289C5416F9B7EB"/>
      <w:bookmarkEnd w:id="73"/>
      <w:r>
        <w:rPr>
          <w:lang w:val="fr-FR"/>
        </w:rPr>
        <w:t>Inventaire des éléments de bilan</w:t>
      </w:r>
    </w:p>
    <w:p w:rsidR="00665F6A" w14:paraId="2F09B1B7" w14:textId="77777777">
      <w:pPr>
        <w:pStyle w:val="TechnicalBookmark"/>
        <w:rPr>
          <w:lang w:val="fr-FR"/>
        </w:rPr>
      </w:pPr>
      <w:r>
        <w:rPr>
          <w:lang w:val="fr-FR"/>
        </w:rPr>
        <w:fldChar w:fldCharType="begin"/>
      </w:r>
      <w:r>
        <w:rPr>
          <w:lang w:val="fr-FR"/>
        </w:rPr>
        <w:instrText xml:space="preserve"> SET 0E9F66ACCEFDADB73BC6F4EB22CB9032 "" </w:instrText>
      </w:r>
      <w:r>
        <w:rPr>
          <w:lang w:val="fr-FR"/>
        </w:rPr>
        <w:fldChar w:fldCharType="separate"/>
      </w:r>
      <w:bookmarkStart w:id="74" w:name="0E9F66ACCEFDADB73BC6F4EB22CB9032"/>
      <w:bookmarkEnd w:id="74"/>
      <w:r>
        <w:rPr>
          <w:lang w:val="fr-FR"/>
        </w:rPr>
        <w:fldChar w:fldCharType="end"/>
      </w:r>
    </w:p>
    <w:p w:rsidR="00665F6A" w14:paraId="21F398B7" w14:textId="77777777">
      <w:pPr>
        <w:pStyle w:val="TechnicalBookmark"/>
        <w:rPr>
          <w:lang w:val="fr-FR"/>
        </w:rPr>
      </w:pPr>
    </w:p>
    <w:tbl>
      <w:tblPr>
        <w:tblW w:w="5000" w:type="pct"/>
        <w:tblBorders>
          <w:bottom w:val="single" w:sz="4" w:space="0" w:color="000000"/>
        </w:tblBorders>
        <w:tblLayout w:type="fixed"/>
        <w:tblLook w:val="04A0"/>
      </w:tblPr>
      <w:tblGrid>
        <w:gridCol w:w="5425"/>
        <w:gridCol w:w="796"/>
        <w:gridCol w:w="1213"/>
        <w:gridCol w:w="1472"/>
        <w:gridCol w:w="716"/>
      </w:tblGrid>
      <w:tr w14:paraId="3DBFD667" w14:textId="77777777">
        <w:tblPrEx>
          <w:tblW w:w="5000" w:type="pct"/>
          <w:tblBorders>
            <w:bottom w:val="single" w:sz="4" w:space="0" w:color="000000"/>
          </w:tblBorders>
          <w:tblLayout w:type="fixed"/>
          <w:tblLook w:val="04A0"/>
        </w:tblPrEx>
        <w:trPr>
          <w:trHeight w:val="385"/>
        </w:trPr>
        <w:tc>
          <w:tcPr>
            <w:tcW w:w="5460"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665F6A" w14:paraId="19367927" w14:textId="77777777">
            <w:pPr>
              <w:pStyle w:val="EnteteTabFirstColBordure"/>
              <w:rPr>
                <w:lang w:val="fr-FR"/>
              </w:rPr>
            </w:pPr>
            <w:r>
              <w:rPr>
                <w:lang w:val="fr-FR"/>
              </w:rPr>
              <w:t>Désignation des valeurs par secteur d'activité (*)</w:t>
            </w:r>
          </w:p>
        </w:tc>
        <w:tc>
          <w:tcPr>
            <w:tcW w:w="8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59D28A62" w14:textId="77777777">
            <w:pPr>
              <w:pStyle w:val="EnteteTabMiddleColBordure"/>
              <w:rPr>
                <w:lang w:val="fr-FR"/>
              </w:rPr>
            </w:pPr>
            <w:r>
              <w:rPr>
                <w:lang w:val="fr-FR"/>
              </w:rPr>
              <w:t>Devise</w:t>
            </w:r>
          </w:p>
        </w:tc>
        <w:tc>
          <w:tcPr>
            <w:tcW w:w="122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7D13BACC" w14:textId="77777777">
            <w:pPr>
              <w:pStyle w:val="EnteteTabMiddleColBordure"/>
              <w:spacing w:line="184" w:lineRule="exact"/>
              <w:rPr>
                <w:lang w:val="fr-FR"/>
              </w:rPr>
            </w:pPr>
            <w:r>
              <w:rPr>
                <w:lang w:val="fr-FR"/>
              </w:rPr>
              <w:t>Quantité ou</w:t>
            </w:r>
          </w:p>
          <w:p w:rsidR="00665F6A" w14:paraId="78F22535" w14:textId="77777777">
            <w:pPr>
              <w:pStyle w:val="EnteteTabMiddleColBordure"/>
              <w:spacing w:line="184" w:lineRule="exact"/>
              <w:rPr>
                <w:lang w:val="fr-FR"/>
              </w:rPr>
            </w:pPr>
            <w:r>
              <w:rPr>
                <w:lang w:val="fr-FR"/>
              </w:rPr>
              <w:t>Nominal</w:t>
            </w:r>
          </w:p>
        </w:tc>
        <w:tc>
          <w:tcPr>
            <w:tcW w:w="14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7C8A6141" w14:textId="77777777">
            <w:pPr>
              <w:pStyle w:val="EnteteTabMiddleColBordure"/>
              <w:rPr>
                <w:lang w:val="fr-FR"/>
              </w:rPr>
            </w:pPr>
            <w:r>
              <w:rPr>
                <w:lang w:val="fr-FR"/>
              </w:rPr>
              <w:t>Valeur actuelle</w:t>
            </w:r>
          </w:p>
        </w:tc>
        <w:tc>
          <w:tcPr>
            <w:tcW w:w="72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665F6A" w14:paraId="63C1F651" w14:textId="77777777">
            <w:pPr>
              <w:pStyle w:val="EnteteTabLastColBordure"/>
              <w:spacing w:line="184" w:lineRule="exact"/>
              <w:rPr>
                <w:lang w:val="fr-FR"/>
              </w:rPr>
            </w:pPr>
            <w:r>
              <w:rPr>
                <w:lang w:val="fr-FR"/>
              </w:rPr>
              <w:t>% Actif</w:t>
            </w:r>
          </w:p>
          <w:p w:rsidR="00665F6A" w14:paraId="23137D6F" w14:textId="77777777">
            <w:pPr>
              <w:pStyle w:val="EnteteTabLastColBordure"/>
              <w:spacing w:line="184" w:lineRule="exact"/>
              <w:rPr>
                <w:lang w:val="fr-FR"/>
              </w:rPr>
            </w:pPr>
            <w:r>
              <w:rPr>
                <w:lang w:val="fr-FR"/>
              </w:rPr>
              <w:t>Net</w:t>
            </w:r>
          </w:p>
        </w:tc>
      </w:tr>
      <w:tr w14:paraId="5BE314CF" w14:textId="77777777">
        <w:tblPrEx>
          <w:tblW w:w="5000" w:type="pct"/>
          <w:tblLayout w:type="fixed"/>
          <w:tblLook w:val="04A0"/>
        </w:tblPrEx>
        <w:trPr>
          <w:trHeight w:hRule="exact" w:val="45"/>
        </w:trPr>
        <w:tc>
          <w:tcPr>
            <w:tcW w:w="5460" w:type="dxa"/>
            <w:tcBorders>
              <w:left w:val="single" w:sz="4" w:space="0" w:color="000000"/>
            </w:tcBorders>
            <w:tcMar>
              <w:top w:w="0" w:type="dxa"/>
              <w:left w:w="0" w:type="dxa"/>
              <w:bottom w:w="0" w:type="dxa"/>
              <w:right w:w="0" w:type="dxa"/>
            </w:tcMar>
            <w:vAlign w:val="center"/>
          </w:tcPr>
          <w:p w:rsidR="00665F6A" w14:paraId="03910769" w14:textId="77777777">
            <w:pPr>
              <w:pStyle w:val="Tab1FirstColGrasNoContent"/>
              <w:rPr>
                <w:sz w:val="16"/>
                <w:lang w:val="fr-FR"/>
              </w:rPr>
            </w:pPr>
          </w:p>
        </w:tc>
        <w:tc>
          <w:tcPr>
            <w:tcW w:w="800" w:type="dxa"/>
            <w:tcBorders>
              <w:left w:val="single" w:sz="4" w:space="0" w:color="000000"/>
              <w:right w:val="single" w:sz="4" w:space="0" w:color="000000"/>
            </w:tcBorders>
            <w:tcMar>
              <w:top w:w="0" w:type="dxa"/>
              <w:left w:w="40" w:type="dxa"/>
              <w:bottom w:w="0" w:type="dxa"/>
              <w:right w:w="0" w:type="dxa"/>
            </w:tcMar>
            <w:vAlign w:val="center"/>
          </w:tcPr>
          <w:p w:rsidR="00665F6A" w14:paraId="6DD60063"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665F6A" w14:paraId="45D9CD7A"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665F6A" w14:paraId="4FAC905E" w14:textId="77777777">
            <w:pPr>
              <w:pStyle w:val="Tab1MiddleColGrasNoContent"/>
              <w:rPr>
                <w:sz w:val="16"/>
                <w:lang w:val="fr-FR"/>
              </w:rPr>
            </w:pP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2A2B5831" w14:textId="77777777">
            <w:pPr>
              <w:pStyle w:val="Tab1LastColGrasNoContent"/>
              <w:rPr>
                <w:sz w:val="16"/>
                <w:lang w:val="fr-FR"/>
              </w:rPr>
            </w:pPr>
          </w:p>
        </w:tc>
      </w:tr>
      <w:tr w14:paraId="6082AE52"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665F6A" w14:paraId="31A22E34" w14:textId="77777777">
            <w:pPr>
              <w:pStyle w:val="Tab1FirstColGras"/>
              <w:rPr>
                <w:lang w:val="fr-FR"/>
              </w:rPr>
            </w:pPr>
            <w:r>
              <w:rPr>
                <w:lang w:val="fr-FR"/>
              </w:rPr>
              <w:t>ACTIONS ET VALEURS ASSIMILÉES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665F6A" w14:paraId="35D35509"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665F6A" w14:paraId="07721370"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665F6A" w14:paraId="3E606902" w14:textId="77777777">
            <w:pPr>
              <w:pStyle w:val="Tab1MiddleColGras"/>
              <w:rPr>
                <w:lang w:val="fr-FR"/>
              </w:rPr>
            </w:pPr>
            <w:r>
              <w:rPr>
                <w:lang w:val="fr-FR"/>
              </w:rPr>
              <w:t>596 729 771,67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3A949D8" w14:textId="77777777">
            <w:pPr>
              <w:pStyle w:val="Tab1LastColGras"/>
              <w:rPr>
                <w:lang w:val="fr-FR"/>
              </w:rPr>
            </w:pPr>
            <w:r>
              <w:rPr>
                <w:lang w:val="fr-FR"/>
              </w:rPr>
              <w:t>68,46</w:t>
            </w:r>
          </w:p>
        </w:tc>
      </w:tr>
      <w:tr w14:paraId="783C9611"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665F6A" w14:paraId="10666B3D" w14:textId="77777777">
            <w:pPr>
              <w:pStyle w:val="Tab1FirstColGras"/>
              <w:rPr>
                <w:lang w:val="fr-FR"/>
              </w:rPr>
            </w:pPr>
            <w:r>
              <w:rPr>
                <w:lang w:val="fr-FR"/>
              </w:rPr>
              <w:t>Actions et valeurs assimilées négociées sur un marché réglementé ou assimilé</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665F6A" w14:paraId="442CC8C5"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665F6A" w14:paraId="051EFD98"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665F6A" w14:paraId="10F36366" w14:textId="77777777">
            <w:pPr>
              <w:pStyle w:val="Tab1MiddleColGras"/>
              <w:rPr>
                <w:lang w:val="fr-FR"/>
              </w:rPr>
            </w:pPr>
            <w:r>
              <w:rPr>
                <w:lang w:val="fr-FR"/>
              </w:rPr>
              <w:t>593 819 867,25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438F5DA" w14:textId="77777777">
            <w:pPr>
              <w:pStyle w:val="Tab1LastColGras"/>
              <w:rPr>
                <w:lang w:val="fr-FR"/>
              </w:rPr>
            </w:pPr>
            <w:r>
              <w:rPr>
                <w:lang w:val="fr-FR"/>
              </w:rPr>
              <w:t>68,13</w:t>
            </w:r>
          </w:p>
        </w:tc>
      </w:tr>
      <w:tr w14:paraId="48A9102E"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665F6A" w14:paraId="4755FD44" w14:textId="77777777">
            <w:pPr>
              <w:pStyle w:val="Tab1FirstColGras"/>
              <w:rPr>
                <w:lang w:val="fr-FR"/>
              </w:rPr>
            </w:pPr>
            <w:r>
              <w:rPr>
                <w:lang w:val="fr-FR"/>
              </w:rPr>
              <w:t>Assurance</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665F6A" w14:paraId="48E1F38B"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665F6A" w14:paraId="1F48ED2C"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665F6A" w14:paraId="4BBF6403" w14:textId="77777777">
            <w:pPr>
              <w:pStyle w:val="Tab1MiddleColGras"/>
              <w:rPr>
                <w:lang w:val="fr-FR"/>
              </w:rPr>
            </w:pPr>
            <w:r>
              <w:rPr>
                <w:lang w:val="fr-FR"/>
              </w:rPr>
              <w:t>14 391 147,77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86C9552" w14:textId="77777777">
            <w:pPr>
              <w:pStyle w:val="Tab1LastColGras"/>
              <w:rPr>
                <w:lang w:val="fr-FR"/>
              </w:rPr>
            </w:pPr>
            <w:r>
              <w:rPr>
                <w:lang w:val="fr-FR"/>
              </w:rPr>
              <w:t>1,65</w:t>
            </w:r>
          </w:p>
        </w:tc>
      </w:tr>
      <w:tr w14:paraId="33051FD9"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18DE80B1" w14:textId="77777777">
            <w:pPr>
              <w:pStyle w:val="Tab3FirstColNonGras"/>
              <w:rPr>
                <w:lang w:val="fr-FR"/>
              </w:rPr>
            </w:pPr>
            <w:r>
              <w:rPr>
                <w:lang w:val="fr-FR"/>
              </w:rPr>
              <w:t>ADMIRAL GROUP PLC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2AFBC0D2" w14:textId="77777777">
            <w:pPr>
              <w:pStyle w:val="Tab1MiddleColNonGrasCentre"/>
              <w:rPr>
                <w:lang w:val="fr-FR"/>
              </w:rPr>
            </w:pPr>
            <w:r>
              <w:rPr>
                <w:lang w:val="fr-FR"/>
              </w:rPr>
              <w:t>GBP</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17210CD0" w14:textId="77777777">
            <w:pPr>
              <w:pStyle w:val="Tab3MiddleColNonGras"/>
              <w:rPr>
                <w:lang w:val="fr-FR"/>
              </w:rPr>
            </w:pPr>
            <w:r>
              <w:rPr>
                <w:lang w:val="fr-FR"/>
              </w:rPr>
              <w:t>2 949</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69F536D7" w14:textId="77777777">
            <w:pPr>
              <w:pStyle w:val="Tab3MiddleColNonGras"/>
              <w:rPr>
                <w:lang w:val="fr-FR"/>
              </w:rPr>
            </w:pPr>
            <w:r>
              <w:rPr>
                <w:lang w:val="fr-FR"/>
              </w:rPr>
              <w:t>124 720,28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7F45C78B" w14:textId="77777777">
            <w:pPr>
              <w:pStyle w:val="Tab3LastColNonGras"/>
              <w:rPr>
                <w:lang w:val="fr-FR"/>
              </w:rPr>
            </w:pPr>
            <w:r>
              <w:rPr>
                <w:lang w:val="fr-FR"/>
              </w:rPr>
              <w:t>0,01</w:t>
            </w:r>
          </w:p>
        </w:tc>
      </w:tr>
      <w:tr w14:paraId="2BA35405"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66A3A783" w14:textId="77777777">
            <w:pPr>
              <w:pStyle w:val="Tab3FirstColNonGras"/>
              <w:rPr>
                <w:lang w:val="fr-FR"/>
              </w:rPr>
            </w:pPr>
            <w:r>
              <w:rPr>
                <w:lang w:val="fr-FR"/>
              </w:rPr>
              <w:t>AEGON LTD</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2F5E4B12"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4F72BC64" w14:textId="77777777">
            <w:pPr>
              <w:pStyle w:val="Tab3MiddleColNonGras"/>
              <w:rPr>
                <w:lang w:val="fr-FR"/>
              </w:rPr>
            </w:pPr>
            <w:r>
              <w:rPr>
                <w:lang w:val="fr-FR"/>
              </w:rPr>
              <w:t>34 867</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7FB233C6" w14:textId="77777777">
            <w:pPr>
              <w:pStyle w:val="Tab3MiddleColNonGras"/>
              <w:rPr>
                <w:lang w:val="fr-FR"/>
              </w:rPr>
            </w:pPr>
            <w:r>
              <w:rPr>
                <w:lang w:val="fr-FR"/>
              </w:rPr>
              <w:t>269 242,97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72791EE6" w14:textId="77777777">
            <w:pPr>
              <w:pStyle w:val="Tab3LastColNonGras"/>
              <w:rPr>
                <w:lang w:val="fr-FR"/>
              </w:rPr>
            </w:pPr>
            <w:r>
              <w:rPr>
                <w:lang w:val="fr-FR"/>
              </w:rPr>
              <w:t>0,03</w:t>
            </w:r>
          </w:p>
        </w:tc>
      </w:tr>
      <w:tr w14:paraId="2EE4C8C8"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33DAFE09" w14:textId="77777777">
            <w:pPr>
              <w:pStyle w:val="Tab3FirstColNonGras"/>
              <w:rPr>
                <w:lang w:val="fr-FR"/>
              </w:rPr>
            </w:pPr>
            <w:r>
              <w:rPr>
                <w:lang w:val="fr-FR"/>
              </w:rPr>
              <w:t>AIA GROUP LTD</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73507E47" w14:textId="77777777">
            <w:pPr>
              <w:pStyle w:val="Tab1MiddleColNonGrasCentre"/>
              <w:rPr>
                <w:lang w:val="fr-FR"/>
              </w:rPr>
            </w:pPr>
            <w:r>
              <w:rPr>
                <w:lang w:val="fr-FR"/>
              </w:rPr>
              <w:t>HKD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2094FEB" w14:textId="77777777">
            <w:pPr>
              <w:pStyle w:val="Tab3MiddleColNonGras"/>
              <w:rPr>
                <w:lang w:val="fr-FR"/>
              </w:rPr>
            </w:pPr>
            <w:r>
              <w:rPr>
                <w:lang w:val="fr-FR"/>
              </w:rPr>
              <w:t>97 900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6A4BDA63" w14:textId="77777777">
            <w:pPr>
              <w:pStyle w:val="Tab3MiddleColNonGras"/>
              <w:rPr>
                <w:lang w:val="fr-FR"/>
              </w:rPr>
            </w:pPr>
            <w:r>
              <w:rPr>
                <w:lang w:val="fr-FR"/>
              </w:rPr>
              <w:t>808 441,84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7B05F715" w14:textId="77777777">
            <w:pPr>
              <w:pStyle w:val="Tab3LastColNonGras"/>
              <w:rPr>
                <w:lang w:val="fr-FR"/>
              </w:rPr>
            </w:pPr>
            <w:r>
              <w:rPr>
                <w:lang w:val="fr-FR"/>
              </w:rPr>
              <w:t>0,09</w:t>
            </w:r>
          </w:p>
        </w:tc>
      </w:tr>
      <w:tr w14:paraId="7D4AA146"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19F766B8" w14:textId="77777777">
            <w:pPr>
              <w:pStyle w:val="Tab3FirstColNonGras"/>
              <w:rPr>
                <w:lang w:val="fr-FR"/>
              </w:rPr>
            </w:pPr>
            <w:r>
              <w:rPr>
                <w:lang w:val="fr-FR"/>
              </w:rPr>
              <w:t>ALLIANZ SE-REG</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432C4DF3"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15B74A75" w14:textId="77777777">
            <w:pPr>
              <w:pStyle w:val="Tab3MiddleColNonGras"/>
              <w:rPr>
                <w:lang w:val="fr-FR"/>
              </w:rPr>
            </w:pPr>
            <w:r>
              <w:rPr>
                <w:lang w:val="fr-FR"/>
              </w:rPr>
              <w:t>4 677</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33B0228D" w14:textId="77777777">
            <w:pPr>
              <w:pStyle w:val="Tab3MiddleColNonGras"/>
              <w:rPr>
                <w:lang w:val="fr-FR"/>
              </w:rPr>
            </w:pPr>
            <w:r>
              <w:rPr>
                <w:lang w:val="fr-FR"/>
              </w:rPr>
              <w:t>1 947 035,10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72A4FF8" w14:textId="77777777">
            <w:pPr>
              <w:pStyle w:val="Tab3LastColNonGras"/>
              <w:rPr>
                <w:lang w:val="fr-FR"/>
              </w:rPr>
            </w:pPr>
            <w:r>
              <w:rPr>
                <w:lang w:val="fr-FR"/>
              </w:rPr>
              <w:t>0,23</w:t>
            </w:r>
          </w:p>
        </w:tc>
      </w:tr>
      <w:tr w14:paraId="2F200051"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331A05DF" w14:textId="77777777">
            <w:pPr>
              <w:pStyle w:val="Tab3FirstColNonGras"/>
              <w:rPr>
                <w:lang w:val="fr-FR"/>
              </w:rPr>
            </w:pPr>
            <w:r>
              <w:rPr>
                <w:lang w:val="fr-FR"/>
              </w:rPr>
              <w:t>ALLSTATE CORP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08601734"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6966DB89" w14:textId="77777777">
            <w:pPr>
              <w:pStyle w:val="Tab3MiddleColNonGras"/>
              <w:rPr>
                <w:lang w:val="fr-FR"/>
              </w:rPr>
            </w:pPr>
            <w:r>
              <w:rPr>
                <w:lang w:val="fr-FR"/>
              </w:rPr>
              <w:t>7 544</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2A011912" w14:textId="77777777">
            <w:pPr>
              <w:pStyle w:val="Tab3MiddleColNonGras"/>
              <w:rPr>
                <w:lang w:val="fr-FR"/>
              </w:rPr>
            </w:pPr>
            <w:r>
              <w:rPr>
                <w:lang w:val="fr-FR"/>
              </w:rPr>
              <w:t>1 473 532,46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72B9C83" w14:textId="77777777">
            <w:pPr>
              <w:pStyle w:val="Tab3LastColNonGras"/>
              <w:rPr>
                <w:lang w:val="fr-FR"/>
              </w:rPr>
            </w:pPr>
            <w:r>
              <w:rPr>
                <w:lang w:val="fr-FR"/>
              </w:rPr>
              <w:t>0,17</w:t>
            </w:r>
          </w:p>
        </w:tc>
      </w:tr>
      <w:tr w14:paraId="1522C1A4"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79B8FC23" w14:textId="77777777">
            <w:pPr>
              <w:pStyle w:val="Tab3FirstColNonGras"/>
              <w:rPr>
                <w:lang w:val="fr-FR"/>
              </w:rPr>
            </w:pPr>
            <w:r>
              <w:rPr>
                <w:lang w:val="fr-FR"/>
              </w:rPr>
              <w:t>ARCH CAPITAL GROUP LTD</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48ADCD51"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4EAA66FB" w14:textId="77777777">
            <w:pPr>
              <w:pStyle w:val="Tab3MiddleColNonGras"/>
              <w:rPr>
                <w:lang w:val="fr-FR"/>
              </w:rPr>
            </w:pPr>
            <w:r>
              <w:rPr>
                <w:lang w:val="fr-FR"/>
              </w:rPr>
              <w:t>8 109</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7A3D7AC1" w14:textId="77777777">
            <w:pPr>
              <w:pStyle w:val="Tab3MiddleColNonGras"/>
              <w:rPr>
                <w:lang w:val="fr-FR"/>
              </w:rPr>
            </w:pPr>
            <w:r>
              <w:rPr>
                <w:lang w:val="fr-FR"/>
              </w:rPr>
              <w:t>659 371,61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239B3A92" w14:textId="77777777">
            <w:pPr>
              <w:pStyle w:val="Tab3LastColNonGras"/>
              <w:rPr>
                <w:lang w:val="fr-FR"/>
              </w:rPr>
            </w:pPr>
            <w:r>
              <w:rPr>
                <w:lang w:val="fr-FR"/>
              </w:rPr>
              <w:t>0,08</w:t>
            </w:r>
          </w:p>
        </w:tc>
      </w:tr>
      <w:tr w14:paraId="24B89341"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716B78CE" w14:textId="77777777">
            <w:pPr>
              <w:pStyle w:val="Tab3FirstColNonGras"/>
              <w:rPr>
                <w:lang w:val="fr-FR"/>
              </w:rPr>
            </w:pPr>
            <w:r>
              <w:rPr>
                <w:lang w:val="fr-FR"/>
              </w:rPr>
              <w:t>AXA SA</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43067AEF"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6AA705A7" w14:textId="77777777">
            <w:pPr>
              <w:pStyle w:val="Tab3MiddleColNonGras"/>
              <w:rPr>
                <w:lang w:val="fr-FR"/>
              </w:rPr>
            </w:pPr>
            <w:r>
              <w:rPr>
                <w:lang w:val="fr-FR"/>
              </w:rPr>
              <w:t>1 266</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2490C7EA" w14:textId="77777777">
            <w:pPr>
              <w:pStyle w:val="Tab3MiddleColNonGras"/>
              <w:rPr>
                <w:lang w:val="fr-FR"/>
              </w:rPr>
            </w:pPr>
            <w:r>
              <w:rPr>
                <w:lang w:val="fr-FR"/>
              </w:rPr>
              <w:t>53 855,64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152133A" w14:textId="77777777">
            <w:pPr>
              <w:pStyle w:val="Tab3LastColNonGras"/>
              <w:rPr>
                <w:lang w:val="fr-FR"/>
              </w:rPr>
            </w:pPr>
            <w:r>
              <w:rPr>
                <w:lang w:val="fr-FR"/>
              </w:rPr>
              <w:t>0,01</w:t>
            </w:r>
          </w:p>
        </w:tc>
      </w:tr>
      <w:tr w14:paraId="6B827CBB"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57F5EFC4" w14:textId="77777777">
            <w:pPr>
              <w:pStyle w:val="Tab3FirstColNonGras"/>
              <w:rPr>
                <w:lang w:val="fr-FR"/>
              </w:rPr>
            </w:pPr>
            <w:r>
              <w:rPr>
                <w:lang w:val="fr-FR"/>
              </w:rPr>
              <w:t>COREBRIDGE FINANCIAL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10FC132A"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3177E762" w14:textId="77777777">
            <w:pPr>
              <w:pStyle w:val="Tab3MiddleColNonGras"/>
              <w:rPr>
                <w:lang w:val="fr-FR"/>
              </w:rPr>
            </w:pPr>
            <w:r>
              <w:rPr>
                <w:lang w:val="fr-FR"/>
              </w:rPr>
              <w:t>4 462</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5FF46C1F" w14:textId="77777777">
            <w:pPr>
              <w:pStyle w:val="Tab3MiddleColNonGras"/>
              <w:rPr>
                <w:lang w:val="fr-FR"/>
              </w:rPr>
            </w:pPr>
            <w:r>
              <w:rPr>
                <w:lang w:val="fr-FR"/>
              </w:rPr>
              <w:t>130 106,48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EE4D314" w14:textId="77777777">
            <w:pPr>
              <w:pStyle w:val="Tab3LastColNonGras"/>
              <w:rPr>
                <w:lang w:val="fr-FR"/>
              </w:rPr>
            </w:pPr>
            <w:r>
              <w:rPr>
                <w:lang w:val="fr-FR"/>
              </w:rPr>
              <w:t>0,01</w:t>
            </w:r>
          </w:p>
        </w:tc>
      </w:tr>
      <w:tr w14:paraId="29A98B4D"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rsidRPr="00997D4B" w14:paraId="07F8034E" w14:textId="77777777">
            <w:pPr>
              <w:pStyle w:val="Tab3FirstColNonGras"/>
            </w:pPr>
            <w:r w:rsidRPr="00997D4B">
              <w:t>DAI-ICHI LIFE HOLDINGS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0A37411" w14:textId="77777777">
            <w:pPr>
              <w:pStyle w:val="Tab1MiddleColNonGrasCentre"/>
              <w:rPr>
                <w:lang w:val="fr-FR"/>
              </w:rPr>
            </w:pPr>
            <w:r>
              <w:rPr>
                <w:lang w:val="fr-FR"/>
              </w:rPr>
              <w:t>JPY</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29A89AE0" w14:textId="77777777">
            <w:pPr>
              <w:pStyle w:val="Tab3MiddleColNonGras"/>
              <w:rPr>
                <w:lang w:val="fr-FR"/>
              </w:rPr>
            </w:pPr>
            <w:r>
              <w:rPr>
                <w:lang w:val="fr-FR"/>
              </w:rPr>
              <w:t>7 800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444A5007" w14:textId="77777777">
            <w:pPr>
              <w:pStyle w:val="Tab3MiddleColNonGras"/>
              <w:rPr>
                <w:lang w:val="fr-FR"/>
              </w:rPr>
            </w:pPr>
            <w:r>
              <w:rPr>
                <w:lang w:val="fr-FR"/>
              </w:rPr>
              <w:t>82 006,68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71ECEF69" w14:textId="77777777">
            <w:pPr>
              <w:pStyle w:val="Tab3LastColNonGras"/>
              <w:rPr>
                <w:lang w:val="fr-FR"/>
              </w:rPr>
            </w:pPr>
            <w:r>
              <w:rPr>
                <w:lang w:val="fr-FR"/>
              </w:rPr>
              <w:t>0,01</w:t>
            </w:r>
          </w:p>
        </w:tc>
      </w:tr>
      <w:tr w14:paraId="391D1281"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6851E20F" w14:textId="77777777">
            <w:pPr>
              <w:pStyle w:val="Tab3FirstColNonGras"/>
              <w:rPr>
                <w:lang w:val="fr-FR"/>
              </w:rPr>
            </w:pPr>
            <w:r>
              <w:rPr>
                <w:lang w:val="fr-FR"/>
              </w:rPr>
              <w:t>DB INSURANCE CO LTD</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285A5888" w14:textId="77777777">
            <w:pPr>
              <w:pStyle w:val="Tab1MiddleColNonGrasCentre"/>
              <w:rPr>
                <w:lang w:val="fr-FR"/>
              </w:rPr>
            </w:pPr>
            <w:r>
              <w:rPr>
                <w:lang w:val="fr-FR"/>
              </w:rPr>
              <w:t>KRW</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2D030F48" w14:textId="77777777">
            <w:pPr>
              <w:pStyle w:val="Tab3MiddleColNonGras"/>
              <w:rPr>
                <w:lang w:val="fr-FR"/>
              </w:rPr>
            </w:pPr>
            <w:r>
              <w:rPr>
                <w:lang w:val="fr-FR"/>
              </w:rPr>
              <w:t>4 415</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696E07A2" w14:textId="77777777">
            <w:pPr>
              <w:pStyle w:val="Tab3MiddleColNonGras"/>
              <w:rPr>
                <w:lang w:val="fr-FR"/>
              </w:rPr>
            </w:pPr>
            <w:r>
              <w:rPr>
                <w:lang w:val="fr-FR"/>
              </w:rPr>
              <w:t>531 279,66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D27C0D2" w14:textId="77777777">
            <w:pPr>
              <w:pStyle w:val="Tab3LastColNonGras"/>
              <w:rPr>
                <w:lang w:val="fr-FR"/>
              </w:rPr>
            </w:pPr>
            <w:r>
              <w:rPr>
                <w:lang w:val="fr-FR"/>
              </w:rPr>
              <w:t>0,06</w:t>
            </w:r>
          </w:p>
        </w:tc>
      </w:tr>
      <w:tr w14:paraId="6B37C821"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2B5BAD04" w14:textId="77777777">
            <w:pPr>
              <w:pStyle w:val="Tab3FirstColNonGras"/>
              <w:rPr>
                <w:lang w:val="fr-FR"/>
              </w:rPr>
            </w:pPr>
            <w:r>
              <w:rPr>
                <w:lang w:val="fr-FR"/>
              </w:rPr>
              <w:t>GENERALI</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7709373C"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3798EF42" w14:textId="77777777">
            <w:pPr>
              <w:pStyle w:val="Tab3MiddleColNonGras"/>
              <w:rPr>
                <w:lang w:val="fr-FR"/>
              </w:rPr>
            </w:pPr>
            <w:r>
              <w:rPr>
                <w:lang w:val="fr-FR"/>
              </w:rPr>
              <w:t>40 987</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011F9790" w14:textId="77777777">
            <w:pPr>
              <w:pStyle w:val="Tab3MiddleColNonGras"/>
              <w:rPr>
                <w:lang w:val="fr-FR"/>
              </w:rPr>
            </w:pPr>
            <w:r>
              <w:rPr>
                <w:lang w:val="fr-FR"/>
              </w:rPr>
              <w:t>1 752 194,25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40627F6" w14:textId="77777777">
            <w:pPr>
              <w:pStyle w:val="Tab3LastColNonGras"/>
              <w:rPr>
                <w:lang w:val="fr-FR"/>
              </w:rPr>
            </w:pPr>
            <w:r>
              <w:rPr>
                <w:lang w:val="fr-FR"/>
              </w:rPr>
              <w:t>0,20</w:t>
            </w:r>
          </w:p>
        </w:tc>
      </w:tr>
      <w:tr w14:paraId="6A0883A4"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5605956E" w14:textId="77777777">
            <w:pPr>
              <w:pStyle w:val="Tab3FirstColNonGras"/>
              <w:rPr>
                <w:lang w:val="fr-FR"/>
              </w:rPr>
            </w:pPr>
            <w:r>
              <w:rPr>
                <w:lang w:val="fr-FR"/>
              </w:rPr>
              <w:t>HANNOVER RUECK SE</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2F4293B9"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2829F63A" w14:textId="77777777">
            <w:pPr>
              <w:pStyle w:val="Tab3MiddleColNonGras"/>
              <w:rPr>
                <w:lang w:val="fr-FR"/>
              </w:rPr>
            </w:pPr>
            <w:r>
              <w:rPr>
                <w:lang w:val="fr-FR"/>
              </w:rPr>
              <w:t>493</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6CD7D6A0" w14:textId="77777777">
            <w:pPr>
              <w:pStyle w:val="Tab3MiddleColNonGras"/>
              <w:rPr>
                <w:lang w:val="fr-FR"/>
              </w:rPr>
            </w:pPr>
            <w:r>
              <w:rPr>
                <w:lang w:val="fr-FR"/>
              </w:rPr>
              <w:t>124 433,20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2F51A3E0" w14:textId="77777777">
            <w:pPr>
              <w:pStyle w:val="Tab3LastColNonGras"/>
              <w:rPr>
                <w:lang w:val="fr-FR"/>
              </w:rPr>
            </w:pPr>
            <w:r>
              <w:rPr>
                <w:lang w:val="fr-FR"/>
              </w:rPr>
              <w:t>0,01</w:t>
            </w:r>
          </w:p>
        </w:tc>
      </w:tr>
      <w:tr w14:paraId="7BF85098"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63AF1E6A" w14:textId="77777777">
            <w:pPr>
              <w:pStyle w:val="Tab3FirstColNonGras"/>
              <w:rPr>
                <w:lang w:val="fr-FR"/>
              </w:rPr>
            </w:pPr>
            <w:r>
              <w:rPr>
                <w:lang w:val="fr-FR"/>
              </w:rPr>
              <w:t>HARTFORD INSURANCE GRP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02EC1AB"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2CC88BF2" w14:textId="77777777">
            <w:pPr>
              <w:pStyle w:val="Tab3MiddleColNonGras"/>
              <w:rPr>
                <w:lang w:val="fr-FR"/>
              </w:rPr>
            </w:pPr>
            <w:r>
              <w:rPr>
                <w:lang w:val="fr-FR"/>
              </w:rPr>
              <w:t>5 459</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24ADA00D" w14:textId="77777777">
            <w:pPr>
              <w:pStyle w:val="Tab3MiddleColNonGras"/>
              <w:rPr>
                <w:lang w:val="fr-FR"/>
              </w:rPr>
            </w:pPr>
            <w:r>
              <w:rPr>
                <w:lang w:val="fr-FR"/>
              </w:rPr>
              <w:t>588 073,46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3E1E419" w14:textId="77777777">
            <w:pPr>
              <w:pStyle w:val="Tab3LastColNonGras"/>
              <w:rPr>
                <w:lang w:val="fr-FR"/>
              </w:rPr>
            </w:pPr>
            <w:r>
              <w:rPr>
                <w:lang w:val="fr-FR"/>
              </w:rPr>
              <w:t>0,07</w:t>
            </w:r>
          </w:p>
        </w:tc>
      </w:tr>
      <w:tr w14:paraId="3E5D1BEA"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0038DC4C" w14:textId="77777777">
            <w:pPr>
              <w:pStyle w:val="Tab3FirstColNonGras"/>
              <w:rPr>
                <w:lang w:val="fr-FR"/>
              </w:rPr>
            </w:pPr>
            <w:r>
              <w:rPr>
                <w:lang w:val="fr-FR"/>
              </w:rPr>
              <w:t>HITACHI LTD</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2067F381" w14:textId="77777777">
            <w:pPr>
              <w:pStyle w:val="Tab1MiddleColNonGrasCentre"/>
              <w:rPr>
                <w:lang w:val="fr-FR"/>
              </w:rPr>
            </w:pPr>
            <w:r>
              <w:rPr>
                <w:lang w:val="fr-FR"/>
              </w:rPr>
              <w:t>JPY</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4EF54F91" w14:textId="77777777">
            <w:pPr>
              <w:pStyle w:val="Tab3MiddleColNonGras"/>
              <w:rPr>
                <w:lang w:val="fr-FR"/>
              </w:rPr>
            </w:pPr>
            <w:r>
              <w:rPr>
                <w:lang w:val="fr-FR"/>
              </w:rPr>
              <w:t>18 650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33FA3C47" w14:textId="77777777">
            <w:pPr>
              <w:pStyle w:val="Tab3MiddleColNonGras"/>
              <w:rPr>
                <w:lang w:val="fr-FR"/>
              </w:rPr>
            </w:pPr>
            <w:r>
              <w:rPr>
                <w:lang w:val="fr-FR"/>
              </w:rPr>
              <w:t>573 559,04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21E73807" w14:textId="77777777">
            <w:pPr>
              <w:pStyle w:val="Tab3LastColNonGras"/>
              <w:rPr>
                <w:lang w:val="fr-FR"/>
              </w:rPr>
            </w:pPr>
            <w:r>
              <w:rPr>
                <w:lang w:val="fr-FR"/>
              </w:rPr>
              <w:t>0,07</w:t>
            </w:r>
          </w:p>
        </w:tc>
      </w:tr>
      <w:tr w14:paraId="5D4158A3"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1504C2C4" w14:textId="77777777">
            <w:pPr>
              <w:pStyle w:val="Tab3FirstColNonGras"/>
              <w:rPr>
                <w:lang w:val="fr-FR"/>
              </w:rPr>
            </w:pPr>
            <w:r>
              <w:rPr>
                <w:lang w:val="fr-FR"/>
              </w:rPr>
              <w:t>IA FINANCIAL CORP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72B09C1C" w14:textId="77777777">
            <w:pPr>
              <w:pStyle w:val="Tab1MiddleColNonGrasCentre"/>
              <w:rPr>
                <w:lang w:val="fr-FR"/>
              </w:rPr>
            </w:pPr>
            <w:r>
              <w:rPr>
                <w:lang w:val="fr-FR"/>
              </w:rPr>
              <w:t>CAD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C61E63D" w14:textId="77777777">
            <w:pPr>
              <w:pStyle w:val="Tab3MiddleColNonGras"/>
              <w:rPr>
                <w:lang w:val="fr-FR"/>
              </w:rPr>
            </w:pPr>
            <w:r>
              <w:rPr>
                <w:lang w:val="fr-FR"/>
              </w:rPr>
              <w:t>1 223</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52CAACF8" w14:textId="77777777">
            <w:pPr>
              <w:pStyle w:val="Tab3MiddleColNonGras"/>
              <w:rPr>
                <w:lang w:val="fr-FR"/>
              </w:rPr>
            </w:pPr>
            <w:r>
              <w:rPr>
                <w:lang w:val="fr-FR"/>
              </w:rPr>
              <w:t>153 940,56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45A74D8" w14:textId="77777777">
            <w:pPr>
              <w:pStyle w:val="Tab3LastColNonGras"/>
              <w:rPr>
                <w:lang w:val="fr-FR"/>
              </w:rPr>
            </w:pPr>
            <w:r>
              <w:rPr>
                <w:lang w:val="fr-FR"/>
              </w:rPr>
              <w:t>0,02</w:t>
            </w:r>
          </w:p>
        </w:tc>
      </w:tr>
      <w:tr w14:paraId="3C477464"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2EF23AB6" w14:textId="77777777">
            <w:pPr>
              <w:pStyle w:val="Tab3FirstColNonGras"/>
              <w:rPr>
                <w:lang w:val="fr-FR"/>
              </w:rPr>
            </w:pPr>
            <w:r>
              <w:rPr>
                <w:lang w:val="fr-FR"/>
              </w:rPr>
              <w:t>INSURANCE AUSTRALIA GROUP LTD</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1DC31543" w14:textId="77777777">
            <w:pPr>
              <w:pStyle w:val="Tab1MiddleColNonGrasCentre"/>
              <w:rPr>
                <w:lang w:val="fr-FR"/>
              </w:rPr>
            </w:pPr>
            <w:r>
              <w:rPr>
                <w:lang w:val="fr-FR"/>
              </w:rPr>
              <w:t>AUD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60136735" w14:textId="77777777">
            <w:pPr>
              <w:pStyle w:val="Tab3MiddleColNonGras"/>
              <w:rPr>
                <w:lang w:val="fr-FR"/>
              </w:rPr>
            </w:pPr>
            <w:r>
              <w:rPr>
                <w:lang w:val="fr-FR"/>
              </w:rPr>
              <w:t>24 587</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636B3B1C" w14:textId="77777777">
            <w:pPr>
              <w:pStyle w:val="Tab3MiddleColNonGras"/>
              <w:rPr>
                <w:lang w:val="fr-FR"/>
              </w:rPr>
            </w:pPr>
            <w:r>
              <w:rPr>
                <w:lang w:val="fr-FR"/>
              </w:rPr>
              <w:t>119 569,29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23C79FBA" w14:textId="77777777">
            <w:pPr>
              <w:pStyle w:val="Tab3LastColNonGras"/>
              <w:rPr>
                <w:lang w:val="fr-FR"/>
              </w:rPr>
            </w:pPr>
            <w:r>
              <w:rPr>
                <w:lang w:val="fr-FR"/>
              </w:rPr>
              <w:t>0,01</w:t>
            </w:r>
          </w:p>
        </w:tc>
      </w:tr>
      <w:tr w14:paraId="00C42E0D"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rsidRPr="00997D4B" w14:paraId="1C4907A8" w14:textId="77777777">
            <w:pPr>
              <w:pStyle w:val="Tab3FirstColNonGras"/>
            </w:pPr>
            <w:r w:rsidRPr="00997D4B">
              <w:t>JAPAN POST HOLDINGS CO LTD</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38B77E04" w14:textId="77777777">
            <w:pPr>
              <w:pStyle w:val="Tab1MiddleColNonGrasCentre"/>
              <w:rPr>
                <w:lang w:val="fr-FR"/>
              </w:rPr>
            </w:pPr>
            <w:r>
              <w:rPr>
                <w:lang w:val="fr-FR"/>
              </w:rPr>
              <w:t>JPY</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26A2BF4" w14:textId="77777777">
            <w:pPr>
              <w:pStyle w:val="Tab3MiddleColNonGras"/>
              <w:rPr>
                <w:lang w:val="fr-FR"/>
              </w:rPr>
            </w:pPr>
            <w:r>
              <w:rPr>
                <w:lang w:val="fr-FR"/>
              </w:rPr>
              <w:t>4 400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6E251AEF" w14:textId="77777777">
            <w:pPr>
              <w:pStyle w:val="Tab3MiddleColNonGras"/>
              <w:rPr>
                <w:lang w:val="fr-FR"/>
              </w:rPr>
            </w:pPr>
            <w:r>
              <w:rPr>
                <w:lang w:val="fr-FR"/>
              </w:rPr>
              <w:t>62 555,40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2087473A" w14:textId="77777777">
            <w:pPr>
              <w:pStyle w:val="Tab3LastColNonGras"/>
              <w:rPr>
                <w:lang w:val="fr-FR"/>
              </w:rPr>
            </w:pPr>
            <w:r>
              <w:rPr>
                <w:lang w:val="fr-FR"/>
              </w:rPr>
              <w:t>0,01</w:t>
            </w:r>
          </w:p>
        </w:tc>
      </w:tr>
      <w:tr w14:paraId="7EAEB976"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0127621F" w14:textId="77777777">
            <w:pPr>
              <w:pStyle w:val="Tab3FirstColNonGras"/>
              <w:rPr>
                <w:lang w:val="fr-FR"/>
              </w:rPr>
            </w:pPr>
            <w:r>
              <w:rPr>
                <w:lang w:val="fr-FR"/>
              </w:rPr>
              <w:t>LEGAL &amp; GENERAL GROUP PLC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EEBF7FB" w14:textId="77777777">
            <w:pPr>
              <w:pStyle w:val="Tab1MiddleColNonGrasCentre"/>
              <w:rPr>
                <w:lang w:val="fr-FR"/>
              </w:rPr>
            </w:pPr>
            <w:r>
              <w:rPr>
                <w:lang w:val="fr-FR"/>
              </w:rPr>
              <w:t>GBP</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1D9550C8" w14:textId="77777777">
            <w:pPr>
              <w:pStyle w:val="Tab3MiddleColNonGras"/>
              <w:rPr>
                <w:lang w:val="fr-FR"/>
              </w:rPr>
            </w:pPr>
            <w:r>
              <w:rPr>
                <w:lang w:val="fr-FR"/>
              </w:rPr>
              <w:t>55 585</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0448C5CD" w14:textId="77777777">
            <w:pPr>
              <w:pStyle w:val="Tab3MiddleColNonGras"/>
              <w:rPr>
                <w:lang w:val="fr-FR"/>
              </w:rPr>
            </w:pPr>
            <w:r>
              <w:rPr>
                <w:lang w:val="fr-FR"/>
              </w:rPr>
              <w:t>189 834,15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76D90556" w14:textId="77777777">
            <w:pPr>
              <w:pStyle w:val="Tab3LastColNonGras"/>
              <w:rPr>
                <w:lang w:val="fr-FR"/>
              </w:rPr>
            </w:pPr>
            <w:r>
              <w:rPr>
                <w:lang w:val="fr-FR"/>
              </w:rPr>
              <w:t>0,02</w:t>
            </w:r>
          </w:p>
        </w:tc>
      </w:tr>
      <w:tr w14:paraId="3F21C2D7"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100DE293" w14:textId="77777777">
            <w:pPr>
              <w:pStyle w:val="Tab3FirstColNonGras"/>
              <w:rPr>
                <w:lang w:val="fr-FR"/>
              </w:rPr>
            </w:pPr>
            <w:r>
              <w:rPr>
                <w:lang w:val="fr-FR"/>
              </w:rPr>
              <w:t>MANULIFE FINANCIAL CORP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7FB9DADE" w14:textId="77777777">
            <w:pPr>
              <w:pStyle w:val="Tab1MiddleColNonGrasCentre"/>
              <w:rPr>
                <w:lang w:val="fr-FR"/>
              </w:rPr>
            </w:pPr>
            <w:r>
              <w:rPr>
                <w:lang w:val="fr-FR"/>
              </w:rPr>
              <w:t>CAD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180E8311" w14:textId="77777777">
            <w:pPr>
              <w:pStyle w:val="Tab3MiddleColNonGras"/>
              <w:rPr>
                <w:lang w:val="fr-FR"/>
              </w:rPr>
            </w:pPr>
            <w:r>
              <w:rPr>
                <w:lang w:val="fr-FR"/>
              </w:rPr>
              <w:t>7 309</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7FC6E5EF" w14:textId="77777777">
            <w:pPr>
              <w:pStyle w:val="Tab3MiddleColNonGras"/>
              <w:rPr>
                <w:lang w:val="fr-FR"/>
              </w:rPr>
            </w:pPr>
            <w:r>
              <w:rPr>
                <w:lang w:val="fr-FR"/>
              </w:rPr>
              <w:t>274 846,68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C6FFBF6" w14:textId="77777777">
            <w:pPr>
              <w:pStyle w:val="Tab3LastColNonGras"/>
              <w:rPr>
                <w:lang w:val="fr-FR"/>
              </w:rPr>
            </w:pPr>
            <w:r>
              <w:rPr>
                <w:lang w:val="fr-FR"/>
              </w:rPr>
              <w:t>0,03</w:t>
            </w:r>
          </w:p>
        </w:tc>
      </w:tr>
      <w:tr w14:paraId="48744AAB"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0D3C8DF9" w14:textId="77777777">
            <w:pPr>
              <w:pStyle w:val="Tab3FirstColNonGras"/>
              <w:rPr>
                <w:lang w:val="fr-FR"/>
              </w:rPr>
            </w:pPr>
            <w:r>
              <w:rPr>
                <w:lang w:val="fr-FR"/>
              </w:rPr>
              <w:t>METLIFE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671F3118"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32AB42EE" w14:textId="77777777">
            <w:pPr>
              <w:pStyle w:val="Tab3MiddleColNonGras"/>
              <w:rPr>
                <w:lang w:val="fr-FR"/>
              </w:rPr>
            </w:pPr>
            <w:r>
              <w:rPr>
                <w:lang w:val="fr-FR"/>
              </w:rPr>
              <w:t>8 063</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6F337CCD" w14:textId="77777777">
            <w:pPr>
              <w:pStyle w:val="Tab3MiddleColNonGras"/>
              <w:rPr>
                <w:lang w:val="fr-FR"/>
              </w:rPr>
            </w:pPr>
            <w:r>
              <w:rPr>
                <w:lang w:val="fr-FR"/>
              </w:rPr>
              <w:t>668 408,75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2547A43C" w14:textId="77777777">
            <w:pPr>
              <w:pStyle w:val="Tab3LastColNonGras"/>
              <w:rPr>
                <w:lang w:val="fr-FR"/>
              </w:rPr>
            </w:pPr>
            <w:r>
              <w:rPr>
                <w:lang w:val="fr-FR"/>
              </w:rPr>
              <w:t>0,08</w:t>
            </w:r>
          </w:p>
        </w:tc>
      </w:tr>
      <w:tr w14:paraId="1AAAB734"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rsidRPr="00997D4B" w14:paraId="306156CB" w14:textId="77777777">
            <w:pPr>
              <w:pStyle w:val="Tab3FirstColNonGras"/>
            </w:pPr>
            <w:r w:rsidRPr="00997D4B">
              <w:t>MS&amp;AD INSURANCE GROUP HOLDIN</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214B66F7" w14:textId="77777777">
            <w:pPr>
              <w:pStyle w:val="Tab1MiddleColNonGrasCentre"/>
              <w:rPr>
                <w:lang w:val="fr-FR"/>
              </w:rPr>
            </w:pPr>
            <w:r>
              <w:rPr>
                <w:lang w:val="fr-FR"/>
              </w:rPr>
              <w:t>JPY</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64B9D491" w14:textId="77777777">
            <w:pPr>
              <w:pStyle w:val="Tab3MiddleColNonGras"/>
              <w:rPr>
                <w:lang w:val="fr-FR"/>
              </w:rPr>
            </w:pPr>
            <w:r>
              <w:rPr>
                <w:lang w:val="fr-FR"/>
              </w:rPr>
              <w:t>2 300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481C996A" w14:textId="77777777">
            <w:pPr>
              <w:pStyle w:val="Tab3MiddleColNonGras"/>
              <w:rPr>
                <w:lang w:val="fr-FR"/>
              </w:rPr>
            </w:pPr>
            <w:r>
              <w:rPr>
                <w:lang w:val="fr-FR"/>
              </w:rPr>
              <w:t>63 169,47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C365014" w14:textId="77777777">
            <w:pPr>
              <w:pStyle w:val="Tab3LastColNonGras"/>
              <w:rPr>
                <w:lang w:val="fr-FR"/>
              </w:rPr>
            </w:pPr>
            <w:r>
              <w:rPr>
                <w:lang w:val="fr-FR"/>
              </w:rPr>
              <w:t>0,01</w:t>
            </w:r>
          </w:p>
        </w:tc>
      </w:tr>
      <w:tr w14:paraId="12674D50"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2243189D" w14:textId="77777777">
            <w:pPr>
              <w:pStyle w:val="Tab3FirstColNonGras"/>
              <w:rPr>
                <w:lang w:val="fr-FR"/>
              </w:rPr>
            </w:pPr>
            <w:r>
              <w:rPr>
                <w:lang w:val="fr-FR"/>
              </w:rPr>
              <w:t>MUENCHENER RUECKVERSICHERUNG AG</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031406E5"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32593A16" w14:textId="77777777">
            <w:pPr>
              <w:pStyle w:val="Tab3MiddleColNonGras"/>
              <w:rPr>
                <w:lang w:val="fr-FR"/>
              </w:rPr>
            </w:pPr>
            <w:r>
              <w:rPr>
                <w:lang w:val="fr-FR"/>
              </w:rPr>
              <w:t>243</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24162EFE" w14:textId="77777777">
            <w:pPr>
              <w:pStyle w:val="Tab3MiddleColNonGras"/>
              <w:rPr>
                <w:lang w:val="fr-FR"/>
              </w:rPr>
            </w:pPr>
            <w:r>
              <w:rPr>
                <w:lang w:val="fr-FR"/>
              </w:rPr>
              <w:t>122 083,20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2159E51" w14:textId="77777777">
            <w:pPr>
              <w:pStyle w:val="Tab3LastColNonGras"/>
              <w:rPr>
                <w:lang w:val="fr-FR"/>
              </w:rPr>
            </w:pPr>
            <w:r>
              <w:rPr>
                <w:lang w:val="fr-FR"/>
              </w:rPr>
              <w:t>0,01</w:t>
            </w:r>
          </w:p>
        </w:tc>
      </w:tr>
      <w:tr w14:paraId="4F0952E9"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200DBF46" w14:textId="77777777">
            <w:pPr>
              <w:pStyle w:val="Tab3FirstColNonGras"/>
              <w:rPr>
                <w:lang w:val="fr-FR"/>
              </w:rPr>
            </w:pPr>
            <w:r>
              <w:rPr>
                <w:lang w:val="fr-FR"/>
              </w:rPr>
              <w:t>PICC PROPERTY &amp; CASUALTY-H</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4A6F964E" w14:textId="77777777">
            <w:pPr>
              <w:pStyle w:val="Tab1MiddleColNonGrasCentre"/>
              <w:rPr>
                <w:lang w:val="fr-FR"/>
              </w:rPr>
            </w:pPr>
            <w:r>
              <w:rPr>
                <w:lang w:val="fr-FR"/>
              </w:rPr>
              <w:t>HKD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35E5F8D1" w14:textId="77777777">
            <w:pPr>
              <w:pStyle w:val="Tab3MiddleColNonGras"/>
              <w:rPr>
                <w:lang w:val="fr-FR"/>
              </w:rPr>
            </w:pPr>
            <w:r>
              <w:rPr>
                <w:lang w:val="fr-FR"/>
              </w:rPr>
              <w:t>312 000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52873288" w14:textId="77777777">
            <w:pPr>
              <w:pStyle w:val="Tab3MiddleColNonGras"/>
              <w:rPr>
                <w:lang w:val="fr-FR"/>
              </w:rPr>
            </w:pPr>
            <w:r>
              <w:rPr>
                <w:lang w:val="fr-FR"/>
              </w:rPr>
              <w:t>577 949,57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27AA659F" w14:textId="77777777">
            <w:pPr>
              <w:pStyle w:val="Tab3LastColNonGras"/>
              <w:rPr>
                <w:lang w:val="fr-FR"/>
              </w:rPr>
            </w:pPr>
            <w:r>
              <w:rPr>
                <w:lang w:val="fr-FR"/>
              </w:rPr>
              <w:t>0,07</w:t>
            </w:r>
          </w:p>
        </w:tc>
      </w:tr>
      <w:tr w14:paraId="5DF74D56"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rsidRPr="00997D4B" w14:paraId="33BE9FCB" w14:textId="77777777">
            <w:pPr>
              <w:pStyle w:val="Tab3FirstColNonGras"/>
            </w:pPr>
            <w:r w:rsidRPr="00997D4B">
              <w:t>PING AN INSURANCE GROUP CO-H</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3304FED8" w14:textId="77777777">
            <w:pPr>
              <w:pStyle w:val="Tab1MiddleColNonGrasCentre"/>
              <w:rPr>
                <w:lang w:val="fr-FR"/>
              </w:rPr>
            </w:pPr>
            <w:r>
              <w:rPr>
                <w:lang w:val="fr-FR"/>
              </w:rPr>
              <w:t>HKD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61B184FA" w14:textId="77777777">
            <w:pPr>
              <w:pStyle w:val="Tab3MiddleColNonGras"/>
              <w:rPr>
                <w:lang w:val="fr-FR"/>
              </w:rPr>
            </w:pPr>
            <w:r>
              <w:rPr>
                <w:lang w:val="fr-FR"/>
              </w:rPr>
              <w:t>79 000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724742DC" w14:textId="77777777">
            <w:pPr>
              <w:pStyle w:val="Tab3MiddleColNonGras"/>
              <w:rPr>
                <w:lang w:val="fr-FR"/>
              </w:rPr>
            </w:pPr>
            <w:r>
              <w:rPr>
                <w:lang w:val="fr-FR"/>
              </w:rPr>
              <w:t>467 560,52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2DCDC2C" w14:textId="77777777">
            <w:pPr>
              <w:pStyle w:val="Tab3LastColNonGras"/>
              <w:rPr>
                <w:lang w:val="fr-FR"/>
              </w:rPr>
            </w:pPr>
            <w:r>
              <w:rPr>
                <w:lang w:val="fr-FR"/>
              </w:rPr>
              <w:t>0,05</w:t>
            </w:r>
          </w:p>
        </w:tc>
      </w:tr>
      <w:tr w14:paraId="754CD012"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735ED5C6" w14:textId="77777777">
            <w:pPr>
              <w:pStyle w:val="Tab3FirstColNonGras"/>
              <w:rPr>
                <w:lang w:val="fr-FR"/>
              </w:rPr>
            </w:pPr>
            <w:r>
              <w:rPr>
                <w:lang w:val="fr-FR"/>
              </w:rPr>
              <w:t>PRINCIPAL FINANCIAL GROUP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183BFE99"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50A2FC30" w14:textId="77777777">
            <w:pPr>
              <w:pStyle w:val="Tab3MiddleColNonGras"/>
              <w:rPr>
                <w:lang w:val="fr-FR"/>
              </w:rPr>
            </w:pPr>
            <w:r>
              <w:rPr>
                <w:lang w:val="fr-FR"/>
              </w:rPr>
              <w:t>654</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17B197A7" w14:textId="77777777">
            <w:pPr>
              <w:pStyle w:val="Tab3MiddleColNonGras"/>
              <w:rPr>
                <w:lang w:val="fr-FR"/>
              </w:rPr>
            </w:pPr>
            <w:r>
              <w:rPr>
                <w:lang w:val="fr-FR"/>
              </w:rPr>
              <w:t>64 464,36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313AFD2" w14:textId="77777777">
            <w:pPr>
              <w:pStyle w:val="Tab3LastColNonGras"/>
              <w:rPr>
                <w:lang w:val="fr-FR"/>
              </w:rPr>
            </w:pPr>
            <w:r>
              <w:rPr>
                <w:lang w:val="fr-FR"/>
              </w:rPr>
              <w:t>0,01</w:t>
            </w:r>
          </w:p>
        </w:tc>
      </w:tr>
      <w:tr w14:paraId="5D82044E"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1ED73901" w14:textId="77777777">
            <w:pPr>
              <w:pStyle w:val="Tab3FirstColNonGras"/>
              <w:rPr>
                <w:lang w:val="fr-FR"/>
              </w:rPr>
            </w:pPr>
            <w:r>
              <w:rPr>
                <w:lang w:val="fr-FR"/>
              </w:rPr>
              <w:t>PROGRESSIVE CORP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41B29595"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B215422" w14:textId="77777777">
            <w:pPr>
              <w:pStyle w:val="Tab3MiddleColNonGras"/>
              <w:rPr>
                <w:lang w:val="fr-FR"/>
              </w:rPr>
            </w:pPr>
            <w:r>
              <w:rPr>
                <w:lang w:val="fr-FR"/>
              </w:rPr>
              <w:t>3 615</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48A5A8D8" w14:textId="77777777">
            <w:pPr>
              <w:pStyle w:val="Tab3MiddleColNonGras"/>
              <w:rPr>
                <w:lang w:val="fr-FR"/>
              </w:rPr>
            </w:pPr>
            <w:r>
              <w:rPr>
                <w:lang w:val="fr-FR"/>
              </w:rPr>
              <w:t>659 792,80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64B3020" w14:textId="77777777">
            <w:pPr>
              <w:pStyle w:val="Tab3LastColNonGras"/>
              <w:rPr>
                <w:lang w:val="fr-FR"/>
              </w:rPr>
            </w:pPr>
            <w:r>
              <w:rPr>
                <w:lang w:val="fr-FR"/>
              </w:rPr>
              <w:t>0,08</w:t>
            </w:r>
          </w:p>
        </w:tc>
      </w:tr>
      <w:tr w14:paraId="4E815789"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5FEC0584" w14:textId="77777777">
            <w:pPr>
              <w:pStyle w:val="Tab3FirstColNonGras"/>
              <w:rPr>
                <w:lang w:val="fr-FR"/>
              </w:rPr>
            </w:pPr>
            <w:r>
              <w:rPr>
                <w:lang w:val="fr-FR"/>
              </w:rPr>
              <w:t>PRUDENTIAL FINANCIAL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7C9C8958"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1C4DE07E" w14:textId="77777777">
            <w:pPr>
              <w:pStyle w:val="Tab3MiddleColNonGras"/>
              <w:rPr>
                <w:lang w:val="fr-FR"/>
              </w:rPr>
            </w:pPr>
            <w:r>
              <w:rPr>
                <w:lang w:val="fr-FR"/>
              </w:rPr>
              <w:t>5 408</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72AA0E6C" w14:textId="77777777">
            <w:pPr>
              <w:pStyle w:val="Tab3MiddleColNonGras"/>
              <w:rPr>
                <w:lang w:val="fr-FR"/>
              </w:rPr>
            </w:pPr>
            <w:r>
              <w:rPr>
                <w:lang w:val="fr-FR"/>
              </w:rPr>
              <w:t>540 776,19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0F83E79" w14:textId="77777777">
            <w:pPr>
              <w:pStyle w:val="Tab3LastColNonGras"/>
              <w:rPr>
                <w:lang w:val="fr-FR"/>
              </w:rPr>
            </w:pPr>
            <w:r>
              <w:rPr>
                <w:lang w:val="fr-FR"/>
              </w:rPr>
              <w:t>0,06</w:t>
            </w:r>
          </w:p>
        </w:tc>
      </w:tr>
      <w:tr w14:paraId="499A3F66"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530809B9" w14:textId="77777777">
            <w:pPr>
              <w:pStyle w:val="Tab3FirstColNonGras"/>
              <w:rPr>
                <w:lang w:val="fr-FR"/>
              </w:rPr>
            </w:pPr>
            <w:r>
              <w:rPr>
                <w:lang w:val="fr-FR"/>
              </w:rPr>
              <w:t>PRUDENTIAL PLC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7669D32C" w14:textId="77777777">
            <w:pPr>
              <w:pStyle w:val="Tab1MiddleColNonGrasCentre"/>
              <w:rPr>
                <w:lang w:val="fr-FR"/>
              </w:rPr>
            </w:pPr>
            <w:r>
              <w:rPr>
                <w:lang w:val="fr-FR"/>
              </w:rPr>
              <w:t>GBP</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54D73E70" w14:textId="77777777">
            <w:pPr>
              <w:pStyle w:val="Tab3MiddleColNonGras"/>
              <w:rPr>
                <w:lang w:val="fr-FR"/>
              </w:rPr>
            </w:pPr>
            <w:r>
              <w:rPr>
                <w:lang w:val="fr-FR"/>
              </w:rPr>
              <w:t>9 075</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6083277A" w14:textId="77777777">
            <w:pPr>
              <w:pStyle w:val="Tab3MiddleColNonGras"/>
              <w:rPr>
                <w:lang w:val="fr-FR"/>
              </w:rPr>
            </w:pPr>
            <w:r>
              <w:rPr>
                <w:lang w:val="fr-FR"/>
              </w:rPr>
              <w:t>98 859,12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228E5687" w14:textId="77777777">
            <w:pPr>
              <w:pStyle w:val="Tab3LastColNonGras"/>
              <w:rPr>
                <w:lang w:val="fr-FR"/>
              </w:rPr>
            </w:pPr>
            <w:r>
              <w:rPr>
                <w:lang w:val="fr-FR"/>
              </w:rPr>
              <w:t>0,01</w:t>
            </w:r>
          </w:p>
        </w:tc>
      </w:tr>
      <w:tr w14:paraId="65939828"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3D7F1B66" w14:textId="77777777">
            <w:pPr>
              <w:pStyle w:val="Tab3FirstColNonGras"/>
              <w:rPr>
                <w:lang w:val="fr-FR"/>
              </w:rPr>
            </w:pPr>
            <w:r>
              <w:rPr>
                <w:lang w:val="fr-FR"/>
              </w:rPr>
              <w:t>QBE INSURANCE GROUP LTD</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04AEEBF" w14:textId="77777777">
            <w:pPr>
              <w:pStyle w:val="Tab1MiddleColNonGrasCentre"/>
              <w:rPr>
                <w:lang w:val="fr-FR"/>
              </w:rPr>
            </w:pPr>
            <w:r>
              <w:rPr>
                <w:lang w:val="fr-FR"/>
              </w:rPr>
              <w:t>AUD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65B5F54B" w14:textId="77777777">
            <w:pPr>
              <w:pStyle w:val="Tab3MiddleColNonGras"/>
              <w:rPr>
                <w:lang w:val="fr-FR"/>
              </w:rPr>
            </w:pPr>
            <w:r>
              <w:rPr>
                <w:lang w:val="fr-FR"/>
              </w:rPr>
              <w:t>8 169</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10902B45" w14:textId="77777777">
            <w:pPr>
              <w:pStyle w:val="Tab3MiddleColNonGras"/>
              <w:rPr>
                <w:lang w:val="fr-FR"/>
              </w:rPr>
            </w:pPr>
            <w:r>
              <w:rPr>
                <w:lang w:val="fr-FR"/>
              </w:rPr>
              <w:t>116 878,69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5D8B48F" w14:textId="77777777">
            <w:pPr>
              <w:pStyle w:val="Tab3LastColNonGras"/>
              <w:rPr>
                <w:lang w:val="fr-FR"/>
              </w:rPr>
            </w:pPr>
            <w:r>
              <w:rPr>
                <w:lang w:val="fr-FR"/>
              </w:rPr>
              <w:t>0,01</w:t>
            </w:r>
          </w:p>
        </w:tc>
      </w:tr>
      <w:tr w14:paraId="53884681"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rsidRPr="00997D4B" w14:paraId="6A4117F0" w14:textId="77777777">
            <w:pPr>
              <w:pStyle w:val="Tab3FirstColNonGras"/>
            </w:pPr>
            <w:r w:rsidRPr="00997D4B">
              <w:t>SBI LIFE INSURANCE CO LTD</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E40311F" w14:textId="77777777">
            <w:pPr>
              <w:pStyle w:val="Tab1MiddleColNonGrasCentre"/>
              <w:rPr>
                <w:lang w:val="fr-FR"/>
              </w:rPr>
            </w:pPr>
            <w:r>
              <w:rPr>
                <w:lang w:val="fr-FR"/>
              </w:rPr>
              <w:t>INR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5FA9516B" w14:textId="77777777">
            <w:pPr>
              <w:pStyle w:val="Tab3MiddleColNonGras"/>
              <w:rPr>
                <w:lang w:val="fr-FR"/>
              </w:rPr>
            </w:pPr>
            <w:r>
              <w:rPr>
                <w:lang w:val="fr-FR"/>
              </w:rPr>
              <w:t>10 843</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7DA569EE" w14:textId="77777777">
            <w:pPr>
              <w:pStyle w:val="Tab3MiddleColNonGras"/>
              <w:rPr>
                <w:lang w:val="fr-FR"/>
              </w:rPr>
            </w:pPr>
            <w:r>
              <w:rPr>
                <w:lang w:val="fr-FR"/>
              </w:rPr>
              <w:t>168 992,19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DDDDD86" w14:textId="77777777">
            <w:pPr>
              <w:pStyle w:val="Tab3LastColNonGras"/>
              <w:rPr>
                <w:lang w:val="fr-FR"/>
              </w:rPr>
            </w:pPr>
            <w:r>
              <w:rPr>
                <w:lang w:val="fr-FR"/>
              </w:rPr>
              <w:t>0,02</w:t>
            </w:r>
          </w:p>
        </w:tc>
      </w:tr>
      <w:tr w14:paraId="7D8E8311"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2E05A120" w14:textId="77777777">
            <w:pPr>
              <w:pStyle w:val="Tab3FirstColNonGras"/>
              <w:rPr>
                <w:lang w:val="fr-FR"/>
              </w:rPr>
            </w:pPr>
            <w:r>
              <w:rPr>
                <w:lang w:val="fr-FR"/>
              </w:rPr>
              <w:t>SOMPO HOLDINGS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29030F6F" w14:textId="77777777">
            <w:pPr>
              <w:pStyle w:val="Tab1MiddleColNonGrasCentre"/>
              <w:rPr>
                <w:lang w:val="fr-FR"/>
              </w:rPr>
            </w:pPr>
            <w:r>
              <w:rPr>
                <w:lang w:val="fr-FR"/>
              </w:rPr>
              <w:t>JPY</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573E1C0" w14:textId="77777777">
            <w:pPr>
              <w:pStyle w:val="Tab3MiddleColNonGras"/>
              <w:rPr>
                <w:lang w:val="fr-FR"/>
              </w:rPr>
            </w:pPr>
            <w:r>
              <w:rPr>
                <w:lang w:val="fr-FR"/>
              </w:rPr>
              <w:t>1 400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79A86713" w14:textId="77777777">
            <w:pPr>
              <w:pStyle w:val="Tab3MiddleColNonGras"/>
              <w:rPr>
                <w:lang w:val="fr-FR"/>
              </w:rPr>
            </w:pPr>
            <w:r>
              <w:rPr>
                <w:lang w:val="fr-FR"/>
              </w:rPr>
              <w:t>52 570,07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C874C7F" w14:textId="77777777">
            <w:pPr>
              <w:pStyle w:val="Tab3LastColNonGras"/>
              <w:rPr>
                <w:lang w:val="fr-FR"/>
              </w:rPr>
            </w:pPr>
            <w:r>
              <w:rPr>
                <w:lang w:val="fr-FR"/>
              </w:rPr>
              <w:t>0,01</w:t>
            </w:r>
          </w:p>
        </w:tc>
      </w:tr>
      <w:tr w14:paraId="1EBF2EE7"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5F4728B2" w14:textId="77777777">
            <w:pPr>
              <w:pStyle w:val="Tab3FirstColNonGras"/>
              <w:rPr>
                <w:lang w:val="fr-FR"/>
              </w:rPr>
            </w:pPr>
            <w:r>
              <w:rPr>
                <w:lang w:val="fr-FR"/>
              </w:rPr>
              <w:t>SUNCORP GROUP LTD</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47F128E1" w14:textId="77777777">
            <w:pPr>
              <w:pStyle w:val="Tab1MiddleColNonGrasCentre"/>
              <w:rPr>
                <w:lang w:val="fr-FR"/>
              </w:rPr>
            </w:pPr>
            <w:r>
              <w:rPr>
                <w:lang w:val="fr-FR"/>
              </w:rPr>
              <w:t>AUD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09BA0F04" w14:textId="77777777">
            <w:pPr>
              <w:pStyle w:val="Tab3MiddleColNonGras"/>
              <w:rPr>
                <w:lang w:val="fr-FR"/>
              </w:rPr>
            </w:pPr>
            <w:r>
              <w:rPr>
                <w:lang w:val="fr-FR"/>
              </w:rPr>
              <w:t>10 704</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41DEC6AC" w14:textId="77777777">
            <w:pPr>
              <w:pStyle w:val="Tab3MiddleColNonGras"/>
              <w:rPr>
                <w:lang w:val="fr-FR"/>
              </w:rPr>
            </w:pPr>
            <w:r>
              <w:rPr>
                <w:lang w:val="fr-FR"/>
              </w:rPr>
              <w:t>130 923,55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A78937F" w14:textId="77777777">
            <w:pPr>
              <w:pStyle w:val="Tab3LastColNonGras"/>
              <w:rPr>
                <w:lang w:val="fr-FR"/>
              </w:rPr>
            </w:pPr>
            <w:r>
              <w:rPr>
                <w:lang w:val="fr-FR"/>
              </w:rPr>
              <w:t>0,02</w:t>
            </w:r>
          </w:p>
        </w:tc>
      </w:tr>
      <w:tr w14:paraId="697912E8"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27771D80" w14:textId="77777777">
            <w:pPr>
              <w:pStyle w:val="Tab3FirstColNonGras"/>
              <w:rPr>
                <w:lang w:val="fr-FR"/>
              </w:rPr>
            </w:pPr>
            <w:r>
              <w:rPr>
                <w:lang w:val="fr-FR"/>
              </w:rPr>
              <w:t>SUN LIFE FINANCIAL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1FB37937" w14:textId="77777777">
            <w:pPr>
              <w:pStyle w:val="Tab1MiddleColNonGrasCentre"/>
              <w:rPr>
                <w:lang w:val="fr-FR"/>
              </w:rPr>
            </w:pPr>
            <w:r>
              <w:rPr>
                <w:lang w:val="fr-FR"/>
              </w:rPr>
              <w:t>CAD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433DF1EC" w14:textId="77777777">
            <w:pPr>
              <w:pStyle w:val="Tab3MiddleColNonGras"/>
              <w:rPr>
                <w:lang w:val="fr-FR"/>
              </w:rPr>
            </w:pPr>
            <w:r>
              <w:rPr>
                <w:lang w:val="fr-FR"/>
              </w:rPr>
              <w:t>1 739</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3A76B464" w14:textId="77777777">
            <w:pPr>
              <w:pStyle w:val="Tab3MiddleColNonGras"/>
              <w:rPr>
                <w:lang w:val="fr-FR"/>
              </w:rPr>
            </w:pPr>
            <w:r>
              <w:rPr>
                <w:lang w:val="fr-FR"/>
              </w:rPr>
              <w:t>119 614,21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76F32901" w14:textId="77777777">
            <w:pPr>
              <w:pStyle w:val="Tab3LastColNonGras"/>
              <w:rPr>
                <w:lang w:val="fr-FR"/>
              </w:rPr>
            </w:pPr>
            <w:r>
              <w:rPr>
                <w:lang w:val="fr-FR"/>
              </w:rPr>
              <w:t>0,01</w:t>
            </w:r>
          </w:p>
        </w:tc>
      </w:tr>
      <w:tr w14:paraId="46BD8B31"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64D73EBF" w14:textId="77777777">
            <w:pPr>
              <w:pStyle w:val="Tab3FirstColNonGras"/>
              <w:rPr>
                <w:lang w:val="fr-FR"/>
              </w:rPr>
            </w:pPr>
            <w:r>
              <w:rPr>
                <w:lang w:val="fr-FR"/>
              </w:rPr>
              <w:t>SWISS RE AG</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308F17E1" w14:textId="77777777">
            <w:pPr>
              <w:pStyle w:val="Tab1MiddleColNonGrasCentre"/>
              <w:rPr>
                <w:lang w:val="fr-FR"/>
              </w:rPr>
            </w:pPr>
            <w:r>
              <w:rPr>
                <w:lang w:val="fr-FR"/>
              </w:rPr>
              <w:t>CHF</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C93DB31" w14:textId="77777777">
            <w:pPr>
              <w:pStyle w:val="Tab3MiddleColNonGras"/>
              <w:rPr>
                <w:lang w:val="fr-FR"/>
              </w:rPr>
            </w:pPr>
            <w:r>
              <w:rPr>
                <w:lang w:val="fr-FR"/>
              </w:rPr>
              <w:t>846</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4F4CD971" w14:textId="77777777">
            <w:pPr>
              <w:pStyle w:val="Tab3MiddleColNonGras"/>
              <w:rPr>
                <w:lang w:val="fr-FR"/>
              </w:rPr>
            </w:pPr>
            <w:r>
              <w:rPr>
                <w:lang w:val="fr-FR"/>
              </w:rPr>
              <w:t>123 545,97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23E9A98" w14:textId="77777777">
            <w:pPr>
              <w:pStyle w:val="Tab3LastColNonGras"/>
              <w:rPr>
                <w:lang w:val="fr-FR"/>
              </w:rPr>
            </w:pPr>
            <w:r>
              <w:rPr>
                <w:lang w:val="fr-FR"/>
              </w:rPr>
              <w:t>0,01</w:t>
            </w:r>
          </w:p>
        </w:tc>
      </w:tr>
      <w:tr w14:paraId="7B1AC47D"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7091A5B3" w14:textId="77777777">
            <w:pPr>
              <w:pStyle w:val="Tab3FirstColNonGras"/>
              <w:rPr>
                <w:lang w:val="fr-FR"/>
              </w:rPr>
            </w:pPr>
            <w:r>
              <w:rPr>
                <w:lang w:val="fr-FR"/>
              </w:rPr>
              <w:t>T&amp;D HOLDINGS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1E8EA822" w14:textId="77777777">
            <w:pPr>
              <w:pStyle w:val="Tab1MiddleColNonGrasCentre"/>
              <w:rPr>
                <w:lang w:val="fr-FR"/>
              </w:rPr>
            </w:pPr>
            <w:r>
              <w:rPr>
                <w:lang w:val="fr-FR"/>
              </w:rPr>
              <w:t>JPY</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61D4ED9A" w14:textId="77777777">
            <w:pPr>
              <w:pStyle w:val="Tab3MiddleColNonGras"/>
              <w:rPr>
                <w:lang w:val="fr-FR"/>
              </w:rPr>
            </w:pPr>
            <w:r>
              <w:rPr>
                <w:lang w:val="fr-FR"/>
              </w:rPr>
              <w:t>2 000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40AC1133" w14:textId="77777777">
            <w:pPr>
              <w:pStyle w:val="Tab3MiddleColNonGras"/>
              <w:rPr>
                <w:lang w:val="fr-FR"/>
              </w:rPr>
            </w:pPr>
            <w:r>
              <w:rPr>
                <w:lang w:val="fr-FR"/>
              </w:rPr>
              <w:t>54 649,83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241CACB8" w14:textId="77777777">
            <w:pPr>
              <w:pStyle w:val="Tab3LastColNonGras"/>
              <w:rPr>
                <w:lang w:val="fr-FR"/>
              </w:rPr>
            </w:pPr>
            <w:r>
              <w:rPr>
                <w:lang w:val="fr-FR"/>
              </w:rPr>
              <w:t>0,01</w:t>
            </w:r>
          </w:p>
        </w:tc>
      </w:tr>
      <w:tr w14:paraId="33E73E1A"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4CF0F1B6" w14:textId="77777777">
            <w:pPr>
              <w:pStyle w:val="Tab3FirstColNonGras"/>
              <w:rPr>
                <w:lang w:val="fr-FR"/>
              </w:rPr>
            </w:pPr>
            <w:r>
              <w:rPr>
                <w:lang w:val="fr-FR"/>
              </w:rPr>
              <w:t>TOKIO MARINE HOLDINGS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275A829" w14:textId="77777777">
            <w:pPr>
              <w:pStyle w:val="Tab1MiddleColNonGrasCentre"/>
              <w:rPr>
                <w:lang w:val="fr-FR"/>
              </w:rPr>
            </w:pPr>
            <w:r>
              <w:rPr>
                <w:lang w:val="fr-FR"/>
              </w:rPr>
              <w:t>JPY</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06C10CF5" w14:textId="77777777">
            <w:pPr>
              <w:pStyle w:val="Tab3MiddleColNonGras"/>
              <w:rPr>
                <w:lang w:val="fr-FR"/>
              </w:rPr>
            </w:pPr>
            <w:r>
              <w:rPr>
                <w:lang w:val="fr-FR"/>
              </w:rPr>
              <w:t>67 350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371AC13C" w14:textId="77777777">
            <w:pPr>
              <w:pStyle w:val="Tab3MiddleColNonGras"/>
              <w:rPr>
                <w:lang w:val="fr-FR"/>
              </w:rPr>
            </w:pPr>
            <w:r>
              <w:rPr>
                <w:lang w:val="fr-FR"/>
              </w:rPr>
              <w:t>202 825,30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873F769" w14:textId="77777777">
            <w:pPr>
              <w:pStyle w:val="Tab3LastColNonGras"/>
              <w:rPr>
                <w:lang w:val="fr-FR"/>
              </w:rPr>
            </w:pPr>
            <w:r>
              <w:rPr>
                <w:lang w:val="fr-FR"/>
              </w:rPr>
              <w:t>0,02</w:t>
            </w:r>
          </w:p>
        </w:tc>
      </w:tr>
    </w:tbl>
    <w:p w:rsidR="00665F6A" w14:paraId="494645CF" w14:textId="77777777">
      <w:pPr>
        <w:sectPr>
          <w:headerReference w:type="default" r:id="rId29"/>
          <w:footerReference w:type="default" r:id="rId30"/>
          <w:pgSz w:w="11900" w:h="16840"/>
          <w:pgMar w:top="2154" w:right="1134" w:bottom="1134" w:left="1134" w:header="400" w:footer="400" w:gutter="0"/>
          <w:cols w:space="720"/>
        </w:sectPr>
      </w:pPr>
    </w:p>
    <w:p w:rsidR="00665F6A" w14:paraId="27F0F24A" w14:textId="77777777">
      <w:pPr>
        <w:spacing w:line="30" w:lineRule="exact"/>
        <w:rPr>
          <w:sz w:val="3"/>
        </w:rPr>
      </w:pPr>
    </w:p>
    <w:p w:rsidR="00665F6A" w14:paraId="618BBD6C" w14:textId="77777777">
      <w:pPr>
        <w:pStyle w:val="TechnicalBookmark"/>
        <w:rPr>
          <w:lang w:val="fr-FR"/>
        </w:rPr>
      </w:pPr>
      <w:r>
        <w:rPr>
          <w:lang w:val="fr-FR"/>
        </w:rPr>
        <w:fldChar w:fldCharType="begin"/>
      </w:r>
      <w:r>
        <w:rPr>
          <w:lang w:val="fr-FR"/>
        </w:rPr>
        <w:instrText xml:space="preserve"> SET 7C3F6484C9A68BBF3743CDC94751FF96 "" </w:instrText>
      </w:r>
      <w:r>
        <w:rPr>
          <w:lang w:val="fr-FR"/>
        </w:rPr>
        <w:fldChar w:fldCharType="separate"/>
      </w:r>
      <w:bookmarkStart w:id="75" w:name="7C3F6484C9A68BBF3743CDC94751FF96"/>
      <w:bookmarkEnd w:id="75"/>
      <w:r>
        <w:rPr>
          <w:lang w:val="fr-FR"/>
        </w:rPr>
        <w:fldChar w:fldCharType="end"/>
      </w:r>
    </w:p>
    <w:p w:rsidR="00665F6A" w14:paraId="48EECF72" w14:textId="77777777">
      <w:pPr>
        <w:pStyle w:val="H2"/>
        <w:rPr>
          <w:lang w:val="fr-FR"/>
        </w:rPr>
      </w:pPr>
      <w:r>
        <w:rPr>
          <w:lang w:val="fr-FR"/>
        </w:rPr>
        <w:t xml:space="preserve">Inventaire des éléments de bilan </w:t>
      </w:r>
    </w:p>
    <w:p w:rsidR="00665F6A" w14:paraId="0C9921E2" w14:textId="77777777">
      <w:pPr>
        <w:pStyle w:val="NoRefToc"/>
        <w:rPr>
          <w:lang w:val="fr-FR"/>
        </w:rPr>
      </w:pPr>
      <w:r>
        <w:rPr>
          <w:lang w:val="fr-FR"/>
        </w:rPr>
        <w:t>Inventaire des éléments de bilan</w:t>
      </w:r>
    </w:p>
    <w:p w:rsidR="00665F6A" w14:paraId="69B589EE" w14:textId="77777777">
      <w:pPr>
        <w:pStyle w:val="TechnicalBookmark"/>
        <w:rPr>
          <w:lang w:val="fr-FR"/>
        </w:rPr>
      </w:pPr>
      <w:r>
        <w:rPr>
          <w:lang w:val="fr-FR"/>
        </w:rPr>
        <w:fldChar w:fldCharType="begin"/>
      </w:r>
      <w:r>
        <w:rPr>
          <w:lang w:val="fr-FR"/>
        </w:rPr>
        <w:instrText xml:space="preserve"> SET BCE854381C81772C55AF3A7E7D1A8A2E "" </w:instrText>
      </w:r>
      <w:r>
        <w:rPr>
          <w:lang w:val="fr-FR"/>
        </w:rPr>
        <w:fldChar w:fldCharType="separate"/>
      </w:r>
      <w:bookmarkStart w:id="76" w:name="BCE854381C81772C55AF3A7E7D1A8A2E"/>
      <w:bookmarkEnd w:id="76"/>
      <w:r>
        <w:rPr>
          <w:lang w:val="fr-FR"/>
        </w:rPr>
        <w:fldChar w:fldCharType="end"/>
      </w:r>
    </w:p>
    <w:p w:rsidR="00665F6A" w14:paraId="74795D74" w14:textId="77777777">
      <w:pPr>
        <w:pStyle w:val="TechnicalBookmark"/>
        <w:rPr>
          <w:lang w:val="fr-FR"/>
        </w:rPr>
      </w:pPr>
    </w:p>
    <w:tbl>
      <w:tblPr>
        <w:tblW w:w="5000" w:type="pct"/>
        <w:tblBorders>
          <w:bottom w:val="single" w:sz="4" w:space="0" w:color="000000"/>
        </w:tblBorders>
        <w:tblLayout w:type="fixed"/>
        <w:tblLook w:val="04A0"/>
      </w:tblPr>
      <w:tblGrid>
        <w:gridCol w:w="5425"/>
        <w:gridCol w:w="796"/>
        <w:gridCol w:w="1213"/>
        <w:gridCol w:w="1472"/>
        <w:gridCol w:w="716"/>
      </w:tblGrid>
      <w:tr w14:paraId="1E4EBA6C" w14:textId="77777777">
        <w:tblPrEx>
          <w:tblW w:w="5000" w:type="pct"/>
          <w:tblBorders>
            <w:bottom w:val="single" w:sz="4" w:space="0" w:color="000000"/>
          </w:tblBorders>
          <w:tblLayout w:type="fixed"/>
          <w:tblLook w:val="04A0"/>
        </w:tblPrEx>
        <w:trPr>
          <w:trHeight w:val="385"/>
        </w:trPr>
        <w:tc>
          <w:tcPr>
            <w:tcW w:w="5460"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665F6A" w14:paraId="6F031DDA" w14:textId="77777777">
            <w:pPr>
              <w:pStyle w:val="EnteteTabFirstColBordure"/>
              <w:rPr>
                <w:lang w:val="fr-FR"/>
              </w:rPr>
            </w:pPr>
            <w:r>
              <w:rPr>
                <w:lang w:val="fr-FR"/>
              </w:rPr>
              <w:t>Désignation des valeurs par secteur d'activité (*)</w:t>
            </w:r>
          </w:p>
        </w:tc>
        <w:tc>
          <w:tcPr>
            <w:tcW w:w="8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659D37FE" w14:textId="77777777">
            <w:pPr>
              <w:pStyle w:val="EnteteTabMiddleColBordure"/>
              <w:rPr>
                <w:lang w:val="fr-FR"/>
              </w:rPr>
            </w:pPr>
            <w:r>
              <w:rPr>
                <w:lang w:val="fr-FR"/>
              </w:rPr>
              <w:t>Devise</w:t>
            </w:r>
          </w:p>
        </w:tc>
        <w:tc>
          <w:tcPr>
            <w:tcW w:w="122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5B79F898" w14:textId="77777777">
            <w:pPr>
              <w:pStyle w:val="EnteteTabMiddleColBordure"/>
              <w:spacing w:line="184" w:lineRule="exact"/>
              <w:rPr>
                <w:lang w:val="fr-FR"/>
              </w:rPr>
            </w:pPr>
            <w:r>
              <w:rPr>
                <w:lang w:val="fr-FR"/>
              </w:rPr>
              <w:t>Quantité ou</w:t>
            </w:r>
          </w:p>
          <w:p w:rsidR="00665F6A" w14:paraId="7142B994" w14:textId="77777777">
            <w:pPr>
              <w:pStyle w:val="EnteteTabMiddleColBordure"/>
              <w:spacing w:line="184" w:lineRule="exact"/>
              <w:rPr>
                <w:lang w:val="fr-FR"/>
              </w:rPr>
            </w:pPr>
            <w:r>
              <w:rPr>
                <w:lang w:val="fr-FR"/>
              </w:rPr>
              <w:t>Nominal</w:t>
            </w:r>
          </w:p>
        </w:tc>
        <w:tc>
          <w:tcPr>
            <w:tcW w:w="14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27D66538" w14:textId="77777777">
            <w:pPr>
              <w:pStyle w:val="EnteteTabMiddleColBordure"/>
              <w:rPr>
                <w:lang w:val="fr-FR"/>
              </w:rPr>
            </w:pPr>
            <w:r>
              <w:rPr>
                <w:lang w:val="fr-FR"/>
              </w:rPr>
              <w:t>Valeur actuelle</w:t>
            </w:r>
          </w:p>
        </w:tc>
        <w:tc>
          <w:tcPr>
            <w:tcW w:w="72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665F6A" w14:paraId="66F5D1F5" w14:textId="77777777">
            <w:pPr>
              <w:pStyle w:val="EnteteTabLastColBordure"/>
              <w:spacing w:line="184" w:lineRule="exact"/>
              <w:rPr>
                <w:lang w:val="fr-FR"/>
              </w:rPr>
            </w:pPr>
            <w:r>
              <w:rPr>
                <w:lang w:val="fr-FR"/>
              </w:rPr>
              <w:t>% Actif</w:t>
            </w:r>
          </w:p>
          <w:p w:rsidR="00665F6A" w14:paraId="7F84A22E" w14:textId="77777777">
            <w:pPr>
              <w:pStyle w:val="EnteteTabLastColBordure"/>
              <w:spacing w:line="184" w:lineRule="exact"/>
              <w:rPr>
                <w:lang w:val="fr-FR"/>
              </w:rPr>
            </w:pPr>
            <w:r>
              <w:rPr>
                <w:lang w:val="fr-FR"/>
              </w:rPr>
              <w:t>Net</w:t>
            </w:r>
          </w:p>
        </w:tc>
      </w:tr>
      <w:tr w14:paraId="22065080"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4D527083" w14:textId="77777777">
            <w:pPr>
              <w:pStyle w:val="Tab3FirstColNonGras"/>
              <w:rPr>
                <w:lang w:val="fr-FR"/>
              </w:rPr>
            </w:pPr>
            <w:r>
              <w:rPr>
                <w:lang w:val="fr-FR"/>
              </w:rPr>
              <w:t>WILLIS TOWERS WATSON PLC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6EB34307"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6E1F63E5" w14:textId="77777777">
            <w:pPr>
              <w:pStyle w:val="Tab3MiddleColNonGras"/>
              <w:rPr>
                <w:lang w:val="fr-FR"/>
              </w:rPr>
            </w:pPr>
            <w:r>
              <w:rPr>
                <w:lang w:val="fr-FR"/>
              </w:rPr>
              <w:t>449</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454827E0" w14:textId="77777777">
            <w:pPr>
              <w:pStyle w:val="Tab3MiddleColNonGras"/>
              <w:rPr>
                <w:lang w:val="fr-FR"/>
              </w:rPr>
            </w:pPr>
            <w:r>
              <w:rPr>
                <w:lang w:val="fr-FR"/>
              </w:rPr>
              <w:t>113 936,94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7C2E9490" w14:textId="77777777">
            <w:pPr>
              <w:pStyle w:val="Tab3LastColNonGras"/>
              <w:rPr>
                <w:lang w:val="fr-FR"/>
              </w:rPr>
            </w:pPr>
            <w:r>
              <w:rPr>
                <w:lang w:val="fr-FR"/>
              </w:rPr>
              <w:t>0,01</w:t>
            </w:r>
          </w:p>
        </w:tc>
      </w:tr>
      <w:tr w14:paraId="61449C9C"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674AFF76" w14:textId="77777777">
            <w:pPr>
              <w:pStyle w:val="Tab3FirstColNonGras"/>
              <w:rPr>
                <w:lang w:val="fr-FR"/>
              </w:rPr>
            </w:pPr>
            <w:r>
              <w:rPr>
                <w:lang w:val="fr-FR"/>
              </w:rPr>
              <w:t>ZURICH INSURANCE GROUP AG</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43373E37" w14:textId="77777777">
            <w:pPr>
              <w:pStyle w:val="Tab1MiddleColNonGrasCentre"/>
              <w:rPr>
                <w:lang w:val="fr-FR"/>
              </w:rPr>
            </w:pPr>
            <w:r>
              <w:rPr>
                <w:lang w:val="fr-FR"/>
              </w:rPr>
              <w:t>CHF</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395A907C" w14:textId="77777777">
            <w:pPr>
              <w:pStyle w:val="Tab3MiddleColNonGras"/>
              <w:rPr>
                <w:lang w:val="fr-FR"/>
              </w:rPr>
            </w:pPr>
            <w:r>
              <w:rPr>
                <w:lang w:val="fr-FR"/>
              </w:rPr>
              <w:t>210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6265A9FB" w14:textId="77777777">
            <w:pPr>
              <w:pStyle w:val="Tab3MiddleColNonGras"/>
              <w:rPr>
                <w:lang w:val="fr-FR"/>
              </w:rPr>
            </w:pPr>
            <w:r>
              <w:rPr>
                <w:lang w:val="fr-FR"/>
              </w:rPr>
              <w:t>125 548,29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7136E037" w14:textId="77777777">
            <w:pPr>
              <w:pStyle w:val="Tab3LastColNonGras"/>
              <w:rPr>
                <w:lang w:val="fr-FR"/>
              </w:rPr>
            </w:pPr>
            <w:r>
              <w:rPr>
                <w:lang w:val="fr-FR"/>
              </w:rPr>
              <w:t>0,01</w:t>
            </w:r>
          </w:p>
        </w:tc>
      </w:tr>
      <w:tr w14:paraId="06906D69"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665F6A" w14:paraId="2038E59D" w14:textId="77777777">
            <w:pPr>
              <w:pStyle w:val="Tab1FirstColGras"/>
              <w:rPr>
                <w:lang w:val="fr-FR"/>
              </w:rPr>
            </w:pPr>
            <w:r>
              <w:rPr>
                <w:lang w:val="fr-FR"/>
              </w:rPr>
              <w:t>Automobiles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665F6A" w14:paraId="41CD82D0"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665F6A" w14:paraId="04204A0C"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665F6A" w14:paraId="65C551B9" w14:textId="77777777">
            <w:pPr>
              <w:pStyle w:val="Tab1MiddleColGras"/>
              <w:rPr>
                <w:lang w:val="fr-FR"/>
              </w:rPr>
            </w:pPr>
            <w:r>
              <w:rPr>
                <w:lang w:val="fr-FR"/>
              </w:rPr>
              <w:t>4 169 164,77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DDD1C38" w14:textId="77777777">
            <w:pPr>
              <w:pStyle w:val="Tab1LastColGras"/>
              <w:rPr>
                <w:lang w:val="fr-FR"/>
              </w:rPr>
            </w:pPr>
            <w:r>
              <w:rPr>
                <w:lang w:val="fr-FR"/>
              </w:rPr>
              <w:t>0,48</w:t>
            </w:r>
          </w:p>
        </w:tc>
      </w:tr>
      <w:tr w14:paraId="711ADD8D"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6DC1F92F" w14:textId="77777777">
            <w:pPr>
              <w:pStyle w:val="Tab3FirstColNonGras"/>
              <w:rPr>
                <w:lang w:val="fr-FR"/>
              </w:rPr>
            </w:pPr>
            <w:r>
              <w:rPr>
                <w:lang w:val="fr-FR"/>
              </w:rPr>
              <w:t>BAYERISCHE MOTOREN WERKE AG</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45816813"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10827F3E" w14:textId="77777777">
            <w:pPr>
              <w:pStyle w:val="Tab3MiddleColNonGras"/>
              <w:rPr>
                <w:lang w:val="fr-FR"/>
              </w:rPr>
            </w:pPr>
            <w:r>
              <w:rPr>
                <w:lang w:val="fr-FR"/>
              </w:rPr>
              <w:t>2 129</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795814EF" w14:textId="77777777">
            <w:pPr>
              <w:pStyle w:val="Tab3MiddleColNonGras"/>
              <w:rPr>
                <w:lang w:val="fr-FR"/>
              </w:rPr>
            </w:pPr>
            <w:r>
              <w:rPr>
                <w:lang w:val="fr-FR"/>
              </w:rPr>
              <w:t>117 776,28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328037E" w14:textId="77777777">
            <w:pPr>
              <w:pStyle w:val="Tab3LastColNonGras"/>
              <w:rPr>
                <w:lang w:val="fr-FR"/>
              </w:rPr>
            </w:pPr>
            <w:r>
              <w:rPr>
                <w:lang w:val="fr-FR"/>
              </w:rPr>
              <w:t>0,01</w:t>
            </w:r>
          </w:p>
        </w:tc>
      </w:tr>
      <w:tr w14:paraId="3BF7C021"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2EB24FD4" w14:textId="77777777">
            <w:pPr>
              <w:pStyle w:val="Tab3FirstColNonGras"/>
              <w:rPr>
                <w:lang w:val="fr-FR"/>
              </w:rPr>
            </w:pPr>
            <w:r>
              <w:rPr>
                <w:lang w:val="fr-FR"/>
              </w:rPr>
              <w:t>DAIMLER TRUCK HOLDING AG</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09AD372F"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552ABE45" w14:textId="77777777">
            <w:pPr>
              <w:pStyle w:val="Tab3MiddleColNonGras"/>
              <w:rPr>
                <w:lang w:val="fr-FR"/>
              </w:rPr>
            </w:pPr>
            <w:r>
              <w:rPr>
                <w:lang w:val="fr-FR"/>
              </w:rPr>
              <w:t>2 006</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63D23FBF" w14:textId="77777777">
            <w:pPr>
              <w:pStyle w:val="Tab3MiddleColNonGras"/>
              <w:rPr>
                <w:lang w:val="fr-FR"/>
              </w:rPr>
            </w:pPr>
            <w:r>
              <w:rPr>
                <w:lang w:val="fr-FR"/>
              </w:rPr>
              <w:t>83 910,98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3E464B2" w14:textId="77777777">
            <w:pPr>
              <w:pStyle w:val="Tab3LastColNonGras"/>
              <w:rPr>
                <w:lang w:val="fr-FR"/>
              </w:rPr>
            </w:pPr>
            <w:r>
              <w:rPr>
                <w:lang w:val="fr-FR"/>
              </w:rPr>
              <w:t>0,01</w:t>
            </w:r>
          </w:p>
        </w:tc>
      </w:tr>
      <w:tr w14:paraId="7D0CF879"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2A92860F" w14:textId="77777777">
            <w:pPr>
              <w:pStyle w:val="Tab3FirstColNonGras"/>
              <w:rPr>
                <w:lang w:val="fr-FR"/>
              </w:rPr>
            </w:pPr>
            <w:r>
              <w:rPr>
                <w:lang w:val="fr-FR"/>
              </w:rPr>
              <w:t>FORD MOTOR CO</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22DBFA5"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401E00BF" w14:textId="77777777">
            <w:pPr>
              <w:pStyle w:val="Tab3MiddleColNonGras"/>
              <w:rPr>
                <w:lang w:val="fr-FR"/>
              </w:rPr>
            </w:pPr>
            <w:r>
              <w:rPr>
                <w:lang w:val="fr-FR"/>
              </w:rPr>
              <w:t>82 707</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5A0F7720" w14:textId="77777777">
            <w:pPr>
              <w:pStyle w:val="Tab3MiddleColNonGras"/>
              <w:rPr>
                <w:lang w:val="fr-FR"/>
              </w:rPr>
            </w:pPr>
            <w:r>
              <w:rPr>
                <w:lang w:val="fr-FR"/>
              </w:rPr>
              <w:t>878 149,77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E59FB5E" w14:textId="77777777">
            <w:pPr>
              <w:pStyle w:val="Tab3LastColNonGras"/>
              <w:rPr>
                <w:lang w:val="fr-FR"/>
              </w:rPr>
            </w:pPr>
            <w:r>
              <w:rPr>
                <w:lang w:val="fr-FR"/>
              </w:rPr>
              <w:t>0,10</w:t>
            </w:r>
          </w:p>
        </w:tc>
      </w:tr>
      <w:tr w14:paraId="245C1FC4"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75A5240D" w14:textId="77777777">
            <w:pPr>
              <w:pStyle w:val="Tab3FirstColNonGras"/>
              <w:rPr>
                <w:lang w:val="fr-FR"/>
              </w:rPr>
            </w:pPr>
            <w:r>
              <w:rPr>
                <w:lang w:val="fr-FR"/>
              </w:rPr>
              <w:t>FUJI HEAVY INDUSTRIES</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B650EB7" w14:textId="77777777">
            <w:pPr>
              <w:pStyle w:val="Tab1MiddleColNonGrasCentre"/>
              <w:rPr>
                <w:lang w:val="fr-FR"/>
              </w:rPr>
            </w:pPr>
            <w:r>
              <w:rPr>
                <w:lang w:val="fr-FR"/>
              </w:rPr>
              <w:t>JPY</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4EF27665" w14:textId="77777777">
            <w:pPr>
              <w:pStyle w:val="Tab3MiddleColNonGras"/>
              <w:rPr>
                <w:lang w:val="fr-FR"/>
              </w:rPr>
            </w:pPr>
            <w:r>
              <w:rPr>
                <w:lang w:val="fr-FR"/>
              </w:rPr>
              <w:t>9 200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46B4DA75" w14:textId="77777777">
            <w:pPr>
              <w:pStyle w:val="Tab3MiddleColNonGras"/>
              <w:rPr>
                <w:lang w:val="fr-FR"/>
              </w:rPr>
            </w:pPr>
            <w:r>
              <w:rPr>
                <w:lang w:val="fr-FR"/>
              </w:rPr>
              <w:t>131 441,97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232D8536" w14:textId="77777777">
            <w:pPr>
              <w:pStyle w:val="Tab3LastColNonGras"/>
              <w:rPr>
                <w:lang w:val="fr-FR"/>
              </w:rPr>
            </w:pPr>
            <w:r>
              <w:rPr>
                <w:lang w:val="fr-FR"/>
              </w:rPr>
              <w:t>0,02</w:t>
            </w:r>
          </w:p>
        </w:tc>
      </w:tr>
      <w:tr w14:paraId="4BF7F866"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7D3B700D" w14:textId="77777777">
            <w:pPr>
              <w:pStyle w:val="Tab3FirstColNonGras"/>
              <w:rPr>
                <w:lang w:val="fr-FR"/>
              </w:rPr>
            </w:pPr>
            <w:r>
              <w:rPr>
                <w:lang w:val="fr-FR"/>
              </w:rPr>
              <w:t>HONDA MOTOR CO LTD</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6C46985C" w14:textId="77777777">
            <w:pPr>
              <w:pStyle w:val="Tab1MiddleColNonGrasCentre"/>
              <w:rPr>
                <w:lang w:val="fr-FR"/>
              </w:rPr>
            </w:pPr>
            <w:r>
              <w:rPr>
                <w:lang w:val="fr-FR"/>
              </w:rPr>
              <w:t>JPY</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6B4FE227" w14:textId="77777777">
            <w:pPr>
              <w:pStyle w:val="Tab3MiddleColNonGras"/>
              <w:rPr>
                <w:lang w:val="fr-FR"/>
              </w:rPr>
            </w:pPr>
            <w:r>
              <w:rPr>
                <w:lang w:val="fr-FR"/>
              </w:rPr>
              <w:t>19 100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72A3DF30" w14:textId="77777777">
            <w:pPr>
              <w:pStyle w:val="Tab3MiddleColNonGras"/>
              <w:rPr>
                <w:lang w:val="fr-FR"/>
              </w:rPr>
            </w:pPr>
            <w:r>
              <w:rPr>
                <w:lang w:val="fr-FR"/>
              </w:rPr>
              <w:t>179 997,06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3B6195E" w14:textId="77777777">
            <w:pPr>
              <w:pStyle w:val="Tab3LastColNonGras"/>
              <w:rPr>
                <w:lang w:val="fr-FR"/>
              </w:rPr>
            </w:pPr>
            <w:r>
              <w:rPr>
                <w:lang w:val="fr-FR"/>
              </w:rPr>
              <w:t>0,02</w:t>
            </w:r>
          </w:p>
        </w:tc>
      </w:tr>
      <w:tr w14:paraId="475CF783"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rsidRPr="00997D4B" w14:paraId="03014550" w14:textId="77777777">
            <w:pPr>
              <w:pStyle w:val="Tab3FirstColNonGras"/>
            </w:pPr>
            <w:r w:rsidRPr="00997D4B">
              <w:t>HYUNDAI MOTOR CO LTD-2ND PRF</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62CCC2E3" w14:textId="77777777">
            <w:pPr>
              <w:pStyle w:val="Tab1MiddleColNonGrasCentre"/>
              <w:rPr>
                <w:lang w:val="fr-FR"/>
              </w:rPr>
            </w:pPr>
            <w:r>
              <w:rPr>
                <w:lang w:val="fr-FR"/>
              </w:rPr>
              <w:t>KRW</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645D5A7A" w14:textId="77777777">
            <w:pPr>
              <w:pStyle w:val="Tab3MiddleColNonGras"/>
              <w:rPr>
                <w:lang w:val="fr-FR"/>
              </w:rPr>
            </w:pPr>
            <w:r>
              <w:rPr>
                <w:lang w:val="fr-FR"/>
              </w:rPr>
              <w:t>4 538</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6C64ED42" w14:textId="77777777">
            <w:pPr>
              <w:pStyle w:val="Tab3MiddleColNonGras"/>
              <w:rPr>
                <w:lang w:val="fr-FR"/>
              </w:rPr>
            </w:pPr>
            <w:r>
              <w:rPr>
                <w:lang w:val="fr-FR"/>
              </w:rPr>
              <w:t>516 562,99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76EEEF3D" w14:textId="77777777">
            <w:pPr>
              <w:pStyle w:val="Tab3LastColNonGras"/>
              <w:rPr>
                <w:lang w:val="fr-FR"/>
              </w:rPr>
            </w:pPr>
            <w:r>
              <w:rPr>
                <w:lang w:val="fr-FR"/>
              </w:rPr>
              <w:t>0,06</w:t>
            </w:r>
          </w:p>
        </w:tc>
      </w:tr>
      <w:tr w14:paraId="0AC3838C"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54903C46" w14:textId="77777777">
            <w:pPr>
              <w:pStyle w:val="Tab3FirstColNonGras"/>
              <w:rPr>
                <w:lang w:val="fr-FR"/>
              </w:rPr>
            </w:pPr>
            <w:r>
              <w:rPr>
                <w:lang w:val="fr-FR"/>
              </w:rPr>
              <w:t>KNORR-BREMSE AG</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3C65218C"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0EC4C2B7" w14:textId="77777777">
            <w:pPr>
              <w:pStyle w:val="Tab3MiddleColNonGras"/>
              <w:rPr>
                <w:lang w:val="fr-FR"/>
              </w:rPr>
            </w:pPr>
            <w:r>
              <w:rPr>
                <w:lang w:val="fr-FR"/>
              </w:rPr>
              <w:t>410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2D6EAB91" w14:textId="77777777">
            <w:pPr>
              <w:pStyle w:val="Tab3MiddleColNonGras"/>
              <w:rPr>
                <w:lang w:val="fr-FR"/>
              </w:rPr>
            </w:pPr>
            <w:r>
              <w:rPr>
                <w:lang w:val="fr-FR"/>
              </w:rPr>
              <w:t>42 148,00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9B89F4A" w14:textId="77777777">
            <w:pPr>
              <w:pStyle w:val="Tab3LastColNonGras"/>
              <w:rPr>
                <w:lang w:val="fr-FR"/>
              </w:rPr>
            </w:pPr>
            <w:r>
              <w:rPr>
                <w:lang w:val="fr-FR"/>
              </w:rPr>
              <w:t>0,00</w:t>
            </w:r>
          </w:p>
        </w:tc>
      </w:tr>
      <w:tr w14:paraId="4F3D8BC2"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rsidRPr="00997D4B" w14:paraId="099A450A" w14:textId="77777777">
            <w:pPr>
              <w:pStyle w:val="Tab3FirstColNonGras"/>
            </w:pPr>
            <w:r w:rsidRPr="00997D4B">
              <w:t>MERCEDES BENZ GROUP AG REGISTERED SHARES</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7E57466E"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535D3D5" w14:textId="77777777">
            <w:pPr>
              <w:pStyle w:val="Tab3MiddleColNonGras"/>
              <w:rPr>
                <w:lang w:val="fr-FR"/>
              </w:rPr>
            </w:pPr>
            <w:r>
              <w:rPr>
                <w:lang w:val="fr-FR"/>
              </w:rPr>
              <w:t>6 993</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2D0C858C" w14:textId="77777777">
            <w:pPr>
              <w:pStyle w:val="Tab3MiddleColNonGras"/>
              <w:rPr>
                <w:lang w:val="fr-FR"/>
              </w:rPr>
            </w:pPr>
            <w:r>
              <w:rPr>
                <w:lang w:val="fr-FR"/>
              </w:rPr>
              <w:t>283 880,84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46C0661" w14:textId="77777777">
            <w:pPr>
              <w:pStyle w:val="Tab3LastColNonGras"/>
              <w:rPr>
                <w:lang w:val="fr-FR"/>
              </w:rPr>
            </w:pPr>
            <w:r>
              <w:rPr>
                <w:lang w:val="fr-FR"/>
              </w:rPr>
              <w:t>0,03</w:t>
            </w:r>
          </w:p>
        </w:tc>
      </w:tr>
      <w:tr w14:paraId="1B59283C"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07276720" w14:textId="77777777">
            <w:pPr>
              <w:pStyle w:val="Tab3FirstColNonGras"/>
              <w:rPr>
                <w:lang w:val="fr-FR"/>
              </w:rPr>
            </w:pPr>
            <w:r>
              <w:rPr>
                <w:lang w:val="fr-FR"/>
              </w:rPr>
              <w:t>NISSAN MOTOR CO LTD</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0DABDB58" w14:textId="77777777">
            <w:pPr>
              <w:pStyle w:val="Tab1MiddleColNonGrasCentre"/>
              <w:rPr>
                <w:lang w:val="fr-FR"/>
              </w:rPr>
            </w:pPr>
            <w:r>
              <w:rPr>
                <w:lang w:val="fr-FR"/>
              </w:rPr>
              <w:t>JPY</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150A7299" w14:textId="77777777">
            <w:pPr>
              <w:pStyle w:val="Tab3MiddleColNonGras"/>
              <w:rPr>
                <w:lang w:val="fr-FR"/>
              </w:rPr>
            </w:pPr>
            <w:r>
              <w:rPr>
                <w:lang w:val="fr-FR"/>
              </w:rPr>
              <w:t>70 200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4CDB10D4" w14:textId="77777777">
            <w:pPr>
              <w:pStyle w:val="Tab3MiddleColNonGras"/>
              <w:rPr>
                <w:lang w:val="fr-FR"/>
              </w:rPr>
            </w:pPr>
            <w:r>
              <w:rPr>
                <w:lang w:val="fr-FR"/>
              </w:rPr>
              <w:t>116 815,27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B21662B" w14:textId="77777777">
            <w:pPr>
              <w:pStyle w:val="Tab3LastColNonGras"/>
              <w:rPr>
                <w:lang w:val="fr-FR"/>
              </w:rPr>
            </w:pPr>
            <w:r>
              <w:rPr>
                <w:lang w:val="fr-FR"/>
              </w:rPr>
              <w:t>0,01</w:t>
            </w:r>
          </w:p>
        </w:tc>
      </w:tr>
      <w:tr w14:paraId="124F3F09"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46694A82" w14:textId="77777777">
            <w:pPr>
              <w:pStyle w:val="Tab3FirstColNonGras"/>
              <w:rPr>
                <w:lang w:val="fr-FR"/>
              </w:rPr>
            </w:pPr>
            <w:r>
              <w:rPr>
                <w:lang w:val="fr-FR"/>
              </w:rPr>
              <w:t>RIVIAN AUTOMOTIVE INC-A</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05C265B"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A3855AF" w14:textId="77777777">
            <w:pPr>
              <w:pStyle w:val="Tab3MiddleColNonGras"/>
              <w:rPr>
                <w:lang w:val="fr-FR"/>
              </w:rPr>
            </w:pPr>
            <w:r>
              <w:rPr>
                <w:lang w:val="fr-FR"/>
              </w:rPr>
              <w:t>8 314</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5E3C189A" w14:textId="77777777">
            <w:pPr>
              <w:pStyle w:val="Tab3MiddleColNonGras"/>
              <w:rPr>
                <w:lang w:val="fr-FR"/>
              </w:rPr>
            </w:pPr>
            <w:r>
              <w:rPr>
                <w:lang w:val="fr-FR"/>
              </w:rPr>
              <w:t>109 355,25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288B9DE" w14:textId="77777777">
            <w:pPr>
              <w:pStyle w:val="Tab3LastColNonGras"/>
              <w:rPr>
                <w:lang w:val="fr-FR"/>
              </w:rPr>
            </w:pPr>
            <w:r>
              <w:rPr>
                <w:lang w:val="fr-FR"/>
              </w:rPr>
              <w:t>0,01</w:t>
            </w:r>
          </w:p>
        </w:tc>
      </w:tr>
      <w:tr w14:paraId="2437D54A"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0531F764" w14:textId="77777777">
            <w:pPr>
              <w:pStyle w:val="Tab3FirstColNonGras"/>
              <w:rPr>
                <w:lang w:val="fr-FR"/>
              </w:rPr>
            </w:pPr>
            <w:r>
              <w:rPr>
                <w:lang w:val="fr-FR"/>
              </w:rPr>
              <w:t>TOYOTA MOTOR CORP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68EC76DD" w14:textId="77777777">
            <w:pPr>
              <w:pStyle w:val="Tab1MiddleColNonGrasCentre"/>
              <w:rPr>
                <w:lang w:val="fr-FR"/>
              </w:rPr>
            </w:pPr>
            <w:r>
              <w:rPr>
                <w:lang w:val="fr-FR"/>
              </w:rPr>
              <w:t>JPY</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5298FDAF" w14:textId="77777777">
            <w:pPr>
              <w:pStyle w:val="Tab3MiddleColNonGras"/>
              <w:rPr>
                <w:lang w:val="fr-FR"/>
              </w:rPr>
            </w:pPr>
            <w:r>
              <w:rPr>
                <w:lang w:val="fr-FR"/>
              </w:rPr>
              <w:t>97 190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52491703" w14:textId="77777777">
            <w:pPr>
              <w:pStyle w:val="Tab3MiddleColNonGras"/>
              <w:rPr>
                <w:lang w:val="fr-FR"/>
              </w:rPr>
            </w:pPr>
            <w:r>
              <w:rPr>
                <w:lang w:val="fr-FR"/>
              </w:rPr>
              <w:t>1 590 048,96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904B245" w14:textId="77777777">
            <w:pPr>
              <w:pStyle w:val="Tab3LastColNonGras"/>
              <w:rPr>
                <w:lang w:val="fr-FR"/>
              </w:rPr>
            </w:pPr>
            <w:r>
              <w:rPr>
                <w:lang w:val="fr-FR"/>
              </w:rPr>
              <w:t>0,20</w:t>
            </w:r>
          </w:p>
        </w:tc>
      </w:tr>
      <w:tr w14:paraId="22979D52"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0CFE31A8" w14:textId="77777777">
            <w:pPr>
              <w:pStyle w:val="Tab3FirstColNonGras"/>
              <w:rPr>
                <w:lang w:val="fr-FR"/>
              </w:rPr>
            </w:pPr>
            <w:r>
              <w:rPr>
                <w:lang w:val="fr-FR"/>
              </w:rPr>
              <w:t>VOLKSWAGEN AG-PREF</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0EC3AF3C"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042642EE" w14:textId="77777777">
            <w:pPr>
              <w:pStyle w:val="Tab3MiddleColNonGras"/>
              <w:rPr>
                <w:lang w:val="fr-FR"/>
              </w:rPr>
            </w:pPr>
            <w:r>
              <w:rPr>
                <w:lang w:val="fr-FR"/>
              </w:rPr>
              <w:t>1 690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4AE2456E" w14:textId="77777777">
            <w:pPr>
              <w:pStyle w:val="Tab3MiddleColNonGras"/>
              <w:rPr>
                <w:lang w:val="fr-FR"/>
              </w:rPr>
            </w:pPr>
            <w:r>
              <w:rPr>
                <w:lang w:val="fr-FR"/>
              </w:rPr>
              <w:t>119 077,40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58E63CD" w14:textId="77777777">
            <w:pPr>
              <w:pStyle w:val="Tab3LastColNonGras"/>
              <w:rPr>
                <w:lang w:val="fr-FR"/>
              </w:rPr>
            </w:pPr>
            <w:r>
              <w:rPr>
                <w:lang w:val="fr-FR"/>
              </w:rPr>
              <w:t>0,01</w:t>
            </w:r>
          </w:p>
        </w:tc>
      </w:tr>
      <w:tr w14:paraId="2164DA4D"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665F6A" w14:paraId="2D7B1135" w14:textId="77777777">
            <w:pPr>
              <w:pStyle w:val="Tab1FirstColGras"/>
              <w:rPr>
                <w:lang w:val="fr-FR"/>
              </w:rPr>
            </w:pPr>
            <w:r>
              <w:rPr>
                <w:lang w:val="fr-FR"/>
              </w:rPr>
              <w:t>Banques commerciales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665F6A" w14:paraId="654FDD7E"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665F6A" w14:paraId="43F1104D"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665F6A" w14:paraId="120B3889" w14:textId="77777777">
            <w:pPr>
              <w:pStyle w:val="Tab1MiddleColGras"/>
              <w:rPr>
                <w:lang w:val="fr-FR"/>
              </w:rPr>
            </w:pPr>
            <w:r>
              <w:rPr>
                <w:lang w:val="fr-FR"/>
              </w:rPr>
              <w:t>43 946 361,40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3849C16" w14:textId="77777777">
            <w:pPr>
              <w:pStyle w:val="Tab1LastColGras"/>
              <w:rPr>
                <w:lang w:val="fr-FR"/>
              </w:rPr>
            </w:pPr>
            <w:r>
              <w:rPr>
                <w:lang w:val="fr-FR"/>
              </w:rPr>
              <w:t>5,04</w:t>
            </w:r>
          </w:p>
        </w:tc>
      </w:tr>
      <w:tr w14:paraId="6CFA6793"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35177B70" w14:textId="77777777">
            <w:pPr>
              <w:pStyle w:val="Tab3FirstColNonGras"/>
              <w:rPr>
                <w:lang w:val="fr-FR"/>
              </w:rPr>
            </w:pPr>
            <w:r>
              <w:rPr>
                <w:lang w:val="fr-FR"/>
              </w:rPr>
              <w:t>ABU DHABI ISLAMIC BANK</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60E74BC1" w14:textId="77777777">
            <w:pPr>
              <w:pStyle w:val="Tab1MiddleColNonGrasCentre"/>
              <w:rPr>
                <w:lang w:val="fr-FR"/>
              </w:rPr>
            </w:pPr>
            <w:r>
              <w:rPr>
                <w:lang w:val="fr-FR"/>
              </w:rPr>
              <w:t>AED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245223AD" w14:textId="77777777">
            <w:pPr>
              <w:pStyle w:val="Tab3MiddleColNonGras"/>
              <w:rPr>
                <w:lang w:val="fr-FR"/>
              </w:rPr>
            </w:pPr>
            <w:r>
              <w:rPr>
                <w:lang w:val="fr-FR"/>
              </w:rPr>
              <w:t>55 365</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7E2F6149" w14:textId="77777777">
            <w:pPr>
              <w:pStyle w:val="Tab3MiddleColNonGras"/>
              <w:rPr>
                <w:lang w:val="fr-FR"/>
              </w:rPr>
            </w:pPr>
            <w:r>
              <w:rPr>
                <w:lang w:val="fr-FR"/>
              </w:rPr>
              <w:t>312 136,05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7AB42B9F" w14:textId="77777777">
            <w:pPr>
              <w:pStyle w:val="Tab3LastColNonGras"/>
              <w:rPr>
                <w:lang w:val="fr-FR"/>
              </w:rPr>
            </w:pPr>
            <w:r>
              <w:rPr>
                <w:lang w:val="fr-FR"/>
              </w:rPr>
              <w:t>0,04</w:t>
            </w:r>
          </w:p>
        </w:tc>
      </w:tr>
      <w:tr w14:paraId="7348A8D0"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5D645322" w14:textId="77777777">
            <w:pPr>
              <w:pStyle w:val="Tab3FirstColNonGras"/>
              <w:rPr>
                <w:lang w:val="fr-FR"/>
              </w:rPr>
            </w:pPr>
            <w:r>
              <w:rPr>
                <w:lang w:val="fr-FR"/>
              </w:rPr>
              <w:t>ALPHA BANK SA</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6CD62C5F"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6F711D5D" w14:textId="77777777">
            <w:pPr>
              <w:pStyle w:val="Tab3MiddleColNonGras"/>
              <w:rPr>
                <w:lang w:val="fr-FR"/>
              </w:rPr>
            </w:pPr>
            <w:r>
              <w:rPr>
                <w:lang w:val="fr-FR"/>
              </w:rPr>
              <w:t>317 133</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61806581" w14:textId="77777777">
            <w:pPr>
              <w:pStyle w:val="Tab3MiddleColNonGras"/>
              <w:rPr>
                <w:lang w:val="fr-FR"/>
              </w:rPr>
            </w:pPr>
            <w:r>
              <w:rPr>
                <w:lang w:val="fr-FR"/>
              </w:rPr>
              <w:t>1 541 266,38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5C2F549" w14:textId="77777777">
            <w:pPr>
              <w:pStyle w:val="Tab3LastColNonGras"/>
              <w:rPr>
                <w:lang w:val="fr-FR"/>
              </w:rPr>
            </w:pPr>
            <w:r>
              <w:rPr>
                <w:lang w:val="fr-FR"/>
              </w:rPr>
              <w:t>0,18</w:t>
            </w:r>
          </w:p>
        </w:tc>
      </w:tr>
      <w:tr w14:paraId="6C3B5443"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rsidRPr="00997D4B" w14:paraId="458135B7" w14:textId="77777777">
            <w:pPr>
              <w:pStyle w:val="Tab3FirstColNonGras"/>
            </w:pPr>
            <w:r w:rsidRPr="00997D4B">
              <w:t>AUST AND NZ BANKING GROUP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08F67497" w14:textId="77777777">
            <w:pPr>
              <w:pStyle w:val="Tab1MiddleColNonGrasCentre"/>
              <w:rPr>
                <w:lang w:val="fr-FR"/>
              </w:rPr>
            </w:pPr>
            <w:r>
              <w:rPr>
                <w:lang w:val="fr-FR"/>
              </w:rPr>
              <w:t>AUD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1E386CA" w14:textId="77777777">
            <w:pPr>
              <w:pStyle w:val="Tab3MiddleColNonGras"/>
              <w:rPr>
                <w:lang w:val="fr-FR"/>
              </w:rPr>
            </w:pPr>
            <w:r>
              <w:rPr>
                <w:lang w:val="fr-FR"/>
              </w:rPr>
              <w:t>12 093</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40B6ED97" w14:textId="77777777">
            <w:pPr>
              <w:pStyle w:val="Tab3MiddleColNonGras"/>
              <w:rPr>
                <w:lang w:val="fr-FR"/>
              </w:rPr>
            </w:pPr>
            <w:r>
              <w:rPr>
                <w:lang w:val="fr-FR"/>
              </w:rPr>
              <w:t>283 752,58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4C59D96" w14:textId="77777777">
            <w:pPr>
              <w:pStyle w:val="Tab3LastColNonGras"/>
              <w:rPr>
                <w:lang w:val="fr-FR"/>
              </w:rPr>
            </w:pPr>
            <w:r>
              <w:rPr>
                <w:lang w:val="fr-FR"/>
              </w:rPr>
              <w:t>0,03</w:t>
            </w:r>
          </w:p>
        </w:tc>
      </w:tr>
      <w:tr w14:paraId="0C6F3A61"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3B1C8733" w14:textId="77777777">
            <w:pPr>
              <w:pStyle w:val="Tab3FirstColNonGras"/>
              <w:rPr>
                <w:lang w:val="fr-FR"/>
              </w:rPr>
            </w:pPr>
            <w:r>
              <w:rPr>
                <w:lang w:val="fr-FR"/>
              </w:rPr>
              <w:t>AXIS BANK LTD- GDR REG S</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07B88EB"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2E406D99" w14:textId="77777777">
            <w:pPr>
              <w:pStyle w:val="Tab3MiddleColNonGras"/>
              <w:rPr>
                <w:lang w:val="fr-FR"/>
              </w:rPr>
            </w:pPr>
            <w:r>
              <w:rPr>
                <w:lang w:val="fr-FR"/>
              </w:rPr>
              <w:t>7 501</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78B95255" w14:textId="77777777">
            <w:pPr>
              <w:pStyle w:val="Tab3MiddleColNonGras"/>
              <w:rPr>
                <w:lang w:val="fr-FR"/>
              </w:rPr>
            </w:pPr>
            <w:r>
              <w:rPr>
                <w:lang w:val="fr-FR"/>
              </w:rPr>
              <w:t>417 364,26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78987937" w14:textId="77777777">
            <w:pPr>
              <w:pStyle w:val="Tab3LastColNonGras"/>
              <w:rPr>
                <w:lang w:val="fr-FR"/>
              </w:rPr>
            </w:pPr>
            <w:r>
              <w:rPr>
                <w:lang w:val="fr-FR"/>
              </w:rPr>
              <w:t>0,05</w:t>
            </w:r>
          </w:p>
        </w:tc>
      </w:tr>
      <w:tr w14:paraId="37DEA093"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221F5768" w14:textId="77777777">
            <w:pPr>
              <w:pStyle w:val="Tab3FirstColNonGras"/>
              <w:rPr>
                <w:lang w:val="fr-FR"/>
              </w:rPr>
            </w:pPr>
            <w:r>
              <w:rPr>
                <w:lang w:val="fr-FR"/>
              </w:rPr>
              <w:t>BANCA MEDIOLANUM SPA</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27690527"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02F770E1" w14:textId="77777777">
            <w:pPr>
              <w:pStyle w:val="Tab3MiddleColNonGras"/>
              <w:rPr>
                <w:lang w:val="fr-FR"/>
              </w:rPr>
            </w:pPr>
            <w:r>
              <w:rPr>
                <w:lang w:val="fr-FR"/>
              </w:rPr>
              <w:t>5 523</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69B214B1" w14:textId="77777777">
            <w:pPr>
              <w:pStyle w:val="Tab3MiddleColNonGras"/>
              <w:rPr>
                <w:lang w:val="fr-FR"/>
              </w:rPr>
            </w:pPr>
            <w:r>
              <w:rPr>
                <w:lang w:val="fr-FR"/>
              </w:rPr>
              <w:t>132 386,31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FD0C9E7" w14:textId="77777777">
            <w:pPr>
              <w:pStyle w:val="Tab3LastColNonGras"/>
              <w:rPr>
                <w:lang w:val="fr-FR"/>
              </w:rPr>
            </w:pPr>
            <w:r>
              <w:rPr>
                <w:lang w:val="fr-FR"/>
              </w:rPr>
              <w:t>0,02</w:t>
            </w:r>
          </w:p>
        </w:tc>
      </w:tr>
      <w:tr w14:paraId="67D9E3ED"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rsidRPr="00997D4B" w14:paraId="72C2F267" w14:textId="77777777">
            <w:pPr>
              <w:pStyle w:val="Tab3FirstColNonGras"/>
              <w:rPr>
                <w:lang w:val="it-IT"/>
              </w:rPr>
            </w:pPr>
            <w:r w:rsidRPr="00997D4B">
              <w:rPr>
                <w:lang w:val="it-IT"/>
              </w:rPr>
              <w:t>BANCA MONTE DEI PASCHI SIENA</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3BDA52CD"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41A76634" w14:textId="77777777">
            <w:pPr>
              <w:pStyle w:val="Tab3MiddleColNonGras"/>
              <w:rPr>
                <w:lang w:val="fr-FR"/>
              </w:rPr>
            </w:pPr>
            <w:r>
              <w:rPr>
                <w:lang w:val="fr-FR"/>
              </w:rPr>
              <w:t>10 911</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4E08A9AA" w14:textId="77777777">
            <w:pPr>
              <w:pStyle w:val="Tab3MiddleColNonGras"/>
              <w:rPr>
                <w:lang w:val="fr-FR"/>
              </w:rPr>
            </w:pPr>
            <w:r>
              <w:rPr>
                <w:lang w:val="fr-FR"/>
              </w:rPr>
              <w:t>128 226,07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D61B141" w14:textId="77777777">
            <w:pPr>
              <w:pStyle w:val="Tab3LastColNonGras"/>
              <w:rPr>
                <w:lang w:val="fr-FR"/>
              </w:rPr>
            </w:pPr>
            <w:r>
              <w:rPr>
                <w:lang w:val="fr-FR"/>
              </w:rPr>
              <w:t>0,01</w:t>
            </w:r>
          </w:p>
        </w:tc>
      </w:tr>
      <w:tr w14:paraId="0AB1C063"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2D09E8B8" w14:textId="77777777">
            <w:pPr>
              <w:pStyle w:val="Tab3FirstColNonGras"/>
              <w:rPr>
                <w:lang w:val="fr-FR"/>
              </w:rPr>
            </w:pPr>
            <w:r>
              <w:rPr>
                <w:lang w:val="fr-FR"/>
              </w:rPr>
              <w:t>BANCO BILBAO VIZCAYA ARGENTA</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7031AAB7"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3C6F2072" w14:textId="77777777">
            <w:pPr>
              <w:pStyle w:val="Tab3MiddleColNonGras"/>
              <w:rPr>
                <w:lang w:val="fr-FR"/>
              </w:rPr>
            </w:pPr>
            <w:r>
              <w:rPr>
                <w:lang w:val="fr-FR"/>
              </w:rPr>
              <w:t>21 818</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0E3C99E5" w14:textId="77777777">
            <w:pPr>
              <w:pStyle w:val="Tab3MiddleColNonGras"/>
              <w:rPr>
                <w:lang w:val="fr-FR"/>
              </w:rPr>
            </w:pPr>
            <w:r>
              <w:rPr>
                <w:lang w:val="fr-FR"/>
              </w:rPr>
              <w:t>541 304,58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5E8AFEC" w14:textId="77777777">
            <w:pPr>
              <w:pStyle w:val="Tab3LastColNonGras"/>
              <w:rPr>
                <w:lang w:val="fr-FR"/>
              </w:rPr>
            </w:pPr>
            <w:r>
              <w:rPr>
                <w:lang w:val="fr-FR"/>
              </w:rPr>
              <w:t>0,06</w:t>
            </w:r>
          </w:p>
        </w:tc>
      </w:tr>
      <w:tr w14:paraId="2B202B99"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602E4CA9" w14:textId="77777777">
            <w:pPr>
              <w:pStyle w:val="Tab3FirstColNonGras"/>
              <w:rPr>
                <w:lang w:val="fr-FR"/>
              </w:rPr>
            </w:pPr>
            <w:r>
              <w:rPr>
                <w:lang w:val="fr-FR"/>
              </w:rPr>
              <w:t>BANCO BPM SPA</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6B3FE029"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0C876CE6" w14:textId="77777777">
            <w:pPr>
              <w:pStyle w:val="Tab3MiddleColNonGras"/>
              <w:rPr>
                <w:lang w:val="fr-FR"/>
              </w:rPr>
            </w:pPr>
            <w:r>
              <w:rPr>
                <w:lang w:val="fr-FR"/>
              </w:rPr>
              <w:t>7 982</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42696B87" w14:textId="77777777">
            <w:pPr>
              <w:pStyle w:val="Tab3MiddleColNonGras"/>
              <w:rPr>
                <w:lang w:val="fr-FR"/>
              </w:rPr>
            </w:pPr>
            <w:r>
              <w:rPr>
                <w:lang w:val="fr-FR"/>
              </w:rPr>
              <w:t>127 073,44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14EE7D1" w14:textId="77777777">
            <w:pPr>
              <w:pStyle w:val="Tab3LastColNonGras"/>
              <w:rPr>
                <w:lang w:val="fr-FR"/>
              </w:rPr>
            </w:pPr>
            <w:r>
              <w:rPr>
                <w:lang w:val="fr-FR"/>
              </w:rPr>
              <w:t>0,01</w:t>
            </w:r>
          </w:p>
        </w:tc>
      </w:tr>
      <w:tr w14:paraId="7D5E001A"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rsidRPr="00997D4B" w14:paraId="0C354AED" w14:textId="77777777">
            <w:pPr>
              <w:pStyle w:val="Tab3FirstColNonGras"/>
              <w:rPr>
                <w:lang w:val="pt-PT"/>
              </w:rPr>
            </w:pPr>
            <w:r w:rsidRPr="00997D4B">
              <w:rPr>
                <w:lang w:val="pt-PT"/>
              </w:rPr>
              <w:t>BANCO DO BRASIL S.A.</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73881E5E" w14:textId="77777777">
            <w:pPr>
              <w:pStyle w:val="Tab1MiddleColNonGrasCentre"/>
              <w:rPr>
                <w:lang w:val="fr-FR"/>
              </w:rPr>
            </w:pPr>
            <w:r>
              <w:rPr>
                <w:lang w:val="fr-FR"/>
              </w:rPr>
              <w:t>BRL</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4801E5CC" w14:textId="77777777">
            <w:pPr>
              <w:pStyle w:val="Tab3MiddleColNonGras"/>
              <w:rPr>
                <w:lang w:val="fr-FR"/>
              </w:rPr>
            </w:pPr>
            <w:r>
              <w:rPr>
                <w:lang w:val="fr-FR"/>
              </w:rPr>
              <w:t>30 300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0BD9A173" w14:textId="77777777">
            <w:pPr>
              <w:pStyle w:val="Tab3MiddleColNonGras"/>
              <w:rPr>
                <w:lang w:val="fr-FR"/>
              </w:rPr>
            </w:pPr>
            <w:r>
              <w:rPr>
                <w:lang w:val="fr-FR"/>
              </w:rPr>
              <w:t>118 964,07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7136031" w14:textId="77777777">
            <w:pPr>
              <w:pStyle w:val="Tab3LastColNonGras"/>
              <w:rPr>
                <w:lang w:val="fr-FR"/>
              </w:rPr>
            </w:pPr>
            <w:r>
              <w:rPr>
                <w:lang w:val="fr-FR"/>
              </w:rPr>
              <w:t>0,01</w:t>
            </w:r>
          </w:p>
        </w:tc>
      </w:tr>
      <w:tr w14:paraId="31973CFD"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1A36F084" w14:textId="77777777">
            <w:pPr>
              <w:pStyle w:val="Tab3FirstColNonGras"/>
              <w:rPr>
                <w:lang w:val="fr-FR"/>
              </w:rPr>
            </w:pPr>
            <w:r>
              <w:rPr>
                <w:lang w:val="fr-FR"/>
              </w:rPr>
              <w:t>BANK HAPOALIM BM</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48B5B039" w14:textId="77777777">
            <w:pPr>
              <w:pStyle w:val="Tab1MiddleColNonGrasCentre"/>
              <w:rPr>
                <w:lang w:val="fr-FR"/>
              </w:rPr>
            </w:pPr>
            <w:r>
              <w:rPr>
                <w:lang w:val="fr-FR"/>
              </w:rPr>
              <w:t>ILS</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D36645A" w14:textId="77777777">
            <w:pPr>
              <w:pStyle w:val="Tab3MiddleColNonGras"/>
              <w:rPr>
                <w:lang w:val="fr-FR"/>
              </w:rPr>
            </w:pPr>
            <w:r>
              <w:rPr>
                <w:lang w:val="fr-FR"/>
              </w:rPr>
              <w:t>5 130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2AB4D53F" w14:textId="77777777">
            <w:pPr>
              <w:pStyle w:val="Tab3MiddleColNonGras"/>
              <w:rPr>
                <w:lang w:val="fr-FR"/>
              </w:rPr>
            </w:pPr>
            <w:r>
              <w:rPr>
                <w:lang w:val="fr-FR"/>
              </w:rPr>
              <w:t>112 542,40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766591CC" w14:textId="77777777">
            <w:pPr>
              <w:pStyle w:val="Tab3LastColNonGras"/>
              <w:rPr>
                <w:lang w:val="fr-FR"/>
              </w:rPr>
            </w:pPr>
            <w:r>
              <w:rPr>
                <w:lang w:val="fr-FR"/>
              </w:rPr>
              <w:t>0,01</w:t>
            </w:r>
          </w:p>
        </w:tc>
      </w:tr>
      <w:tr w14:paraId="241600A8"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rsidRPr="00997D4B" w14:paraId="120B95BF" w14:textId="77777777">
            <w:pPr>
              <w:pStyle w:val="Tab3FirstColNonGras"/>
            </w:pPr>
            <w:r w:rsidRPr="00997D4B">
              <w:t>BANK OF NEW YORK MELLON</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617C8013"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004A41E2" w14:textId="77777777">
            <w:pPr>
              <w:pStyle w:val="Tab3MiddleColNonGras"/>
              <w:rPr>
                <w:lang w:val="fr-FR"/>
              </w:rPr>
            </w:pPr>
            <w:r>
              <w:rPr>
                <w:lang w:val="fr-FR"/>
              </w:rPr>
              <w:t>4 875</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3BCE1A92" w14:textId="77777777">
            <w:pPr>
              <w:pStyle w:val="Tab3MiddleColNonGras"/>
              <w:rPr>
                <w:lang w:val="fr-FR"/>
              </w:rPr>
            </w:pPr>
            <w:r>
              <w:rPr>
                <w:lang w:val="fr-FR"/>
              </w:rPr>
              <w:t>620 743,28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CDE37F7" w14:textId="77777777">
            <w:pPr>
              <w:pStyle w:val="Tab3LastColNonGras"/>
              <w:rPr>
                <w:lang w:val="fr-FR"/>
              </w:rPr>
            </w:pPr>
            <w:r>
              <w:rPr>
                <w:lang w:val="fr-FR"/>
              </w:rPr>
              <w:t>0,07</w:t>
            </w:r>
          </w:p>
        </w:tc>
      </w:tr>
      <w:tr w14:paraId="1D88875C"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7B2405AB" w14:textId="77777777">
            <w:pPr>
              <w:pStyle w:val="Tab3FirstColNonGras"/>
              <w:rPr>
                <w:lang w:val="fr-FR"/>
              </w:rPr>
            </w:pPr>
            <w:r>
              <w:rPr>
                <w:lang w:val="fr-FR"/>
              </w:rPr>
              <w:t>BANK PEKAO SA</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2FFA6CC1" w14:textId="77777777">
            <w:pPr>
              <w:pStyle w:val="Tab1MiddleColNonGrasCentre"/>
              <w:rPr>
                <w:lang w:val="fr-FR"/>
              </w:rPr>
            </w:pPr>
            <w:r>
              <w:rPr>
                <w:lang w:val="fr-FR"/>
              </w:rPr>
              <w:t>PLN</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352AF6DD" w14:textId="77777777">
            <w:pPr>
              <w:pStyle w:val="Tab3MiddleColNonGras"/>
              <w:rPr>
                <w:lang w:val="fr-FR"/>
              </w:rPr>
            </w:pPr>
            <w:r>
              <w:rPr>
                <w:lang w:val="fr-FR"/>
              </w:rPr>
              <w:t>14 862</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4C4D5274" w14:textId="77777777">
            <w:pPr>
              <w:pStyle w:val="Tab3MiddleColNonGras"/>
              <w:rPr>
                <w:lang w:val="fr-FR"/>
              </w:rPr>
            </w:pPr>
            <w:r>
              <w:rPr>
                <w:lang w:val="fr-FR"/>
              </w:rPr>
              <w:t>957 069,19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D6101A2" w14:textId="77777777">
            <w:pPr>
              <w:pStyle w:val="Tab3LastColNonGras"/>
              <w:rPr>
                <w:lang w:val="fr-FR"/>
              </w:rPr>
            </w:pPr>
            <w:r>
              <w:rPr>
                <w:lang w:val="fr-FR"/>
              </w:rPr>
              <w:t>0,11</w:t>
            </w:r>
          </w:p>
        </w:tc>
      </w:tr>
      <w:tr w14:paraId="52B0F274"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19BD904B" w14:textId="77777777">
            <w:pPr>
              <w:pStyle w:val="Tab3FirstColNonGras"/>
              <w:rPr>
                <w:lang w:val="fr-FR"/>
              </w:rPr>
            </w:pPr>
            <w:r>
              <w:rPr>
                <w:lang w:val="fr-FR"/>
              </w:rPr>
              <w:t>BARCLAYS PLC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185545BF" w14:textId="77777777">
            <w:pPr>
              <w:pStyle w:val="Tab1MiddleColNonGrasCentre"/>
              <w:rPr>
                <w:lang w:val="fr-FR"/>
              </w:rPr>
            </w:pPr>
            <w:r>
              <w:rPr>
                <w:lang w:val="fr-FR"/>
              </w:rPr>
              <w:t>GBP</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1A616237" w14:textId="77777777">
            <w:pPr>
              <w:pStyle w:val="Tab3MiddleColNonGras"/>
              <w:rPr>
                <w:lang w:val="fr-FR"/>
              </w:rPr>
            </w:pPr>
            <w:r>
              <w:rPr>
                <w:lang w:val="fr-FR"/>
              </w:rPr>
              <w:t>20 071</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2501A9CE" w14:textId="77777777">
            <w:pPr>
              <w:pStyle w:val="Tab3MiddleColNonGras"/>
              <w:rPr>
                <w:lang w:val="fr-FR"/>
              </w:rPr>
            </w:pPr>
            <w:r>
              <w:rPr>
                <w:lang w:val="fr-FR"/>
              </w:rPr>
              <w:t>107 409,19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BDC04CC" w14:textId="77777777">
            <w:pPr>
              <w:pStyle w:val="Tab3LastColNonGras"/>
              <w:rPr>
                <w:lang w:val="fr-FR"/>
              </w:rPr>
            </w:pPr>
            <w:r>
              <w:rPr>
                <w:lang w:val="fr-FR"/>
              </w:rPr>
              <w:t>0,01</w:t>
            </w:r>
          </w:p>
        </w:tc>
      </w:tr>
      <w:tr w14:paraId="3352BD34"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rsidRPr="00997D4B" w14:paraId="69523F01" w14:textId="77777777">
            <w:pPr>
              <w:pStyle w:val="Tab3FirstColNonGras"/>
              <w:rPr>
                <w:lang w:val="pt-PT"/>
              </w:rPr>
            </w:pPr>
            <w:r w:rsidRPr="00997D4B">
              <w:rPr>
                <w:lang w:val="pt-PT"/>
              </w:rPr>
              <w:t>BCO BRADESCO ADR REPR 1 PFD</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1347F4AA"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4A81D56E" w14:textId="77777777">
            <w:pPr>
              <w:pStyle w:val="Tab3MiddleColNonGras"/>
              <w:rPr>
                <w:lang w:val="fr-FR"/>
              </w:rPr>
            </w:pPr>
            <w:r>
              <w:rPr>
                <w:lang w:val="fr-FR"/>
              </w:rPr>
              <w:t>306 128</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71E5B539" w14:textId="77777777">
            <w:pPr>
              <w:pStyle w:val="Tab3MiddleColNonGras"/>
              <w:rPr>
                <w:lang w:val="fr-FR"/>
              </w:rPr>
            </w:pPr>
            <w:r>
              <w:rPr>
                <w:lang w:val="fr-FR"/>
              </w:rPr>
              <w:t>948 690,90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4664ADD" w14:textId="77777777">
            <w:pPr>
              <w:pStyle w:val="Tab3LastColNonGras"/>
              <w:rPr>
                <w:lang w:val="fr-FR"/>
              </w:rPr>
            </w:pPr>
            <w:r>
              <w:rPr>
                <w:lang w:val="fr-FR"/>
              </w:rPr>
              <w:t>0,11</w:t>
            </w:r>
          </w:p>
        </w:tc>
      </w:tr>
      <w:tr w14:paraId="3D7A99C0"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08314138" w14:textId="77777777">
            <w:pPr>
              <w:pStyle w:val="Tab3FirstColNonGras"/>
              <w:rPr>
                <w:lang w:val="fr-FR"/>
              </w:rPr>
            </w:pPr>
            <w:r>
              <w:rPr>
                <w:lang w:val="fr-FR"/>
              </w:rPr>
              <w:t>BNP PARIBAS</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649FC633"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60838FF5" w14:textId="77777777">
            <w:pPr>
              <w:pStyle w:val="Tab3MiddleColNonGras"/>
              <w:rPr>
                <w:lang w:val="fr-FR"/>
              </w:rPr>
            </w:pPr>
            <w:r>
              <w:rPr>
                <w:lang w:val="fr-FR"/>
              </w:rPr>
              <w:t>16 017</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32368664" w14:textId="77777777">
            <w:pPr>
              <w:pStyle w:val="Tab3MiddleColNonGras"/>
              <w:rPr>
                <w:lang w:val="fr-FR"/>
              </w:rPr>
            </w:pPr>
            <w:r>
              <w:rPr>
                <w:lang w:val="fr-FR"/>
              </w:rPr>
              <w:t>1 521 615,00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70CE82BE" w14:textId="77777777">
            <w:pPr>
              <w:pStyle w:val="Tab3LastColNonGras"/>
              <w:rPr>
                <w:lang w:val="fr-FR"/>
              </w:rPr>
            </w:pPr>
            <w:r>
              <w:rPr>
                <w:lang w:val="fr-FR"/>
              </w:rPr>
              <w:t>0,17</w:t>
            </w:r>
          </w:p>
        </w:tc>
      </w:tr>
      <w:tr w14:paraId="0466B74E"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rsidRPr="00997D4B" w14:paraId="236935CA" w14:textId="77777777">
            <w:pPr>
              <w:pStyle w:val="Tab3FirstColNonGras"/>
            </w:pPr>
            <w:r w:rsidRPr="00997D4B">
              <w:t>BOC HONG KONG HOLDINGS LTD</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16415476" w14:textId="77777777">
            <w:pPr>
              <w:pStyle w:val="Tab1MiddleColNonGrasCentre"/>
              <w:rPr>
                <w:lang w:val="fr-FR"/>
              </w:rPr>
            </w:pPr>
            <w:r>
              <w:rPr>
                <w:lang w:val="fr-FR"/>
              </w:rPr>
              <w:t>HKD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6351F0AE" w14:textId="77777777">
            <w:pPr>
              <w:pStyle w:val="Tab3MiddleColNonGras"/>
              <w:rPr>
                <w:lang w:val="fr-FR"/>
              </w:rPr>
            </w:pPr>
            <w:r>
              <w:rPr>
                <w:lang w:val="fr-FR"/>
              </w:rPr>
              <w:t>24 000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598B3DCB" w14:textId="77777777">
            <w:pPr>
              <w:pStyle w:val="Tab3MiddleColNonGras"/>
              <w:rPr>
                <w:lang w:val="fr-FR"/>
              </w:rPr>
            </w:pPr>
            <w:r>
              <w:rPr>
                <w:lang w:val="fr-FR"/>
              </w:rPr>
              <w:t>140 697,32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DCE74E1" w14:textId="77777777">
            <w:pPr>
              <w:pStyle w:val="Tab3LastColNonGras"/>
              <w:rPr>
                <w:lang w:val="fr-FR"/>
              </w:rPr>
            </w:pPr>
            <w:r>
              <w:rPr>
                <w:lang w:val="fr-FR"/>
              </w:rPr>
              <w:t>0,02</w:t>
            </w:r>
          </w:p>
        </w:tc>
      </w:tr>
      <w:tr w14:paraId="62244740"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rsidRPr="00997D4B" w14:paraId="7392DD76" w14:textId="77777777">
            <w:pPr>
              <w:pStyle w:val="Tab3FirstColNonGras"/>
            </w:pPr>
            <w:r w:rsidRPr="00997D4B">
              <w:t>CAN IMPERIAL BK OF COMMERCE</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6446E58F" w14:textId="77777777">
            <w:pPr>
              <w:pStyle w:val="Tab1MiddleColNonGrasCentre"/>
              <w:rPr>
                <w:lang w:val="fr-FR"/>
              </w:rPr>
            </w:pPr>
            <w:r>
              <w:rPr>
                <w:lang w:val="fr-FR"/>
              </w:rPr>
              <w:t>CAD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0EE19C28" w14:textId="77777777">
            <w:pPr>
              <w:pStyle w:val="Tab3MiddleColNonGras"/>
              <w:rPr>
                <w:lang w:val="fr-FR"/>
              </w:rPr>
            </w:pPr>
            <w:r>
              <w:rPr>
                <w:lang w:val="fr-FR"/>
              </w:rPr>
              <w:t>24 291</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00307204" w14:textId="77777777">
            <w:pPr>
              <w:pStyle w:val="Tab3MiddleColNonGras"/>
              <w:rPr>
                <w:lang w:val="fr-FR"/>
              </w:rPr>
            </w:pPr>
            <w:r>
              <w:rPr>
                <w:lang w:val="fr-FR"/>
              </w:rPr>
              <w:t>2 360 863,47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D92C1DE" w14:textId="77777777">
            <w:pPr>
              <w:pStyle w:val="Tab3LastColNonGras"/>
              <w:rPr>
                <w:lang w:val="fr-FR"/>
              </w:rPr>
            </w:pPr>
            <w:r>
              <w:rPr>
                <w:lang w:val="fr-FR"/>
              </w:rPr>
              <w:t>0,27</w:t>
            </w:r>
          </w:p>
        </w:tc>
      </w:tr>
      <w:tr w14:paraId="7E0F6DBC"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24CE562B" w14:textId="77777777">
            <w:pPr>
              <w:pStyle w:val="Tab3FirstColNonGras"/>
              <w:rPr>
                <w:lang w:val="fr-FR"/>
              </w:rPr>
            </w:pPr>
            <w:r>
              <w:rPr>
                <w:lang w:val="fr-FR"/>
              </w:rPr>
              <w:t>CHINA CONSTRUCTION BANK-H</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1ACC6306" w14:textId="77777777">
            <w:pPr>
              <w:pStyle w:val="Tab1MiddleColNonGrasCentre"/>
              <w:rPr>
                <w:lang w:val="fr-FR"/>
              </w:rPr>
            </w:pPr>
            <w:r>
              <w:rPr>
                <w:lang w:val="fr-FR"/>
              </w:rPr>
              <w:t>HKD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2DFFA7E2" w14:textId="77777777">
            <w:pPr>
              <w:pStyle w:val="Tab3MiddleColNonGras"/>
              <w:rPr>
                <w:lang w:val="fr-FR"/>
              </w:rPr>
            </w:pPr>
            <w:r>
              <w:rPr>
                <w:lang w:val="fr-FR"/>
              </w:rPr>
              <w:t>924 000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43D8669D" w14:textId="77777777">
            <w:pPr>
              <w:pStyle w:val="Tab3MiddleColNonGras"/>
              <w:rPr>
                <w:lang w:val="fr-FR"/>
              </w:rPr>
            </w:pPr>
            <w:r>
              <w:rPr>
                <w:lang w:val="fr-FR"/>
              </w:rPr>
              <w:t>1 018 056,16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FE562E2" w14:textId="77777777">
            <w:pPr>
              <w:pStyle w:val="Tab3LastColNonGras"/>
              <w:rPr>
                <w:lang w:val="fr-FR"/>
              </w:rPr>
            </w:pPr>
            <w:r>
              <w:rPr>
                <w:lang w:val="fr-FR"/>
              </w:rPr>
              <w:t>0,12</w:t>
            </w:r>
          </w:p>
        </w:tc>
      </w:tr>
      <w:tr w14:paraId="71CE2973"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30F1CC3E" w14:textId="77777777">
            <w:pPr>
              <w:pStyle w:val="Tab3FirstColNonGras"/>
              <w:rPr>
                <w:lang w:val="fr-FR"/>
              </w:rPr>
            </w:pPr>
            <w:r>
              <w:rPr>
                <w:lang w:val="fr-FR"/>
              </w:rPr>
              <w:t>CHINA MERCHANTS BANK-H</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4735459B" w14:textId="77777777">
            <w:pPr>
              <w:pStyle w:val="Tab1MiddleColNonGrasCentre"/>
              <w:rPr>
                <w:lang w:val="fr-FR"/>
              </w:rPr>
            </w:pPr>
            <w:r>
              <w:rPr>
                <w:lang w:val="fr-FR"/>
              </w:rPr>
              <w:t>HKD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61BC3867" w14:textId="77777777">
            <w:pPr>
              <w:pStyle w:val="Tab3MiddleColNonGras"/>
              <w:rPr>
                <w:lang w:val="fr-FR"/>
              </w:rPr>
            </w:pPr>
            <w:r>
              <w:rPr>
                <w:lang w:val="fr-FR"/>
              </w:rPr>
              <w:t>28 000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0CCCB33E" w14:textId="77777777">
            <w:pPr>
              <w:pStyle w:val="Tab3MiddleColNonGras"/>
              <w:rPr>
                <w:lang w:val="fr-FR"/>
              </w:rPr>
            </w:pPr>
            <w:r>
              <w:rPr>
                <w:lang w:val="fr-FR"/>
              </w:rPr>
              <w:t>161 790,69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2405139D" w14:textId="77777777">
            <w:pPr>
              <w:pStyle w:val="Tab3LastColNonGras"/>
              <w:rPr>
                <w:lang w:val="fr-FR"/>
              </w:rPr>
            </w:pPr>
            <w:r>
              <w:rPr>
                <w:lang w:val="fr-FR"/>
              </w:rPr>
              <w:t>0,02</w:t>
            </w:r>
          </w:p>
        </w:tc>
      </w:tr>
      <w:tr w14:paraId="07D54E6A"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0D19228E" w14:textId="77777777">
            <w:pPr>
              <w:pStyle w:val="Tab3FirstColNonGras"/>
              <w:rPr>
                <w:lang w:val="fr-FR"/>
              </w:rPr>
            </w:pPr>
            <w:r>
              <w:rPr>
                <w:lang w:val="fr-FR"/>
              </w:rPr>
              <w:t>COMMONWEALTH BANK OF AUSTRALIA</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184F6C24" w14:textId="77777777">
            <w:pPr>
              <w:pStyle w:val="Tab1MiddleColNonGrasCentre"/>
              <w:rPr>
                <w:lang w:val="fr-FR"/>
              </w:rPr>
            </w:pPr>
            <w:r>
              <w:rPr>
                <w:lang w:val="fr-FR"/>
              </w:rPr>
              <w:t>AUD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39F470A7" w14:textId="77777777">
            <w:pPr>
              <w:pStyle w:val="Tab3MiddleColNonGras"/>
              <w:rPr>
                <w:lang w:val="fr-FR"/>
              </w:rPr>
            </w:pPr>
            <w:r>
              <w:rPr>
                <w:lang w:val="fr-FR"/>
              </w:rPr>
              <w:t>5 080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71928CC2" w14:textId="77777777">
            <w:pPr>
              <w:pStyle w:val="Tab3MiddleColNonGras"/>
              <w:rPr>
                <w:lang w:val="fr-FR"/>
              </w:rPr>
            </w:pPr>
            <w:r>
              <w:rPr>
                <w:lang w:val="fr-FR"/>
              </w:rPr>
              <w:t>469 854,11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E2EE35E" w14:textId="77777777">
            <w:pPr>
              <w:pStyle w:val="Tab3LastColNonGras"/>
              <w:rPr>
                <w:lang w:val="fr-FR"/>
              </w:rPr>
            </w:pPr>
            <w:r>
              <w:rPr>
                <w:lang w:val="fr-FR"/>
              </w:rPr>
              <w:t>0,05</w:t>
            </w:r>
          </w:p>
        </w:tc>
      </w:tr>
      <w:tr w14:paraId="3E327471"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1D2DF401" w14:textId="77777777">
            <w:pPr>
              <w:pStyle w:val="Tab3FirstColNonGras"/>
              <w:rPr>
                <w:lang w:val="fr-FR"/>
              </w:rPr>
            </w:pPr>
            <w:r>
              <w:rPr>
                <w:lang w:val="fr-FR"/>
              </w:rPr>
              <w:t>CONCORDIA FINANCIAL GROUP LT</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06F68662" w14:textId="77777777">
            <w:pPr>
              <w:pStyle w:val="Tab1MiddleColNonGrasCentre"/>
              <w:rPr>
                <w:lang w:val="fr-FR"/>
              </w:rPr>
            </w:pPr>
            <w:r>
              <w:rPr>
                <w:lang w:val="fr-FR"/>
              </w:rPr>
              <w:t>JPY</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3A8E2409" w14:textId="77777777">
            <w:pPr>
              <w:pStyle w:val="Tab3MiddleColNonGras"/>
              <w:rPr>
                <w:lang w:val="fr-FR"/>
              </w:rPr>
            </w:pPr>
            <w:r>
              <w:rPr>
                <w:lang w:val="fr-FR"/>
              </w:rPr>
              <w:t>12 200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7A093D37" w14:textId="77777777">
            <w:pPr>
              <w:pStyle w:val="Tab3MiddleColNonGras"/>
              <w:rPr>
                <w:lang w:val="fr-FR"/>
              </w:rPr>
            </w:pPr>
            <w:r>
              <w:rPr>
                <w:lang w:val="fr-FR"/>
              </w:rPr>
              <w:t>131 479,51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F7E5FEA" w14:textId="77777777">
            <w:pPr>
              <w:pStyle w:val="Tab3LastColNonGras"/>
              <w:rPr>
                <w:lang w:val="fr-FR"/>
              </w:rPr>
            </w:pPr>
            <w:r>
              <w:rPr>
                <w:lang w:val="fr-FR"/>
              </w:rPr>
              <w:t>0,02</w:t>
            </w:r>
          </w:p>
        </w:tc>
      </w:tr>
      <w:tr w14:paraId="0696EC52"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30A9E420" w14:textId="77777777">
            <w:pPr>
              <w:pStyle w:val="Tab3FirstColNonGras"/>
              <w:rPr>
                <w:lang w:val="fr-FR"/>
              </w:rPr>
            </w:pPr>
            <w:r>
              <w:rPr>
                <w:lang w:val="fr-FR"/>
              </w:rPr>
              <w:t>CREDICORP LTD</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00A167A3"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4B117AAE" w14:textId="77777777">
            <w:pPr>
              <w:pStyle w:val="Tab3MiddleColNonGras"/>
              <w:rPr>
                <w:lang w:val="fr-FR"/>
              </w:rPr>
            </w:pPr>
            <w:r>
              <w:rPr>
                <w:lang w:val="fr-FR"/>
              </w:rPr>
              <w:t>400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789C5454" w14:textId="77777777">
            <w:pPr>
              <w:pStyle w:val="Tab3MiddleColNonGras"/>
              <w:rPr>
                <w:lang w:val="fr-FR"/>
              </w:rPr>
            </w:pPr>
            <w:r>
              <w:rPr>
                <w:lang w:val="fr-FR"/>
              </w:rPr>
              <w:t>133 774,71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205C0E22" w14:textId="77777777">
            <w:pPr>
              <w:pStyle w:val="Tab3LastColNonGras"/>
              <w:rPr>
                <w:lang w:val="fr-FR"/>
              </w:rPr>
            </w:pPr>
            <w:r>
              <w:rPr>
                <w:lang w:val="fr-FR"/>
              </w:rPr>
              <w:t>0,02</w:t>
            </w:r>
          </w:p>
        </w:tc>
      </w:tr>
      <w:tr w14:paraId="7A886B92"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66F4C194" w14:textId="77777777">
            <w:pPr>
              <w:pStyle w:val="Tab3FirstColNonGras"/>
              <w:rPr>
                <w:lang w:val="fr-FR"/>
              </w:rPr>
            </w:pPr>
            <w:r>
              <w:rPr>
                <w:lang w:val="fr-FR"/>
              </w:rPr>
              <w:t>DANSKE BANK A/S</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6B34905" w14:textId="77777777">
            <w:pPr>
              <w:pStyle w:val="Tab1MiddleColNonGrasCentre"/>
              <w:rPr>
                <w:lang w:val="fr-FR"/>
              </w:rPr>
            </w:pPr>
            <w:r>
              <w:rPr>
                <w:lang w:val="fr-FR"/>
              </w:rPr>
              <w:t>DKK</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37052121" w14:textId="77777777">
            <w:pPr>
              <w:pStyle w:val="Tab3MiddleColNonGras"/>
              <w:rPr>
                <w:lang w:val="fr-FR"/>
              </w:rPr>
            </w:pPr>
            <w:r>
              <w:rPr>
                <w:lang w:val="fr-FR"/>
              </w:rPr>
              <w:t>1 237</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5AD4C06F" w14:textId="77777777">
            <w:pPr>
              <w:pStyle w:val="Tab3MiddleColNonGras"/>
              <w:rPr>
                <w:lang w:val="fr-FR"/>
              </w:rPr>
            </w:pPr>
            <w:r>
              <w:rPr>
                <w:lang w:val="fr-FR"/>
              </w:rPr>
              <w:t>61 837,59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2EE74D2C" w14:textId="77777777">
            <w:pPr>
              <w:pStyle w:val="Tab3LastColNonGras"/>
              <w:rPr>
                <w:lang w:val="fr-FR"/>
              </w:rPr>
            </w:pPr>
            <w:r>
              <w:rPr>
                <w:lang w:val="fr-FR"/>
              </w:rPr>
              <w:t>0,01</w:t>
            </w:r>
          </w:p>
        </w:tc>
      </w:tr>
      <w:tr w14:paraId="6C5F6865"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5E93B108" w14:textId="77777777">
            <w:pPr>
              <w:pStyle w:val="Tab3FirstColNonGras"/>
              <w:rPr>
                <w:lang w:val="fr-FR"/>
              </w:rPr>
            </w:pPr>
            <w:r>
              <w:rPr>
                <w:lang w:val="fr-FR"/>
              </w:rPr>
              <w:t>DBS GROUP HOLDINGS LTD</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62FB5672" w14:textId="77777777">
            <w:pPr>
              <w:pStyle w:val="Tab1MiddleColNonGrasCentre"/>
              <w:rPr>
                <w:lang w:val="fr-FR"/>
              </w:rPr>
            </w:pPr>
            <w:r>
              <w:rPr>
                <w:lang w:val="fr-FR"/>
              </w:rPr>
              <w:t>SGD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5F304BBF" w14:textId="77777777">
            <w:pPr>
              <w:pStyle w:val="Tab3MiddleColNonGras"/>
              <w:rPr>
                <w:lang w:val="fr-FR"/>
              </w:rPr>
            </w:pPr>
            <w:r>
              <w:rPr>
                <w:lang w:val="fr-FR"/>
              </w:rPr>
              <w:t>6 600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5AD6D3A6" w14:textId="77777777">
            <w:pPr>
              <w:pStyle w:val="Tab3MiddleColNonGras"/>
              <w:rPr>
                <w:lang w:val="fr-FR"/>
              </w:rPr>
            </w:pPr>
            <w:r>
              <w:rPr>
                <w:lang w:val="fr-FR"/>
              </w:rPr>
              <w:t>352 564,10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7E826B68" w14:textId="77777777">
            <w:pPr>
              <w:pStyle w:val="Tab3LastColNonGras"/>
              <w:rPr>
                <w:lang w:val="fr-FR"/>
              </w:rPr>
            </w:pPr>
            <w:r>
              <w:rPr>
                <w:lang w:val="fr-FR"/>
              </w:rPr>
              <w:t>0,04</w:t>
            </w:r>
          </w:p>
        </w:tc>
      </w:tr>
      <w:tr w14:paraId="7087352E"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2334CF06" w14:textId="77777777">
            <w:pPr>
              <w:pStyle w:val="Tab3FirstColNonGras"/>
              <w:rPr>
                <w:lang w:val="fr-FR"/>
              </w:rPr>
            </w:pPr>
            <w:r>
              <w:rPr>
                <w:lang w:val="fr-FR"/>
              </w:rPr>
              <w:t>DEUTSCHE BANK AG</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3BF6D50C"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07580C39" w14:textId="77777777">
            <w:pPr>
              <w:pStyle w:val="Tab3MiddleColNonGras"/>
              <w:rPr>
                <w:lang w:val="fr-FR"/>
              </w:rPr>
            </w:pPr>
            <w:r>
              <w:rPr>
                <w:lang w:val="fr-FR"/>
              </w:rPr>
              <w:t>2 960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57D99889" w14:textId="77777777">
            <w:pPr>
              <w:pStyle w:val="Tab3MiddleColNonGras"/>
              <w:rPr>
                <w:lang w:val="fr-FR"/>
              </w:rPr>
            </w:pPr>
            <w:r>
              <w:rPr>
                <w:lang w:val="fr-FR"/>
              </w:rPr>
              <w:t>94 320,40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1BD9197" w14:textId="77777777">
            <w:pPr>
              <w:pStyle w:val="Tab3LastColNonGras"/>
              <w:rPr>
                <w:lang w:val="fr-FR"/>
              </w:rPr>
            </w:pPr>
            <w:r>
              <w:rPr>
                <w:lang w:val="fr-FR"/>
              </w:rPr>
              <w:t>0,01</w:t>
            </w:r>
          </w:p>
        </w:tc>
      </w:tr>
      <w:tr w14:paraId="08995EA3"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0E101210" w14:textId="77777777">
            <w:pPr>
              <w:pStyle w:val="Tab3FirstColNonGras"/>
              <w:rPr>
                <w:lang w:val="fr-FR"/>
              </w:rPr>
            </w:pPr>
            <w:r>
              <w:rPr>
                <w:lang w:val="fr-FR"/>
              </w:rPr>
              <w:t>DNB BANK ASA</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1991961B" w14:textId="77777777">
            <w:pPr>
              <w:pStyle w:val="Tab1MiddleColNonGrasCentre"/>
              <w:rPr>
                <w:lang w:val="fr-FR"/>
              </w:rPr>
            </w:pPr>
            <w:r>
              <w:rPr>
                <w:lang w:val="fr-FR"/>
              </w:rPr>
              <w:t>NOK</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01383652" w14:textId="77777777">
            <w:pPr>
              <w:pStyle w:val="Tab3MiddleColNonGras"/>
              <w:rPr>
                <w:lang w:val="fr-FR"/>
              </w:rPr>
            </w:pPr>
            <w:r>
              <w:rPr>
                <w:lang w:val="fr-FR"/>
              </w:rPr>
              <w:t>24 380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64889737" w14:textId="77777777">
            <w:pPr>
              <w:pStyle w:val="Tab3MiddleColNonGras"/>
              <w:rPr>
                <w:lang w:val="fr-FR"/>
              </w:rPr>
            </w:pPr>
            <w:r>
              <w:rPr>
                <w:lang w:val="fr-FR"/>
              </w:rPr>
              <w:t>707 010,60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71E185C" w14:textId="77777777">
            <w:pPr>
              <w:pStyle w:val="Tab3LastColNonGras"/>
              <w:rPr>
                <w:lang w:val="fr-FR"/>
              </w:rPr>
            </w:pPr>
            <w:r>
              <w:rPr>
                <w:lang w:val="fr-FR"/>
              </w:rPr>
              <w:t>0,08</w:t>
            </w:r>
          </w:p>
        </w:tc>
      </w:tr>
      <w:tr w14:paraId="1400C926"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7ED04530" w14:textId="77777777">
            <w:pPr>
              <w:pStyle w:val="Tab3FirstColNonGras"/>
              <w:rPr>
                <w:lang w:val="fr-FR"/>
              </w:rPr>
            </w:pPr>
            <w:r>
              <w:rPr>
                <w:lang w:val="fr-FR"/>
              </w:rPr>
              <w:t>ERSTE GROUP BANK AG</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16FB4890"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411B752F" w14:textId="77777777">
            <w:pPr>
              <w:pStyle w:val="Tab3MiddleColNonGras"/>
              <w:rPr>
                <w:lang w:val="fr-FR"/>
              </w:rPr>
            </w:pPr>
            <w:r>
              <w:rPr>
                <w:lang w:val="fr-FR"/>
              </w:rPr>
              <w:t>5 483</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556B60BE" w14:textId="77777777">
            <w:pPr>
              <w:pStyle w:val="Tab3MiddleColNonGras"/>
              <w:rPr>
                <w:lang w:val="fr-FR"/>
              </w:rPr>
            </w:pPr>
            <w:r>
              <w:rPr>
                <w:lang w:val="fr-FR"/>
              </w:rPr>
              <w:t>663 991,30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36B3C9B" w14:textId="77777777">
            <w:pPr>
              <w:pStyle w:val="Tab3LastColNonGras"/>
              <w:rPr>
                <w:lang w:val="fr-FR"/>
              </w:rPr>
            </w:pPr>
            <w:r>
              <w:rPr>
                <w:lang w:val="fr-FR"/>
              </w:rPr>
              <w:t>0,08</w:t>
            </w:r>
          </w:p>
        </w:tc>
      </w:tr>
    </w:tbl>
    <w:p w:rsidR="00665F6A" w14:paraId="7D316B2D" w14:textId="77777777">
      <w:pPr>
        <w:sectPr>
          <w:headerReference w:type="default" r:id="rId31"/>
          <w:footerReference w:type="default" r:id="rId32"/>
          <w:pgSz w:w="11900" w:h="16840"/>
          <w:pgMar w:top="2154" w:right="1134" w:bottom="1134" w:left="1134" w:header="400" w:footer="400" w:gutter="0"/>
          <w:cols w:space="720"/>
        </w:sectPr>
      </w:pPr>
    </w:p>
    <w:p w:rsidR="00665F6A" w14:paraId="6BE99C46" w14:textId="77777777">
      <w:pPr>
        <w:spacing w:line="30" w:lineRule="exact"/>
        <w:rPr>
          <w:sz w:val="3"/>
        </w:rPr>
      </w:pPr>
    </w:p>
    <w:p w:rsidR="00665F6A" w14:paraId="7C1D1E3D" w14:textId="77777777">
      <w:pPr>
        <w:pStyle w:val="TechnicalBookmark"/>
        <w:rPr>
          <w:lang w:val="fr-FR"/>
        </w:rPr>
      </w:pPr>
      <w:r>
        <w:rPr>
          <w:lang w:val="fr-FR"/>
        </w:rPr>
        <w:fldChar w:fldCharType="begin"/>
      </w:r>
      <w:r>
        <w:rPr>
          <w:lang w:val="fr-FR"/>
        </w:rPr>
        <w:instrText xml:space="preserve"> SET E03EE11AA40B71931DD163F5CB3B740D "" </w:instrText>
      </w:r>
      <w:r>
        <w:rPr>
          <w:lang w:val="fr-FR"/>
        </w:rPr>
        <w:fldChar w:fldCharType="separate"/>
      </w:r>
      <w:bookmarkStart w:id="77" w:name="E03EE11AA40B71931DD163F5CB3B740D"/>
      <w:bookmarkEnd w:id="77"/>
      <w:r>
        <w:rPr>
          <w:lang w:val="fr-FR"/>
        </w:rPr>
        <w:fldChar w:fldCharType="end"/>
      </w:r>
    </w:p>
    <w:p w:rsidR="00665F6A" w14:paraId="041E1143" w14:textId="77777777">
      <w:pPr>
        <w:pStyle w:val="H2"/>
        <w:rPr>
          <w:lang w:val="fr-FR"/>
        </w:rPr>
      </w:pPr>
      <w:r>
        <w:rPr>
          <w:lang w:val="fr-FR"/>
        </w:rPr>
        <w:t xml:space="preserve">Inventaire des éléments de bilan </w:t>
      </w:r>
    </w:p>
    <w:p w:rsidR="00665F6A" w14:paraId="1088D7A3" w14:textId="77777777">
      <w:pPr>
        <w:pStyle w:val="NoRefToc"/>
        <w:rPr>
          <w:lang w:val="fr-FR"/>
        </w:rPr>
      </w:pPr>
      <w:r>
        <w:rPr>
          <w:lang w:val="fr-FR"/>
        </w:rPr>
        <w:t>Inventaire des éléments de bilan</w:t>
      </w:r>
    </w:p>
    <w:p w:rsidR="00665F6A" w14:paraId="6CC546B4" w14:textId="77777777">
      <w:pPr>
        <w:pStyle w:val="TechnicalBookmark"/>
        <w:rPr>
          <w:lang w:val="fr-FR"/>
        </w:rPr>
      </w:pPr>
      <w:r>
        <w:rPr>
          <w:lang w:val="fr-FR"/>
        </w:rPr>
        <w:fldChar w:fldCharType="begin"/>
      </w:r>
      <w:r>
        <w:rPr>
          <w:lang w:val="fr-FR"/>
        </w:rPr>
        <w:instrText xml:space="preserve"> SET 6EE8354F8358B36A82CF50A4F779F94E "" </w:instrText>
      </w:r>
      <w:r>
        <w:rPr>
          <w:lang w:val="fr-FR"/>
        </w:rPr>
        <w:fldChar w:fldCharType="separate"/>
      </w:r>
      <w:bookmarkStart w:id="78" w:name="6EE8354F8358B36A82CF50A4F779F94E"/>
      <w:bookmarkEnd w:id="78"/>
      <w:r>
        <w:rPr>
          <w:lang w:val="fr-FR"/>
        </w:rPr>
        <w:fldChar w:fldCharType="end"/>
      </w:r>
    </w:p>
    <w:p w:rsidR="00665F6A" w14:paraId="673653F6" w14:textId="77777777">
      <w:pPr>
        <w:pStyle w:val="TechnicalBookmark"/>
        <w:rPr>
          <w:lang w:val="fr-FR"/>
        </w:rPr>
      </w:pPr>
    </w:p>
    <w:tbl>
      <w:tblPr>
        <w:tblW w:w="5000" w:type="pct"/>
        <w:tblBorders>
          <w:bottom w:val="single" w:sz="4" w:space="0" w:color="000000"/>
        </w:tblBorders>
        <w:tblLayout w:type="fixed"/>
        <w:tblLook w:val="04A0"/>
      </w:tblPr>
      <w:tblGrid>
        <w:gridCol w:w="5425"/>
        <w:gridCol w:w="796"/>
        <w:gridCol w:w="1213"/>
        <w:gridCol w:w="1472"/>
        <w:gridCol w:w="716"/>
      </w:tblGrid>
      <w:tr w14:paraId="12239CB3" w14:textId="77777777">
        <w:tblPrEx>
          <w:tblW w:w="5000" w:type="pct"/>
          <w:tblBorders>
            <w:bottom w:val="single" w:sz="4" w:space="0" w:color="000000"/>
          </w:tblBorders>
          <w:tblLayout w:type="fixed"/>
          <w:tblLook w:val="04A0"/>
        </w:tblPrEx>
        <w:trPr>
          <w:trHeight w:val="385"/>
        </w:trPr>
        <w:tc>
          <w:tcPr>
            <w:tcW w:w="5460"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665F6A" w14:paraId="2A3FE5DA" w14:textId="77777777">
            <w:pPr>
              <w:pStyle w:val="EnteteTabFirstColBordure"/>
              <w:rPr>
                <w:lang w:val="fr-FR"/>
              </w:rPr>
            </w:pPr>
            <w:r>
              <w:rPr>
                <w:lang w:val="fr-FR"/>
              </w:rPr>
              <w:t>Désignation des valeurs par secteur d'activité (*)</w:t>
            </w:r>
          </w:p>
        </w:tc>
        <w:tc>
          <w:tcPr>
            <w:tcW w:w="8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70619BBB" w14:textId="77777777">
            <w:pPr>
              <w:pStyle w:val="EnteteTabMiddleColBordure"/>
              <w:rPr>
                <w:lang w:val="fr-FR"/>
              </w:rPr>
            </w:pPr>
            <w:r>
              <w:rPr>
                <w:lang w:val="fr-FR"/>
              </w:rPr>
              <w:t>Devise</w:t>
            </w:r>
          </w:p>
        </w:tc>
        <w:tc>
          <w:tcPr>
            <w:tcW w:w="122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6BA05655" w14:textId="77777777">
            <w:pPr>
              <w:pStyle w:val="EnteteTabMiddleColBordure"/>
              <w:spacing w:line="184" w:lineRule="exact"/>
              <w:rPr>
                <w:lang w:val="fr-FR"/>
              </w:rPr>
            </w:pPr>
            <w:r>
              <w:rPr>
                <w:lang w:val="fr-FR"/>
              </w:rPr>
              <w:t>Quantité ou</w:t>
            </w:r>
          </w:p>
          <w:p w:rsidR="00665F6A" w14:paraId="011CEF66" w14:textId="77777777">
            <w:pPr>
              <w:pStyle w:val="EnteteTabMiddleColBordure"/>
              <w:spacing w:line="184" w:lineRule="exact"/>
              <w:rPr>
                <w:lang w:val="fr-FR"/>
              </w:rPr>
            </w:pPr>
            <w:r>
              <w:rPr>
                <w:lang w:val="fr-FR"/>
              </w:rPr>
              <w:t>Nominal</w:t>
            </w:r>
          </w:p>
        </w:tc>
        <w:tc>
          <w:tcPr>
            <w:tcW w:w="14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4E18BA8D" w14:textId="77777777">
            <w:pPr>
              <w:pStyle w:val="EnteteTabMiddleColBordure"/>
              <w:rPr>
                <w:lang w:val="fr-FR"/>
              </w:rPr>
            </w:pPr>
            <w:r>
              <w:rPr>
                <w:lang w:val="fr-FR"/>
              </w:rPr>
              <w:t>Valeur actuelle</w:t>
            </w:r>
          </w:p>
        </w:tc>
        <w:tc>
          <w:tcPr>
            <w:tcW w:w="72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665F6A" w14:paraId="25B98A4B" w14:textId="77777777">
            <w:pPr>
              <w:pStyle w:val="EnteteTabLastColBordure"/>
              <w:spacing w:line="184" w:lineRule="exact"/>
              <w:rPr>
                <w:lang w:val="fr-FR"/>
              </w:rPr>
            </w:pPr>
            <w:r>
              <w:rPr>
                <w:lang w:val="fr-FR"/>
              </w:rPr>
              <w:t>% Actif</w:t>
            </w:r>
          </w:p>
          <w:p w:rsidR="00665F6A" w14:paraId="59FB20BB" w14:textId="77777777">
            <w:pPr>
              <w:pStyle w:val="EnteteTabLastColBordure"/>
              <w:spacing w:line="184" w:lineRule="exact"/>
              <w:rPr>
                <w:lang w:val="fr-FR"/>
              </w:rPr>
            </w:pPr>
            <w:r>
              <w:rPr>
                <w:lang w:val="fr-FR"/>
              </w:rPr>
              <w:t>Net</w:t>
            </w:r>
          </w:p>
        </w:tc>
      </w:tr>
      <w:tr w14:paraId="0B952E26"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7B3F2EAE" w14:textId="77777777">
            <w:pPr>
              <w:pStyle w:val="Tab3FirstColNonGras"/>
              <w:rPr>
                <w:lang w:val="fr-FR"/>
              </w:rPr>
            </w:pPr>
            <w:r>
              <w:rPr>
                <w:lang w:val="fr-FR"/>
              </w:rPr>
              <w:t>FIFTH THIRD BANCORP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41EEB722"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DF458CE" w14:textId="77777777">
            <w:pPr>
              <w:pStyle w:val="Tab3MiddleColNonGras"/>
              <w:rPr>
                <w:lang w:val="fr-FR"/>
              </w:rPr>
            </w:pPr>
            <w:r>
              <w:rPr>
                <w:lang w:val="fr-FR"/>
              </w:rPr>
              <w:t>2 722</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21FFE5A7" w14:textId="77777777">
            <w:pPr>
              <w:pStyle w:val="Tab3MiddleColNonGras"/>
              <w:rPr>
                <w:lang w:val="fr-FR"/>
              </w:rPr>
            </w:pPr>
            <w:r>
              <w:rPr>
                <w:lang w:val="fr-FR"/>
              </w:rPr>
              <w:t>121 212,10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7119F33C" w14:textId="77777777">
            <w:pPr>
              <w:pStyle w:val="Tab3LastColNonGras"/>
              <w:rPr>
                <w:lang w:val="fr-FR"/>
              </w:rPr>
            </w:pPr>
            <w:r>
              <w:rPr>
                <w:lang w:val="fr-FR"/>
              </w:rPr>
              <w:t>0,01</w:t>
            </w:r>
          </w:p>
        </w:tc>
      </w:tr>
      <w:tr w14:paraId="6228BC18"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75182A43" w14:textId="77777777">
            <w:pPr>
              <w:pStyle w:val="Tab3FirstColNonGras"/>
              <w:rPr>
                <w:lang w:val="fr-FR"/>
              </w:rPr>
            </w:pPr>
            <w:r>
              <w:rPr>
                <w:lang w:val="fr-FR"/>
              </w:rPr>
              <w:t>GRUPO FINANCIERO BANORTE-O</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3B1A50F7" w14:textId="77777777">
            <w:pPr>
              <w:pStyle w:val="Tab1MiddleColNonGrasCentre"/>
              <w:rPr>
                <w:lang w:val="fr-FR"/>
              </w:rPr>
            </w:pPr>
            <w:r>
              <w:rPr>
                <w:lang w:val="fr-FR"/>
              </w:rPr>
              <w:t>MXN</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BA0DAAF" w14:textId="77777777">
            <w:pPr>
              <w:pStyle w:val="Tab3MiddleColNonGras"/>
              <w:rPr>
                <w:lang w:val="fr-FR"/>
              </w:rPr>
            </w:pPr>
            <w:r>
              <w:rPr>
                <w:lang w:val="fr-FR"/>
              </w:rPr>
              <w:t>118 800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64F26C4D" w14:textId="77777777">
            <w:pPr>
              <w:pStyle w:val="Tab3MiddleColNonGras"/>
              <w:rPr>
                <w:lang w:val="fr-FR"/>
              </w:rPr>
            </w:pPr>
            <w:r>
              <w:rPr>
                <w:lang w:val="fr-FR"/>
              </w:rPr>
              <w:t>1 105 700,32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331A236" w14:textId="77777777">
            <w:pPr>
              <w:pStyle w:val="Tab3LastColNonGras"/>
              <w:rPr>
                <w:lang w:val="fr-FR"/>
              </w:rPr>
            </w:pPr>
            <w:r>
              <w:rPr>
                <w:lang w:val="fr-FR"/>
              </w:rPr>
              <w:t>0,13</w:t>
            </w:r>
          </w:p>
        </w:tc>
      </w:tr>
      <w:tr w14:paraId="47491715"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4FC4D3B0" w14:textId="77777777">
            <w:pPr>
              <w:pStyle w:val="Tab3FirstColNonGras"/>
              <w:rPr>
                <w:lang w:val="fr-FR"/>
              </w:rPr>
            </w:pPr>
            <w:r>
              <w:rPr>
                <w:lang w:val="fr-FR"/>
              </w:rPr>
              <w:t>HANA FINANCIAL GROUP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4CF9E127" w14:textId="77777777">
            <w:pPr>
              <w:pStyle w:val="Tab1MiddleColNonGrasCentre"/>
              <w:rPr>
                <w:lang w:val="fr-FR"/>
              </w:rPr>
            </w:pPr>
            <w:r>
              <w:rPr>
                <w:lang w:val="fr-FR"/>
              </w:rPr>
              <w:t>KRW</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293F6352" w14:textId="77777777">
            <w:pPr>
              <w:pStyle w:val="Tab3MiddleColNonGras"/>
              <w:rPr>
                <w:lang w:val="fr-FR"/>
              </w:rPr>
            </w:pPr>
            <w:r>
              <w:rPr>
                <w:lang w:val="fr-FR"/>
              </w:rPr>
              <w:t>12 550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7FD20592" w14:textId="77777777">
            <w:pPr>
              <w:pStyle w:val="Tab3MiddleColNonGras"/>
              <w:rPr>
                <w:lang w:val="fr-FR"/>
              </w:rPr>
            </w:pPr>
            <w:r>
              <w:rPr>
                <w:lang w:val="fr-FR"/>
              </w:rPr>
              <w:t>1 061 225,87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72CA880" w14:textId="77777777">
            <w:pPr>
              <w:pStyle w:val="Tab3LastColNonGras"/>
              <w:rPr>
                <w:lang w:val="fr-FR"/>
              </w:rPr>
            </w:pPr>
            <w:r>
              <w:rPr>
                <w:lang w:val="fr-FR"/>
              </w:rPr>
              <w:t>0,12</w:t>
            </w:r>
          </w:p>
        </w:tc>
      </w:tr>
      <w:tr w14:paraId="15BADEA5"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5A075FA3" w14:textId="77777777">
            <w:pPr>
              <w:pStyle w:val="Tab3FirstColNonGras"/>
              <w:rPr>
                <w:lang w:val="fr-FR"/>
              </w:rPr>
            </w:pPr>
            <w:r>
              <w:rPr>
                <w:lang w:val="fr-FR"/>
              </w:rPr>
              <w:t>HDFC BANK LIMITED</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67ECD657" w14:textId="77777777">
            <w:pPr>
              <w:pStyle w:val="Tab1MiddleColNonGrasCentre"/>
              <w:rPr>
                <w:lang w:val="fr-FR"/>
              </w:rPr>
            </w:pPr>
            <w:r>
              <w:rPr>
                <w:lang w:val="fr-FR"/>
              </w:rPr>
              <w:t>INR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03E7B78D" w14:textId="77777777">
            <w:pPr>
              <w:pStyle w:val="Tab3MiddleColNonGras"/>
              <w:rPr>
                <w:lang w:val="fr-FR"/>
              </w:rPr>
            </w:pPr>
            <w:r>
              <w:rPr>
                <w:lang w:val="fr-FR"/>
              </w:rPr>
              <w:t>78 766</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6B795DEF" w14:textId="77777777">
            <w:pPr>
              <w:pStyle w:val="Tab3MiddleColNonGras"/>
              <w:rPr>
                <w:lang w:val="fr-FR"/>
              </w:rPr>
            </w:pPr>
            <w:r>
              <w:rPr>
                <w:lang w:val="fr-FR"/>
              </w:rPr>
              <w:t>512 849,75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2A157F21" w14:textId="77777777">
            <w:pPr>
              <w:pStyle w:val="Tab3LastColNonGras"/>
              <w:rPr>
                <w:lang w:val="fr-FR"/>
              </w:rPr>
            </w:pPr>
            <w:r>
              <w:rPr>
                <w:lang w:val="fr-FR"/>
              </w:rPr>
              <w:t>0,06</w:t>
            </w:r>
          </w:p>
        </w:tc>
      </w:tr>
      <w:tr w14:paraId="57C27996"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3CFC289F" w14:textId="77777777">
            <w:pPr>
              <w:pStyle w:val="Tab3FirstColNonGras"/>
              <w:rPr>
                <w:lang w:val="fr-FR"/>
              </w:rPr>
            </w:pPr>
            <w:r>
              <w:rPr>
                <w:lang w:val="fr-FR"/>
              </w:rPr>
              <w:t>HDFC BANK LTD-ADR</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30AF3CF2"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4DC1D9F1" w14:textId="77777777">
            <w:pPr>
              <w:pStyle w:val="Tab3MiddleColNonGras"/>
              <w:rPr>
                <w:lang w:val="fr-FR"/>
              </w:rPr>
            </w:pPr>
            <w:r>
              <w:rPr>
                <w:lang w:val="fr-FR"/>
              </w:rPr>
              <w:t>11 960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20D2DE13" w14:textId="77777777">
            <w:pPr>
              <w:pStyle w:val="Tab3MiddleColNonGras"/>
              <w:rPr>
                <w:lang w:val="fr-FR"/>
              </w:rPr>
            </w:pPr>
            <w:r>
              <w:rPr>
                <w:lang w:val="fr-FR"/>
              </w:rPr>
              <w:t>235 230,36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49E4B7A" w14:textId="77777777">
            <w:pPr>
              <w:pStyle w:val="Tab3LastColNonGras"/>
              <w:rPr>
                <w:lang w:val="fr-FR"/>
              </w:rPr>
            </w:pPr>
            <w:r>
              <w:rPr>
                <w:lang w:val="fr-FR"/>
              </w:rPr>
              <w:t>0,03</w:t>
            </w:r>
          </w:p>
        </w:tc>
      </w:tr>
      <w:tr w14:paraId="6C065B88"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5ABF4968" w14:textId="77777777">
            <w:pPr>
              <w:pStyle w:val="Tab3FirstColNonGras"/>
              <w:rPr>
                <w:lang w:val="fr-FR"/>
              </w:rPr>
            </w:pPr>
            <w:r>
              <w:rPr>
                <w:lang w:val="fr-FR"/>
              </w:rPr>
              <w:t>HSBC HOLDINGS PLC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776FF36B" w14:textId="77777777">
            <w:pPr>
              <w:pStyle w:val="Tab1MiddleColNonGrasCentre"/>
              <w:rPr>
                <w:lang w:val="fr-FR"/>
              </w:rPr>
            </w:pPr>
            <w:r>
              <w:rPr>
                <w:lang w:val="fr-FR"/>
              </w:rPr>
              <w:t>GBP</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1CDA4B81" w14:textId="77777777">
            <w:pPr>
              <w:pStyle w:val="Tab3MiddleColNonGras"/>
              <w:rPr>
                <w:lang w:val="fr-FR"/>
              </w:rPr>
            </w:pPr>
            <w:r>
              <w:rPr>
                <w:lang w:val="fr-FR"/>
              </w:rPr>
              <w:t>131 033</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7D8F629C" w14:textId="77777777">
            <w:pPr>
              <w:pStyle w:val="Tab3MiddleColNonGras"/>
              <w:rPr>
                <w:lang w:val="fr-FR"/>
              </w:rPr>
            </w:pPr>
            <w:r>
              <w:rPr>
                <w:lang w:val="fr-FR"/>
              </w:rPr>
              <w:t>2 295 146,44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0C6F735" w14:textId="77777777">
            <w:pPr>
              <w:pStyle w:val="Tab3LastColNonGras"/>
              <w:rPr>
                <w:lang w:val="fr-FR"/>
              </w:rPr>
            </w:pPr>
            <w:r>
              <w:rPr>
                <w:lang w:val="fr-FR"/>
              </w:rPr>
              <w:t>0,26</w:t>
            </w:r>
          </w:p>
        </w:tc>
      </w:tr>
      <w:tr w14:paraId="3698D7AF"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4AF261D9" w14:textId="77777777">
            <w:pPr>
              <w:pStyle w:val="Tab3FirstColNonGras"/>
              <w:rPr>
                <w:lang w:val="fr-FR"/>
              </w:rPr>
            </w:pPr>
            <w:r>
              <w:rPr>
                <w:lang w:val="fr-FR"/>
              </w:rPr>
              <w:t>HUNTINGTON BANCSHARES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4FA0A75C"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614152FB" w14:textId="77777777">
            <w:pPr>
              <w:pStyle w:val="Tab3MiddleColNonGras"/>
              <w:rPr>
                <w:lang w:val="fr-FR"/>
              </w:rPr>
            </w:pPr>
            <w:r>
              <w:rPr>
                <w:lang w:val="fr-FR"/>
              </w:rPr>
              <w:t>8 238</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221949DE" w14:textId="77777777">
            <w:pPr>
              <w:pStyle w:val="Tab3MiddleColNonGras"/>
              <w:rPr>
                <w:lang w:val="fr-FR"/>
              </w:rPr>
            </w:pPr>
            <w:r>
              <w:rPr>
                <w:lang w:val="fr-FR"/>
              </w:rPr>
              <w:t>110 676,48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F338597" w14:textId="77777777">
            <w:pPr>
              <w:pStyle w:val="Tab3LastColNonGras"/>
              <w:rPr>
                <w:lang w:val="fr-FR"/>
              </w:rPr>
            </w:pPr>
            <w:r>
              <w:rPr>
                <w:lang w:val="fr-FR"/>
              </w:rPr>
              <w:t>0,01</w:t>
            </w:r>
          </w:p>
        </w:tc>
      </w:tr>
      <w:tr w14:paraId="3EB1A558"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209728A5" w14:textId="77777777">
            <w:pPr>
              <w:pStyle w:val="Tab3FirstColNonGras"/>
              <w:rPr>
                <w:lang w:val="fr-FR"/>
              </w:rPr>
            </w:pPr>
            <w:r>
              <w:rPr>
                <w:lang w:val="fr-FR"/>
              </w:rPr>
              <w:t>ING GROEP NV</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61FF1423"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11B46686" w14:textId="77777777">
            <w:pPr>
              <w:pStyle w:val="Tab3MiddleColNonGras"/>
              <w:rPr>
                <w:lang w:val="fr-FR"/>
              </w:rPr>
            </w:pPr>
            <w:r>
              <w:rPr>
                <w:lang w:val="fr-FR"/>
              </w:rPr>
              <w:t>4 965</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50CDD40F" w14:textId="77777777">
            <w:pPr>
              <w:pStyle w:val="Tab3MiddleColNonGras"/>
              <w:rPr>
                <w:lang w:val="fr-FR"/>
              </w:rPr>
            </w:pPr>
            <w:r>
              <w:rPr>
                <w:lang w:val="fr-FR"/>
              </w:rPr>
              <w:t>156 323,03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34D11D4" w14:textId="77777777">
            <w:pPr>
              <w:pStyle w:val="Tab3LastColNonGras"/>
              <w:rPr>
                <w:lang w:val="fr-FR"/>
              </w:rPr>
            </w:pPr>
            <w:r>
              <w:rPr>
                <w:lang w:val="fr-FR"/>
              </w:rPr>
              <w:t>0,02</w:t>
            </w:r>
          </w:p>
        </w:tc>
      </w:tr>
      <w:tr w14:paraId="00D15787"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4020E4B5" w14:textId="77777777">
            <w:pPr>
              <w:pStyle w:val="Tab3FirstColNonGras"/>
              <w:rPr>
                <w:lang w:val="fr-FR"/>
              </w:rPr>
            </w:pPr>
            <w:r>
              <w:rPr>
                <w:lang w:val="fr-FR"/>
              </w:rPr>
              <w:t>INTESA SANPAOLO</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48F2C606"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24A3BEF4" w14:textId="77777777">
            <w:pPr>
              <w:pStyle w:val="Tab3MiddleColNonGras"/>
              <w:rPr>
                <w:lang w:val="fr-FR"/>
              </w:rPr>
            </w:pPr>
            <w:r>
              <w:rPr>
                <w:lang w:val="fr-FR"/>
              </w:rPr>
              <w:t>51 051</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38E16A43" w14:textId="77777777">
            <w:pPr>
              <w:pStyle w:val="Tab3MiddleColNonGras"/>
              <w:rPr>
                <w:lang w:val="fr-FR"/>
              </w:rPr>
            </w:pPr>
            <w:r>
              <w:rPr>
                <w:lang w:val="fr-FR"/>
              </w:rPr>
              <w:t>339 233,90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AB65B17" w14:textId="77777777">
            <w:pPr>
              <w:pStyle w:val="Tab3LastColNonGras"/>
              <w:rPr>
                <w:lang w:val="fr-FR"/>
              </w:rPr>
            </w:pPr>
            <w:r>
              <w:rPr>
                <w:lang w:val="fr-FR"/>
              </w:rPr>
              <w:t>0,04</w:t>
            </w:r>
          </w:p>
        </w:tc>
      </w:tr>
      <w:tr w14:paraId="6E8D71AD"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7A17852B" w14:textId="77777777">
            <w:pPr>
              <w:pStyle w:val="Tab3FirstColNonGras"/>
              <w:rPr>
                <w:lang w:val="fr-FR"/>
              </w:rPr>
            </w:pPr>
            <w:r>
              <w:rPr>
                <w:lang w:val="fr-FR"/>
              </w:rPr>
              <w:t>ISRAEL DISCOUNT BANK-A</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735CCC7D" w14:textId="77777777">
            <w:pPr>
              <w:pStyle w:val="Tab1MiddleColNonGrasCentre"/>
              <w:rPr>
                <w:lang w:val="fr-FR"/>
              </w:rPr>
            </w:pPr>
            <w:r>
              <w:rPr>
                <w:lang w:val="fr-FR"/>
              </w:rPr>
              <w:t>ILS</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4A1DC52E" w14:textId="77777777">
            <w:pPr>
              <w:pStyle w:val="Tab3MiddleColNonGras"/>
              <w:rPr>
                <w:lang w:val="fr-FR"/>
              </w:rPr>
            </w:pPr>
            <w:r>
              <w:rPr>
                <w:lang w:val="fr-FR"/>
              </w:rPr>
              <w:t>13 638</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73225398" w14:textId="77777777">
            <w:pPr>
              <w:pStyle w:val="Tab3MiddleColNonGras"/>
              <w:rPr>
                <w:lang w:val="fr-FR"/>
              </w:rPr>
            </w:pPr>
            <w:r>
              <w:rPr>
                <w:lang w:val="fr-FR"/>
              </w:rPr>
              <w:t>134 774,89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6EDDEEA" w14:textId="77777777">
            <w:pPr>
              <w:pStyle w:val="Tab3LastColNonGras"/>
              <w:rPr>
                <w:lang w:val="fr-FR"/>
              </w:rPr>
            </w:pPr>
            <w:r>
              <w:rPr>
                <w:lang w:val="fr-FR"/>
              </w:rPr>
              <w:t>0,02</w:t>
            </w:r>
          </w:p>
        </w:tc>
      </w:tr>
      <w:tr w14:paraId="359CEBEC"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434EDC4E" w14:textId="77777777">
            <w:pPr>
              <w:pStyle w:val="Tab3FirstColNonGras"/>
              <w:rPr>
                <w:lang w:val="fr-FR"/>
              </w:rPr>
            </w:pPr>
            <w:r>
              <w:rPr>
                <w:lang w:val="fr-FR"/>
              </w:rPr>
              <w:t>ITAU INVESTIMENTOS ITAU</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436669E3" w14:textId="77777777">
            <w:pPr>
              <w:pStyle w:val="Tab1MiddleColNonGrasCentre"/>
              <w:rPr>
                <w:lang w:val="fr-FR"/>
              </w:rPr>
            </w:pPr>
            <w:r>
              <w:rPr>
                <w:lang w:val="fr-FR"/>
              </w:rPr>
              <w:t>BRL</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4AF9033B" w14:textId="77777777">
            <w:pPr>
              <w:pStyle w:val="Tab3MiddleColNonGras"/>
              <w:rPr>
                <w:lang w:val="fr-FR"/>
              </w:rPr>
            </w:pPr>
            <w:r>
              <w:rPr>
                <w:lang w:val="fr-FR"/>
              </w:rPr>
              <w:t>133 110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4DFDB923" w14:textId="77777777">
            <w:pPr>
              <w:pStyle w:val="Tab3MiddleColNonGras"/>
              <w:rPr>
                <w:lang w:val="fr-FR"/>
              </w:rPr>
            </w:pPr>
            <w:r>
              <w:rPr>
                <w:lang w:val="fr-FR"/>
              </w:rPr>
              <w:t>330 741,84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9B4513A" w14:textId="77777777">
            <w:pPr>
              <w:pStyle w:val="Tab3LastColNonGras"/>
              <w:rPr>
                <w:lang w:val="fr-FR"/>
              </w:rPr>
            </w:pPr>
            <w:r>
              <w:rPr>
                <w:lang w:val="fr-FR"/>
              </w:rPr>
              <w:t>0,04</w:t>
            </w:r>
          </w:p>
        </w:tc>
      </w:tr>
      <w:tr w14:paraId="7CA97548"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60138C02" w14:textId="77777777">
            <w:pPr>
              <w:pStyle w:val="Tab3FirstColNonGras"/>
              <w:rPr>
                <w:lang w:val="fr-FR"/>
              </w:rPr>
            </w:pPr>
            <w:r>
              <w:rPr>
                <w:lang w:val="fr-FR"/>
              </w:rPr>
              <w:t>ITAU UNIBANCO</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68EF094F" w14:textId="77777777">
            <w:pPr>
              <w:pStyle w:val="Tab1MiddleColNonGrasCentre"/>
              <w:rPr>
                <w:lang w:val="fr-FR"/>
              </w:rPr>
            </w:pPr>
            <w:r>
              <w:rPr>
                <w:lang w:val="fr-FR"/>
              </w:rPr>
              <w:t>BRL</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3544FAB6" w14:textId="77777777">
            <w:pPr>
              <w:pStyle w:val="Tab3MiddleColNonGras"/>
              <w:rPr>
                <w:lang w:val="fr-FR"/>
              </w:rPr>
            </w:pPr>
            <w:r>
              <w:rPr>
                <w:lang w:val="fr-FR"/>
              </w:rPr>
              <w:t>129 275</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3252D7E2" w14:textId="77777777">
            <w:pPr>
              <w:pStyle w:val="Tab3MiddleColNonGras"/>
              <w:rPr>
                <w:lang w:val="fr-FR"/>
              </w:rPr>
            </w:pPr>
            <w:r>
              <w:rPr>
                <w:lang w:val="fr-FR"/>
              </w:rPr>
              <w:t>974 199,19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2F30C2AF" w14:textId="77777777">
            <w:pPr>
              <w:pStyle w:val="Tab3LastColNonGras"/>
              <w:rPr>
                <w:lang w:val="fr-FR"/>
              </w:rPr>
            </w:pPr>
            <w:r>
              <w:rPr>
                <w:lang w:val="fr-FR"/>
              </w:rPr>
              <w:t>0,11</w:t>
            </w:r>
          </w:p>
        </w:tc>
      </w:tr>
      <w:tr w14:paraId="3B4045DD"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0C0556D3" w14:textId="77777777">
            <w:pPr>
              <w:pStyle w:val="Tab3FirstColNonGras"/>
              <w:rPr>
                <w:lang w:val="fr-FR"/>
              </w:rPr>
            </w:pPr>
            <w:r>
              <w:rPr>
                <w:lang w:val="fr-FR"/>
              </w:rPr>
              <w:t>JAPAN POST BANK CO LTD</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43E0A64F" w14:textId="77777777">
            <w:pPr>
              <w:pStyle w:val="Tab1MiddleColNonGrasCentre"/>
              <w:rPr>
                <w:lang w:val="fr-FR"/>
              </w:rPr>
            </w:pPr>
            <w:r>
              <w:rPr>
                <w:lang w:val="fr-FR"/>
              </w:rPr>
              <w:t>JPY</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1C58ED62" w14:textId="77777777">
            <w:pPr>
              <w:pStyle w:val="Tab3MiddleColNonGras"/>
              <w:rPr>
                <w:lang w:val="fr-FR"/>
              </w:rPr>
            </w:pPr>
            <w:r>
              <w:rPr>
                <w:lang w:val="fr-FR"/>
              </w:rPr>
              <w:t>7 400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1A97836C" w14:textId="77777777">
            <w:pPr>
              <w:pStyle w:val="Tab3MiddleColNonGras"/>
              <w:rPr>
                <w:lang w:val="fr-FR"/>
              </w:rPr>
            </w:pPr>
            <w:r>
              <w:rPr>
                <w:lang w:val="fr-FR"/>
              </w:rPr>
              <w:t>145 195,76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1999044" w14:textId="77777777">
            <w:pPr>
              <w:pStyle w:val="Tab3LastColNonGras"/>
              <w:rPr>
                <w:lang w:val="fr-FR"/>
              </w:rPr>
            </w:pPr>
            <w:r>
              <w:rPr>
                <w:lang w:val="fr-FR"/>
              </w:rPr>
              <w:t>0,02</w:t>
            </w:r>
          </w:p>
        </w:tc>
      </w:tr>
      <w:tr w14:paraId="5A84A530"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2BC4FBDD" w14:textId="77777777">
            <w:pPr>
              <w:pStyle w:val="Tab3FirstColNonGras"/>
              <w:rPr>
                <w:lang w:val="fr-FR"/>
              </w:rPr>
            </w:pPr>
            <w:r>
              <w:rPr>
                <w:lang w:val="fr-FR"/>
              </w:rPr>
              <w:t>JPMORGAN CHASE &amp; CO</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3EFF1930"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5B76205A" w14:textId="77777777">
            <w:pPr>
              <w:pStyle w:val="Tab3MiddleColNonGras"/>
              <w:rPr>
                <w:lang w:val="fr-FR"/>
              </w:rPr>
            </w:pPr>
            <w:r>
              <w:rPr>
                <w:lang w:val="fr-FR"/>
              </w:rPr>
              <w:t>25 658</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5DC3F556" w14:textId="77777777">
            <w:pPr>
              <w:pStyle w:val="Tab3MiddleColNonGras"/>
              <w:rPr>
                <w:lang w:val="fr-FR"/>
              </w:rPr>
            </w:pPr>
            <w:r>
              <w:rPr>
                <w:lang w:val="fr-FR"/>
              </w:rPr>
              <w:t>7 473 201,69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1A7B983" w14:textId="77777777">
            <w:pPr>
              <w:pStyle w:val="Tab3LastColNonGras"/>
              <w:rPr>
                <w:lang w:val="fr-FR"/>
              </w:rPr>
            </w:pPr>
            <w:r>
              <w:rPr>
                <w:lang w:val="fr-FR"/>
              </w:rPr>
              <w:t>0,84</w:t>
            </w:r>
          </w:p>
        </w:tc>
      </w:tr>
      <w:tr w14:paraId="051F0BD3"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2DC21108" w14:textId="77777777">
            <w:pPr>
              <w:pStyle w:val="Tab3FirstColNonGras"/>
              <w:rPr>
                <w:lang w:val="fr-FR"/>
              </w:rPr>
            </w:pPr>
            <w:r>
              <w:rPr>
                <w:lang w:val="fr-FR"/>
              </w:rPr>
              <w:t>KB FINANCIAL GROUP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09143DA5" w14:textId="77777777">
            <w:pPr>
              <w:pStyle w:val="Tab1MiddleColNonGrasCentre"/>
              <w:rPr>
                <w:lang w:val="fr-FR"/>
              </w:rPr>
            </w:pPr>
            <w:r>
              <w:rPr>
                <w:lang w:val="fr-FR"/>
              </w:rPr>
              <w:t>KRW</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688D9F55" w14:textId="77777777">
            <w:pPr>
              <w:pStyle w:val="Tab3MiddleColNonGras"/>
              <w:rPr>
                <w:lang w:val="fr-FR"/>
              </w:rPr>
            </w:pPr>
            <w:r>
              <w:rPr>
                <w:lang w:val="fr-FR"/>
              </w:rPr>
              <w:t>3 630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1C266928" w14:textId="77777777">
            <w:pPr>
              <w:pStyle w:val="Tab3MiddleColNonGras"/>
              <w:rPr>
                <w:lang w:val="fr-FR"/>
              </w:rPr>
            </w:pPr>
            <w:r>
              <w:rPr>
                <w:lang w:val="fr-FR"/>
              </w:rPr>
              <w:t>398 565,61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89CDEE1" w14:textId="77777777">
            <w:pPr>
              <w:pStyle w:val="Tab3LastColNonGras"/>
              <w:rPr>
                <w:lang w:val="fr-FR"/>
              </w:rPr>
            </w:pPr>
            <w:r>
              <w:rPr>
                <w:lang w:val="fr-FR"/>
              </w:rPr>
              <w:t>0,05</w:t>
            </w:r>
          </w:p>
        </w:tc>
      </w:tr>
      <w:tr w14:paraId="11955B80"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131545F8" w14:textId="77777777">
            <w:pPr>
              <w:pStyle w:val="Tab3FirstColNonGras"/>
              <w:rPr>
                <w:lang w:val="fr-FR"/>
              </w:rPr>
            </w:pPr>
            <w:r>
              <w:rPr>
                <w:lang w:val="fr-FR"/>
              </w:rPr>
              <w:t>LLOYDS BANKING GROUP PLC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3229E3EE" w14:textId="77777777">
            <w:pPr>
              <w:pStyle w:val="Tab1MiddleColNonGrasCentre"/>
              <w:rPr>
                <w:lang w:val="fr-FR"/>
              </w:rPr>
            </w:pPr>
            <w:r>
              <w:rPr>
                <w:lang w:val="fr-FR"/>
              </w:rPr>
              <w:t>GBP</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0C19FB14" w14:textId="77777777">
            <w:pPr>
              <w:pStyle w:val="Tab3MiddleColNonGras"/>
              <w:rPr>
                <w:lang w:val="fr-FR"/>
              </w:rPr>
            </w:pPr>
            <w:r>
              <w:rPr>
                <w:lang w:val="fr-FR"/>
              </w:rPr>
              <w:t>125 245</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5BC1EB08" w14:textId="77777777">
            <w:pPr>
              <w:pStyle w:val="Tab3MiddleColNonGras"/>
              <w:rPr>
                <w:lang w:val="fr-FR"/>
              </w:rPr>
            </w:pPr>
            <w:r>
              <w:rPr>
                <w:lang w:val="fr-FR"/>
              </w:rPr>
              <w:t>156 592,88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96277A9" w14:textId="77777777">
            <w:pPr>
              <w:pStyle w:val="Tab3LastColNonGras"/>
              <w:rPr>
                <w:lang w:val="fr-FR"/>
              </w:rPr>
            </w:pPr>
            <w:r>
              <w:rPr>
                <w:lang w:val="fr-FR"/>
              </w:rPr>
              <w:t>0,02</w:t>
            </w:r>
          </w:p>
        </w:tc>
      </w:tr>
      <w:tr w14:paraId="03823BCC"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29E3ED75" w14:textId="77777777">
            <w:pPr>
              <w:pStyle w:val="Tab3FirstColNonGras"/>
              <w:rPr>
                <w:lang w:val="fr-FR"/>
              </w:rPr>
            </w:pPr>
            <w:r>
              <w:rPr>
                <w:lang w:val="fr-FR"/>
              </w:rPr>
              <w:t>MALAYAN BANKING BHD</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28195E92" w14:textId="77777777">
            <w:pPr>
              <w:pStyle w:val="Tab1MiddleColNonGrasCentre"/>
              <w:rPr>
                <w:lang w:val="fr-FR"/>
              </w:rPr>
            </w:pPr>
            <w:r>
              <w:rPr>
                <w:lang w:val="fr-FR"/>
              </w:rPr>
              <w:t>MYR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04DE24D" w14:textId="77777777">
            <w:pPr>
              <w:pStyle w:val="Tab3MiddleColNonGras"/>
              <w:rPr>
                <w:lang w:val="fr-FR"/>
              </w:rPr>
            </w:pPr>
            <w:r>
              <w:rPr>
                <w:lang w:val="fr-FR"/>
              </w:rPr>
              <w:t>148 200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76EF86F3" w14:textId="77777777">
            <w:pPr>
              <w:pStyle w:val="Tab3MiddleColNonGras"/>
              <w:rPr>
                <w:lang w:val="fr-FR"/>
              </w:rPr>
            </w:pPr>
            <w:r>
              <w:rPr>
                <w:lang w:val="fr-FR"/>
              </w:rPr>
              <w:t>319 459,27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E191688" w14:textId="77777777">
            <w:pPr>
              <w:pStyle w:val="Tab3LastColNonGras"/>
              <w:rPr>
                <w:lang w:val="fr-FR"/>
              </w:rPr>
            </w:pPr>
            <w:r>
              <w:rPr>
                <w:lang w:val="fr-FR"/>
              </w:rPr>
              <w:t>0,04</w:t>
            </w:r>
          </w:p>
        </w:tc>
      </w:tr>
      <w:tr w14:paraId="1C8A54A7"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363CB32A" w14:textId="77777777">
            <w:pPr>
              <w:pStyle w:val="Tab3FirstColNonGras"/>
              <w:rPr>
                <w:lang w:val="fr-FR"/>
              </w:rPr>
            </w:pPr>
            <w:r>
              <w:rPr>
                <w:lang w:val="fr-FR"/>
              </w:rPr>
              <w:t>MITSUBISHI UFJ FINANCIAL GRO</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1B2129F" w14:textId="77777777">
            <w:pPr>
              <w:pStyle w:val="Tab1MiddleColNonGrasCentre"/>
              <w:rPr>
                <w:lang w:val="fr-FR"/>
              </w:rPr>
            </w:pPr>
            <w:r>
              <w:rPr>
                <w:lang w:val="fr-FR"/>
              </w:rPr>
              <w:t>JPY</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378138BA" w14:textId="77777777">
            <w:pPr>
              <w:pStyle w:val="Tab3MiddleColNonGras"/>
              <w:rPr>
                <w:lang w:val="fr-FR"/>
              </w:rPr>
            </w:pPr>
            <w:r>
              <w:rPr>
                <w:lang w:val="fr-FR"/>
              </w:rPr>
              <w:t>33 690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7369FEAD" w14:textId="77777777">
            <w:pPr>
              <w:pStyle w:val="Tab3MiddleColNonGras"/>
              <w:rPr>
                <w:lang w:val="fr-FR"/>
              </w:rPr>
            </w:pPr>
            <w:r>
              <w:rPr>
                <w:lang w:val="fr-FR"/>
              </w:rPr>
              <w:t>698 407,34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45C1B26" w14:textId="77777777">
            <w:pPr>
              <w:pStyle w:val="Tab3LastColNonGras"/>
              <w:rPr>
                <w:lang w:val="fr-FR"/>
              </w:rPr>
            </w:pPr>
            <w:r>
              <w:rPr>
                <w:lang w:val="fr-FR"/>
              </w:rPr>
              <w:t>0,08</w:t>
            </w:r>
          </w:p>
        </w:tc>
      </w:tr>
      <w:tr w14:paraId="3AA9E270"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01DE47F7" w14:textId="77777777">
            <w:pPr>
              <w:pStyle w:val="Tab3FirstColNonGras"/>
              <w:rPr>
                <w:lang w:val="fr-FR"/>
              </w:rPr>
            </w:pPr>
            <w:r>
              <w:rPr>
                <w:lang w:val="fr-FR"/>
              </w:rPr>
              <w:t>MIZRAHI TEFAHOT BANK LTD</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477B722C" w14:textId="77777777">
            <w:pPr>
              <w:pStyle w:val="Tab1MiddleColNonGrasCentre"/>
              <w:rPr>
                <w:lang w:val="fr-FR"/>
              </w:rPr>
            </w:pPr>
            <w:r>
              <w:rPr>
                <w:lang w:val="fr-FR"/>
              </w:rPr>
              <w:t>ILS</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65D7D89A" w14:textId="77777777">
            <w:pPr>
              <w:pStyle w:val="Tab3MiddleColNonGras"/>
              <w:rPr>
                <w:lang w:val="fr-FR"/>
              </w:rPr>
            </w:pPr>
            <w:r>
              <w:rPr>
                <w:lang w:val="fr-FR"/>
              </w:rPr>
              <w:t>1 943</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249D7BE4" w14:textId="77777777">
            <w:pPr>
              <w:pStyle w:val="Tab3MiddleColNonGras"/>
              <w:rPr>
                <w:lang w:val="fr-FR"/>
              </w:rPr>
            </w:pPr>
            <w:r>
              <w:rPr>
                <w:lang w:val="fr-FR"/>
              </w:rPr>
              <w:t>128 027,35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8A69B8A" w14:textId="77777777">
            <w:pPr>
              <w:pStyle w:val="Tab3LastColNonGras"/>
              <w:rPr>
                <w:lang w:val="fr-FR"/>
              </w:rPr>
            </w:pPr>
            <w:r>
              <w:rPr>
                <w:lang w:val="fr-FR"/>
              </w:rPr>
              <w:t>0,01</w:t>
            </w:r>
          </w:p>
        </w:tc>
      </w:tr>
      <w:tr w14:paraId="7E2077F4"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2260AC58" w14:textId="77777777">
            <w:pPr>
              <w:pStyle w:val="Tab3FirstColNonGras"/>
              <w:rPr>
                <w:lang w:val="fr-FR"/>
              </w:rPr>
            </w:pPr>
            <w:r>
              <w:rPr>
                <w:lang w:val="fr-FR"/>
              </w:rPr>
              <w:t>MIZUHO FINANCIAL GROUP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71C074A5" w14:textId="77777777">
            <w:pPr>
              <w:pStyle w:val="Tab1MiddleColNonGrasCentre"/>
              <w:rPr>
                <w:lang w:val="fr-FR"/>
              </w:rPr>
            </w:pPr>
            <w:r>
              <w:rPr>
                <w:lang w:val="fr-FR"/>
              </w:rPr>
              <w:t>JPY</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F47E57C" w14:textId="77777777">
            <w:pPr>
              <w:pStyle w:val="Tab3MiddleColNonGras"/>
              <w:rPr>
                <w:lang w:val="fr-FR"/>
              </w:rPr>
            </w:pPr>
            <w:r>
              <w:rPr>
                <w:lang w:val="fr-FR"/>
              </w:rPr>
              <w:t>7 500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043BB685" w14:textId="77777777">
            <w:pPr>
              <w:pStyle w:val="Tab3MiddleColNonGras"/>
              <w:rPr>
                <w:lang w:val="fr-FR"/>
              </w:rPr>
            </w:pPr>
            <w:r>
              <w:rPr>
                <w:lang w:val="fr-FR"/>
              </w:rPr>
              <w:t>372 096,76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1D5B229" w14:textId="77777777">
            <w:pPr>
              <w:pStyle w:val="Tab3LastColNonGras"/>
              <w:rPr>
                <w:lang w:val="fr-FR"/>
              </w:rPr>
            </w:pPr>
            <w:r>
              <w:rPr>
                <w:lang w:val="fr-FR"/>
              </w:rPr>
              <w:t>0,04</w:t>
            </w:r>
          </w:p>
        </w:tc>
      </w:tr>
      <w:tr w14:paraId="74E5E455"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3EA6BA2A" w14:textId="77777777">
            <w:pPr>
              <w:pStyle w:val="Tab3FirstColNonGras"/>
              <w:rPr>
                <w:lang w:val="fr-FR"/>
              </w:rPr>
            </w:pPr>
            <w:r>
              <w:rPr>
                <w:lang w:val="fr-FR"/>
              </w:rPr>
              <w:t>NATIONAL AUSTRALIA BANK LTD</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1D40A4AB" w14:textId="77777777">
            <w:pPr>
              <w:pStyle w:val="Tab1MiddleColNonGrasCentre"/>
              <w:rPr>
                <w:lang w:val="fr-FR"/>
              </w:rPr>
            </w:pPr>
            <w:r>
              <w:rPr>
                <w:lang w:val="fr-FR"/>
              </w:rPr>
              <w:t>AUD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53F9EB91" w14:textId="77777777">
            <w:pPr>
              <w:pStyle w:val="Tab3MiddleColNonGras"/>
              <w:rPr>
                <w:lang w:val="fr-FR"/>
              </w:rPr>
            </w:pPr>
            <w:r>
              <w:rPr>
                <w:lang w:val="fr-FR"/>
              </w:rPr>
              <w:t>9 561</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35CF0367" w14:textId="77777777">
            <w:pPr>
              <w:pStyle w:val="Tab3MiddleColNonGras"/>
              <w:rPr>
                <w:lang w:val="fr-FR"/>
              </w:rPr>
            </w:pPr>
            <w:r>
              <w:rPr>
                <w:lang w:val="fr-FR"/>
              </w:rPr>
              <w:t>229 260,21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1C24535" w14:textId="77777777">
            <w:pPr>
              <w:pStyle w:val="Tab3LastColNonGras"/>
              <w:rPr>
                <w:lang w:val="fr-FR"/>
              </w:rPr>
            </w:pPr>
            <w:r>
              <w:rPr>
                <w:lang w:val="fr-FR"/>
              </w:rPr>
              <w:t>0,03</w:t>
            </w:r>
          </w:p>
        </w:tc>
      </w:tr>
      <w:tr w14:paraId="347B9795"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3275882A" w14:textId="77777777">
            <w:pPr>
              <w:pStyle w:val="Tab3FirstColNonGras"/>
              <w:rPr>
                <w:lang w:val="fr-FR"/>
              </w:rPr>
            </w:pPr>
            <w:r>
              <w:rPr>
                <w:lang w:val="fr-FR"/>
              </w:rPr>
              <w:t>NATWEST GROUP PLC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61F593B0" w14:textId="77777777">
            <w:pPr>
              <w:pStyle w:val="Tab1MiddleColNonGrasCentre"/>
              <w:rPr>
                <w:lang w:val="fr-FR"/>
              </w:rPr>
            </w:pPr>
            <w:r>
              <w:rPr>
                <w:lang w:val="fr-FR"/>
              </w:rPr>
              <w:t>GBP</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252FBE60" w14:textId="77777777">
            <w:pPr>
              <w:pStyle w:val="Tab3MiddleColNonGras"/>
              <w:rPr>
                <w:lang w:val="fr-FR"/>
              </w:rPr>
            </w:pPr>
            <w:r>
              <w:rPr>
                <w:lang w:val="fr-FR"/>
              </w:rPr>
              <w:t>9 705</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33A730E2" w14:textId="77777777">
            <w:pPr>
              <w:pStyle w:val="Tab3MiddleColNonGras"/>
              <w:rPr>
                <w:lang w:val="fr-FR"/>
              </w:rPr>
            </w:pPr>
            <w:r>
              <w:rPr>
                <w:lang w:val="fr-FR"/>
              </w:rPr>
              <w:t>78 139,44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00B16EF" w14:textId="77777777">
            <w:pPr>
              <w:pStyle w:val="Tab3LastColNonGras"/>
              <w:rPr>
                <w:lang w:val="fr-FR"/>
              </w:rPr>
            </w:pPr>
            <w:r>
              <w:rPr>
                <w:lang w:val="fr-FR"/>
              </w:rPr>
              <w:t>0,01</w:t>
            </w:r>
          </w:p>
        </w:tc>
      </w:tr>
      <w:tr w14:paraId="3EC77DA2"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0472F0EB" w14:textId="77777777">
            <w:pPr>
              <w:pStyle w:val="Tab3FirstColNonGras"/>
              <w:rPr>
                <w:lang w:val="fr-FR"/>
              </w:rPr>
            </w:pPr>
            <w:r>
              <w:rPr>
                <w:lang w:val="fr-FR"/>
              </w:rPr>
              <w:t>NORTHERN TRUST CORP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48912D47"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0482E8B2" w14:textId="77777777">
            <w:pPr>
              <w:pStyle w:val="Tab3MiddleColNonGras"/>
              <w:rPr>
                <w:lang w:val="fr-FR"/>
              </w:rPr>
            </w:pPr>
            <w:r>
              <w:rPr>
                <w:lang w:val="fr-FR"/>
              </w:rPr>
              <w:t>664</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2D25975B" w14:textId="77777777">
            <w:pPr>
              <w:pStyle w:val="Tab3MiddleColNonGras"/>
              <w:rPr>
                <w:lang w:val="fr-FR"/>
              </w:rPr>
            </w:pPr>
            <w:r>
              <w:rPr>
                <w:lang w:val="fr-FR"/>
              </w:rPr>
              <w:t>99 005,19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62C5BB9" w14:textId="77777777">
            <w:pPr>
              <w:pStyle w:val="Tab3LastColNonGras"/>
              <w:rPr>
                <w:lang w:val="fr-FR"/>
              </w:rPr>
            </w:pPr>
            <w:r>
              <w:rPr>
                <w:lang w:val="fr-FR"/>
              </w:rPr>
              <w:t>0,01</w:t>
            </w:r>
          </w:p>
        </w:tc>
      </w:tr>
      <w:tr w14:paraId="17D2D05B"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062B76E3" w14:textId="77777777">
            <w:pPr>
              <w:pStyle w:val="Tab3FirstColNonGras"/>
              <w:rPr>
                <w:lang w:val="fr-FR"/>
              </w:rPr>
            </w:pPr>
            <w:r>
              <w:rPr>
                <w:lang w:val="fr-FR"/>
              </w:rPr>
              <w:t>OVERSEA-CHINESE BANKING CORP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4C7C9D6F" w14:textId="77777777">
            <w:pPr>
              <w:pStyle w:val="Tab1MiddleColNonGrasCentre"/>
              <w:rPr>
                <w:lang w:val="fr-FR"/>
              </w:rPr>
            </w:pPr>
            <w:r>
              <w:rPr>
                <w:lang w:val="fr-FR"/>
              </w:rPr>
              <w:t>SGD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63B0834A" w14:textId="77777777">
            <w:pPr>
              <w:pStyle w:val="Tab3MiddleColNonGras"/>
              <w:rPr>
                <w:lang w:val="fr-FR"/>
              </w:rPr>
            </w:pPr>
            <w:r>
              <w:rPr>
                <w:lang w:val="fr-FR"/>
              </w:rPr>
              <w:t>16 600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05A9912B" w14:textId="77777777">
            <w:pPr>
              <w:pStyle w:val="Tab3MiddleColNonGras"/>
              <w:rPr>
                <w:lang w:val="fr-FR"/>
              </w:rPr>
            </w:pPr>
            <w:r>
              <w:rPr>
                <w:lang w:val="fr-FR"/>
              </w:rPr>
              <w:t>366 028,40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532C595" w14:textId="77777777">
            <w:pPr>
              <w:pStyle w:val="Tab3LastColNonGras"/>
              <w:rPr>
                <w:lang w:val="fr-FR"/>
              </w:rPr>
            </w:pPr>
            <w:r>
              <w:rPr>
                <w:lang w:val="fr-FR"/>
              </w:rPr>
              <w:t>0,04</w:t>
            </w:r>
          </w:p>
        </w:tc>
      </w:tr>
      <w:tr w14:paraId="1C3A323F"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0D8FE3C4" w14:textId="77777777">
            <w:pPr>
              <w:pStyle w:val="Tab3FirstColNonGras"/>
              <w:rPr>
                <w:lang w:val="fr-FR"/>
              </w:rPr>
            </w:pPr>
            <w:r>
              <w:rPr>
                <w:lang w:val="fr-FR"/>
              </w:rPr>
              <w:t>PNC FINANCIAL SERVICES GROUP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64218C39"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60D657C" w14:textId="77777777">
            <w:pPr>
              <w:pStyle w:val="Tab3MiddleColNonGras"/>
              <w:rPr>
                <w:lang w:val="fr-FR"/>
              </w:rPr>
            </w:pPr>
            <w:r>
              <w:rPr>
                <w:lang w:val="fr-FR"/>
              </w:rPr>
              <w:t>2 987</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7AFB2CC5" w14:textId="77777777">
            <w:pPr>
              <w:pStyle w:val="Tab3MiddleColNonGras"/>
              <w:rPr>
                <w:lang w:val="fr-FR"/>
              </w:rPr>
            </w:pPr>
            <w:r>
              <w:rPr>
                <w:lang w:val="fr-FR"/>
              </w:rPr>
              <w:t>584 487,93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0F182F9" w14:textId="77777777">
            <w:pPr>
              <w:pStyle w:val="Tab3LastColNonGras"/>
              <w:rPr>
                <w:lang w:val="fr-FR"/>
              </w:rPr>
            </w:pPr>
            <w:r>
              <w:rPr>
                <w:lang w:val="fr-FR"/>
              </w:rPr>
              <w:t>0,07</w:t>
            </w:r>
          </w:p>
        </w:tc>
      </w:tr>
      <w:tr w14:paraId="63A77CB1"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7FA65FAB" w14:textId="77777777">
            <w:pPr>
              <w:pStyle w:val="Tab3FirstColNonGras"/>
              <w:rPr>
                <w:lang w:val="fr-FR"/>
              </w:rPr>
            </w:pPr>
            <w:r>
              <w:rPr>
                <w:lang w:val="fr-FR"/>
              </w:rPr>
              <w:t>RESONA HOLDINGS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2CB11996" w14:textId="77777777">
            <w:pPr>
              <w:pStyle w:val="Tab1MiddleColNonGrasCentre"/>
              <w:rPr>
                <w:lang w:val="fr-FR"/>
              </w:rPr>
            </w:pPr>
            <w:r>
              <w:rPr>
                <w:lang w:val="fr-FR"/>
              </w:rPr>
              <w:t>JPY</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212F49B7" w14:textId="77777777">
            <w:pPr>
              <w:pStyle w:val="Tab3MiddleColNonGras"/>
              <w:rPr>
                <w:lang w:val="fr-FR"/>
              </w:rPr>
            </w:pPr>
            <w:r>
              <w:rPr>
                <w:lang w:val="fr-FR"/>
              </w:rPr>
              <w:t>100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2E2BAA21" w14:textId="77777777">
            <w:pPr>
              <w:pStyle w:val="Tab3MiddleColNonGras"/>
              <w:rPr>
                <w:lang w:val="fr-FR"/>
              </w:rPr>
            </w:pPr>
            <w:r>
              <w:rPr>
                <w:lang w:val="fr-FR"/>
              </w:rPr>
              <w:t>1 428,16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C2A73C0" w14:textId="77777777">
            <w:pPr>
              <w:pStyle w:val="Tab3LastColNonGras"/>
              <w:rPr>
                <w:lang w:val="fr-FR"/>
              </w:rPr>
            </w:pPr>
            <w:r>
              <w:rPr>
                <w:lang w:val="fr-FR"/>
              </w:rPr>
              <w:t>0,00</w:t>
            </w:r>
          </w:p>
        </w:tc>
      </w:tr>
      <w:tr w14:paraId="5FE8EA4C"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2B677A61" w14:textId="77777777">
            <w:pPr>
              <w:pStyle w:val="Tab3FirstColNonGras"/>
              <w:rPr>
                <w:lang w:val="fr-FR"/>
              </w:rPr>
            </w:pPr>
            <w:r>
              <w:rPr>
                <w:lang w:val="fr-FR"/>
              </w:rPr>
              <w:t>ROYAL BK OF CANADA</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3BCE9A2E" w14:textId="77777777">
            <w:pPr>
              <w:pStyle w:val="Tab1MiddleColNonGrasCentre"/>
              <w:rPr>
                <w:lang w:val="fr-FR"/>
              </w:rPr>
            </w:pPr>
            <w:r>
              <w:rPr>
                <w:lang w:val="fr-FR"/>
              </w:rPr>
              <w:t>CAD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FFDA05D" w14:textId="77777777">
            <w:pPr>
              <w:pStyle w:val="Tab3MiddleColNonGras"/>
              <w:rPr>
                <w:lang w:val="fr-FR"/>
              </w:rPr>
            </w:pPr>
            <w:r>
              <w:rPr>
                <w:lang w:val="fr-FR"/>
              </w:rPr>
              <w:t>4 659</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3FFDFED4" w14:textId="77777777">
            <w:pPr>
              <w:pStyle w:val="Tab3MiddleColNonGras"/>
              <w:rPr>
                <w:lang w:val="fr-FR"/>
              </w:rPr>
            </w:pPr>
            <w:r>
              <w:rPr>
                <w:lang w:val="fr-FR"/>
              </w:rPr>
              <w:t>808 781,14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E25EC5A" w14:textId="77777777">
            <w:pPr>
              <w:pStyle w:val="Tab3LastColNonGras"/>
              <w:rPr>
                <w:lang w:val="fr-FR"/>
              </w:rPr>
            </w:pPr>
            <w:r>
              <w:rPr>
                <w:lang w:val="fr-FR"/>
              </w:rPr>
              <w:t>0,09</w:t>
            </w:r>
          </w:p>
        </w:tc>
      </w:tr>
      <w:tr w14:paraId="074B14AF"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057148E5" w14:textId="77777777">
            <w:pPr>
              <w:pStyle w:val="Tab3FirstColNonGras"/>
              <w:rPr>
                <w:lang w:val="fr-FR"/>
              </w:rPr>
            </w:pPr>
            <w:r>
              <w:rPr>
                <w:lang w:val="fr-FR"/>
              </w:rPr>
              <w:t>SKANDINAVISKA ENSKILDA BAN-A</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66062027" w14:textId="77777777">
            <w:pPr>
              <w:pStyle w:val="Tab1MiddleColNonGrasCentre"/>
              <w:rPr>
                <w:lang w:val="fr-FR"/>
              </w:rPr>
            </w:pPr>
            <w:r>
              <w:rPr>
                <w:lang w:val="fr-FR"/>
              </w:rPr>
              <w:t>SEK</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140C6365" w14:textId="77777777">
            <w:pPr>
              <w:pStyle w:val="Tab3MiddleColNonGras"/>
              <w:rPr>
                <w:lang w:val="fr-FR"/>
              </w:rPr>
            </w:pPr>
            <w:r>
              <w:rPr>
                <w:lang w:val="fr-FR"/>
              </w:rPr>
              <w:t>39 405</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3A4DCA65" w14:textId="77777777">
            <w:pPr>
              <w:pStyle w:val="Tab3MiddleColNonGras"/>
              <w:rPr>
                <w:lang w:val="fr-FR"/>
              </w:rPr>
            </w:pPr>
            <w:r>
              <w:rPr>
                <w:lang w:val="fr-FR"/>
              </w:rPr>
              <w:t>809 710,83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55A6114" w14:textId="77777777">
            <w:pPr>
              <w:pStyle w:val="Tab3LastColNonGras"/>
              <w:rPr>
                <w:lang w:val="fr-FR"/>
              </w:rPr>
            </w:pPr>
            <w:r>
              <w:rPr>
                <w:lang w:val="fr-FR"/>
              </w:rPr>
              <w:t>0,09</w:t>
            </w:r>
          </w:p>
        </w:tc>
      </w:tr>
      <w:tr w14:paraId="419ADDF3"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66653DF0" w14:textId="77777777">
            <w:pPr>
              <w:pStyle w:val="Tab3FirstColNonGras"/>
              <w:rPr>
                <w:lang w:val="fr-FR"/>
              </w:rPr>
            </w:pPr>
            <w:r>
              <w:rPr>
                <w:lang w:val="fr-FR"/>
              </w:rPr>
              <w:t>SOCIETE GENERALE SA</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505FB26"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6180CE46" w14:textId="77777777">
            <w:pPr>
              <w:pStyle w:val="Tab3MiddleColNonGras"/>
              <w:rPr>
                <w:lang w:val="fr-FR"/>
              </w:rPr>
            </w:pPr>
            <w:r>
              <w:rPr>
                <w:lang w:val="fr-FR"/>
              </w:rPr>
              <w:t>10 450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25763BBB" w14:textId="77777777">
            <w:pPr>
              <w:pStyle w:val="Tab3MiddleColNonGras"/>
              <w:rPr>
                <w:lang w:val="fr-FR"/>
              </w:rPr>
            </w:pPr>
            <w:r>
              <w:rPr>
                <w:lang w:val="fr-FR"/>
              </w:rPr>
              <w:t>726 902,00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3DE48C7" w14:textId="77777777">
            <w:pPr>
              <w:pStyle w:val="Tab3LastColNonGras"/>
              <w:rPr>
                <w:lang w:val="fr-FR"/>
              </w:rPr>
            </w:pPr>
            <w:r>
              <w:rPr>
                <w:lang w:val="fr-FR"/>
              </w:rPr>
              <w:t>0,08</w:t>
            </w:r>
          </w:p>
        </w:tc>
      </w:tr>
      <w:tr w14:paraId="2995B3CD"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6D417D14" w14:textId="77777777">
            <w:pPr>
              <w:pStyle w:val="Tab3FirstColNonGras"/>
              <w:rPr>
                <w:lang w:val="fr-FR"/>
              </w:rPr>
            </w:pPr>
            <w:r>
              <w:rPr>
                <w:lang w:val="fr-FR"/>
              </w:rPr>
              <w:t>SOFTBANK CORP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04686540" w14:textId="77777777">
            <w:pPr>
              <w:pStyle w:val="Tab1MiddleColNonGrasCentre"/>
              <w:rPr>
                <w:lang w:val="fr-FR"/>
              </w:rPr>
            </w:pPr>
            <w:r>
              <w:rPr>
                <w:lang w:val="fr-FR"/>
              </w:rPr>
              <w:t>JPY</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3400FAD4" w14:textId="77777777">
            <w:pPr>
              <w:pStyle w:val="Tab3MiddleColNonGras"/>
              <w:rPr>
                <w:lang w:val="fr-FR"/>
              </w:rPr>
            </w:pPr>
            <w:r>
              <w:rPr>
                <w:lang w:val="fr-FR"/>
              </w:rPr>
              <w:t>105 100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24A361CC" w14:textId="77777777">
            <w:pPr>
              <w:pStyle w:val="Tab3MiddleColNonGras"/>
              <w:rPr>
                <w:lang w:val="fr-FR"/>
              </w:rPr>
            </w:pPr>
            <w:r>
              <w:rPr>
                <w:lang w:val="fr-FR"/>
              </w:rPr>
              <w:t>141 973,08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2AEB8D3A" w14:textId="77777777">
            <w:pPr>
              <w:pStyle w:val="Tab3LastColNonGras"/>
              <w:rPr>
                <w:lang w:val="fr-FR"/>
              </w:rPr>
            </w:pPr>
            <w:r>
              <w:rPr>
                <w:lang w:val="fr-FR"/>
              </w:rPr>
              <w:t>0,02</w:t>
            </w:r>
          </w:p>
        </w:tc>
      </w:tr>
      <w:tr w14:paraId="06D8B933"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6F1F8F1E" w14:textId="77777777">
            <w:pPr>
              <w:pStyle w:val="Tab3FirstColNonGras"/>
              <w:rPr>
                <w:lang w:val="fr-FR"/>
              </w:rPr>
            </w:pPr>
            <w:r>
              <w:rPr>
                <w:lang w:val="fr-FR"/>
              </w:rPr>
              <w:t>STANDARD BANK GROUP LTD</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28C27553" w14:textId="77777777">
            <w:pPr>
              <w:pStyle w:val="Tab1MiddleColNonGrasCentre"/>
              <w:rPr>
                <w:lang w:val="fr-FR"/>
              </w:rPr>
            </w:pPr>
            <w:r>
              <w:rPr>
                <w:lang w:val="fr-FR"/>
              </w:rPr>
              <w:t>ZAR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471BBBB5" w14:textId="77777777">
            <w:pPr>
              <w:pStyle w:val="Tab3MiddleColNonGras"/>
              <w:rPr>
                <w:lang w:val="fr-FR"/>
              </w:rPr>
            </w:pPr>
            <w:r>
              <w:rPr>
                <w:lang w:val="fr-FR"/>
              </w:rPr>
              <w:t>20 860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0DFCDE55" w14:textId="77777777">
            <w:pPr>
              <w:pStyle w:val="Tab3MiddleColNonGras"/>
              <w:rPr>
                <w:lang w:val="fr-FR"/>
              </w:rPr>
            </w:pPr>
            <w:r>
              <w:rPr>
                <w:lang w:val="fr-FR"/>
              </w:rPr>
              <w:t>331 857,65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8EA129C" w14:textId="77777777">
            <w:pPr>
              <w:pStyle w:val="Tab3LastColNonGras"/>
              <w:rPr>
                <w:lang w:val="fr-FR"/>
              </w:rPr>
            </w:pPr>
            <w:r>
              <w:rPr>
                <w:lang w:val="fr-FR"/>
              </w:rPr>
              <w:t>0,04</w:t>
            </w:r>
          </w:p>
        </w:tc>
      </w:tr>
      <w:tr w14:paraId="597A51B7"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43459ACA" w14:textId="77777777">
            <w:pPr>
              <w:pStyle w:val="Tab3FirstColNonGras"/>
              <w:rPr>
                <w:lang w:val="fr-FR"/>
              </w:rPr>
            </w:pPr>
            <w:r>
              <w:rPr>
                <w:lang w:val="fr-FR"/>
              </w:rPr>
              <w:t>STANDARD CHARTERED PLC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6050193D" w14:textId="77777777">
            <w:pPr>
              <w:pStyle w:val="Tab1MiddleColNonGrasCentre"/>
              <w:rPr>
                <w:lang w:val="fr-FR"/>
              </w:rPr>
            </w:pPr>
            <w:r>
              <w:rPr>
                <w:lang w:val="fr-FR"/>
              </w:rPr>
              <w:t>GBP</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BE51B8A" w14:textId="77777777">
            <w:pPr>
              <w:pStyle w:val="Tab3MiddleColNonGras"/>
              <w:rPr>
                <w:lang w:val="fr-FR"/>
              </w:rPr>
            </w:pPr>
            <w:r>
              <w:rPr>
                <w:lang w:val="fr-FR"/>
              </w:rPr>
              <w:t>4 948</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1F5E69EE" w14:textId="77777777">
            <w:pPr>
              <w:pStyle w:val="Tab3MiddleColNonGras"/>
              <w:rPr>
                <w:lang w:val="fr-FR"/>
              </w:rPr>
            </w:pPr>
            <w:r>
              <w:rPr>
                <w:lang w:val="fr-FR"/>
              </w:rPr>
              <w:t>132 988,35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4129F6A" w14:textId="77777777">
            <w:pPr>
              <w:pStyle w:val="Tab3LastColNonGras"/>
              <w:rPr>
                <w:lang w:val="fr-FR"/>
              </w:rPr>
            </w:pPr>
            <w:r>
              <w:rPr>
                <w:lang w:val="fr-FR"/>
              </w:rPr>
              <w:t>0,02</w:t>
            </w:r>
          </w:p>
        </w:tc>
      </w:tr>
      <w:tr w14:paraId="276813C4"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449DB9C3" w14:textId="77777777">
            <w:pPr>
              <w:pStyle w:val="Tab3FirstColNonGras"/>
              <w:rPr>
                <w:lang w:val="fr-FR"/>
              </w:rPr>
            </w:pPr>
            <w:r>
              <w:rPr>
                <w:lang w:val="fr-FR"/>
              </w:rPr>
              <w:t>SUMITOMO MITSUI FINANCIAL GR</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71EC5756" w14:textId="77777777">
            <w:pPr>
              <w:pStyle w:val="Tab1MiddleColNonGrasCentre"/>
              <w:rPr>
                <w:lang w:val="fr-FR"/>
              </w:rPr>
            </w:pPr>
            <w:r>
              <w:rPr>
                <w:lang w:val="fr-FR"/>
              </w:rPr>
              <w:t>JPY</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12DF74DB" w14:textId="77777777">
            <w:pPr>
              <w:pStyle w:val="Tab3MiddleColNonGras"/>
              <w:rPr>
                <w:lang w:val="fr-FR"/>
              </w:rPr>
            </w:pPr>
            <w:r>
              <w:rPr>
                <w:lang w:val="fr-FR"/>
              </w:rPr>
              <w:t>65 400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2192BDB7" w14:textId="77777777">
            <w:pPr>
              <w:pStyle w:val="Tab3MiddleColNonGras"/>
              <w:rPr>
                <w:lang w:val="fr-FR"/>
              </w:rPr>
            </w:pPr>
            <w:r>
              <w:rPr>
                <w:lang w:val="fr-FR"/>
              </w:rPr>
              <w:t>1 271 857,41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584EC40" w14:textId="77777777">
            <w:pPr>
              <w:pStyle w:val="Tab3LastColNonGras"/>
              <w:rPr>
                <w:lang w:val="fr-FR"/>
              </w:rPr>
            </w:pPr>
            <w:r>
              <w:rPr>
                <w:lang w:val="fr-FR"/>
              </w:rPr>
              <w:t>0,15</w:t>
            </w:r>
          </w:p>
        </w:tc>
      </w:tr>
      <w:tr w14:paraId="692F6B48"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5ECB08BD" w14:textId="77777777">
            <w:pPr>
              <w:pStyle w:val="Tab3FirstColNonGras"/>
              <w:rPr>
                <w:lang w:val="fr-FR"/>
              </w:rPr>
            </w:pPr>
            <w:r>
              <w:rPr>
                <w:lang w:val="fr-FR"/>
              </w:rPr>
              <w:t>TORONTO DOMINIUM BANK</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2E1B1FE4" w14:textId="77777777">
            <w:pPr>
              <w:pStyle w:val="Tab1MiddleColNonGrasCentre"/>
              <w:rPr>
                <w:lang w:val="fr-FR"/>
              </w:rPr>
            </w:pPr>
            <w:r>
              <w:rPr>
                <w:lang w:val="fr-FR"/>
              </w:rPr>
              <w:t>CAD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61A33083" w14:textId="77777777">
            <w:pPr>
              <w:pStyle w:val="Tab3MiddleColNonGras"/>
              <w:rPr>
                <w:lang w:val="fr-FR"/>
              </w:rPr>
            </w:pPr>
            <w:r>
              <w:rPr>
                <w:lang w:val="fr-FR"/>
              </w:rPr>
              <w:t>7 706</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4C8904C1" w14:textId="77777777">
            <w:pPr>
              <w:pStyle w:val="Tab3MiddleColNonGras"/>
              <w:rPr>
                <w:lang w:val="fr-FR"/>
              </w:rPr>
            </w:pPr>
            <w:r>
              <w:rPr>
                <w:lang w:val="fr-FR"/>
              </w:rPr>
              <w:t>799 606,21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F8840EC" w14:textId="77777777">
            <w:pPr>
              <w:pStyle w:val="Tab3LastColNonGras"/>
              <w:rPr>
                <w:lang w:val="fr-FR"/>
              </w:rPr>
            </w:pPr>
            <w:r>
              <w:rPr>
                <w:lang w:val="fr-FR"/>
              </w:rPr>
              <w:t>0,09</w:t>
            </w:r>
          </w:p>
        </w:tc>
      </w:tr>
      <w:tr w14:paraId="6CB10C45"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5B33A948" w14:textId="77777777">
            <w:pPr>
              <w:pStyle w:val="Tab3FirstColNonGras"/>
              <w:rPr>
                <w:lang w:val="fr-FR"/>
              </w:rPr>
            </w:pPr>
            <w:r>
              <w:rPr>
                <w:lang w:val="fr-FR"/>
              </w:rPr>
              <w:t>UBS GROUP AG-REG</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67F22039" w14:textId="77777777">
            <w:pPr>
              <w:pStyle w:val="Tab1MiddleColNonGrasCentre"/>
              <w:rPr>
                <w:lang w:val="fr-FR"/>
              </w:rPr>
            </w:pPr>
            <w:r>
              <w:rPr>
                <w:lang w:val="fr-FR"/>
              </w:rPr>
              <w:t>CHF</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4ECB0838" w14:textId="77777777">
            <w:pPr>
              <w:pStyle w:val="Tab3MiddleColNonGras"/>
              <w:rPr>
                <w:lang w:val="fr-FR"/>
              </w:rPr>
            </w:pPr>
            <w:r>
              <w:rPr>
                <w:lang w:val="fr-FR"/>
              </w:rPr>
              <w:t>31 557</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5E071A31" w14:textId="77777777">
            <w:pPr>
              <w:pStyle w:val="Tab3MiddleColNonGras"/>
              <w:rPr>
                <w:lang w:val="fr-FR"/>
              </w:rPr>
            </w:pPr>
            <w:r>
              <w:rPr>
                <w:lang w:val="fr-FR"/>
              </w:rPr>
              <w:t>1 340 606,84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184BF70" w14:textId="77777777">
            <w:pPr>
              <w:pStyle w:val="Tab3LastColNonGras"/>
              <w:rPr>
                <w:lang w:val="fr-FR"/>
              </w:rPr>
            </w:pPr>
            <w:r>
              <w:rPr>
                <w:lang w:val="fr-FR"/>
              </w:rPr>
              <w:t>0,15</w:t>
            </w:r>
          </w:p>
        </w:tc>
      </w:tr>
      <w:tr w14:paraId="5608D054"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5F309213" w14:textId="77777777">
            <w:pPr>
              <w:pStyle w:val="Tab3FirstColNonGras"/>
              <w:rPr>
                <w:lang w:val="fr-FR"/>
              </w:rPr>
            </w:pPr>
            <w:r>
              <w:rPr>
                <w:lang w:val="fr-FR"/>
              </w:rPr>
              <w:t>UNICREDIT SPA</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6560C907"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4D0D017C" w14:textId="77777777">
            <w:pPr>
              <w:pStyle w:val="Tab3MiddleColNonGras"/>
              <w:rPr>
                <w:lang w:val="fr-FR"/>
              </w:rPr>
            </w:pPr>
            <w:r>
              <w:rPr>
                <w:lang w:val="fr-FR"/>
              </w:rPr>
              <w:t>3 520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06FEDA20" w14:textId="77777777">
            <w:pPr>
              <w:pStyle w:val="Tab3MiddleColNonGras"/>
              <w:rPr>
                <w:lang w:val="fr-FR"/>
              </w:rPr>
            </w:pPr>
            <w:r>
              <w:rPr>
                <w:lang w:val="fr-FR"/>
              </w:rPr>
              <w:t>291 808,00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7A02BC90" w14:textId="77777777">
            <w:pPr>
              <w:pStyle w:val="Tab3LastColNonGras"/>
              <w:rPr>
                <w:lang w:val="fr-FR"/>
              </w:rPr>
            </w:pPr>
            <w:r>
              <w:rPr>
                <w:lang w:val="fr-FR"/>
              </w:rPr>
              <w:t>0,03</w:t>
            </w:r>
          </w:p>
        </w:tc>
      </w:tr>
      <w:tr w14:paraId="7ADAC091"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2B2D15A3" w14:textId="77777777">
            <w:pPr>
              <w:pStyle w:val="Tab3FirstColNonGras"/>
              <w:rPr>
                <w:lang w:val="fr-FR"/>
              </w:rPr>
            </w:pPr>
            <w:r>
              <w:rPr>
                <w:lang w:val="fr-FR"/>
              </w:rPr>
              <w:t>UNITED OVS BANK</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7BA3D000" w14:textId="77777777">
            <w:pPr>
              <w:pStyle w:val="Tab1MiddleColNonGrasCentre"/>
              <w:rPr>
                <w:lang w:val="fr-FR"/>
              </w:rPr>
            </w:pPr>
            <w:r>
              <w:rPr>
                <w:lang w:val="fr-FR"/>
              </w:rPr>
              <w:t>SGD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566F7C45" w14:textId="77777777">
            <w:pPr>
              <w:pStyle w:val="Tab3MiddleColNonGras"/>
              <w:rPr>
                <w:lang w:val="fr-FR"/>
              </w:rPr>
            </w:pPr>
            <w:r>
              <w:rPr>
                <w:lang w:val="fr-FR"/>
              </w:rPr>
              <w:t>4 200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0DFF4F0B" w14:textId="77777777">
            <w:pPr>
              <w:pStyle w:val="Tab3MiddleColNonGras"/>
              <w:rPr>
                <w:lang w:val="fr-FR"/>
              </w:rPr>
            </w:pPr>
            <w:r>
              <w:rPr>
                <w:lang w:val="fr-FR"/>
              </w:rPr>
              <w:t>124 019,85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68802A9" w14:textId="77777777">
            <w:pPr>
              <w:pStyle w:val="Tab3LastColNonGras"/>
              <w:rPr>
                <w:lang w:val="fr-FR"/>
              </w:rPr>
            </w:pPr>
            <w:r>
              <w:rPr>
                <w:lang w:val="fr-FR"/>
              </w:rPr>
              <w:t>0,01</w:t>
            </w:r>
          </w:p>
        </w:tc>
      </w:tr>
      <w:tr w14:paraId="70AED325"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351A7D34" w14:textId="77777777">
            <w:pPr>
              <w:pStyle w:val="Tab3FirstColNonGras"/>
              <w:rPr>
                <w:lang w:val="fr-FR"/>
              </w:rPr>
            </w:pPr>
            <w:r>
              <w:rPr>
                <w:lang w:val="fr-FR"/>
              </w:rPr>
              <w:t>US BANCORP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441F78D"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01C2B6E4" w14:textId="77777777">
            <w:pPr>
              <w:pStyle w:val="Tab3MiddleColNonGras"/>
              <w:rPr>
                <w:lang w:val="fr-FR"/>
              </w:rPr>
            </w:pPr>
            <w:r>
              <w:rPr>
                <w:lang w:val="fr-FR"/>
              </w:rPr>
              <w:t>35 910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25EEF410" w14:textId="77777777">
            <w:pPr>
              <w:pStyle w:val="Tab3MiddleColNonGras"/>
              <w:rPr>
                <w:lang w:val="fr-FR"/>
              </w:rPr>
            </w:pPr>
            <w:r>
              <w:rPr>
                <w:lang w:val="fr-FR"/>
              </w:rPr>
              <w:t>1 826 087,60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B15DC3C" w14:textId="77777777">
            <w:pPr>
              <w:pStyle w:val="Tab3LastColNonGras"/>
              <w:rPr>
                <w:lang w:val="fr-FR"/>
              </w:rPr>
            </w:pPr>
            <w:r>
              <w:rPr>
                <w:lang w:val="fr-FR"/>
              </w:rPr>
              <w:t>0,21</w:t>
            </w:r>
          </w:p>
        </w:tc>
      </w:tr>
      <w:tr w14:paraId="433C1AB5"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7DE71B1D" w14:textId="77777777">
            <w:pPr>
              <w:pStyle w:val="Tab3FirstColNonGras"/>
              <w:rPr>
                <w:lang w:val="fr-FR"/>
              </w:rPr>
            </w:pPr>
            <w:r>
              <w:rPr>
                <w:lang w:val="fr-FR"/>
              </w:rPr>
              <w:t>WELLS FARGO &amp; CO</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26081E4C"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207F1FB4" w14:textId="77777777">
            <w:pPr>
              <w:pStyle w:val="Tab3MiddleColNonGras"/>
              <w:rPr>
                <w:lang w:val="fr-FR"/>
              </w:rPr>
            </w:pPr>
            <w:r>
              <w:rPr>
                <w:lang w:val="fr-FR"/>
              </w:rPr>
              <w:t>35 665</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47F00AEA" w14:textId="77777777">
            <w:pPr>
              <w:pStyle w:val="Tab3MiddleColNonGras"/>
              <w:rPr>
                <w:lang w:val="fr-FR"/>
              </w:rPr>
            </w:pPr>
            <w:r>
              <w:rPr>
                <w:lang w:val="fr-FR"/>
              </w:rPr>
              <w:t>2 513 521,37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EDF9AA2" w14:textId="77777777">
            <w:pPr>
              <w:pStyle w:val="Tab3LastColNonGras"/>
              <w:rPr>
                <w:lang w:val="fr-FR"/>
              </w:rPr>
            </w:pPr>
            <w:r>
              <w:rPr>
                <w:lang w:val="fr-FR"/>
              </w:rPr>
              <w:t>0,29</w:t>
            </w:r>
          </w:p>
        </w:tc>
      </w:tr>
      <w:tr w14:paraId="2DC865F3"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73D97422" w14:textId="77777777">
            <w:pPr>
              <w:pStyle w:val="Tab3FirstColNonGras"/>
              <w:rPr>
                <w:lang w:val="fr-FR"/>
              </w:rPr>
            </w:pPr>
            <w:r>
              <w:rPr>
                <w:lang w:val="fr-FR"/>
              </w:rPr>
              <w:t>WESTPAC BANKING CORP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78492925" w14:textId="77777777">
            <w:pPr>
              <w:pStyle w:val="Tab1MiddleColNonGrasCentre"/>
              <w:rPr>
                <w:lang w:val="fr-FR"/>
              </w:rPr>
            </w:pPr>
            <w:r>
              <w:rPr>
                <w:lang w:val="fr-FR"/>
              </w:rPr>
              <w:t>AUD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29BC66C1" w14:textId="77777777">
            <w:pPr>
              <w:pStyle w:val="Tab3MiddleColNonGras"/>
              <w:rPr>
                <w:lang w:val="fr-FR"/>
              </w:rPr>
            </w:pPr>
            <w:r>
              <w:rPr>
                <w:lang w:val="fr-FR"/>
              </w:rPr>
              <w:t>10 831</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3BBECCC3" w14:textId="77777777">
            <w:pPr>
              <w:pStyle w:val="Tab3MiddleColNonGras"/>
              <w:rPr>
                <w:lang w:val="fr-FR"/>
              </w:rPr>
            </w:pPr>
            <w:r>
              <w:rPr>
                <w:lang w:val="fr-FR"/>
              </w:rPr>
              <w:t>232 647,25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21C215BB" w14:textId="77777777">
            <w:pPr>
              <w:pStyle w:val="Tab3LastColNonGras"/>
              <w:rPr>
                <w:lang w:val="fr-FR"/>
              </w:rPr>
            </w:pPr>
            <w:r>
              <w:rPr>
                <w:lang w:val="fr-FR"/>
              </w:rPr>
              <w:t>0,03</w:t>
            </w:r>
          </w:p>
        </w:tc>
      </w:tr>
      <w:tr w14:paraId="202E1491"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665F6A" w14:paraId="7BFBEBE6" w14:textId="77777777">
            <w:pPr>
              <w:pStyle w:val="Tab1FirstColGras"/>
              <w:rPr>
                <w:lang w:val="fr-FR"/>
              </w:rPr>
            </w:pPr>
            <w:r>
              <w:rPr>
                <w:lang w:val="fr-FR"/>
              </w:rPr>
              <w:t>Biens de consommation durables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665F6A" w14:paraId="0A95C17B"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665F6A" w14:paraId="2E2C46F4"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665F6A" w14:paraId="73AACC1D" w14:textId="77777777">
            <w:pPr>
              <w:pStyle w:val="Tab1MiddleColGras"/>
              <w:rPr>
                <w:lang w:val="fr-FR"/>
              </w:rPr>
            </w:pPr>
            <w:r>
              <w:rPr>
                <w:lang w:val="fr-FR"/>
              </w:rPr>
              <w:t>1 474 087,28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7A656DB1" w14:textId="77777777">
            <w:pPr>
              <w:pStyle w:val="Tab1LastColGras"/>
              <w:rPr>
                <w:lang w:val="fr-FR"/>
              </w:rPr>
            </w:pPr>
            <w:r>
              <w:rPr>
                <w:lang w:val="fr-FR"/>
              </w:rPr>
              <w:t>0,17</w:t>
            </w:r>
          </w:p>
        </w:tc>
      </w:tr>
      <w:tr w14:paraId="0A829847"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22D7BC7E" w14:textId="77777777">
            <w:pPr>
              <w:pStyle w:val="Tab3FirstColNonGras"/>
              <w:rPr>
                <w:lang w:val="fr-FR"/>
              </w:rPr>
            </w:pPr>
            <w:r>
              <w:rPr>
                <w:lang w:val="fr-FR"/>
              </w:rPr>
              <w:t>SONY GROUP CORP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496701FE" w14:textId="77777777">
            <w:pPr>
              <w:pStyle w:val="Tab1MiddleColNonGrasCentre"/>
              <w:rPr>
                <w:lang w:val="fr-FR"/>
              </w:rPr>
            </w:pPr>
            <w:r>
              <w:rPr>
                <w:lang w:val="fr-FR"/>
              </w:rPr>
              <w:t>JPY</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0FC44D69" w14:textId="77777777">
            <w:pPr>
              <w:pStyle w:val="Tab3MiddleColNonGras"/>
              <w:rPr>
                <w:lang w:val="fr-FR"/>
              </w:rPr>
            </w:pPr>
            <w:r>
              <w:rPr>
                <w:lang w:val="fr-FR"/>
              </w:rPr>
              <w:t>64 150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78DA6A57" w14:textId="77777777">
            <w:pPr>
              <w:pStyle w:val="Tab3MiddleColNonGras"/>
              <w:rPr>
                <w:lang w:val="fr-FR"/>
              </w:rPr>
            </w:pPr>
            <w:r>
              <w:rPr>
                <w:lang w:val="fr-FR"/>
              </w:rPr>
              <w:t>1 351 061,28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E2E8A75" w14:textId="77777777">
            <w:pPr>
              <w:pStyle w:val="Tab3LastColNonGras"/>
              <w:rPr>
                <w:lang w:val="fr-FR"/>
              </w:rPr>
            </w:pPr>
            <w:r>
              <w:rPr>
                <w:lang w:val="fr-FR"/>
              </w:rPr>
              <w:t>0,16</w:t>
            </w:r>
          </w:p>
        </w:tc>
      </w:tr>
      <w:tr w14:paraId="3A0DCAB9"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4F189350" w14:textId="77777777">
            <w:pPr>
              <w:pStyle w:val="Tab3FirstColNonGras"/>
              <w:rPr>
                <w:lang w:val="fr-FR"/>
              </w:rPr>
            </w:pPr>
            <w:r>
              <w:rPr>
                <w:lang w:val="fr-FR"/>
              </w:rPr>
              <w:t>TECHTRONIC INDUSTRIES CO LTD</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7CD854C0" w14:textId="77777777">
            <w:pPr>
              <w:pStyle w:val="Tab1MiddleColNonGrasCentre"/>
              <w:rPr>
                <w:lang w:val="fr-FR"/>
              </w:rPr>
            </w:pPr>
            <w:r>
              <w:rPr>
                <w:lang w:val="fr-FR"/>
              </w:rPr>
              <w:t>HKD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12385126" w14:textId="77777777">
            <w:pPr>
              <w:pStyle w:val="Tab3MiddleColNonGras"/>
              <w:rPr>
                <w:lang w:val="fr-FR"/>
              </w:rPr>
            </w:pPr>
            <w:r>
              <w:rPr>
                <w:lang w:val="fr-FR"/>
              </w:rPr>
              <w:t>8 500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158DDAFA" w14:textId="77777777">
            <w:pPr>
              <w:pStyle w:val="Tab3MiddleColNonGras"/>
              <w:rPr>
                <w:lang w:val="fr-FR"/>
              </w:rPr>
            </w:pPr>
            <w:r>
              <w:rPr>
                <w:lang w:val="fr-FR"/>
              </w:rPr>
              <w:t>123 026,00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7E1656D3" w14:textId="77777777">
            <w:pPr>
              <w:pStyle w:val="Tab3LastColNonGras"/>
              <w:rPr>
                <w:lang w:val="fr-FR"/>
              </w:rPr>
            </w:pPr>
            <w:r>
              <w:rPr>
                <w:lang w:val="fr-FR"/>
              </w:rPr>
              <w:t>0,01</w:t>
            </w:r>
          </w:p>
        </w:tc>
      </w:tr>
    </w:tbl>
    <w:p w:rsidR="00665F6A" w14:paraId="3E26EE9A" w14:textId="77777777">
      <w:pPr>
        <w:sectPr>
          <w:headerReference w:type="default" r:id="rId33"/>
          <w:footerReference w:type="default" r:id="rId34"/>
          <w:pgSz w:w="11900" w:h="16840"/>
          <w:pgMar w:top="2154" w:right="1134" w:bottom="1134" w:left="1134" w:header="400" w:footer="400" w:gutter="0"/>
          <w:cols w:space="720"/>
        </w:sectPr>
      </w:pPr>
    </w:p>
    <w:p w:rsidR="00665F6A" w14:paraId="769C6A26" w14:textId="77777777">
      <w:pPr>
        <w:spacing w:line="30" w:lineRule="exact"/>
        <w:rPr>
          <w:sz w:val="3"/>
        </w:rPr>
      </w:pPr>
    </w:p>
    <w:p w:rsidR="00665F6A" w14:paraId="69A13CB2" w14:textId="77777777">
      <w:pPr>
        <w:pStyle w:val="TechnicalBookmark"/>
        <w:rPr>
          <w:lang w:val="fr-FR"/>
        </w:rPr>
      </w:pPr>
      <w:r>
        <w:rPr>
          <w:lang w:val="fr-FR"/>
        </w:rPr>
        <w:fldChar w:fldCharType="begin"/>
      </w:r>
      <w:r>
        <w:rPr>
          <w:lang w:val="fr-FR"/>
        </w:rPr>
        <w:instrText xml:space="preserve"> SET AE3ACAE48C3777321DF53A37BF053362 "" </w:instrText>
      </w:r>
      <w:r>
        <w:rPr>
          <w:lang w:val="fr-FR"/>
        </w:rPr>
        <w:fldChar w:fldCharType="separate"/>
      </w:r>
      <w:bookmarkStart w:id="79" w:name="AE3ACAE48C3777321DF53A37BF053362"/>
      <w:bookmarkEnd w:id="79"/>
      <w:r>
        <w:rPr>
          <w:lang w:val="fr-FR"/>
        </w:rPr>
        <w:fldChar w:fldCharType="end"/>
      </w:r>
    </w:p>
    <w:p w:rsidR="00665F6A" w14:paraId="69A27378" w14:textId="77777777">
      <w:pPr>
        <w:pStyle w:val="H2"/>
        <w:rPr>
          <w:lang w:val="fr-FR"/>
        </w:rPr>
      </w:pPr>
      <w:r>
        <w:rPr>
          <w:lang w:val="fr-FR"/>
        </w:rPr>
        <w:t xml:space="preserve">Inventaire des éléments de bilan </w:t>
      </w:r>
    </w:p>
    <w:p w:rsidR="00665F6A" w14:paraId="1834B7A2" w14:textId="77777777">
      <w:pPr>
        <w:pStyle w:val="NoRefToc"/>
        <w:rPr>
          <w:lang w:val="fr-FR"/>
        </w:rPr>
      </w:pPr>
      <w:r>
        <w:rPr>
          <w:lang w:val="fr-FR"/>
        </w:rPr>
        <w:t>Inventaire des éléments de bilan</w:t>
      </w:r>
    </w:p>
    <w:p w:rsidR="00665F6A" w14:paraId="3975910D" w14:textId="77777777">
      <w:pPr>
        <w:pStyle w:val="TechnicalBookmark"/>
        <w:rPr>
          <w:lang w:val="fr-FR"/>
        </w:rPr>
      </w:pPr>
      <w:r>
        <w:rPr>
          <w:lang w:val="fr-FR"/>
        </w:rPr>
        <w:fldChar w:fldCharType="begin"/>
      </w:r>
      <w:r>
        <w:rPr>
          <w:lang w:val="fr-FR"/>
        </w:rPr>
        <w:instrText xml:space="preserve"> SET 9BA96C01641CDFBC5F5C65AE90ABA9CC "" </w:instrText>
      </w:r>
      <w:r>
        <w:rPr>
          <w:lang w:val="fr-FR"/>
        </w:rPr>
        <w:fldChar w:fldCharType="separate"/>
      </w:r>
      <w:bookmarkStart w:id="80" w:name="9BA96C01641CDFBC5F5C65AE90ABA9CC"/>
      <w:bookmarkEnd w:id="80"/>
      <w:r>
        <w:rPr>
          <w:lang w:val="fr-FR"/>
        </w:rPr>
        <w:fldChar w:fldCharType="end"/>
      </w:r>
    </w:p>
    <w:p w:rsidR="00665F6A" w14:paraId="6E4A7956" w14:textId="77777777">
      <w:pPr>
        <w:pStyle w:val="TechnicalBookmark"/>
        <w:rPr>
          <w:lang w:val="fr-FR"/>
        </w:rPr>
      </w:pPr>
    </w:p>
    <w:tbl>
      <w:tblPr>
        <w:tblW w:w="5000" w:type="pct"/>
        <w:tblBorders>
          <w:bottom w:val="single" w:sz="4" w:space="0" w:color="000000"/>
        </w:tblBorders>
        <w:tblLayout w:type="fixed"/>
        <w:tblLook w:val="04A0"/>
      </w:tblPr>
      <w:tblGrid>
        <w:gridCol w:w="5425"/>
        <w:gridCol w:w="796"/>
        <w:gridCol w:w="1213"/>
        <w:gridCol w:w="1472"/>
        <w:gridCol w:w="716"/>
      </w:tblGrid>
      <w:tr w14:paraId="0680C6E7" w14:textId="77777777">
        <w:tblPrEx>
          <w:tblW w:w="5000" w:type="pct"/>
          <w:tblBorders>
            <w:bottom w:val="single" w:sz="4" w:space="0" w:color="000000"/>
          </w:tblBorders>
          <w:tblLayout w:type="fixed"/>
          <w:tblLook w:val="04A0"/>
        </w:tblPrEx>
        <w:trPr>
          <w:trHeight w:val="385"/>
        </w:trPr>
        <w:tc>
          <w:tcPr>
            <w:tcW w:w="5460"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665F6A" w14:paraId="3A1DBB5F" w14:textId="77777777">
            <w:pPr>
              <w:pStyle w:val="EnteteTabFirstColBordure"/>
              <w:rPr>
                <w:lang w:val="fr-FR"/>
              </w:rPr>
            </w:pPr>
            <w:r>
              <w:rPr>
                <w:lang w:val="fr-FR"/>
              </w:rPr>
              <w:t>Désignation des valeurs par secteur d'activité (*)</w:t>
            </w:r>
          </w:p>
        </w:tc>
        <w:tc>
          <w:tcPr>
            <w:tcW w:w="8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21AA1157" w14:textId="77777777">
            <w:pPr>
              <w:pStyle w:val="EnteteTabMiddleColBordure"/>
              <w:rPr>
                <w:lang w:val="fr-FR"/>
              </w:rPr>
            </w:pPr>
            <w:r>
              <w:rPr>
                <w:lang w:val="fr-FR"/>
              </w:rPr>
              <w:t>Devise</w:t>
            </w:r>
          </w:p>
        </w:tc>
        <w:tc>
          <w:tcPr>
            <w:tcW w:w="122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14680AAE" w14:textId="77777777">
            <w:pPr>
              <w:pStyle w:val="EnteteTabMiddleColBordure"/>
              <w:spacing w:line="184" w:lineRule="exact"/>
              <w:rPr>
                <w:lang w:val="fr-FR"/>
              </w:rPr>
            </w:pPr>
            <w:r>
              <w:rPr>
                <w:lang w:val="fr-FR"/>
              </w:rPr>
              <w:t>Quantité ou</w:t>
            </w:r>
          </w:p>
          <w:p w:rsidR="00665F6A" w14:paraId="766E610A" w14:textId="77777777">
            <w:pPr>
              <w:pStyle w:val="EnteteTabMiddleColBordure"/>
              <w:spacing w:line="184" w:lineRule="exact"/>
              <w:rPr>
                <w:lang w:val="fr-FR"/>
              </w:rPr>
            </w:pPr>
            <w:r>
              <w:rPr>
                <w:lang w:val="fr-FR"/>
              </w:rPr>
              <w:t>Nominal</w:t>
            </w:r>
          </w:p>
        </w:tc>
        <w:tc>
          <w:tcPr>
            <w:tcW w:w="14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038DC6CE" w14:textId="77777777">
            <w:pPr>
              <w:pStyle w:val="EnteteTabMiddleColBordure"/>
              <w:rPr>
                <w:lang w:val="fr-FR"/>
              </w:rPr>
            </w:pPr>
            <w:r>
              <w:rPr>
                <w:lang w:val="fr-FR"/>
              </w:rPr>
              <w:t>Valeur actuelle</w:t>
            </w:r>
          </w:p>
        </w:tc>
        <w:tc>
          <w:tcPr>
            <w:tcW w:w="72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665F6A" w14:paraId="71107E36" w14:textId="77777777">
            <w:pPr>
              <w:pStyle w:val="EnteteTabLastColBordure"/>
              <w:spacing w:line="184" w:lineRule="exact"/>
              <w:rPr>
                <w:lang w:val="fr-FR"/>
              </w:rPr>
            </w:pPr>
            <w:r>
              <w:rPr>
                <w:lang w:val="fr-FR"/>
              </w:rPr>
              <w:t>% Actif</w:t>
            </w:r>
          </w:p>
          <w:p w:rsidR="00665F6A" w14:paraId="20C6D25C" w14:textId="77777777">
            <w:pPr>
              <w:pStyle w:val="EnteteTabLastColBordure"/>
              <w:spacing w:line="184" w:lineRule="exact"/>
              <w:rPr>
                <w:lang w:val="fr-FR"/>
              </w:rPr>
            </w:pPr>
            <w:r>
              <w:rPr>
                <w:lang w:val="fr-FR"/>
              </w:rPr>
              <w:t>Net</w:t>
            </w:r>
          </w:p>
        </w:tc>
      </w:tr>
      <w:tr w14:paraId="0D7F54B6"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665F6A" w14:paraId="155B373B" w14:textId="77777777">
            <w:pPr>
              <w:pStyle w:val="Tab1FirstColGras"/>
              <w:rPr>
                <w:lang w:val="fr-FR"/>
              </w:rPr>
            </w:pPr>
            <w:r>
              <w:rPr>
                <w:lang w:val="fr-FR"/>
              </w:rPr>
              <w:t>Biotechnologie</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665F6A" w14:paraId="67628575"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665F6A" w14:paraId="49A6CE18"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665F6A" w14:paraId="1F3D3A79" w14:textId="77777777">
            <w:pPr>
              <w:pStyle w:val="Tab1MiddleColGras"/>
              <w:rPr>
                <w:lang w:val="fr-FR"/>
              </w:rPr>
            </w:pPr>
            <w:r>
              <w:rPr>
                <w:lang w:val="fr-FR"/>
              </w:rPr>
              <w:t>4 732 664,99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AF8FFF0" w14:textId="77777777">
            <w:pPr>
              <w:pStyle w:val="Tab1LastColGras"/>
              <w:rPr>
                <w:lang w:val="fr-FR"/>
              </w:rPr>
            </w:pPr>
            <w:r>
              <w:rPr>
                <w:lang w:val="fr-FR"/>
              </w:rPr>
              <w:t>0,54</w:t>
            </w:r>
          </w:p>
        </w:tc>
      </w:tr>
      <w:tr w14:paraId="6F4C4C5D"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68E17845" w14:textId="77777777">
            <w:pPr>
              <w:pStyle w:val="Tab3FirstColNonGras"/>
              <w:rPr>
                <w:lang w:val="fr-FR"/>
              </w:rPr>
            </w:pPr>
            <w:r>
              <w:rPr>
                <w:lang w:val="fr-FR"/>
              </w:rPr>
              <w:t>AKESO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2CCFEB13" w14:textId="77777777">
            <w:pPr>
              <w:pStyle w:val="Tab1MiddleColNonGrasCentre"/>
              <w:rPr>
                <w:lang w:val="fr-FR"/>
              </w:rPr>
            </w:pPr>
            <w:r>
              <w:rPr>
                <w:lang w:val="fr-FR"/>
              </w:rPr>
              <w:t>HKD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3F7A02FB" w14:textId="77777777">
            <w:pPr>
              <w:pStyle w:val="Tab3MiddleColNonGras"/>
              <w:rPr>
                <w:lang w:val="fr-FR"/>
              </w:rPr>
            </w:pPr>
            <w:r>
              <w:rPr>
                <w:lang w:val="fr-FR"/>
              </w:rPr>
              <w:t>16 000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46D1312C" w14:textId="77777777">
            <w:pPr>
              <w:pStyle w:val="Tab3MiddleColNonGras"/>
              <w:rPr>
                <w:lang w:val="fr-FR"/>
              </w:rPr>
            </w:pPr>
            <w:r>
              <w:rPr>
                <w:lang w:val="fr-FR"/>
              </w:rPr>
              <w:t>195 136,18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2584497" w14:textId="77777777">
            <w:pPr>
              <w:pStyle w:val="Tab3LastColNonGras"/>
              <w:rPr>
                <w:lang w:val="fr-FR"/>
              </w:rPr>
            </w:pPr>
            <w:r>
              <w:rPr>
                <w:lang w:val="fr-FR"/>
              </w:rPr>
              <w:t>0,02</w:t>
            </w:r>
          </w:p>
        </w:tc>
      </w:tr>
      <w:tr w14:paraId="7C0C0366"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5D1A811F" w14:textId="77777777">
            <w:pPr>
              <w:pStyle w:val="Tab3FirstColNonGras"/>
              <w:rPr>
                <w:lang w:val="fr-FR"/>
              </w:rPr>
            </w:pPr>
            <w:r>
              <w:rPr>
                <w:lang w:val="fr-FR"/>
              </w:rPr>
              <w:t>ALNYLAM PHARMACEUTICALS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CD86D7C"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5ED051C" w14:textId="77777777">
            <w:pPr>
              <w:pStyle w:val="Tab3MiddleColNonGras"/>
              <w:rPr>
                <w:lang w:val="fr-FR"/>
              </w:rPr>
            </w:pPr>
            <w:r>
              <w:rPr>
                <w:lang w:val="fr-FR"/>
              </w:rPr>
              <w:t>502</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20EA05ED" w14:textId="77777777">
            <w:pPr>
              <w:pStyle w:val="Tab3MiddleColNonGras"/>
              <w:rPr>
                <w:lang w:val="fr-FR"/>
              </w:rPr>
            </w:pPr>
            <w:r>
              <w:rPr>
                <w:lang w:val="fr-FR"/>
              </w:rPr>
              <w:t>109 049,15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CF20739" w14:textId="77777777">
            <w:pPr>
              <w:pStyle w:val="Tab3LastColNonGras"/>
              <w:rPr>
                <w:lang w:val="fr-FR"/>
              </w:rPr>
            </w:pPr>
            <w:r>
              <w:rPr>
                <w:lang w:val="fr-FR"/>
              </w:rPr>
              <w:t>0,01</w:t>
            </w:r>
          </w:p>
        </w:tc>
      </w:tr>
      <w:tr w14:paraId="71C8FD29"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73EB5D42" w14:textId="77777777">
            <w:pPr>
              <w:pStyle w:val="Tab3FirstColNonGras"/>
              <w:rPr>
                <w:lang w:val="fr-FR"/>
              </w:rPr>
            </w:pPr>
            <w:r>
              <w:rPr>
                <w:lang w:val="fr-FR"/>
              </w:rPr>
              <w:t>AMGEN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27659AE6"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FF42F02" w14:textId="77777777">
            <w:pPr>
              <w:pStyle w:val="Tab3MiddleColNonGras"/>
              <w:rPr>
                <w:lang w:val="fr-FR"/>
              </w:rPr>
            </w:pPr>
            <w:r>
              <w:rPr>
                <w:lang w:val="fr-FR"/>
              </w:rPr>
              <w:t>1 888</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55BC6E8A" w14:textId="77777777">
            <w:pPr>
              <w:pStyle w:val="Tab3MiddleColNonGras"/>
              <w:rPr>
                <w:lang w:val="fr-FR"/>
              </w:rPr>
            </w:pPr>
            <w:r>
              <w:rPr>
                <w:lang w:val="fr-FR"/>
              </w:rPr>
              <w:t>700 630,26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8E98611" w14:textId="77777777">
            <w:pPr>
              <w:pStyle w:val="Tab3LastColNonGras"/>
              <w:rPr>
                <w:lang w:val="fr-FR"/>
              </w:rPr>
            </w:pPr>
            <w:r>
              <w:rPr>
                <w:lang w:val="fr-FR"/>
              </w:rPr>
              <w:t>0,08</w:t>
            </w:r>
          </w:p>
        </w:tc>
      </w:tr>
      <w:tr w14:paraId="21B524E6"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46A4F692" w14:textId="77777777">
            <w:pPr>
              <w:pStyle w:val="Tab3FirstColNonGras"/>
              <w:rPr>
                <w:lang w:val="fr-FR"/>
              </w:rPr>
            </w:pPr>
            <w:r>
              <w:rPr>
                <w:lang w:val="fr-FR"/>
              </w:rPr>
              <w:t>ARGEN-X SE - W/I</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41940F70"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682111B4" w14:textId="77777777">
            <w:pPr>
              <w:pStyle w:val="Tab3MiddleColNonGras"/>
              <w:rPr>
                <w:lang w:val="fr-FR"/>
              </w:rPr>
            </w:pPr>
            <w:r>
              <w:rPr>
                <w:lang w:val="fr-FR"/>
              </w:rPr>
              <w:t>129</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57B1144F" w14:textId="77777777">
            <w:pPr>
              <w:pStyle w:val="Tab3MiddleColNonGras"/>
              <w:rPr>
                <w:lang w:val="fr-FR"/>
              </w:rPr>
            </w:pPr>
            <w:r>
              <w:rPr>
                <w:lang w:val="fr-FR"/>
              </w:rPr>
              <w:t>109 237,20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F650672" w14:textId="77777777">
            <w:pPr>
              <w:pStyle w:val="Tab3LastColNonGras"/>
              <w:rPr>
                <w:lang w:val="fr-FR"/>
              </w:rPr>
            </w:pPr>
            <w:r>
              <w:rPr>
                <w:lang w:val="fr-FR"/>
              </w:rPr>
              <w:t>0,01</w:t>
            </w:r>
          </w:p>
        </w:tc>
      </w:tr>
      <w:tr w14:paraId="27542338"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3D554B18" w14:textId="77777777">
            <w:pPr>
              <w:pStyle w:val="Tab3FirstColNonGras"/>
              <w:rPr>
                <w:lang w:val="fr-FR"/>
              </w:rPr>
            </w:pPr>
            <w:r>
              <w:rPr>
                <w:lang w:val="fr-FR"/>
              </w:rPr>
              <w:t>BIOGEN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0C2EB2C3"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68C8A8D" w14:textId="77777777">
            <w:pPr>
              <w:pStyle w:val="Tab3MiddleColNonGras"/>
              <w:rPr>
                <w:lang w:val="fr-FR"/>
              </w:rPr>
            </w:pPr>
            <w:r>
              <w:rPr>
                <w:lang w:val="fr-FR"/>
              </w:rPr>
              <w:t>145</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08AC2768" w14:textId="77777777">
            <w:pPr>
              <w:pStyle w:val="Tab3MiddleColNonGras"/>
              <w:rPr>
                <w:lang w:val="fr-FR"/>
              </w:rPr>
            </w:pPr>
            <w:r>
              <w:rPr>
                <w:lang w:val="fr-FR"/>
              </w:rPr>
              <w:t>28 835,32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F706EB6" w14:textId="77777777">
            <w:pPr>
              <w:pStyle w:val="Tab3LastColNonGras"/>
              <w:rPr>
                <w:lang w:val="fr-FR"/>
              </w:rPr>
            </w:pPr>
            <w:r>
              <w:rPr>
                <w:lang w:val="fr-FR"/>
              </w:rPr>
              <w:t>0,00</w:t>
            </w:r>
          </w:p>
        </w:tc>
      </w:tr>
      <w:tr w14:paraId="12821883"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61D7F2C9" w14:textId="77777777">
            <w:pPr>
              <w:pStyle w:val="Tab3FirstColNonGras"/>
              <w:rPr>
                <w:lang w:val="fr-FR"/>
              </w:rPr>
            </w:pPr>
            <w:r>
              <w:rPr>
                <w:lang w:val="fr-FR"/>
              </w:rPr>
              <w:t>CSL LTD</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3489E1E3" w14:textId="77777777">
            <w:pPr>
              <w:pStyle w:val="Tab1MiddleColNonGrasCentre"/>
              <w:rPr>
                <w:lang w:val="fr-FR"/>
              </w:rPr>
            </w:pPr>
            <w:r>
              <w:rPr>
                <w:lang w:val="fr-FR"/>
              </w:rPr>
              <w:t>AUD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28AB8547" w14:textId="77777777">
            <w:pPr>
              <w:pStyle w:val="Tab3MiddleColNonGras"/>
              <w:rPr>
                <w:lang w:val="fr-FR"/>
              </w:rPr>
            </w:pPr>
            <w:r>
              <w:rPr>
                <w:lang w:val="fr-FR"/>
              </w:rPr>
              <w:t>169</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5724B707" w14:textId="77777777">
            <w:pPr>
              <w:pStyle w:val="Tab3MiddleColNonGras"/>
              <w:rPr>
                <w:lang w:val="fr-FR"/>
              </w:rPr>
            </w:pPr>
            <w:r>
              <w:rPr>
                <w:lang w:val="fr-FR"/>
              </w:rPr>
              <w:t>19 068,52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68E7743" w14:textId="77777777">
            <w:pPr>
              <w:pStyle w:val="Tab3LastColNonGras"/>
              <w:rPr>
                <w:lang w:val="fr-FR"/>
              </w:rPr>
            </w:pPr>
            <w:r>
              <w:rPr>
                <w:lang w:val="fr-FR"/>
              </w:rPr>
              <w:t>0,00</w:t>
            </w:r>
          </w:p>
        </w:tc>
      </w:tr>
      <w:tr w14:paraId="448CA5FE"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23F324E5" w14:textId="77777777">
            <w:pPr>
              <w:pStyle w:val="Tab3FirstColNonGras"/>
              <w:rPr>
                <w:lang w:val="fr-FR"/>
              </w:rPr>
            </w:pPr>
            <w:r>
              <w:rPr>
                <w:lang w:val="fr-FR"/>
              </w:rPr>
              <w:t>GILEAD SCIENCES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41DB2DB9"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1075E575" w14:textId="77777777">
            <w:pPr>
              <w:pStyle w:val="Tab3MiddleColNonGras"/>
              <w:rPr>
                <w:lang w:val="fr-FR"/>
              </w:rPr>
            </w:pPr>
            <w:r>
              <w:rPr>
                <w:lang w:val="fr-FR"/>
              </w:rPr>
              <w:t>4 995</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15F0656A" w14:textId="77777777">
            <w:pPr>
              <w:pStyle w:val="Tab3MiddleColNonGras"/>
              <w:rPr>
                <w:lang w:val="fr-FR"/>
              </w:rPr>
            </w:pPr>
            <w:r>
              <w:rPr>
                <w:lang w:val="fr-FR"/>
              </w:rPr>
              <w:t>655 460,45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26F57EB" w14:textId="77777777">
            <w:pPr>
              <w:pStyle w:val="Tab3LastColNonGras"/>
              <w:rPr>
                <w:lang w:val="fr-FR"/>
              </w:rPr>
            </w:pPr>
            <w:r>
              <w:rPr>
                <w:lang w:val="fr-FR"/>
              </w:rPr>
              <w:t>0,08</w:t>
            </w:r>
          </w:p>
        </w:tc>
      </w:tr>
      <w:tr w14:paraId="41CF6CB3"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62C8D005" w14:textId="77777777">
            <w:pPr>
              <w:pStyle w:val="Tab3FirstColNonGras"/>
              <w:rPr>
                <w:lang w:val="fr-FR"/>
              </w:rPr>
            </w:pPr>
            <w:r>
              <w:rPr>
                <w:lang w:val="fr-FR"/>
              </w:rPr>
              <w:t>INCYTE CORP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4CE14C59"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A3AC7D2" w14:textId="77777777">
            <w:pPr>
              <w:pStyle w:val="Tab3MiddleColNonGras"/>
              <w:rPr>
                <w:lang w:val="fr-FR"/>
              </w:rPr>
            </w:pPr>
            <w:r>
              <w:rPr>
                <w:lang w:val="fr-FR"/>
              </w:rPr>
              <w:t>1 782</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3C10CD28" w14:textId="77777777">
            <w:pPr>
              <w:pStyle w:val="Tab3MiddleColNonGras"/>
              <w:rPr>
                <w:lang w:val="fr-FR"/>
              </w:rPr>
            </w:pPr>
            <w:r>
              <w:rPr>
                <w:lang w:val="fr-FR"/>
              </w:rPr>
              <w:t>190 382,27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B9B59C3" w14:textId="77777777">
            <w:pPr>
              <w:pStyle w:val="Tab3LastColNonGras"/>
              <w:rPr>
                <w:lang w:val="fr-FR"/>
              </w:rPr>
            </w:pPr>
            <w:r>
              <w:rPr>
                <w:lang w:val="fr-FR"/>
              </w:rPr>
              <w:t>0,02</w:t>
            </w:r>
          </w:p>
        </w:tc>
      </w:tr>
      <w:tr w14:paraId="69F25866"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4D89E75E" w14:textId="77777777">
            <w:pPr>
              <w:pStyle w:val="Tab3FirstColNonGras"/>
              <w:rPr>
                <w:lang w:val="fr-FR"/>
              </w:rPr>
            </w:pPr>
            <w:r>
              <w:rPr>
                <w:lang w:val="fr-FR"/>
              </w:rPr>
              <w:t>INNOVENT BIOLOGICS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3E7DE0E8" w14:textId="77777777">
            <w:pPr>
              <w:pStyle w:val="Tab1MiddleColNonGrasCentre"/>
              <w:rPr>
                <w:lang w:val="fr-FR"/>
              </w:rPr>
            </w:pPr>
            <w:r>
              <w:rPr>
                <w:lang w:val="fr-FR"/>
              </w:rPr>
              <w:t>HKD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E2A035D" w14:textId="77777777">
            <w:pPr>
              <w:pStyle w:val="Tab3MiddleColNonGras"/>
              <w:rPr>
                <w:lang w:val="fr-FR"/>
              </w:rPr>
            </w:pPr>
            <w:r>
              <w:rPr>
                <w:lang w:val="fr-FR"/>
              </w:rPr>
              <w:t>37 500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2CCFF3E2" w14:textId="77777777">
            <w:pPr>
              <w:pStyle w:val="Tab3MiddleColNonGras"/>
              <w:rPr>
                <w:lang w:val="fr-FR"/>
              </w:rPr>
            </w:pPr>
            <w:r>
              <w:rPr>
                <w:lang w:val="fr-FR"/>
              </w:rPr>
              <w:t>412 541,02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0CBEA8F" w14:textId="77777777">
            <w:pPr>
              <w:pStyle w:val="Tab3LastColNonGras"/>
              <w:rPr>
                <w:lang w:val="fr-FR"/>
              </w:rPr>
            </w:pPr>
            <w:r>
              <w:rPr>
                <w:lang w:val="fr-FR"/>
              </w:rPr>
              <w:t>0,05</w:t>
            </w:r>
          </w:p>
        </w:tc>
      </w:tr>
      <w:tr w14:paraId="6F367AD4"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113622D7" w14:textId="77777777">
            <w:pPr>
              <w:pStyle w:val="Tab3FirstColNonGras"/>
              <w:rPr>
                <w:lang w:val="fr-FR"/>
              </w:rPr>
            </w:pPr>
            <w:r>
              <w:rPr>
                <w:lang w:val="fr-FR"/>
              </w:rPr>
              <w:t>INSMED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64E34727"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E2D9415" w14:textId="77777777">
            <w:pPr>
              <w:pStyle w:val="Tab3MiddleColNonGras"/>
              <w:rPr>
                <w:lang w:val="fr-FR"/>
              </w:rPr>
            </w:pPr>
            <w:r>
              <w:rPr>
                <w:lang w:val="fr-FR"/>
              </w:rPr>
              <w:t>1 322</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3596DF91" w14:textId="77777777">
            <w:pPr>
              <w:pStyle w:val="Tab3MiddleColNonGras"/>
              <w:rPr>
                <w:lang w:val="fr-FR"/>
              </w:rPr>
            </w:pPr>
            <w:r>
              <w:rPr>
                <w:lang w:val="fr-FR"/>
              </w:rPr>
              <w:t>132 845,96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780B93EA" w14:textId="77777777">
            <w:pPr>
              <w:pStyle w:val="Tab3LastColNonGras"/>
              <w:rPr>
                <w:lang w:val="fr-FR"/>
              </w:rPr>
            </w:pPr>
            <w:r>
              <w:rPr>
                <w:lang w:val="fr-FR"/>
              </w:rPr>
              <w:t>0,02</w:t>
            </w:r>
          </w:p>
        </w:tc>
      </w:tr>
      <w:tr w14:paraId="312527FB"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18131CEA" w14:textId="77777777">
            <w:pPr>
              <w:pStyle w:val="Tab3FirstColNonGras"/>
              <w:rPr>
                <w:lang w:val="fr-FR"/>
              </w:rPr>
            </w:pPr>
            <w:r>
              <w:rPr>
                <w:lang w:val="fr-FR"/>
              </w:rPr>
              <w:t>NATERA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30490743"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CA86F66" w14:textId="77777777">
            <w:pPr>
              <w:pStyle w:val="Tab3MiddleColNonGras"/>
              <w:rPr>
                <w:lang w:val="fr-FR"/>
              </w:rPr>
            </w:pPr>
            <w:r>
              <w:rPr>
                <w:lang w:val="fr-FR"/>
              </w:rPr>
              <w:t>527</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64C6A8FE" w14:textId="77777777">
            <w:pPr>
              <w:pStyle w:val="Tab3MiddleColNonGras"/>
              <w:rPr>
                <w:lang w:val="fr-FR"/>
              </w:rPr>
            </w:pPr>
            <w:r>
              <w:rPr>
                <w:lang w:val="fr-FR"/>
              </w:rPr>
              <w:t>191 763,32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44E0BBD" w14:textId="77777777">
            <w:pPr>
              <w:pStyle w:val="Tab3LastColNonGras"/>
              <w:rPr>
                <w:lang w:val="fr-FR"/>
              </w:rPr>
            </w:pPr>
            <w:r>
              <w:rPr>
                <w:lang w:val="fr-FR"/>
              </w:rPr>
              <w:t>0,02</w:t>
            </w:r>
          </w:p>
        </w:tc>
      </w:tr>
      <w:tr w14:paraId="3315A0E5"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797B853F" w14:textId="77777777">
            <w:pPr>
              <w:pStyle w:val="Tab3FirstColNonGras"/>
              <w:rPr>
                <w:lang w:val="fr-FR"/>
              </w:rPr>
            </w:pPr>
            <w:r>
              <w:rPr>
                <w:lang w:val="fr-FR"/>
              </w:rPr>
              <w:t>NEUROCRINE BIOSCIENCES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12B3C384"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15605BB9" w14:textId="77777777">
            <w:pPr>
              <w:pStyle w:val="Tab3MiddleColNonGras"/>
              <w:rPr>
                <w:lang w:val="fr-FR"/>
              </w:rPr>
            </w:pPr>
            <w:r>
              <w:rPr>
                <w:lang w:val="fr-FR"/>
              </w:rPr>
              <w:t>6 663</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2CAB8799" w14:textId="77777777">
            <w:pPr>
              <w:pStyle w:val="Tab3MiddleColNonGras"/>
              <w:rPr>
                <w:lang w:val="fr-FR"/>
              </w:rPr>
            </w:pPr>
            <w:r>
              <w:rPr>
                <w:lang w:val="fr-FR"/>
              </w:rPr>
              <w:t>832 046,41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B7DC5AF" w14:textId="77777777">
            <w:pPr>
              <w:pStyle w:val="Tab3LastColNonGras"/>
              <w:rPr>
                <w:lang w:val="fr-FR"/>
              </w:rPr>
            </w:pPr>
            <w:r>
              <w:rPr>
                <w:lang w:val="fr-FR"/>
              </w:rPr>
              <w:t>0,10</w:t>
            </w:r>
          </w:p>
        </w:tc>
      </w:tr>
      <w:tr w14:paraId="08C8EF57"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5FCA2E42" w14:textId="77777777">
            <w:pPr>
              <w:pStyle w:val="Tab3FirstColNonGras"/>
              <w:rPr>
                <w:lang w:val="fr-FR"/>
              </w:rPr>
            </w:pPr>
            <w:r>
              <w:rPr>
                <w:lang w:val="fr-FR"/>
              </w:rPr>
              <w:t>REGENERON PHARMACEUTICALS</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6A5D753D"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1E678825" w14:textId="77777777">
            <w:pPr>
              <w:pStyle w:val="Tab3MiddleColNonGras"/>
              <w:rPr>
                <w:lang w:val="fr-FR"/>
              </w:rPr>
            </w:pPr>
            <w:r>
              <w:rPr>
                <w:lang w:val="fr-FR"/>
              </w:rPr>
              <w:t>237</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04DEA4E6" w14:textId="77777777">
            <w:pPr>
              <w:pStyle w:val="Tab3MiddleColNonGras"/>
              <w:rPr>
                <w:lang w:val="fr-FR"/>
              </w:rPr>
            </w:pPr>
            <w:r>
              <w:rPr>
                <w:lang w:val="fr-FR"/>
              </w:rPr>
              <w:t>158 216,30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C68BA88" w14:textId="77777777">
            <w:pPr>
              <w:pStyle w:val="Tab3LastColNonGras"/>
              <w:rPr>
                <w:lang w:val="fr-FR"/>
              </w:rPr>
            </w:pPr>
            <w:r>
              <w:rPr>
                <w:lang w:val="fr-FR"/>
              </w:rPr>
              <w:t>0,02</w:t>
            </w:r>
          </w:p>
        </w:tc>
      </w:tr>
      <w:tr w14:paraId="569B4F7D"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1F92A0DE" w14:textId="77777777">
            <w:pPr>
              <w:pStyle w:val="Tab3FirstColNonGras"/>
              <w:rPr>
                <w:lang w:val="fr-FR"/>
              </w:rPr>
            </w:pPr>
            <w:r>
              <w:rPr>
                <w:lang w:val="fr-FR"/>
              </w:rPr>
              <w:t>REVOLUTION MEDICINES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7322A55"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3A8ED5DF" w14:textId="77777777">
            <w:pPr>
              <w:pStyle w:val="Tab3MiddleColNonGras"/>
              <w:rPr>
                <w:lang w:val="fr-FR"/>
              </w:rPr>
            </w:pPr>
            <w:r>
              <w:rPr>
                <w:lang w:val="fr-FR"/>
              </w:rPr>
              <w:t>585</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14AFA16F" w14:textId="77777777">
            <w:pPr>
              <w:pStyle w:val="Tab3MiddleColNonGras"/>
              <w:rPr>
                <w:lang w:val="fr-FR"/>
              </w:rPr>
            </w:pPr>
            <w:r>
              <w:rPr>
                <w:lang w:val="fr-FR"/>
              </w:rPr>
              <w:t>105 715,63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0D0D580" w14:textId="77777777">
            <w:pPr>
              <w:pStyle w:val="Tab3LastColNonGras"/>
              <w:rPr>
                <w:lang w:val="fr-FR"/>
              </w:rPr>
            </w:pPr>
            <w:r>
              <w:rPr>
                <w:lang w:val="fr-FR"/>
              </w:rPr>
              <w:t>0,01</w:t>
            </w:r>
          </w:p>
        </w:tc>
      </w:tr>
      <w:tr w14:paraId="15D30C88"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1F454CE6" w14:textId="77777777">
            <w:pPr>
              <w:pStyle w:val="Tab3FirstColNonGras"/>
              <w:rPr>
                <w:lang w:val="fr-FR"/>
              </w:rPr>
            </w:pPr>
            <w:r>
              <w:rPr>
                <w:lang w:val="fr-FR"/>
              </w:rPr>
              <w:t>VERTEX PHARMACEUTICALS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40A3C8E7"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665F2C58" w14:textId="77777777">
            <w:pPr>
              <w:pStyle w:val="Tab3MiddleColNonGras"/>
              <w:rPr>
                <w:lang w:val="fr-FR"/>
              </w:rPr>
            </w:pPr>
            <w:r>
              <w:rPr>
                <w:lang w:val="fr-FR"/>
              </w:rPr>
              <w:t>899</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6C35116B" w14:textId="77777777">
            <w:pPr>
              <w:pStyle w:val="Tab3MiddleColNonGras"/>
              <w:rPr>
                <w:lang w:val="fr-FR"/>
              </w:rPr>
            </w:pPr>
            <w:r>
              <w:rPr>
                <w:lang w:val="fr-FR"/>
              </w:rPr>
              <w:t>413 792,48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AEA33D3" w14:textId="77777777">
            <w:pPr>
              <w:pStyle w:val="Tab3LastColNonGras"/>
              <w:rPr>
                <w:lang w:val="fr-FR"/>
              </w:rPr>
            </w:pPr>
            <w:r>
              <w:rPr>
                <w:lang w:val="fr-FR"/>
              </w:rPr>
              <w:t>0,05</w:t>
            </w:r>
          </w:p>
        </w:tc>
      </w:tr>
      <w:tr w14:paraId="0994F66E"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5C947FF1" w14:textId="77777777">
            <w:pPr>
              <w:pStyle w:val="Tab3FirstColNonGras"/>
              <w:rPr>
                <w:lang w:val="fr-FR"/>
              </w:rPr>
            </w:pPr>
            <w:r>
              <w:rPr>
                <w:lang w:val="fr-FR"/>
              </w:rPr>
              <w:t>WUXI BIOLOGICS CAYMAN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47FD25C7" w14:textId="77777777">
            <w:pPr>
              <w:pStyle w:val="Tab1MiddleColNonGrasCentre"/>
              <w:rPr>
                <w:lang w:val="fr-FR"/>
              </w:rPr>
            </w:pPr>
            <w:r>
              <w:rPr>
                <w:lang w:val="fr-FR"/>
              </w:rPr>
              <w:t>HKD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559F2C57" w14:textId="77777777">
            <w:pPr>
              <w:pStyle w:val="Tab3MiddleColNonGras"/>
              <w:rPr>
                <w:lang w:val="fr-FR"/>
              </w:rPr>
            </w:pPr>
            <w:r>
              <w:rPr>
                <w:lang w:val="fr-FR"/>
              </w:rPr>
              <w:t>76 000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5674F8C5" w14:textId="77777777">
            <w:pPr>
              <w:pStyle w:val="Tab3MiddleColNonGras"/>
              <w:rPr>
                <w:lang w:val="fr-FR"/>
              </w:rPr>
            </w:pPr>
            <w:r>
              <w:rPr>
                <w:lang w:val="fr-FR"/>
              </w:rPr>
              <w:t>477 944,52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0787E5F" w14:textId="77777777">
            <w:pPr>
              <w:pStyle w:val="Tab3LastColNonGras"/>
              <w:rPr>
                <w:lang w:val="fr-FR"/>
              </w:rPr>
            </w:pPr>
            <w:r>
              <w:rPr>
                <w:lang w:val="fr-FR"/>
              </w:rPr>
              <w:t>0,05</w:t>
            </w:r>
          </w:p>
        </w:tc>
      </w:tr>
      <w:tr w14:paraId="115CE2CB"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665F6A" w14:paraId="32BE8D5D" w14:textId="77777777">
            <w:pPr>
              <w:pStyle w:val="Tab1FirstColGras"/>
              <w:rPr>
                <w:lang w:val="fr-FR"/>
              </w:rPr>
            </w:pPr>
            <w:r>
              <w:rPr>
                <w:lang w:val="fr-FR"/>
              </w:rPr>
              <w:t>Boissons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665F6A" w14:paraId="5341F37D"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665F6A" w14:paraId="2426DFEC"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665F6A" w14:paraId="02692E97" w14:textId="77777777">
            <w:pPr>
              <w:pStyle w:val="Tab1MiddleColGras"/>
              <w:rPr>
                <w:lang w:val="fr-FR"/>
              </w:rPr>
            </w:pPr>
            <w:r>
              <w:rPr>
                <w:lang w:val="fr-FR"/>
              </w:rPr>
              <w:t>3 678 048,37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82CFFC5" w14:textId="77777777">
            <w:pPr>
              <w:pStyle w:val="Tab1LastColGras"/>
              <w:rPr>
                <w:lang w:val="fr-FR"/>
              </w:rPr>
            </w:pPr>
            <w:r>
              <w:rPr>
                <w:lang w:val="fr-FR"/>
              </w:rPr>
              <w:t>0,42</w:t>
            </w:r>
          </w:p>
        </w:tc>
      </w:tr>
      <w:tr w14:paraId="7E524AFE"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rsidRPr="00997D4B" w14:paraId="33752F08" w14:textId="77777777">
            <w:pPr>
              <w:pStyle w:val="Tab3FirstColNonGras"/>
              <w:rPr>
                <w:lang w:val="de-DE"/>
              </w:rPr>
            </w:pPr>
            <w:r w:rsidRPr="00997D4B">
              <w:rPr>
                <w:lang w:val="de-DE"/>
              </w:rPr>
              <w:t>ANHEUSER-BUSCH INBEV SA/NV</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319A22F8"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013C4E80" w14:textId="77777777">
            <w:pPr>
              <w:pStyle w:val="Tab3MiddleColNonGras"/>
              <w:rPr>
                <w:lang w:val="fr-FR"/>
              </w:rPr>
            </w:pPr>
            <w:r>
              <w:rPr>
                <w:lang w:val="fr-FR"/>
              </w:rPr>
              <w:t>9 187</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019C4624" w14:textId="77777777">
            <w:pPr>
              <w:pStyle w:val="Tab3MiddleColNonGras"/>
              <w:rPr>
                <w:lang w:val="fr-FR"/>
              </w:rPr>
            </w:pPr>
            <w:r>
              <w:rPr>
                <w:lang w:val="fr-FR"/>
              </w:rPr>
              <w:t>600 094,84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33B8B0D" w14:textId="77777777">
            <w:pPr>
              <w:pStyle w:val="Tab3LastColNonGras"/>
              <w:rPr>
                <w:lang w:val="fr-FR"/>
              </w:rPr>
            </w:pPr>
            <w:r>
              <w:rPr>
                <w:lang w:val="fr-FR"/>
              </w:rPr>
              <w:t>0,07</w:t>
            </w:r>
          </w:p>
        </w:tc>
      </w:tr>
      <w:tr w14:paraId="24C85C11"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3613FEFD" w14:textId="77777777">
            <w:pPr>
              <w:pStyle w:val="Tab3FirstColNonGras"/>
              <w:rPr>
                <w:lang w:val="fr-FR"/>
              </w:rPr>
            </w:pPr>
            <w:r>
              <w:rPr>
                <w:lang w:val="fr-FR"/>
              </w:rPr>
              <w:t>COCA-COLA EUROPACIFIC PARTNE</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382A0E8C"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407CD425" w14:textId="77777777">
            <w:pPr>
              <w:pStyle w:val="Tab3MiddleColNonGras"/>
              <w:rPr>
                <w:lang w:val="fr-FR"/>
              </w:rPr>
            </w:pPr>
            <w:r>
              <w:rPr>
                <w:lang w:val="fr-FR"/>
              </w:rPr>
              <w:t>12 054</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0FE36DA1" w14:textId="77777777">
            <w:pPr>
              <w:pStyle w:val="Tab3MiddleColNonGras"/>
              <w:rPr>
                <w:lang w:val="fr-FR"/>
              </w:rPr>
            </w:pPr>
            <w:r>
              <w:rPr>
                <w:lang w:val="fr-FR"/>
              </w:rPr>
              <w:t>1 079 378,74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22F17954" w14:textId="77777777">
            <w:pPr>
              <w:pStyle w:val="Tab3LastColNonGras"/>
              <w:rPr>
                <w:lang w:val="fr-FR"/>
              </w:rPr>
            </w:pPr>
            <w:r>
              <w:rPr>
                <w:lang w:val="fr-FR"/>
              </w:rPr>
              <w:t>0,13</w:t>
            </w:r>
          </w:p>
        </w:tc>
      </w:tr>
      <w:tr w14:paraId="23F8CB22"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3580B5C5" w14:textId="77777777">
            <w:pPr>
              <w:pStyle w:val="Tab3FirstColNonGras"/>
              <w:rPr>
                <w:lang w:val="fr-FR"/>
              </w:rPr>
            </w:pPr>
            <w:r>
              <w:rPr>
                <w:lang w:val="fr-FR"/>
              </w:rPr>
              <w:t>DIAGEO PLC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25CA05E2" w14:textId="77777777">
            <w:pPr>
              <w:pStyle w:val="Tab1MiddleColNonGrasCentre"/>
              <w:rPr>
                <w:lang w:val="fr-FR"/>
              </w:rPr>
            </w:pPr>
            <w:r>
              <w:rPr>
                <w:lang w:val="fr-FR"/>
              </w:rPr>
              <w:t>GBP</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5250753C" w14:textId="77777777">
            <w:pPr>
              <w:pStyle w:val="Tab3MiddleColNonGras"/>
              <w:rPr>
                <w:lang w:val="fr-FR"/>
              </w:rPr>
            </w:pPr>
            <w:r>
              <w:rPr>
                <w:lang w:val="fr-FR"/>
              </w:rPr>
              <w:t>6 663</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73AE593C" w14:textId="77777777">
            <w:pPr>
              <w:pStyle w:val="Tab3MiddleColNonGras"/>
              <w:rPr>
                <w:lang w:val="fr-FR"/>
              </w:rPr>
            </w:pPr>
            <w:r>
              <w:rPr>
                <w:lang w:val="fr-FR"/>
              </w:rPr>
              <w:t>126 558,04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2A235DB" w14:textId="77777777">
            <w:pPr>
              <w:pStyle w:val="Tab3LastColNonGras"/>
              <w:rPr>
                <w:lang w:val="fr-FR"/>
              </w:rPr>
            </w:pPr>
            <w:r>
              <w:rPr>
                <w:lang w:val="fr-FR"/>
              </w:rPr>
              <w:t>0,01</w:t>
            </w:r>
          </w:p>
        </w:tc>
      </w:tr>
      <w:tr w14:paraId="716149AB"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1A959027" w14:textId="77777777">
            <w:pPr>
              <w:pStyle w:val="Tab3FirstColNonGras"/>
              <w:rPr>
                <w:lang w:val="fr-FR"/>
              </w:rPr>
            </w:pPr>
            <w:r>
              <w:rPr>
                <w:lang w:val="fr-FR"/>
              </w:rPr>
              <w:t>EMBOTELLADORA ANDINA PFD - B</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76C7E681" w14:textId="77777777">
            <w:pPr>
              <w:pStyle w:val="Tab1MiddleColNonGrasCentre"/>
              <w:rPr>
                <w:lang w:val="fr-FR"/>
              </w:rPr>
            </w:pPr>
            <w:r>
              <w:rPr>
                <w:lang w:val="fr-FR"/>
              </w:rPr>
              <w:t>CLP</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6DE2E7DC" w14:textId="77777777">
            <w:pPr>
              <w:pStyle w:val="Tab3MiddleColNonGras"/>
              <w:rPr>
                <w:lang w:val="fr-FR"/>
              </w:rPr>
            </w:pPr>
            <w:r>
              <w:rPr>
                <w:lang w:val="fr-FR"/>
              </w:rPr>
              <w:t>76 988</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34E5CCA6" w14:textId="77777777">
            <w:pPr>
              <w:pStyle w:val="Tab3MiddleColNonGras"/>
              <w:rPr>
                <w:lang w:val="fr-FR"/>
              </w:rPr>
            </w:pPr>
            <w:r>
              <w:rPr>
                <w:lang w:val="fr-FR"/>
              </w:rPr>
              <w:t>333 006,68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EE8BB2B" w14:textId="77777777">
            <w:pPr>
              <w:pStyle w:val="Tab3LastColNonGras"/>
              <w:rPr>
                <w:lang w:val="fr-FR"/>
              </w:rPr>
            </w:pPr>
            <w:r>
              <w:rPr>
                <w:lang w:val="fr-FR"/>
              </w:rPr>
              <w:t>0,04</w:t>
            </w:r>
          </w:p>
        </w:tc>
      </w:tr>
      <w:tr w14:paraId="57BA9674"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3C541870" w14:textId="77777777">
            <w:pPr>
              <w:pStyle w:val="Tab3FirstColNonGras"/>
              <w:rPr>
                <w:lang w:val="fr-FR"/>
              </w:rPr>
            </w:pPr>
            <w:r>
              <w:rPr>
                <w:lang w:val="fr-FR"/>
              </w:rPr>
              <w:t>FOMENTO ECONOMICO MEX-SP ADR</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013A4926"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3414DCB8" w14:textId="77777777">
            <w:pPr>
              <w:pStyle w:val="Tab3MiddleColNonGras"/>
              <w:rPr>
                <w:lang w:val="fr-FR"/>
              </w:rPr>
            </w:pPr>
            <w:r>
              <w:rPr>
                <w:lang w:val="fr-FR"/>
              </w:rPr>
              <w:t>7 823</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1F64553D" w14:textId="77777777">
            <w:pPr>
              <w:pStyle w:val="Tab3MiddleColNonGras"/>
              <w:rPr>
                <w:lang w:val="fr-FR"/>
              </w:rPr>
            </w:pPr>
            <w:r>
              <w:rPr>
                <w:lang w:val="fr-FR"/>
              </w:rPr>
              <w:t>816 564,58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726D4B2" w14:textId="77777777">
            <w:pPr>
              <w:pStyle w:val="Tab3LastColNonGras"/>
              <w:rPr>
                <w:lang w:val="fr-FR"/>
              </w:rPr>
            </w:pPr>
            <w:r>
              <w:rPr>
                <w:lang w:val="fr-FR"/>
              </w:rPr>
              <w:t>0,09</w:t>
            </w:r>
          </w:p>
        </w:tc>
      </w:tr>
      <w:tr w14:paraId="3EC623B8"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2C2AC3F2" w14:textId="77777777">
            <w:pPr>
              <w:pStyle w:val="Tab3FirstColNonGras"/>
              <w:rPr>
                <w:lang w:val="fr-FR"/>
              </w:rPr>
            </w:pPr>
            <w:r>
              <w:rPr>
                <w:lang w:val="fr-FR"/>
              </w:rPr>
              <w:t>HEINEKEN NV</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7FABF2A7"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0288E569" w14:textId="77777777">
            <w:pPr>
              <w:pStyle w:val="Tab3MiddleColNonGras"/>
              <w:rPr>
                <w:lang w:val="fr-FR"/>
              </w:rPr>
            </w:pPr>
            <w:r>
              <w:rPr>
                <w:lang w:val="fr-FR"/>
              </w:rPr>
              <w:t>589</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58D5A09E" w14:textId="77777777">
            <w:pPr>
              <w:pStyle w:val="Tab3MiddleColNonGras"/>
              <w:rPr>
                <w:lang w:val="fr-FR"/>
              </w:rPr>
            </w:pPr>
            <w:r>
              <w:rPr>
                <w:lang w:val="fr-FR"/>
              </w:rPr>
              <w:t>41 123,98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67FC570" w14:textId="77777777">
            <w:pPr>
              <w:pStyle w:val="Tab3LastColNonGras"/>
              <w:rPr>
                <w:lang w:val="fr-FR"/>
              </w:rPr>
            </w:pPr>
            <w:r>
              <w:rPr>
                <w:lang w:val="fr-FR"/>
              </w:rPr>
              <w:t>0,00</w:t>
            </w:r>
          </w:p>
        </w:tc>
      </w:tr>
      <w:tr w14:paraId="3E145FD7"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52550F00" w14:textId="77777777">
            <w:pPr>
              <w:pStyle w:val="Tab3FirstColNonGras"/>
              <w:rPr>
                <w:lang w:val="fr-FR"/>
              </w:rPr>
            </w:pPr>
            <w:r>
              <w:rPr>
                <w:lang w:val="fr-FR"/>
              </w:rPr>
              <w:t>PEPSICO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242D65F1"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CAC9A73" w14:textId="77777777">
            <w:pPr>
              <w:pStyle w:val="Tab3MiddleColNonGras"/>
              <w:rPr>
                <w:lang w:val="fr-FR"/>
              </w:rPr>
            </w:pPr>
            <w:r>
              <w:rPr>
                <w:lang w:val="fr-FR"/>
              </w:rPr>
              <w:t>6 107</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04AE2E0F" w14:textId="77777777">
            <w:pPr>
              <w:pStyle w:val="Tab3MiddleColNonGras"/>
              <w:rPr>
                <w:lang w:val="fr-FR"/>
              </w:rPr>
            </w:pPr>
            <w:r>
              <w:rPr>
                <w:lang w:val="fr-FR"/>
              </w:rPr>
              <w:t>681 321,51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2929A7BA" w14:textId="77777777">
            <w:pPr>
              <w:pStyle w:val="Tab3LastColNonGras"/>
              <w:rPr>
                <w:lang w:val="fr-FR"/>
              </w:rPr>
            </w:pPr>
            <w:r>
              <w:rPr>
                <w:lang w:val="fr-FR"/>
              </w:rPr>
              <w:t>0,08</w:t>
            </w:r>
          </w:p>
        </w:tc>
      </w:tr>
      <w:tr w14:paraId="50015D14"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665F6A" w14:paraId="2EAD89B5" w14:textId="77777777">
            <w:pPr>
              <w:pStyle w:val="Tab1FirstColGras"/>
              <w:rPr>
                <w:lang w:val="fr-FR"/>
              </w:rPr>
            </w:pPr>
            <w:r>
              <w:rPr>
                <w:lang w:val="fr-FR"/>
              </w:rPr>
              <w:t>Compagnies aériennes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665F6A" w14:paraId="5288ACFC"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665F6A" w14:paraId="60611D48"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665F6A" w14:paraId="08AD35EA" w14:textId="77777777">
            <w:pPr>
              <w:pStyle w:val="Tab1MiddleColGras"/>
              <w:rPr>
                <w:lang w:val="fr-FR"/>
              </w:rPr>
            </w:pPr>
            <w:r>
              <w:rPr>
                <w:lang w:val="fr-FR"/>
              </w:rPr>
              <w:t>199 811,59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77FA14EA" w14:textId="77777777">
            <w:pPr>
              <w:pStyle w:val="Tab1LastColGras"/>
              <w:rPr>
                <w:lang w:val="fr-FR"/>
              </w:rPr>
            </w:pPr>
            <w:r>
              <w:rPr>
                <w:lang w:val="fr-FR"/>
              </w:rPr>
              <w:t>0,02</w:t>
            </w:r>
          </w:p>
        </w:tc>
      </w:tr>
      <w:tr w14:paraId="480774A1"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rsidRPr="00997D4B" w14:paraId="5F5C9CB5" w14:textId="77777777">
            <w:pPr>
              <w:pStyle w:val="Tab3FirstColNonGras"/>
            </w:pPr>
            <w:r w:rsidRPr="00997D4B">
              <w:t>FEDEX FREIGHT HOLDING CO-W/I</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7EF4C0CA"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0E94FAF3" w14:textId="77777777">
            <w:pPr>
              <w:pStyle w:val="Tab3MiddleColNonGras"/>
              <w:rPr>
                <w:lang w:val="fr-FR"/>
              </w:rPr>
            </w:pPr>
            <w:r>
              <w:rPr>
                <w:lang w:val="fr-FR"/>
              </w:rPr>
              <w:t>616</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046BEF9B" w14:textId="77777777">
            <w:pPr>
              <w:pStyle w:val="Tab3MiddleColNonGras"/>
              <w:rPr>
                <w:lang w:val="fr-FR"/>
              </w:rPr>
            </w:pPr>
            <w:r>
              <w:rPr>
                <w:lang w:val="fr-FR"/>
              </w:rPr>
              <w:t>59 319,52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BD3D10B" w14:textId="77777777">
            <w:pPr>
              <w:pStyle w:val="Tab3LastColNonGras"/>
              <w:rPr>
                <w:lang w:val="fr-FR"/>
              </w:rPr>
            </w:pPr>
            <w:r>
              <w:rPr>
                <w:lang w:val="fr-FR"/>
              </w:rPr>
              <w:t>0,01</w:t>
            </w:r>
          </w:p>
        </w:tc>
      </w:tr>
      <w:tr w14:paraId="50969935"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611211F6" w14:textId="77777777">
            <w:pPr>
              <w:pStyle w:val="Tab3FirstColNonGras"/>
              <w:rPr>
                <w:lang w:val="fr-FR"/>
              </w:rPr>
            </w:pPr>
            <w:r>
              <w:rPr>
                <w:lang w:val="fr-FR"/>
              </w:rPr>
              <w:t>OTIS WORLDWIDE CORP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0D480388"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1EBC20DF" w14:textId="77777777">
            <w:pPr>
              <w:pStyle w:val="Tab3MiddleColNonGras"/>
              <w:rPr>
                <w:lang w:val="fr-FR"/>
              </w:rPr>
            </w:pPr>
            <w:r>
              <w:rPr>
                <w:lang w:val="fr-FR"/>
              </w:rPr>
              <w:t>2 481</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3245C1C9" w14:textId="77777777">
            <w:pPr>
              <w:pStyle w:val="Tab3MiddleColNonGras"/>
              <w:rPr>
                <w:lang w:val="fr-FR"/>
              </w:rPr>
            </w:pPr>
            <w:r>
              <w:rPr>
                <w:lang w:val="fr-FR"/>
              </w:rPr>
              <w:t>140 492,07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9280D64" w14:textId="77777777">
            <w:pPr>
              <w:pStyle w:val="Tab3LastColNonGras"/>
              <w:rPr>
                <w:lang w:val="fr-FR"/>
              </w:rPr>
            </w:pPr>
            <w:r>
              <w:rPr>
                <w:lang w:val="fr-FR"/>
              </w:rPr>
              <w:t>0,01</w:t>
            </w:r>
          </w:p>
        </w:tc>
      </w:tr>
      <w:tr w14:paraId="710D8824"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665F6A" w14:paraId="3C8064F7" w14:textId="77777777">
            <w:pPr>
              <w:pStyle w:val="Tab1FirstColGras"/>
              <w:rPr>
                <w:lang w:val="fr-FR"/>
              </w:rPr>
            </w:pPr>
            <w:r>
              <w:rPr>
                <w:lang w:val="fr-FR"/>
              </w:rPr>
              <w:t>Composants automobiles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665F6A" w14:paraId="24AE21FD"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665F6A" w14:paraId="475A9A9C"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665F6A" w14:paraId="79EA393F" w14:textId="77777777">
            <w:pPr>
              <w:pStyle w:val="Tab1MiddleColGras"/>
              <w:rPr>
                <w:lang w:val="fr-FR"/>
              </w:rPr>
            </w:pPr>
            <w:r>
              <w:rPr>
                <w:lang w:val="fr-FR"/>
              </w:rPr>
              <w:t>346,40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29A31947" w14:textId="77777777">
            <w:pPr>
              <w:pStyle w:val="Tab1LastColGras"/>
              <w:rPr>
                <w:lang w:val="fr-FR"/>
              </w:rPr>
            </w:pPr>
            <w:r>
              <w:rPr>
                <w:lang w:val="fr-FR"/>
              </w:rPr>
              <w:t>0,00</w:t>
            </w:r>
          </w:p>
        </w:tc>
      </w:tr>
      <w:tr w14:paraId="415C932E"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2F2CB4A1" w14:textId="77777777">
            <w:pPr>
              <w:pStyle w:val="Tab3FirstColNonGras"/>
              <w:rPr>
                <w:lang w:val="fr-FR"/>
              </w:rPr>
            </w:pPr>
            <w:r>
              <w:rPr>
                <w:lang w:val="fr-FR"/>
              </w:rPr>
              <w:t>FERRARI NV</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611A5F86"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4BCF8C1E" w14:textId="77777777">
            <w:pPr>
              <w:pStyle w:val="Tab3MiddleColNonGras"/>
              <w:rPr>
                <w:lang w:val="fr-FR"/>
              </w:rPr>
            </w:pPr>
            <w:r>
              <w:rPr>
                <w:lang w:val="fr-FR"/>
              </w:rPr>
              <w:t>1</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743F3F13" w14:textId="77777777">
            <w:pPr>
              <w:pStyle w:val="Tab3MiddleColNonGras"/>
              <w:rPr>
                <w:lang w:val="fr-FR"/>
              </w:rPr>
            </w:pPr>
            <w:r>
              <w:rPr>
                <w:lang w:val="fr-FR"/>
              </w:rPr>
              <w:t>346,40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963B67C" w14:textId="77777777">
            <w:pPr>
              <w:pStyle w:val="Tab3LastColNonGras"/>
              <w:rPr>
                <w:lang w:val="fr-FR"/>
              </w:rPr>
            </w:pPr>
            <w:r>
              <w:rPr>
                <w:lang w:val="fr-FR"/>
              </w:rPr>
              <w:t>0,00</w:t>
            </w:r>
          </w:p>
        </w:tc>
      </w:tr>
      <w:tr w14:paraId="39134764"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665F6A" w14:paraId="17872747" w14:textId="77777777">
            <w:pPr>
              <w:pStyle w:val="Tab1FirstColGras"/>
              <w:rPr>
                <w:lang w:val="fr-FR"/>
              </w:rPr>
            </w:pPr>
            <w:r>
              <w:rPr>
                <w:lang w:val="fr-FR"/>
              </w:rPr>
              <w:t>Conglomérats industriels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665F6A" w14:paraId="36FA80EC"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665F6A" w14:paraId="4330A511"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665F6A" w14:paraId="3C395405" w14:textId="77777777">
            <w:pPr>
              <w:pStyle w:val="Tab1MiddleColGras"/>
              <w:rPr>
                <w:lang w:val="fr-FR"/>
              </w:rPr>
            </w:pPr>
            <w:r>
              <w:rPr>
                <w:lang w:val="fr-FR"/>
              </w:rPr>
              <w:t>1 927 619,36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7E590B4B" w14:textId="77777777">
            <w:pPr>
              <w:pStyle w:val="Tab1LastColGras"/>
              <w:rPr>
                <w:lang w:val="fr-FR"/>
              </w:rPr>
            </w:pPr>
            <w:r>
              <w:rPr>
                <w:lang w:val="fr-FR"/>
              </w:rPr>
              <w:t>0,22</w:t>
            </w:r>
          </w:p>
        </w:tc>
      </w:tr>
      <w:tr w14:paraId="65CC4465"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33A686A5" w14:textId="77777777">
            <w:pPr>
              <w:pStyle w:val="Tab3FirstColNonGras"/>
              <w:rPr>
                <w:lang w:val="fr-FR"/>
              </w:rPr>
            </w:pPr>
            <w:r>
              <w:rPr>
                <w:lang w:val="fr-FR"/>
              </w:rPr>
              <w:t>3M CO</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16882E14"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015C6958" w14:textId="77777777">
            <w:pPr>
              <w:pStyle w:val="Tab3MiddleColNonGras"/>
              <w:rPr>
                <w:lang w:val="fr-FR"/>
              </w:rPr>
            </w:pPr>
            <w:r>
              <w:rPr>
                <w:lang w:val="fr-FR"/>
              </w:rPr>
              <w:t>3 457</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514211A9" w14:textId="77777777">
            <w:pPr>
              <w:pStyle w:val="Tab3MiddleColNonGras"/>
              <w:rPr>
                <w:lang w:val="fr-FR"/>
              </w:rPr>
            </w:pPr>
            <w:r>
              <w:rPr>
                <w:lang w:val="fr-FR"/>
              </w:rPr>
              <w:t>499 596,38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EAC5F2D" w14:textId="77777777">
            <w:pPr>
              <w:pStyle w:val="Tab3LastColNonGras"/>
              <w:rPr>
                <w:lang w:val="fr-FR"/>
              </w:rPr>
            </w:pPr>
            <w:r>
              <w:rPr>
                <w:lang w:val="fr-FR"/>
              </w:rPr>
              <w:t>0,06</w:t>
            </w:r>
          </w:p>
        </w:tc>
      </w:tr>
      <w:tr w14:paraId="09C98789"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6868CB0E" w14:textId="77777777">
            <w:pPr>
              <w:pStyle w:val="Tab3FirstColNonGras"/>
              <w:rPr>
                <w:lang w:val="fr-FR"/>
              </w:rPr>
            </w:pPr>
            <w:r>
              <w:rPr>
                <w:lang w:val="fr-FR"/>
              </w:rPr>
              <w:t>BIDVEST GROUP LTD</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1742B54D" w14:textId="77777777">
            <w:pPr>
              <w:pStyle w:val="Tab1MiddleColNonGrasCentre"/>
              <w:rPr>
                <w:lang w:val="fr-FR"/>
              </w:rPr>
            </w:pPr>
            <w:r>
              <w:rPr>
                <w:lang w:val="fr-FR"/>
              </w:rPr>
              <w:t>ZAR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531FCF2" w14:textId="77777777">
            <w:pPr>
              <w:pStyle w:val="Tab3MiddleColNonGras"/>
              <w:rPr>
                <w:lang w:val="fr-FR"/>
              </w:rPr>
            </w:pPr>
            <w:r>
              <w:rPr>
                <w:lang w:val="fr-FR"/>
              </w:rPr>
              <w:t>14 855</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19C1D60A" w14:textId="77777777">
            <w:pPr>
              <w:pStyle w:val="Tab3MiddleColNonGras"/>
              <w:rPr>
                <w:lang w:val="fr-FR"/>
              </w:rPr>
            </w:pPr>
            <w:r>
              <w:rPr>
                <w:lang w:val="fr-FR"/>
              </w:rPr>
              <w:t>179 413,55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C3CF681" w14:textId="77777777">
            <w:pPr>
              <w:pStyle w:val="Tab3LastColNonGras"/>
              <w:rPr>
                <w:lang w:val="fr-FR"/>
              </w:rPr>
            </w:pPr>
            <w:r>
              <w:rPr>
                <w:lang w:val="fr-FR"/>
              </w:rPr>
              <w:t>0,02</w:t>
            </w:r>
          </w:p>
        </w:tc>
      </w:tr>
      <w:tr w14:paraId="3FC0522B"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13614FFD" w14:textId="77777777">
            <w:pPr>
              <w:pStyle w:val="Tab3FirstColNonGras"/>
              <w:rPr>
                <w:lang w:val="fr-FR"/>
              </w:rPr>
            </w:pPr>
            <w:r>
              <w:rPr>
                <w:lang w:val="fr-FR"/>
              </w:rPr>
              <w:t>DOW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17465FC0"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01D3FD21" w14:textId="77777777">
            <w:pPr>
              <w:pStyle w:val="Tab3MiddleColNonGras"/>
              <w:rPr>
                <w:lang w:val="fr-FR"/>
              </w:rPr>
            </w:pPr>
            <w:r>
              <w:rPr>
                <w:lang w:val="fr-FR"/>
              </w:rPr>
              <w:t>9 028</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3CA28D31" w14:textId="77777777">
            <w:pPr>
              <w:pStyle w:val="Tab3MiddleColNonGras"/>
              <w:rPr>
                <w:lang w:val="fr-FR"/>
              </w:rPr>
            </w:pPr>
            <w:r>
              <w:rPr>
                <w:lang w:val="fr-FR"/>
              </w:rPr>
              <w:t>218 894,33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30F5F1A" w14:textId="77777777">
            <w:pPr>
              <w:pStyle w:val="Tab3LastColNonGras"/>
              <w:rPr>
                <w:lang w:val="fr-FR"/>
              </w:rPr>
            </w:pPr>
            <w:r>
              <w:rPr>
                <w:lang w:val="fr-FR"/>
              </w:rPr>
              <w:t>0,03</w:t>
            </w:r>
          </w:p>
        </w:tc>
      </w:tr>
      <w:tr w14:paraId="2490F21F"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501D20C6" w14:textId="77777777">
            <w:pPr>
              <w:pStyle w:val="Tab3FirstColNonGras"/>
              <w:rPr>
                <w:lang w:val="fr-FR"/>
              </w:rPr>
            </w:pPr>
            <w:r>
              <w:rPr>
                <w:lang w:val="fr-FR"/>
              </w:rPr>
              <w:t>KEPPEL CORP. LTD</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087F2E04" w14:textId="77777777">
            <w:pPr>
              <w:pStyle w:val="Tab1MiddleColNonGrasCentre"/>
              <w:rPr>
                <w:lang w:val="fr-FR"/>
              </w:rPr>
            </w:pPr>
            <w:r>
              <w:rPr>
                <w:lang w:val="fr-FR"/>
              </w:rPr>
              <w:t>SGD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1214FA04" w14:textId="77777777">
            <w:pPr>
              <w:pStyle w:val="Tab3MiddleColNonGras"/>
              <w:rPr>
                <w:lang w:val="fr-FR"/>
              </w:rPr>
            </w:pPr>
            <w:r>
              <w:rPr>
                <w:lang w:val="fr-FR"/>
              </w:rPr>
              <w:t>18 700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49C82586" w14:textId="77777777">
            <w:pPr>
              <w:pStyle w:val="Tab3MiddleColNonGras"/>
              <w:rPr>
                <w:lang w:val="fr-FR"/>
              </w:rPr>
            </w:pPr>
            <w:r>
              <w:rPr>
                <w:lang w:val="fr-FR"/>
              </w:rPr>
              <w:t>145 392,89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E5456C1" w14:textId="77777777">
            <w:pPr>
              <w:pStyle w:val="Tab3LastColNonGras"/>
              <w:rPr>
                <w:lang w:val="fr-FR"/>
              </w:rPr>
            </w:pPr>
            <w:r>
              <w:rPr>
                <w:lang w:val="fr-FR"/>
              </w:rPr>
              <w:t>0,02</w:t>
            </w:r>
          </w:p>
        </w:tc>
      </w:tr>
      <w:tr w14:paraId="21AEE630"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67A55817" w14:textId="77777777">
            <w:pPr>
              <w:pStyle w:val="Tab3FirstColNonGras"/>
              <w:rPr>
                <w:lang w:val="fr-FR"/>
              </w:rPr>
            </w:pPr>
            <w:r>
              <w:rPr>
                <w:lang w:val="fr-FR"/>
              </w:rPr>
              <w:t>ORKLA ASA</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4D315979" w14:textId="77777777">
            <w:pPr>
              <w:pStyle w:val="Tab1MiddleColNonGrasCentre"/>
              <w:rPr>
                <w:lang w:val="fr-FR"/>
              </w:rPr>
            </w:pPr>
            <w:r>
              <w:rPr>
                <w:lang w:val="fr-FR"/>
              </w:rPr>
              <w:t>NOK</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9425F1B" w14:textId="77777777">
            <w:pPr>
              <w:pStyle w:val="Tab3MiddleColNonGras"/>
              <w:rPr>
                <w:lang w:val="fr-FR"/>
              </w:rPr>
            </w:pPr>
            <w:r>
              <w:rPr>
                <w:lang w:val="fr-FR"/>
              </w:rPr>
              <w:t>21 495</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02477B16" w14:textId="77777777">
            <w:pPr>
              <w:pStyle w:val="Tab3MiddleColNonGras"/>
              <w:rPr>
                <w:lang w:val="fr-FR"/>
              </w:rPr>
            </w:pPr>
            <w:r>
              <w:rPr>
                <w:lang w:val="fr-FR"/>
              </w:rPr>
              <w:t>183 174,71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B499A3E" w14:textId="77777777">
            <w:pPr>
              <w:pStyle w:val="Tab3LastColNonGras"/>
              <w:rPr>
                <w:lang w:val="fr-FR"/>
              </w:rPr>
            </w:pPr>
            <w:r>
              <w:rPr>
                <w:lang w:val="fr-FR"/>
              </w:rPr>
              <w:t>0,02</w:t>
            </w:r>
          </w:p>
        </w:tc>
      </w:tr>
      <w:tr w14:paraId="16106A9E"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4DC1899B" w14:textId="77777777">
            <w:pPr>
              <w:pStyle w:val="Tab3FirstColNonGras"/>
              <w:rPr>
                <w:lang w:val="fr-FR"/>
              </w:rPr>
            </w:pPr>
            <w:r>
              <w:rPr>
                <w:lang w:val="fr-FR"/>
              </w:rPr>
              <w:t>SIEMENS AG-REG</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14C8E986"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AB36C2E" w14:textId="77777777">
            <w:pPr>
              <w:pStyle w:val="Tab3MiddleColNonGras"/>
              <w:rPr>
                <w:lang w:val="fr-FR"/>
              </w:rPr>
            </w:pPr>
            <w:r>
              <w:rPr>
                <w:lang w:val="fr-FR"/>
              </w:rPr>
              <w:t>2 545</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504A0AE2" w14:textId="77777777">
            <w:pPr>
              <w:pStyle w:val="Tab3MiddleColNonGras"/>
              <w:rPr>
                <w:lang w:val="fr-FR"/>
              </w:rPr>
            </w:pPr>
            <w:r>
              <w:rPr>
                <w:lang w:val="fr-FR"/>
              </w:rPr>
              <w:t>701 147,50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39068C7" w14:textId="77777777">
            <w:pPr>
              <w:pStyle w:val="Tab3LastColNonGras"/>
              <w:rPr>
                <w:lang w:val="fr-FR"/>
              </w:rPr>
            </w:pPr>
            <w:r>
              <w:rPr>
                <w:lang w:val="fr-FR"/>
              </w:rPr>
              <w:t>0,07</w:t>
            </w:r>
          </w:p>
        </w:tc>
      </w:tr>
      <w:tr w14:paraId="1028ABF4"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665F6A" w14:paraId="0ED6FE73" w14:textId="77777777">
            <w:pPr>
              <w:pStyle w:val="Tab1FirstColGras"/>
              <w:rPr>
                <w:lang w:val="fr-FR"/>
              </w:rPr>
            </w:pPr>
            <w:r>
              <w:rPr>
                <w:lang w:val="fr-FR"/>
              </w:rPr>
              <w:t>Construction et ingénierie</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665F6A" w14:paraId="68EC4D74"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665F6A" w14:paraId="4C644683"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665F6A" w14:paraId="3DF1F498" w14:textId="77777777">
            <w:pPr>
              <w:pStyle w:val="Tab1MiddleColGras"/>
              <w:rPr>
                <w:lang w:val="fr-FR"/>
              </w:rPr>
            </w:pPr>
            <w:r>
              <w:rPr>
                <w:lang w:val="fr-FR"/>
              </w:rPr>
              <w:t>1 234 114,03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6413F5E" w14:textId="77777777">
            <w:pPr>
              <w:pStyle w:val="Tab1LastColGras"/>
              <w:rPr>
                <w:lang w:val="fr-FR"/>
              </w:rPr>
            </w:pPr>
            <w:r>
              <w:rPr>
                <w:lang w:val="fr-FR"/>
              </w:rPr>
              <w:t>0,14</w:t>
            </w:r>
          </w:p>
        </w:tc>
      </w:tr>
      <w:tr w14:paraId="2773227B"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035968F7" w14:textId="77777777">
            <w:pPr>
              <w:pStyle w:val="Tab3FirstColNonGras"/>
              <w:rPr>
                <w:lang w:val="fr-FR"/>
              </w:rPr>
            </w:pPr>
            <w:r>
              <w:rPr>
                <w:lang w:val="fr-FR"/>
              </w:rPr>
              <w:t>ACCIONA SA</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181C7D7C"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1806C8E7" w14:textId="77777777">
            <w:pPr>
              <w:pStyle w:val="Tab3MiddleColNonGras"/>
              <w:rPr>
                <w:lang w:val="fr-FR"/>
              </w:rPr>
            </w:pPr>
            <w:r>
              <w:rPr>
                <w:lang w:val="fr-FR"/>
              </w:rPr>
              <w:t>519</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57560B00" w14:textId="77777777">
            <w:pPr>
              <w:pStyle w:val="Tab3MiddleColNonGras"/>
              <w:rPr>
                <w:lang w:val="fr-FR"/>
              </w:rPr>
            </w:pPr>
            <w:r>
              <w:rPr>
                <w:lang w:val="fr-FR"/>
              </w:rPr>
              <w:t>110 443,20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AF0EAF9" w14:textId="77777777">
            <w:pPr>
              <w:pStyle w:val="Tab3LastColNonGras"/>
              <w:rPr>
                <w:lang w:val="fr-FR"/>
              </w:rPr>
            </w:pPr>
            <w:r>
              <w:rPr>
                <w:lang w:val="fr-FR"/>
              </w:rPr>
              <w:t>0,01</w:t>
            </w:r>
          </w:p>
        </w:tc>
      </w:tr>
      <w:tr w14:paraId="20371132"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06FEA23A" w14:textId="77777777">
            <w:pPr>
              <w:pStyle w:val="Tab3FirstColNonGras"/>
              <w:rPr>
                <w:lang w:val="fr-FR"/>
              </w:rPr>
            </w:pPr>
            <w:r>
              <w:rPr>
                <w:lang w:val="fr-FR"/>
              </w:rPr>
              <w:t>ATKINSREALIS GROUP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71A240DE" w14:textId="77777777">
            <w:pPr>
              <w:pStyle w:val="Tab1MiddleColNonGrasCentre"/>
              <w:rPr>
                <w:lang w:val="fr-FR"/>
              </w:rPr>
            </w:pPr>
            <w:r>
              <w:rPr>
                <w:lang w:val="fr-FR"/>
              </w:rPr>
              <w:t>CAD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89F6E85" w14:textId="77777777">
            <w:pPr>
              <w:pStyle w:val="Tab3MiddleColNonGras"/>
              <w:rPr>
                <w:lang w:val="fr-FR"/>
              </w:rPr>
            </w:pPr>
            <w:r>
              <w:rPr>
                <w:lang w:val="fr-FR"/>
              </w:rPr>
              <w:t>1 087</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175FD77C" w14:textId="77777777">
            <w:pPr>
              <w:pStyle w:val="Tab3MiddleColNonGras"/>
              <w:rPr>
                <w:lang w:val="fr-FR"/>
              </w:rPr>
            </w:pPr>
            <w:r>
              <w:rPr>
                <w:lang w:val="fr-FR"/>
              </w:rPr>
              <w:t>58 387,66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2DA6A91" w14:textId="77777777">
            <w:pPr>
              <w:pStyle w:val="Tab3LastColNonGras"/>
              <w:rPr>
                <w:lang w:val="fr-FR"/>
              </w:rPr>
            </w:pPr>
            <w:r>
              <w:rPr>
                <w:lang w:val="fr-FR"/>
              </w:rPr>
              <w:t>0,01</w:t>
            </w:r>
          </w:p>
        </w:tc>
      </w:tr>
      <w:tr w14:paraId="59EAD093"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7B9B80CE" w14:textId="77777777">
            <w:pPr>
              <w:pStyle w:val="Tab3FirstColNonGras"/>
              <w:rPr>
                <w:lang w:val="fr-FR"/>
              </w:rPr>
            </w:pPr>
            <w:r>
              <w:rPr>
                <w:lang w:val="fr-FR"/>
              </w:rPr>
              <w:t>COMFORT SYSTEMS USA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17A95048"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55798DEE" w14:textId="77777777">
            <w:pPr>
              <w:pStyle w:val="Tab3MiddleColNonGras"/>
              <w:rPr>
                <w:lang w:val="fr-FR"/>
              </w:rPr>
            </w:pPr>
            <w:r>
              <w:rPr>
                <w:lang w:val="fr-FR"/>
              </w:rPr>
              <w:t>128</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3346D102" w14:textId="77777777">
            <w:pPr>
              <w:pStyle w:val="Tab3MiddleColNonGras"/>
              <w:rPr>
                <w:lang w:val="fr-FR"/>
              </w:rPr>
            </w:pPr>
            <w:r>
              <w:rPr>
                <w:lang w:val="fr-FR"/>
              </w:rPr>
              <w:t>186 400,95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ECD02A2" w14:textId="77777777">
            <w:pPr>
              <w:pStyle w:val="Tab3LastColNonGras"/>
              <w:rPr>
                <w:lang w:val="fr-FR"/>
              </w:rPr>
            </w:pPr>
            <w:r>
              <w:rPr>
                <w:lang w:val="fr-FR"/>
              </w:rPr>
              <w:t>0,02</w:t>
            </w:r>
          </w:p>
        </w:tc>
      </w:tr>
    </w:tbl>
    <w:p w:rsidR="00665F6A" w14:paraId="20507B6F" w14:textId="77777777">
      <w:pPr>
        <w:sectPr>
          <w:headerReference w:type="default" r:id="rId35"/>
          <w:footerReference w:type="default" r:id="rId36"/>
          <w:pgSz w:w="11900" w:h="16840"/>
          <w:pgMar w:top="2154" w:right="1134" w:bottom="1134" w:left="1134" w:header="400" w:footer="400" w:gutter="0"/>
          <w:cols w:space="720"/>
        </w:sectPr>
      </w:pPr>
    </w:p>
    <w:p w:rsidR="00665F6A" w14:paraId="4A9C179B" w14:textId="77777777">
      <w:pPr>
        <w:spacing w:line="30" w:lineRule="exact"/>
        <w:rPr>
          <w:sz w:val="3"/>
        </w:rPr>
      </w:pPr>
    </w:p>
    <w:p w:rsidR="00665F6A" w14:paraId="61427DAF" w14:textId="77777777">
      <w:pPr>
        <w:pStyle w:val="TechnicalBookmark"/>
        <w:rPr>
          <w:lang w:val="fr-FR"/>
        </w:rPr>
      </w:pPr>
      <w:r>
        <w:rPr>
          <w:lang w:val="fr-FR"/>
        </w:rPr>
        <w:fldChar w:fldCharType="begin"/>
      </w:r>
      <w:r>
        <w:rPr>
          <w:lang w:val="fr-FR"/>
        </w:rPr>
        <w:instrText xml:space="preserve"> SET 7FA9DE7032D0FC3A0B63398052B7BD7B "" </w:instrText>
      </w:r>
      <w:r>
        <w:rPr>
          <w:lang w:val="fr-FR"/>
        </w:rPr>
        <w:fldChar w:fldCharType="separate"/>
      </w:r>
      <w:bookmarkStart w:id="81" w:name="7FA9DE7032D0FC3A0B63398052B7BD7B"/>
      <w:bookmarkEnd w:id="81"/>
      <w:r>
        <w:rPr>
          <w:lang w:val="fr-FR"/>
        </w:rPr>
        <w:fldChar w:fldCharType="end"/>
      </w:r>
    </w:p>
    <w:p w:rsidR="00665F6A" w14:paraId="4EDC7D63" w14:textId="77777777">
      <w:pPr>
        <w:pStyle w:val="H2"/>
        <w:rPr>
          <w:lang w:val="fr-FR"/>
        </w:rPr>
      </w:pPr>
      <w:r>
        <w:rPr>
          <w:lang w:val="fr-FR"/>
        </w:rPr>
        <w:t xml:space="preserve">Inventaire des éléments de bilan </w:t>
      </w:r>
    </w:p>
    <w:p w:rsidR="00665F6A" w14:paraId="7BC31E7F" w14:textId="77777777">
      <w:pPr>
        <w:pStyle w:val="NoRefToc"/>
        <w:rPr>
          <w:lang w:val="fr-FR"/>
        </w:rPr>
      </w:pPr>
      <w:r>
        <w:rPr>
          <w:lang w:val="fr-FR"/>
        </w:rPr>
        <w:t>Inventaire des éléments de bilan</w:t>
      </w:r>
    </w:p>
    <w:p w:rsidR="00665F6A" w14:paraId="0775DEAF" w14:textId="77777777">
      <w:pPr>
        <w:pStyle w:val="TechnicalBookmark"/>
        <w:rPr>
          <w:lang w:val="fr-FR"/>
        </w:rPr>
      </w:pPr>
      <w:r>
        <w:rPr>
          <w:lang w:val="fr-FR"/>
        </w:rPr>
        <w:fldChar w:fldCharType="begin"/>
      </w:r>
      <w:r>
        <w:rPr>
          <w:lang w:val="fr-FR"/>
        </w:rPr>
        <w:instrText xml:space="preserve"> SET B2BE48BF64DB068227925480BA3B424C "" </w:instrText>
      </w:r>
      <w:r>
        <w:rPr>
          <w:lang w:val="fr-FR"/>
        </w:rPr>
        <w:fldChar w:fldCharType="separate"/>
      </w:r>
      <w:bookmarkStart w:id="82" w:name="B2BE48BF64DB068227925480BA3B424C"/>
      <w:bookmarkEnd w:id="82"/>
      <w:r>
        <w:rPr>
          <w:lang w:val="fr-FR"/>
        </w:rPr>
        <w:fldChar w:fldCharType="end"/>
      </w:r>
    </w:p>
    <w:p w:rsidR="00665F6A" w14:paraId="4FEC8C75" w14:textId="77777777">
      <w:pPr>
        <w:pStyle w:val="TechnicalBookmark"/>
        <w:rPr>
          <w:lang w:val="fr-FR"/>
        </w:rPr>
      </w:pPr>
    </w:p>
    <w:tbl>
      <w:tblPr>
        <w:tblW w:w="5000" w:type="pct"/>
        <w:tblBorders>
          <w:bottom w:val="single" w:sz="4" w:space="0" w:color="000000"/>
        </w:tblBorders>
        <w:tblLayout w:type="fixed"/>
        <w:tblLook w:val="04A0"/>
      </w:tblPr>
      <w:tblGrid>
        <w:gridCol w:w="5425"/>
        <w:gridCol w:w="796"/>
        <w:gridCol w:w="1213"/>
        <w:gridCol w:w="1472"/>
        <w:gridCol w:w="716"/>
      </w:tblGrid>
      <w:tr w14:paraId="207F1944" w14:textId="77777777">
        <w:tblPrEx>
          <w:tblW w:w="5000" w:type="pct"/>
          <w:tblBorders>
            <w:bottom w:val="single" w:sz="4" w:space="0" w:color="000000"/>
          </w:tblBorders>
          <w:tblLayout w:type="fixed"/>
          <w:tblLook w:val="04A0"/>
        </w:tblPrEx>
        <w:trPr>
          <w:trHeight w:val="385"/>
        </w:trPr>
        <w:tc>
          <w:tcPr>
            <w:tcW w:w="5460"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665F6A" w14:paraId="40D536C7" w14:textId="77777777">
            <w:pPr>
              <w:pStyle w:val="EnteteTabFirstColBordure"/>
              <w:rPr>
                <w:lang w:val="fr-FR"/>
              </w:rPr>
            </w:pPr>
            <w:r>
              <w:rPr>
                <w:lang w:val="fr-FR"/>
              </w:rPr>
              <w:t>Désignation des valeurs par secteur d'activité (*)</w:t>
            </w:r>
          </w:p>
        </w:tc>
        <w:tc>
          <w:tcPr>
            <w:tcW w:w="8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4EA334B4" w14:textId="77777777">
            <w:pPr>
              <w:pStyle w:val="EnteteTabMiddleColBordure"/>
              <w:rPr>
                <w:lang w:val="fr-FR"/>
              </w:rPr>
            </w:pPr>
            <w:r>
              <w:rPr>
                <w:lang w:val="fr-FR"/>
              </w:rPr>
              <w:t>Devise</w:t>
            </w:r>
          </w:p>
        </w:tc>
        <w:tc>
          <w:tcPr>
            <w:tcW w:w="122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6629B102" w14:textId="77777777">
            <w:pPr>
              <w:pStyle w:val="EnteteTabMiddleColBordure"/>
              <w:spacing w:line="184" w:lineRule="exact"/>
              <w:rPr>
                <w:lang w:val="fr-FR"/>
              </w:rPr>
            </w:pPr>
            <w:r>
              <w:rPr>
                <w:lang w:val="fr-FR"/>
              </w:rPr>
              <w:t>Quantité ou</w:t>
            </w:r>
          </w:p>
          <w:p w:rsidR="00665F6A" w14:paraId="68788ED6" w14:textId="77777777">
            <w:pPr>
              <w:pStyle w:val="EnteteTabMiddleColBordure"/>
              <w:spacing w:line="184" w:lineRule="exact"/>
              <w:rPr>
                <w:lang w:val="fr-FR"/>
              </w:rPr>
            </w:pPr>
            <w:r>
              <w:rPr>
                <w:lang w:val="fr-FR"/>
              </w:rPr>
              <w:t>Nominal</w:t>
            </w:r>
          </w:p>
        </w:tc>
        <w:tc>
          <w:tcPr>
            <w:tcW w:w="14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740CA445" w14:textId="77777777">
            <w:pPr>
              <w:pStyle w:val="EnteteTabMiddleColBordure"/>
              <w:rPr>
                <w:lang w:val="fr-FR"/>
              </w:rPr>
            </w:pPr>
            <w:r>
              <w:rPr>
                <w:lang w:val="fr-FR"/>
              </w:rPr>
              <w:t>Valeur actuelle</w:t>
            </w:r>
          </w:p>
        </w:tc>
        <w:tc>
          <w:tcPr>
            <w:tcW w:w="72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665F6A" w14:paraId="2406E6ED" w14:textId="77777777">
            <w:pPr>
              <w:pStyle w:val="EnteteTabLastColBordure"/>
              <w:spacing w:line="184" w:lineRule="exact"/>
              <w:rPr>
                <w:lang w:val="fr-FR"/>
              </w:rPr>
            </w:pPr>
            <w:r>
              <w:rPr>
                <w:lang w:val="fr-FR"/>
              </w:rPr>
              <w:t>% Actif</w:t>
            </w:r>
          </w:p>
          <w:p w:rsidR="00665F6A" w14:paraId="37D5CF51" w14:textId="77777777">
            <w:pPr>
              <w:pStyle w:val="EnteteTabLastColBordure"/>
              <w:spacing w:line="184" w:lineRule="exact"/>
              <w:rPr>
                <w:lang w:val="fr-FR"/>
              </w:rPr>
            </w:pPr>
            <w:r>
              <w:rPr>
                <w:lang w:val="fr-FR"/>
              </w:rPr>
              <w:t>Net</w:t>
            </w:r>
          </w:p>
        </w:tc>
      </w:tr>
      <w:tr w14:paraId="58E78F8B"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46F8FA14" w14:textId="77777777">
            <w:pPr>
              <w:pStyle w:val="Tab3FirstColNonGras"/>
              <w:rPr>
                <w:lang w:val="fr-FR"/>
              </w:rPr>
            </w:pPr>
            <w:r>
              <w:rPr>
                <w:lang w:val="fr-FR"/>
              </w:rPr>
              <w:t>CURY CONSTRUTORA E INCORPORA</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89EA9D4" w14:textId="77777777">
            <w:pPr>
              <w:pStyle w:val="Tab1MiddleColNonGrasCentre"/>
              <w:rPr>
                <w:lang w:val="fr-FR"/>
              </w:rPr>
            </w:pPr>
            <w:r>
              <w:rPr>
                <w:lang w:val="fr-FR"/>
              </w:rPr>
              <w:t>BRL</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59E61EAD" w14:textId="77777777">
            <w:pPr>
              <w:pStyle w:val="Tab3MiddleColNonGras"/>
              <w:rPr>
                <w:lang w:val="fr-FR"/>
              </w:rPr>
            </w:pPr>
            <w:r>
              <w:rPr>
                <w:lang w:val="fr-FR"/>
              </w:rPr>
              <w:t>21 600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6C33CBEE" w14:textId="77777777">
            <w:pPr>
              <w:pStyle w:val="Tab3MiddleColNonGras"/>
              <w:rPr>
                <w:lang w:val="fr-FR"/>
              </w:rPr>
            </w:pPr>
            <w:r>
              <w:rPr>
                <w:lang w:val="fr-FR"/>
              </w:rPr>
              <w:t>101 973,14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A2357AF" w14:textId="77777777">
            <w:pPr>
              <w:pStyle w:val="Tab3LastColNonGras"/>
              <w:rPr>
                <w:lang w:val="fr-FR"/>
              </w:rPr>
            </w:pPr>
            <w:r>
              <w:rPr>
                <w:lang w:val="fr-FR"/>
              </w:rPr>
              <w:t>0,01</w:t>
            </w:r>
          </w:p>
        </w:tc>
      </w:tr>
      <w:tr w14:paraId="17D8D0D6"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467A9F76" w14:textId="77777777">
            <w:pPr>
              <w:pStyle w:val="Tab3FirstColNonGras"/>
              <w:rPr>
                <w:lang w:val="fr-FR"/>
              </w:rPr>
            </w:pPr>
            <w:r>
              <w:rPr>
                <w:lang w:val="fr-FR"/>
              </w:rPr>
              <w:t>GMR AIRPORTS LTD</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69445525" w14:textId="77777777">
            <w:pPr>
              <w:pStyle w:val="Tab1MiddleColNonGrasCentre"/>
              <w:rPr>
                <w:lang w:val="fr-FR"/>
              </w:rPr>
            </w:pPr>
            <w:r>
              <w:rPr>
                <w:lang w:val="fr-FR"/>
              </w:rPr>
              <w:t>INR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D836021" w14:textId="77777777">
            <w:pPr>
              <w:pStyle w:val="Tab3MiddleColNonGras"/>
              <w:rPr>
                <w:lang w:val="fr-FR"/>
              </w:rPr>
            </w:pPr>
            <w:r>
              <w:rPr>
                <w:lang w:val="fr-FR"/>
              </w:rPr>
              <w:t>229 356</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340BBD36" w14:textId="77777777">
            <w:pPr>
              <w:pStyle w:val="Tab3MiddleColNonGras"/>
              <w:rPr>
                <w:lang w:val="fr-FR"/>
              </w:rPr>
            </w:pPr>
            <w:r>
              <w:rPr>
                <w:lang w:val="fr-FR"/>
              </w:rPr>
              <w:t>200 496,97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16697C2" w14:textId="77777777">
            <w:pPr>
              <w:pStyle w:val="Tab3LastColNonGras"/>
              <w:rPr>
                <w:lang w:val="fr-FR"/>
              </w:rPr>
            </w:pPr>
            <w:r>
              <w:rPr>
                <w:lang w:val="fr-FR"/>
              </w:rPr>
              <w:t>0,02</w:t>
            </w:r>
          </w:p>
        </w:tc>
      </w:tr>
      <w:tr w14:paraId="4A50A2C5"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73D04FAC" w14:textId="77777777">
            <w:pPr>
              <w:pStyle w:val="Tab3FirstColNonGras"/>
              <w:rPr>
                <w:lang w:val="fr-FR"/>
              </w:rPr>
            </w:pPr>
            <w:r>
              <w:rPr>
                <w:lang w:val="fr-FR"/>
              </w:rPr>
              <w:t>QUANTA SERVICES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198D6097"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5FBF31EF" w14:textId="77777777">
            <w:pPr>
              <w:pStyle w:val="Tab3MiddleColNonGras"/>
              <w:rPr>
                <w:lang w:val="fr-FR"/>
              </w:rPr>
            </w:pPr>
            <w:r>
              <w:rPr>
                <w:lang w:val="fr-FR"/>
              </w:rPr>
              <w:t>1 019</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44EB76B0" w14:textId="77777777">
            <w:pPr>
              <w:pStyle w:val="Tab3MiddleColNonGras"/>
              <w:rPr>
                <w:lang w:val="fr-FR"/>
              </w:rPr>
            </w:pPr>
            <w:r>
              <w:rPr>
                <w:lang w:val="fr-FR"/>
              </w:rPr>
              <w:t>576 412,11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835281D" w14:textId="77777777">
            <w:pPr>
              <w:pStyle w:val="Tab3LastColNonGras"/>
              <w:rPr>
                <w:lang w:val="fr-FR"/>
              </w:rPr>
            </w:pPr>
            <w:r>
              <w:rPr>
                <w:lang w:val="fr-FR"/>
              </w:rPr>
              <w:t>0,07</w:t>
            </w:r>
          </w:p>
        </w:tc>
      </w:tr>
      <w:tr w14:paraId="667ACAF7"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665F6A" w14:paraId="12814F4A" w14:textId="77777777">
            <w:pPr>
              <w:pStyle w:val="Tab1FirstColGras"/>
              <w:rPr>
                <w:lang w:val="fr-FR"/>
              </w:rPr>
            </w:pPr>
            <w:r>
              <w:rPr>
                <w:lang w:val="fr-FR"/>
              </w:rPr>
              <w:t>Courrier, fret aérien et logistique</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665F6A" w14:paraId="05CB76B2"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665F6A" w14:paraId="69952F9A"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665F6A" w14:paraId="1B5015D7" w14:textId="77777777">
            <w:pPr>
              <w:pStyle w:val="Tab1MiddleColGras"/>
              <w:rPr>
                <w:lang w:val="fr-FR"/>
              </w:rPr>
            </w:pPr>
            <w:r>
              <w:rPr>
                <w:lang w:val="fr-FR"/>
              </w:rPr>
              <w:t>370 954,02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A62AC59" w14:textId="77777777">
            <w:pPr>
              <w:pStyle w:val="Tab1LastColGras"/>
              <w:rPr>
                <w:lang w:val="fr-FR"/>
              </w:rPr>
            </w:pPr>
            <w:r>
              <w:rPr>
                <w:lang w:val="fr-FR"/>
              </w:rPr>
              <w:t>0,04</w:t>
            </w:r>
          </w:p>
        </w:tc>
      </w:tr>
      <w:tr w14:paraId="76E3D7C3"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0FC95082" w14:textId="77777777">
            <w:pPr>
              <w:pStyle w:val="Tab3FirstColNonGras"/>
              <w:rPr>
                <w:lang w:val="fr-FR"/>
              </w:rPr>
            </w:pPr>
            <w:r>
              <w:rPr>
                <w:lang w:val="fr-FR"/>
              </w:rPr>
              <w:t>DEUTSCHE POST AG NAMEN</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3922387C"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0DDBBCB" w14:textId="77777777">
            <w:pPr>
              <w:pStyle w:val="Tab3MiddleColNonGras"/>
              <w:rPr>
                <w:lang w:val="fr-FR"/>
              </w:rPr>
            </w:pPr>
            <w:r>
              <w:rPr>
                <w:lang w:val="fr-FR"/>
              </w:rPr>
              <w:t>4 877</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057A5748" w14:textId="77777777">
            <w:pPr>
              <w:pStyle w:val="Tab3MiddleColNonGras"/>
              <w:rPr>
                <w:lang w:val="fr-FR"/>
              </w:rPr>
            </w:pPr>
            <w:r>
              <w:rPr>
                <w:lang w:val="fr-FR"/>
              </w:rPr>
              <w:t>277 989,00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1731470" w14:textId="77777777">
            <w:pPr>
              <w:pStyle w:val="Tab3LastColNonGras"/>
              <w:rPr>
                <w:lang w:val="fr-FR"/>
              </w:rPr>
            </w:pPr>
            <w:r>
              <w:rPr>
                <w:lang w:val="fr-FR"/>
              </w:rPr>
              <w:t>0,03</w:t>
            </w:r>
          </w:p>
        </w:tc>
      </w:tr>
      <w:tr w14:paraId="1B2E42C2"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1DD95432" w14:textId="77777777">
            <w:pPr>
              <w:pStyle w:val="Tab3FirstColNonGras"/>
              <w:rPr>
                <w:lang w:val="fr-FR"/>
              </w:rPr>
            </w:pPr>
            <w:r>
              <w:rPr>
                <w:lang w:val="fr-FR"/>
              </w:rPr>
              <w:t>DSV A/S</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357FBB7C" w14:textId="77777777">
            <w:pPr>
              <w:pStyle w:val="Tab1MiddleColNonGrasCentre"/>
              <w:rPr>
                <w:lang w:val="fr-FR"/>
              </w:rPr>
            </w:pPr>
            <w:r>
              <w:rPr>
                <w:lang w:val="fr-FR"/>
              </w:rPr>
              <w:t>DKK</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00485C2B" w14:textId="77777777">
            <w:pPr>
              <w:pStyle w:val="Tab3MiddleColNonGras"/>
              <w:rPr>
                <w:lang w:val="fr-FR"/>
              </w:rPr>
            </w:pPr>
            <w:r>
              <w:rPr>
                <w:lang w:val="fr-FR"/>
              </w:rPr>
              <w:t>595</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7304821C" w14:textId="77777777">
            <w:pPr>
              <w:pStyle w:val="Tab3MiddleColNonGras"/>
              <w:rPr>
                <w:lang w:val="fr-FR"/>
              </w:rPr>
            </w:pPr>
            <w:r>
              <w:rPr>
                <w:lang w:val="fr-FR"/>
              </w:rPr>
              <w:t>92 965,02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F0057A0" w14:textId="77777777">
            <w:pPr>
              <w:pStyle w:val="Tab3LastColNonGras"/>
              <w:rPr>
                <w:lang w:val="fr-FR"/>
              </w:rPr>
            </w:pPr>
            <w:r>
              <w:rPr>
                <w:lang w:val="fr-FR"/>
              </w:rPr>
              <w:t>0,01</w:t>
            </w:r>
          </w:p>
        </w:tc>
      </w:tr>
      <w:tr w14:paraId="3A918705"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665F6A" w14:paraId="58C3D7B4" w14:textId="77777777">
            <w:pPr>
              <w:pStyle w:val="Tab1FirstColGras"/>
              <w:rPr>
                <w:lang w:val="fr-FR"/>
              </w:rPr>
            </w:pPr>
            <w:r>
              <w:rPr>
                <w:lang w:val="fr-FR"/>
              </w:rPr>
              <w:t>Crédit à la consommation</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665F6A" w14:paraId="6C36FC50"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665F6A" w14:paraId="147A86CC"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665F6A" w14:paraId="3B91EBCB" w14:textId="77777777">
            <w:pPr>
              <w:pStyle w:val="Tab1MiddleColGras"/>
              <w:rPr>
                <w:lang w:val="fr-FR"/>
              </w:rPr>
            </w:pPr>
            <w:r>
              <w:rPr>
                <w:lang w:val="fr-FR"/>
              </w:rPr>
              <w:t>1 123 535,81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80FA09D" w14:textId="77777777">
            <w:pPr>
              <w:pStyle w:val="Tab1LastColGras"/>
              <w:rPr>
                <w:lang w:val="fr-FR"/>
              </w:rPr>
            </w:pPr>
            <w:r>
              <w:rPr>
                <w:lang w:val="fr-FR"/>
              </w:rPr>
              <w:t>0,13</w:t>
            </w:r>
          </w:p>
        </w:tc>
      </w:tr>
      <w:tr w14:paraId="01163ABC"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7BF59870" w14:textId="77777777">
            <w:pPr>
              <w:pStyle w:val="Tab3FirstColNonGras"/>
              <w:rPr>
                <w:lang w:val="fr-FR"/>
              </w:rPr>
            </w:pPr>
            <w:r>
              <w:rPr>
                <w:lang w:val="fr-FR"/>
              </w:rPr>
              <w:t>AMERICAN EXPRESS CO</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17E607C9"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6EC570AD" w14:textId="77777777">
            <w:pPr>
              <w:pStyle w:val="Tab3MiddleColNonGras"/>
              <w:rPr>
                <w:lang w:val="fr-FR"/>
              </w:rPr>
            </w:pPr>
            <w:r>
              <w:rPr>
                <w:lang w:val="fr-FR"/>
              </w:rPr>
              <w:t>2 184</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278081B4" w14:textId="77777777">
            <w:pPr>
              <w:pStyle w:val="Tab3MiddleColNonGras"/>
              <w:rPr>
                <w:lang w:val="fr-FR"/>
              </w:rPr>
            </w:pPr>
            <w:r>
              <w:rPr>
                <w:lang w:val="fr-FR"/>
              </w:rPr>
              <w:t>584 720,17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7FC9CC1" w14:textId="77777777">
            <w:pPr>
              <w:pStyle w:val="Tab3LastColNonGras"/>
              <w:rPr>
                <w:lang w:val="fr-FR"/>
              </w:rPr>
            </w:pPr>
            <w:r>
              <w:rPr>
                <w:lang w:val="fr-FR"/>
              </w:rPr>
              <w:t>0,07</w:t>
            </w:r>
          </w:p>
        </w:tc>
      </w:tr>
      <w:tr w14:paraId="493D2643"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4CD7EEA0" w14:textId="77777777">
            <w:pPr>
              <w:pStyle w:val="Tab3FirstColNonGras"/>
              <w:rPr>
                <w:lang w:val="fr-FR"/>
              </w:rPr>
            </w:pPr>
            <w:r>
              <w:rPr>
                <w:lang w:val="fr-FR"/>
              </w:rPr>
              <w:t>CAPITAL ONE FINANCIAL CORP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12EA500A"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420D3B64" w14:textId="77777777">
            <w:pPr>
              <w:pStyle w:val="Tab3MiddleColNonGras"/>
              <w:rPr>
                <w:lang w:val="fr-FR"/>
              </w:rPr>
            </w:pPr>
            <w:r>
              <w:rPr>
                <w:lang w:val="fr-FR"/>
              </w:rPr>
              <w:t>2 973</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10AC482B" w14:textId="77777777">
            <w:pPr>
              <w:pStyle w:val="Tab3MiddleColNonGras"/>
              <w:rPr>
                <w:lang w:val="fr-FR"/>
              </w:rPr>
            </w:pPr>
            <w:r>
              <w:rPr>
                <w:lang w:val="fr-FR"/>
              </w:rPr>
              <w:t>505 345,87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C594F1F" w14:textId="77777777">
            <w:pPr>
              <w:pStyle w:val="Tab3LastColNonGras"/>
              <w:rPr>
                <w:lang w:val="fr-FR"/>
              </w:rPr>
            </w:pPr>
            <w:r>
              <w:rPr>
                <w:lang w:val="fr-FR"/>
              </w:rPr>
              <w:t>0,06</w:t>
            </w:r>
          </w:p>
        </w:tc>
      </w:tr>
      <w:tr w14:paraId="54357461"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49F1B58D" w14:textId="77777777">
            <w:pPr>
              <w:pStyle w:val="Tab3FirstColNonGras"/>
              <w:rPr>
                <w:lang w:val="fr-FR"/>
              </w:rPr>
            </w:pPr>
            <w:r>
              <w:rPr>
                <w:lang w:val="fr-FR"/>
              </w:rPr>
              <w:t>TRANSUNION</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8CEBA90"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0DD80613" w14:textId="77777777">
            <w:pPr>
              <w:pStyle w:val="Tab3MiddleColNonGras"/>
              <w:rPr>
                <w:lang w:val="fr-FR"/>
              </w:rPr>
            </w:pPr>
            <w:r>
              <w:rPr>
                <w:lang w:val="fr-FR"/>
              </w:rPr>
              <w:t>622</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336DBFA0" w14:textId="77777777">
            <w:pPr>
              <w:pStyle w:val="Tab3MiddleColNonGras"/>
              <w:rPr>
                <w:lang w:val="fr-FR"/>
              </w:rPr>
            </w:pPr>
            <w:r>
              <w:rPr>
                <w:lang w:val="fr-FR"/>
              </w:rPr>
              <w:t>33 469,77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45D23DC" w14:textId="77777777">
            <w:pPr>
              <w:pStyle w:val="Tab3LastColNonGras"/>
              <w:rPr>
                <w:lang w:val="fr-FR"/>
              </w:rPr>
            </w:pPr>
            <w:r>
              <w:rPr>
                <w:lang w:val="fr-FR"/>
              </w:rPr>
              <w:t>0,00</w:t>
            </w:r>
          </w:p>
        </w:tc>
      </w:tr>
      <w:tr w14:paraId="0F6EA948"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665F6A" w14:paraId="21BE95B1" w14:textId="77777777">
            <w:pPr>
              <w:pStyle w:val="Tab1FirstColGras"/>
              <w:rPr>
                <w:lang w:val="fr-FR"/>
              </w:rPr>
            </w:pPr>
            <w:r>
              <w:rPr>
                <w:lang w:val="fr-FR"/>
              </w:rPr>
              <w:t>Distribution de produits alimentaires de première nécessité</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665F6A" w14:paraId="278162B9"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665F6A" w14:paraId="29B50842"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665F6A" w14:paraId="210A9688" w14:textId="77777777">
            <w:pPr>
              <w:pStyle w:val="Tab1MiddleColGras"/>
              <w:rPr>
                <w:lang w:val="fr-FR"/>
              </w:rPr>
            </w:pPr>
            <w:r>
              <w:rPr>
                <w:lang w:val="fr-FR"/>
              </w:rPr>
              <w:t>22 124 377,14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2E3DAEFB" w14:textId="77777777">
            <w:pPr>
              <w:pStyle w:val="Tab1LastColGras"/>
              <w:rPr>
                <w:lang w:val="fr-FR"/>
              </w:rPr>
            </w:pPr>
            <w:r>
              <w:rPr>
                <w:lang w:val="fr-FR"/>
              </w:rPr>
              <w:t>2,54</w:t>
            </w:r>
          </w:p>
        </w:tc>
      </w:tr>
      <w:tr w14:paraId="3C47461C"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2360D752" w14:textId="77777777">
            <w:pPr>
              <w:pStyle w:val="Tab3FirstColNonGras"/>
              <w:rPr>
                <w:lang w:val="fr-FR"/>
              </w:rPr>
            </w:pPr>
            <w:r>
              <w:rPr>
                <w:lang w:val="fr-FR"/>
              </w:rPr>
              <w:t>AEON CO LTD</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531260D" w14:textId="77777777">
            <w:pPr>
              <w:pStyle w:val="Tab1MiddleColNonGrasCentre"/>
              <w:rPr>
                <w:lang w:val="fr-FR"/>
              </w:rPr>
            </w:pPr>
            <w:r>
              <w:rPr>
                <w:lang w:val="fr-FR"/>
              </w:rPr>
              <w:t>JPY</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598DA294" w14:textId="77777777">
            <w:pPr>
              <w:pStyle w:val="Tab3MiddleColNonGras"/>
              <w:rPr>
                <w:lang w:val="fr-FR"/>
              </w:rPr>
            </w:pPr>
            <w:r>
              <w:rPr>
                <w:lang w:val="fr-FR"/>
              </w:rPr>
              <w:t>16 800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29A2EA26" w14:textId="77777777">
            <w:pPr>
              <w:pStyle w:val="Tab3MiddleColNonGras"/>
              <w:rPr>
                <w:lang w:val="fr-FR"/>
              </w:rPr>
            </w:pPr>
            <w:r>
              <w:rPr>
                <w:lang w:val="fr-FR"/>
              </w:rPr>
              <w:t>121 330,02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9FD7A3C" w14:textId="77777777">
            <w:pPr>
              <w:pStyle w:val="Tab3LastColNonGras"/>
              <w:rPr>
                <w:lang w:val="fr-FR"/>
              </w:rPr>
            </w:pPr>
            <w:r>
              <w:rPr>
                <w:lang w:val="fr-FR"/>
              </w:rPr>
              <w:t>0,01</w:t>
            </w:r>
          </w:p>
        </w:tc>
      </w:tr>
      <w:tr w14:paraId="1919A3BB"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rsidRPr="00997D4B" w14:paraId="155972BF" w14:textId="77777777">
            <w:pPr>
              <w:pStyle w:val="Tab3FirstColNonGras"/>
            </w:pPr>
            <w:r w:rsidRPr="00997D4B">
              <w:t>AMERICAN WATER WORKS CO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2393C34F"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6B870D5" w14:textId="77777777">
            <w:pPr>
              <w:pStyle w:val="Tab3MiddleColNonGras"/>
              <w:rPr>
                <w:lang w:val="fr-FR"/>
              </w:rPr>
            </w:pPr>
            <w:r>
              <w:rPr>
                <w:lang w:val="fr-FR"/>
              </w:rPr>
              <w:t>11 451</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1CCD91FE" w14:textId="77777777">
            <w:pPr>
              <w:pStyle w:val="Tab3MiddleColNonGras"/>
              <w:rPr>
                <w:lang w:val="fr-FR"/>
              </w:rPr>
            </w:pPr>
            <w:r>
              <w:rPr>
                <w:lang w:val="fr-FR"/>
              </w:rPr>
              <w:t>1 305 243,62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566856F" w14:textId="77777777">
            <w:pPr>
              <w:pStyle w:val="Tab3LastColNonGras"/>
              <w:rPr>
                <w:lang w:val="fr-FR"/>
              </w:rPr>
            </w:pPr>
            <w:r>
              <w:rPr>
                <w:lang w:val="fr-FR"/>
              </w:rPr>
              <w:t>0,15</w:t>
            </w:r>
          </w:p>
        </w:tc>
      </w:tr>
      <w:tr w14:paraId="450EDBAC"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07AAFD73" w14:textId="77777777">
            <w:pPr>
              <w:pStyle w:val="Tab3FirstColNonGras"/>
              <w:rPr>
                <w:lang w:val="fr-FR"/>
              </w:rPr>
            </w:pPr>
            <w:r>
              <w:rPr>
                <w:lang w:val="fr-FR"/>
              </w:rPr>
              <w:t>B3 SA-BRASIL BOLSA BALCAO</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45C9E750" w14:textId="77777777">
            <w:pPr>
              <w:pStyle w:val="Tab1MiddleColNonGrasCentre"/>
              <w:rPr>
                <w:lang w:val="fr-FR"/>
              </w:rPr>
            </w:pPr>
            <w:r>
              <w:rPr>
                <w:lang w:val="fr-FR"/>
              </w:rPr>
              <w:t>BRL</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6DBBCD4A" w14:textId="77777777">
            <w:pPr>
              <w:pStyle w:val="Tab3MiddleColNonGras"/>
              <w:rPr>
                <w:lang w:val="fr-FR"/>
              </w:rPr>
            </w:pPr>
            <w:r>
              <w:rPr>
                <w:lang w:val="fr-FR"/>
              </w:rPr>
              <w:t>112 900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58BF78EE" w14:textId="77777777">
            <w:pPr>
              <w:pStyle w:val="Tab3MiddleColNonGras"/>
              <w:rPr>
                <w:lang w:val="fr-FR"/>
              </w:rPr>
            </w:pPr>
            <w:r>
              <w:rPr>
                <w:lang w:val="fr-FR"/>
              </w:rPr>
              <w:t>352 386,19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48F35C7" w14:textId="77777777">
            <w:pPr>
              <w:pStyle w:val="Tab3LastColNonGras"/>
              <w:rPr>
                <w:lang w:val="fr-FR"/>
              </w:rPr>
            </w:pPr>
            <w:r>
              <w:rPr>
                <w:lang w:val="fr-FR"/>
              </w:rPr>
              <w:t>0,04</w:t>
            </w:r>
          </w:p>
        </w:tc>
      </w:tr>
      <w:tr w14:paraId="4FBAEC94"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660E4128" w14:textId="77777777">
            <w:pPr>
              <w:pStyle w:val="Tab3FirstColNonGras"/>
              <w:rPr>
                <w:lang w:val="fr-FR"/>
              </w:rPr>
            </w:pPr>
            <w:r>
              <w:rPr>
                <w:lang w:val="fr-FR"/>
              </w:rPr>
              <w:t>BANK OF AMERICA CORP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4BE6760B"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634B6E05" w14:textId="77777777">
            <w:pPr>
              <w:pStyle w:val="Tab3MiddleColNonGras"/>
              <w:rPr>
                <w:lang w:val="fr-FR"/>
              </w:rPr>
            </w:pPr>
            <w:r>
              <w:rPr>
                <w:lang w:val="fr-FR"/>
              </w:rPr>
              <w:t>95 999</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5FC8907A" w14:textId="77777777">
            <w:pPr>
              <w:pStyle w:val="Tab3MiddleColNonGras"/>
              <w:rPr>
                <w:lang w:val="fr-FR"/>
              </w:rPr>
            </w:pPr>
            <w:r>
              <w:rPr>
                <w:lang w:val="fr-FR"/>
              </w:rPr>
              <w:t>4 600 277,83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2C5B9048" w14:textId="77777777">
            <w:pPr>
              <w:pStyle w:val="Tab3LastColNonGras"/>
              <w:rPr>
                <w:lang w:val="fr-FR"/>
              </w:rPr>
            </w:pPr>
            <w:r>
              <w:rPr>
                <w:lang w:val="fr-FR"/>
              </w:rPr>
              <w:t>0,54</w:t>
            </w:r>
          </w:p>
        </w:tc>
      </w:tr>
      <w:tr w14:paraId="39C8BCDB"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5112BC1C" w14:textId="77777777">
            <w:pPr>
              <w:pStyle w:val="Tab3FirstColNonGras"/>
              <w:rPr>
                <w:lang w:val="fr-FR"/>
              </w:rPr>
            </w:pPr>
            <w:r>
              <w:rPr>
                <w:lang w:val="fr-FR"/>
              </w:rPr>
              <w:t>CARLYLE GROUP INC/THE</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6C76FE9"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3C1D3382" w14:textId="77777777">
            <w:pPr>
              <w:pStyle w:val="Tab3MiddleColNonGras"/>
              <w:rPr>
                <w:lang w:val="fr-FR"/>
              </w:rPr>
            </w:pPr>
            <w:r>
              <w:rPr>
                <w:lang w:val="fr-FR"/>
              </w:rPr>
              <w:t>3 047</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474DD15A" w14:textId="77777777">
            <w:pPr>
              <w:pStyle w:val="Tab3MiddleColNonGras"/>
              <w:rPr>
                <w:lang w:val="fr-FR"/>
              </w:rPr>
            </w:pPr>
            <w:r>
              <w:rPr>
                <w:lang w:val="fr-FR"/>
              </w:rPr>
              <w:t>106 390,83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F653C58" w14:textId="77777777">
            <w:pPr>
              <w:pStyle w:val="Tab3LastColNonGras"/>
              <w:rPr>
                <w:lang w:val="fr-FR"/>
              </w:rPr>
            </w:pPr>
            <w:r>
              <w:rPr>
                <w:lang w:val="fr-FR"/>
              </w:rPr>
              <w:t>0,01</w:t>
            </w:r>
          </w:p>
        </w:tc>
      </w:tr>
      <w:tr w14:paraId="6CB53185"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650202EF" w14:textId="77777777">
            <w:pPr>
              <w:pStyle w:val="Tab3FirstColNonGras"/>
              <w:rPr>
                <w:lang w:val="fr-FR"/>
              </w:rPr>
            </w:pPr>
            <w:r>
              <w:rPr>
                <w:lang w:val="fr-FR"/>
              </w:rPr>
              <w:t>CBOE GLOBAL MARKETS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193781D0"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017BCD20" w14:textId="77777777">
            <w:pPr>
              <w:pStyle w:val="Tab3MiddleColNonGras"/>
              <w:rPr>
                <w:lang w:val="fr-FR"/>
              </w:rPr>
            </w:pPr>
            <w:r>
              <w:rPr>
                <w:lang w:val="fr-FR"/>
              </w:rPr>
              <w:t>391</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0578FFD2" w14:textId="77777777">
            <w:pPr>
              <w:pStyle w:val="Tab3MiddleColNonGras"/>
              <w:rPr>
                <w:lang w:val="fr-FR"/>
              </w:rPr>
            </w:pPr>
            <w:r>
              <w:rPr>
                <w:lang w:val="fr-FR"/>
              </w:rPr>
              <w:t>94 764,62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DFAE1CD" w14:textId="77777777">
            <w:pPr>
              <w:pStyle w:val="Tab3LastColNonGras"/>
              <w:rPr>
                <w:lang w:val="fr-FR"/>
              </w:rPr>
            </w:pPr>
            <w:r>
              <w:rPr>
                <w:lang w:val="fr-FR"/>
              </w:rPr>
              <w:t>0,01</w:t>
            </w:r>
          </w:p>
        </w:tc>
      </w:tr>
      <w:tr w14:paraId="639A07F4"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rsidRPr="00997D4B" w14:paraId="7E39B727" w14:textId="77777777">
            <w:pPr>
              <w:pStyle w:val="Tab3FirstColNonGras"/>
            </w:pPr>
            <w:r w:rsidRPr="00997D4B">
              <w:t>CHINA RESOURCES BEER HOLDING COMPANY LTD</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07343E8B" w14:textId="77777777">
            <w:pPr>
              <w:pStyle w:val="Tab1MiddleColNonGrasCentre"/>
              <w:rPr>
                <w:lang w:val="fr-FR"/>
              </w:rPr>
            </w:pPr>
            <w:r>
              <w:rPr>
                <w:lang w:val="fr-FR"/>
              </w:rPr>
              <w:t>HKD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A501935" w14:textId="77777777">
            <w:pPr>
              <w:pStyle w:val="Tab3MiddleColNonGras"/>
              <w:rPr>
                <w:lang w:val="fr-FR"/>
              </w:rPr>
            </w:pPr>
            <w:r>
              <w:rPr>
                <w:lang w:val="fr-FR"/>
              </w:rPr>
              <w:t>157 000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6DE407BA" w14:textId="77777777">
            <w:pPr>
              <w:pStyle w:val="Tab3MiddleColNonGras"/>
              <w:rPr>
                <w:lang w:val="fr-FR"/>
              </w:rPr>
            </w:pPr>
            <w:r>
              <w:rPr>
                <w:lang w:val="fr-FR"/>
              </w:rPr>
              <w:t>330 813,72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00965FA" w14:textId="77777777">
            <w:pPr>
              <w:pStyle w:val="Tab3LastColNonGras"/>
              <w:rPr>
                <w:lang w:val="fr-FR"/>
              </w:rPr>
            </w:pPr>
            <w:r>
              <w:rPr>
                <w:lang w:val="fr-FR"/>
              </w:rPr>
              <w:t>0,04</w:t>
            </w:r>
          </w:p>
        </w:tc>
      </w:tr>
      <w:tr w14:paraId="72D56EAB"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272FF734" w14:textId="77777777">
            <w:pPr>
              <w:pStyle w:val="Tab3FirstColNonGras"/>
              <w:rPr>
                <w:lang w:val="fr-FR"/>
              </w:rPr>
            </w:pPr>
            <w:r>
              <w:rPr>
                <w:lang w:val="fr-FR"/>
              </w:rPr>
              <w:t>CITIZENS FINANCIAL GROUP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762B5E61"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8D09CEE" w14:textId="77777777">
            <w:pPr>
              <w:pStyle w:val="Tab3MiddleColNonGras"/>
              <w:rPr>
                <w:lang w:val="fr-FR"/>
              </w:rPr>
            </w:pPr>
            <w:r>
              <w:rPr>
                <w:lang w:val="fr-FR"/>
              </w:rPr>
              <w:t>621</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762153AA" w14:textId="77777777">
            <w:pPr>
              <w:pStyle w:val="Tab3MiddleColNonGras"/>
              <w:rPr>
                <w:lang w:val="fr-FR"/>
              </w:rPr>
            </w:pPr>
            <w:r>
              <w:rPr>
                <w:lang w:val="fr-FR"/>
              </w:rPr>
              <w:t>34 859,32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77938EAD" w14:textId="77777777">
            <w:pPr>
              <w:pStyle w:val="Tab3LastColNonGras"/>
              <w:rPr>
                <w:lang w:val="fr-FR"/>
              </w:rPr>
            </w:pPr>
            <w:r>
              <w:rPr>
                <w:lang w:val="fr-FR"/>
              </w:rPr>
              <w:t>0,00</w:t>
            </w:r>
          </w:p>
        </w:tc>
      </w:tr>
      <w:tr w14:paraId="2E41E7D0"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rsidRPr="00997D4B" w14:paraId="01037EA6" w14:textId="77777777">
            <w:pPr>
              <w:pStyle w:val="Tab3FirstColNonGras"/>
              <w:rPr>
                <w:lang w:val="it-IT"/>
              </w:rPr>
            </w:pPr>
            <w:r w:rsidRPr="00997D4B">
              <w:rPr>
                <w:lang w:val="it-IT"/>
              </w:rPr>
              <w:t>COCA-COLA HBC AG-DI</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7E1E68C3" w14:textId="77777777">
            <w:pPr>
              <w:pStyle w:val="Tab1MiddleColNonGrasCentre"/>
              <w:rPr>
                <w:lang w:val="fr-FR"/>
              </w:rPr>
            </w:pPr>
            <w:r>
              <w:rPr>
                <w:lang w:val="fr-FR"/>
              </w:rPr>
              <w:t>GBP</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6FA60576" w14:textId="77777777">
            <w:pPr>
              <w:pStyle w:val="Tab3MiddleColNonGras"/>
              <w:rPr>
                <w:lang w:val="fr-FR"/>
              </w:rPr>
            </w:pPr>
            <w:r>
              <w:rPr>
                <w:lang w:val="fr-FR"/>
              </w:rPr>
              <w:t>526</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4F2C7893" w14:textId="77777777">
            <w:pPr>
              <w:pStyle w:val="Tab3MiddleColNonGras"/>
              <w:rPr>
                <w:lang w:val="fr-FR"/>
              </w:rPr>
            </w:pPr>
            <w:r>
              <w:rPr>
                <w:lang w:val="fr-FR"/>
              </w:rPr>
              <w:t>26 786,01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781A9137" w14:textId="77777777">
            <w:pPr>
              <w:pStyle w:val="Tab3LastColNonGras"/>
              <w:rPr>
                <w:lang w:val="fr-FR"/>
              </w:rPr>
            </w:pPr>
            <w:r>
              <w:rPr>
                <w:lang w:val="fr-FR"/>
              </w:rPr>
              <w:t>0,00</w:t>
            </w:r>
          </w:p>
        </w:tc>
      </w:tr>
      <w:tr w14:paraId="50EAEEB2"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3166E1B7" w14:textId="77777777">
            <w:pPr>
              <w:pStyle w:val="Tab3FirstColNonGras"/>
              <w:rPr>
                <w:lang w:val="fr-FR"/>
              </w:rPr>
            </w:pPr>
            <w:r>
              <w:rPr>
                <w:lang w:val="fr-FR"/>
              </w:rPr>
              <w:t>COLES GROUP LTD</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2EE0A70" w14:textId="77777777">
            <w:pPr>
              <w:pStyle w:val="Tab1MiddleColNonGrasCentre"/>
              <w:rPr>
                <w:lang w:val="fr-FR"/>
              </w:rPr>
            </w:pPr>
            <w:r>
              <w:rPr>
                <w:lang w:val="fr-FR"/>
              </w:rPr>
              <w:t>AUD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1113462E" w14:textId="77777777">
            <w:pPr>
              <w:pStyle w:val="Tab3MiddleColNonGras"/>
              <w:rPr>
                <w:lang w:val="fr-FR"/>
              </w:rPr>
            </w:pPr>
            <w:r>
              <w:rPr>
                <w:lang w:val="fr-FR"/>
              </w:rPr>
              <w:t>4 028</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2B77FDDF" w14:textId="77777777">
            <w:pPr>
              <w:pStyle w:val="Tab3MiddleColNonGras"/>
              <w:rPr>
                <w:lang w:val="fr-FR"/>
              </w:rPr>
            </w:pPr>
            <w:r>
              <w:rPr>
                <w:lang w:val="fr-FR"/>
              </w:rPr>
              <w:t>57 630,97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5531F77" w14:textId="77777777">
            <w:pPr>
              <w:pStyle w:val="Tab3LastColNonGras"/>
              <w:rPr>
                <w:lang w:val="fr-FR"/>
              </w:rPr>
            </w:pPr>
            <w:r>
              <w:rPr>
                <w:lang w:val="fr-FR"/>
              </w:rPr>
              <w:t>0,01</w:t>
            </w:r>
          </w:p>
        </w:tc>
      </w:tr>
      <w:tr w14:paraId="7027850D"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5FD41407" w14:textId="77777777">
            <w:pPr>
              <w:pStyle w:val="Tab3FirstColNonGras"/>
              <w:rPr>
                <w:lang w:val="fr-FR"/>
              </w:rPr>
            </w:pPr>
            <w:r>
              <w:rPr>
                <w:lang w:val="fr-FR"/>
              </w:rPr>
              <w:t>COSTCO WHOLESALE CORP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661149ED"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404DECD4" w14:textId="77777777">
            <w:pPr>
              <w:pStyle w:val="Tab3MiddleColNonGras"/>
              <w:rPr>
                <w:lang w:val="fr-FR"/>
              </w:rPr>
            </w:pPr>
            <w:r>
              <w:rPr>
                <w:lang w:val="fr-FR"/>
              </w:rPr>
              <w:t>1 408</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088351CB" w14:textId="77777777">
            <w:pPr>
              <w:pStyle w:val="Tab3MiddleColNonGras"/>
              <w:rPr>
                <w:lang w:val="fr-FR"/>
              </w:rPr>
            </w:pPr>
            <w:r>
              <w:rPr>
                <w:lang w:val="fr-FR"/>
              </w:rPr>
              <w:t>1 128 457,74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0E584E1" w14:textId="77777777">
            <w:pPr>
              <w:pStyle w:val="Tab3LastColNonGras"/>
              <w:rPr>
                <w:lang w:val="fr-FR"/>
              </w:rPr>
            </w:pPr>
            <w:r>
              <w:rPr>
                <w:lang w:val="fr-FR"/>
              </w:rPr>
              <w:t>0,13</w:t>
            </w:r>
          </w:p>
        </w:tc>
      </w:tr>
      <w:tr w14:paraId="3B2AE9FD"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37283158" w14:textId="77777777">
            <w:pPr>
              <w:pStyle w:val="Tab3FirstColNonGras"/>
              <w:rPr>
                <w:lang w:val="fr-FR"/>
              </w:rPr>
            </w:pPr>
            <w:r>
              <w:rPr>
                <w:lang w:val="fr-FR"/>
              </w:rPr>
              <w:t>CP ALL PCL-FOREIGN</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1BF9CCEB" w14:textId="77777777">
            <w:pPr>
              <w:pStyle w:val="Tab1MiddleColNonGrasCentre"/>
              <w:rPr>
                <w:lang w:val="fr-FR"/>
              </w:rPr>
            </w:pPr>
            <w:r>
              <w:rPr>
                <w:lang w:val="fr-FR"/>
              </w:rPr>
              <w:t>THB</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593725F1" w14:textId="77777777">
            <w:pPr>
              <w:pStyle w:val="Tab3MiddleColNonGras"/>
              <w:rPr>
                <w:lang w:val="fr-FR"/>
              </w:rPr>
            </w:pPr>
            <w:r>
              <w:rPr>
                <w:lang w:val="fr-FR"/>
              </w:rPr>
              <w:t>520 100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33B76ED6" w14:textId="77777777">
            <w:pPr>
              <w:pStyle w:val="Tab3MiddleColNonGras"/>
              <w:rPr>
                <w:lang w:val="fr-FR"/>
              </w:rPr>
            </w:pPr>
            <w:r>
              <w:rPr>
                <w:lang w:val="fr-FR"/>
              </w:rPr>
              <w:t>580 002,68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F23CAE1" w14:textId="77777777">
            <w:pPr>
              <w:pStyle w:val="Tab3LastColNonGras"/>
              <w:rPr>
                <w:lang w:val="fr-FR"/>
              </w:rPr>
            </w:pPr>
            <w:r>
              <w:rPr>
                <w:lang w:val="fr-FR"/>
              </w:rPr>
              <w:t>0,07</w:t>
            </w:r>
          </w:p>
        </w:tc>
      </w:tr>
      <w:tr w14:paraId="3C03B806"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785F56FD" w14:textId="77777777">
            <w:pPr>
              <w:pStyle w:val="Tab3FirstColNonGras"/>
              <w:rPr>
                <w:lang w:val="fr-FR"/>
              </w:rPr>
            </w:pPr>
            <w:r>
              <w:rPr>
                <w:lang w:val="fr-FR"/>
              </w:rPr>
              <w:t>DLF LTD</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7C991E12" w14:textId="77777777">
            <w:pPr>
              <w:pStyle w:val="Tab1MiddleColNonGrasCentre"/>
              <w:rPr>
                <w:lang w:val="fr-FR"/>
              </w:rPr>
            </w:pPr>
            <w:r>
              <w:rPr>
                <w:lang w:val="fr-FR"/>
              </w:rPr>
              <w:t>INR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1923839D" w14:textId="77777777">
            <w:pPr>
              <w:pStyle w:val="Tab3MiddleColNonGras"/>
              <w:rPr>
                <w:lang w:val="fr-FR"/>
              </w:rPr>
            </w:pPr>
            <w:r>
              <w:rPr>
                <w:lang w:val="fr-FR"/>
              </w:rPr>
              <w:t>31 583</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027CE73F" w14:textId="77777777">
            <w:pPr>
              <w:pStyle w:val="Tab3MiddleColNonGras"/>
              <w:rPr>
                <w:lang w:val="fr-FR"/>
              </w:rPr>
            </w:pPr>
            <w:r>
              <w:rPr>
                <w:lang w:val="fr-FR"/>
              </w:rPr>
              <w:t>195 569,98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CBFFAC3" w14:textId="77777777">
            <w:pPr>
              <w:pStyle w:val="Tab3LastColNonGras"/>
              <w:rPr>
                <w:lang w:val="fr-FR"/>
              </w:rPr>
            </w:pPr>
            <w:r>
              <w:rPr>
                <w:lang w:val="fr-FR"/>
              </w:rPr>
              <w:t>0,02</w:t>
            </w:r>
          </w:p>
        </w:tc>
      </w:tr>
      <w:tr w14:paraId="23318469"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75B79CF4" w14:textId="77777777">
            <w:pPr>
              <w:pStyle w:val="Tab3FirstColNonGras"/>
              <w:rPr>
                <w:lang w:val="fr-FR"/>
              </w:rPr>
            </w:pPr>
            <w:r>
              <w:rPr>
                <w:lang w:val="fr-FR"/>
              </w:rPr>
              <w:t>GJENSIDIGE FORSIKRING ASA</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200D24F1" w14:textId="77777777">
            <w:pPr>
              <w:pStyle w:val="Tab1MiddleColNonGrasCentre"/>
              <w:rPr>
                <w:lang w:val="fr-FR"/>
              </w:rPr>
            </w:pPr>
            <w:r>
              <w:rPr>
                <w:lang w:val="fr-FR"/>
              </w:rPr>
              <w:t>NOK</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334F0566" w14:textId="77777777">
            <w:pPr>
              <w:pStyle w:val="Tab3MiddleColNonGras"/>
              <w:rPr>
                <w:lang w:val="fr-FR"/>
              </w:rPr>
            </w:pPr>
            <w:r>
              <w:rPr>
                <w:lang w:val="fr-FR"/>
              </w:rPr>
              <w:t>8 671</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798ED758" w14:textId="77777777">
            <w:pPr>
              <w:pStyle w:val="Tab3MiddleColNonGras"/>
              <w:rPr>
                <w:lang w:val="fr-FR"/>
              </w:rPr>
            </w:pPr>
            <w:r>
              <w:rPr>
                <w:lang w:val="fr-FR"/>
              </w:rPr>
              <w:t>206 069,42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77E83B22" w14:textId="77777777">
            <w:pPr>
              <w:pStyle w:val="Tab3LastColNonGras"/>
              <w:rPr>
                <w:lang w:val="fr-FR"/>
              </w:rPr>
            </w:pPr>
            <w:r>
              <w:rPr>
                <w:lang w:val="fr-FR"/>
              </w:rPr>
              <w:t>0,02</w:t>
            </w:r>
          </w:p>
        </w:tc>
      </w:tr>
      <w:tr w14:paraId="05972147"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rsidRPr="00997D4B" w14:paraId="3DB169C4" w14:textId="77777777">
            <w:pPr>
              <w:pStyle w:val="Tab3FirstColNonGras"/>
            </w:pPr>
            <w:r w:rsidRPr="00997D4B">
              <w:t>HKT TRUST AND HKT LTD-SS</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A3351D4" w14:textId="77777777">
            <w:pPr>
              <w:pStyle w:val="Tab1MiddleColNonGrasCentre"/>
              <w:rPr>
                <w:lang w:val="fr-FR"/>
              </w:rPr>
            </w:pPr>
            <w:r>
              <w:rPr>
                <w:lang w:val="fr-FR"/>
              </w:rPr>
              <w:t>HKD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DD712BF" w14:textId="77777777">
            <w:pPr>
              <w:pStyle w:val="Tab3MiddleColNonGras"/>
              <w:rPr>
                <w:lang w:val="fr-FR"/>
              </w:rPr>
            </w:pPr>
            <w:r>
              <w:rPr>
                <w:lang w:val="fr-FR"/>
              </w:rPr>
              <w:t>179 000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3EF71655" w14:textId="77777777">
            <w:pPr>
              <w:pStyle w:val="Tab3MiddleColNonGras"/>
              <w:rPr>
                <w:lang w:val="fr-FR"/>
              </w:rPr>
            </w:pPr>
            <w:r>
              <w:rPr>
                <w:lang w:val="fr-FR"/>
              </w:rPr>
              <w:t>243 011,42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282098EA" w14:textId="77777777">
            <w:pPr>
              <w:pStyle w:val="Tab3LastColNonGras"/>
              <w:rPr>
                <w:lang w:val="fr-FR"/>
              </w:rPr>
            </w:pPr>
            <w:r>
              <w:rPr>
                <w:lang w:val="fr-FR"/>
              </w:rPr>
              <w:t>0,03</w:t>
            </w:r>
          </w:p>
        </w:tc>
      </w:tr>
      <w:tr w14:paraId="60356615"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11E45339" w14:textId="77777777">
            <w:pPr>
              <w:pStyle w:val="Tab3FirstColNonGras"/>
              <w:rPr>
                <w:lang w:val="fr-FR"/>
              </w:rPr>
            </w:pPr>
            <w:r>
              <w:rPr>
                <w:lang w:val="fr-FR"/>
              </w:rPr>
              <w:t>KEURIG DR PEPPER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7F596E8C"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24F2DD95" w14:textId="77777777">
            <w:pPr>
              <w:pStyle w:val="Tab3MiddleColNonGras"/>
              <w:rPr>
                <w:lang w:val="fr-FR"/>
              </w:rPr>
            </w:pPr>
            <w:r>
              <w:rPr>
                <w:lang w:val="fr-FR"/>
              </w:rPr>
              <w:t>18 247</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142B6630" w14:textId="77777777">
            <w:pPr>
              <w:pStyle w:val="Tab3MiddleColNonGras"/>
              <w:rPr>
                <w:lang w:val="fr-FR"/>
              </w:rPr>
            </w:pPr>
            <w:r>
              <w:rPr>
                <w:lang w:val="fr-FR"/>
              </w:rPr>
              <w:t>487 400,61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FFBF6BC" w14:textId="77777777">
            <w:pPr>
              <w:pStyle w:val="Tab3LastColNonGras"/>
              <w:rPr>
                <w:lang w:val="fr-FR"/>
              </w:rPr>
            </w:pPr>
            <w:r>
              <w:rPr>
                <w:lang w:val="fr-FR"/>
              </w:rPr>
              <w:t>0,06</w:t>
            </w:r>
          </w:p>
        </w:tc>
      </w:tr>
      <w:tr w14:paraId="6002D39F"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7B9A2105" w14:textId="77777777">
            <w:pPr>
              <w:pStyle w:val="Tab3FirstColNonGras"/>
              <w:rPr>
                <w:lang w:val="fr-FR"/>
              </w:rPr>
            </w:pPr>
            <w:r>
              <w:rPr>
                <w:lang w:val="fr-FR"/>
              </w:rPr>
              <w:t>KONINKLIJKE AHOLD NV</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62F1C482"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00CADA1" w14:textId="77777777">
            <w:pPr>
              <w:pStyle w:val="Tab3MiddleColNonGras"/>
              <w:rPr>
                <w:lang w:val="fr-FR"/>
              </w:rPr>
            </w:pPr>
            <w:r>
              <w:rPr>
                <w:lang w:val="fr-FR"/>
              </w:rPr>
              <w:t>5 577</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316DE3BD" w14:textId="77777777">
            <w:pPr>
              <w:pStyle w:val="Tab3MiddleColNonGras"/>
              <w:rPr>
                <w:lang w:val="fr-FR"/>
              </w:rPr>
            </w:pPr>
            <w:r>
              <w:rPr>
                <w:lang w:val="fr-FR"/>
              </w:rPr>
              <w:t>177 627,45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FC69303" w14:textId="77777777">
            <w:pPr>
              <w:pStyle w:val="Tab3LastColNonGras"/>
              <w:rPr>
                <w:lang w:val="fr-FR"/>
              </w:rPr>
            </w:pPr>
            <w:r>
              <w:rPr>
                <w:lang w:val="fr-FR"/>
              </w:rPr>
              <w:t>0,02</w:t>
            </w:r>
          </w:p>
        </w:tc>
      </w:tr>
      <w:tr w14:paraId="40377BD3"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677D6C6D" w14:textId="77777777">
            <w:pPr>
              <w:pStyle w:val="Tab3FirstColNonGras"/>
              <w:rPr>
                <w:lang w:val="fr-FR"/>
              </w:rPr>
            </w:pPr>
            <w:r>
              <w:rPr>
                <w:lang w:val="fr-FR"/>
              </w:rPr>
              <w:t>KRAFT HEINZ CO/THE</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1B5807E"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3B0F3505" w14:textId="77777777">
            <w:pPr>
              <w:pStyle w:val="Tab3MiddleColNonGras"/>
              <w:rPr>
                <w:lang w:val="fr-FR"/>
              </w:rPr>
            </w:pPr>
            <w:r>
              <w:rPr>
                <w:lang w:val="fr-FR"/>
              </w:rPr>
              <w:t>4 094</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5171D316" w14:textId="77777777">
            <w:pPr>
              <w:pStyle w:val="Tab3MiddleColNonGras"/>
              <w:rPr>
                <w:lang w:val="fr-FR"/>
              </w:rPr>
            </w:pPr>
            <w:r>
              <w:rPr>
                <w:lang w:val="fr-FR"/>
              </w:rPr>
              <w:t>81 890,81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6BBDDC5" w14:textId="77777777">
            <w:pPr>
              <w:pStyle w:val="Tab3LastColNonGras"/>
              <w:rPr>
                <w:lang w:val="fr-FR"/>
              </w:rPr>
            </w:pPr>
            <w:r>
              <w:rPr>
                <w:lang w:val="fr-FR"/>
              </w:rPr>
              <w:t>0,01</w:t>
            </w:r>
          </w:p>
        </w:tc>
      </w:tr>
      <w:tr w14:paraId="76E45E7F"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2B961C67" w14:textId="77777777">
            <w:pPr>
              <w:pStyle w:val="Tab3FirstColNonGras"/>
              <w:rPr>
                <w:lang w:val="fr-FR"/>
              </w:rPr>
            </w:pPr>
            <w:r>
              <w:rPr>
                <w:lang w:val="fr-FR"/>
              </w:rPr>
              <w:t>KROGER CO</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38CC7196"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162E5CFD" w14:textId="77777777">
            <w:pPr>
              <w:pStyle w:val="Tab3MiddleColNonGras"/>
              <w:rPr>
                <w:lang w:val="fr-FR"/>
              </w:rPr>
            </w:pPr>
            <w:r>
              <w:rPr>
                <w:lang w:val="fr-FR"/>
              </w:rPr>
              <w:t>2 985</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0BB2130E" w14:textId="77777777">
            <w:pPr>
              <w:pStyle w:val="Tab3MiddleColNonGras"/>
              <w:rPr>
                <w:lang w:val="fr-FR"/>
              </w:rPr>
            </w:pPr>
            <w:r>
              <w:rPr>
                <w:lang w:val="fr-FR"/>
              </w:rPr>
              <w:t>154 052,65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991BBF4" w14:textId="77777777">
            <w:pPr>
              <w:pStyle w:val="Tab3LastColNonGras"/>
              <w:rPr>
                <w:lang w:val="fr-FR"/>
              </w:rPr>
            </w:pPr>
            <w:r>
              <w:rPr>
                <w:lang w:val="fr-FR"/>
              </w:rPr>
              <w:t>0,02</w:t>
            </w:r>
          </w:p>
        </w:tc>
      </w:tr>
      <w:tr w14:paraId="0ECCB6D9"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320A2CB1" w14:textId="77777777">
            <w:pPr>
              <w:pStyle w:val="Tab3FirstColNonGras"/>
              <w:rPr>
                <w:lang w:val="fr-FR"/>
              </w:rPr>
            </w:pPr>
            <w:r>
              <w:rPr>
                <w:lang w:val="fr-FR"/>
              </w:rPr>
              <w:t>LOBLAW COMPANIES LTD</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4B615432" w14:textId="77777777">
            <w:pPr>
              <w:pStyle w:val="Tab1MiddleColNonGrasCentre"/>
              <w:rPr>
                <w:lang w:val="fr-FR"/>
              </w:rPr>
            </w:pPr>
            <w:r>
              <w:rPr>
                <w:lang w:val="fr-FR"/>
              </w:rPr>
              <w:t>CAD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6FE7F075" w14:textId="77777777">
            <w:pPr>
              <w:pStyle w:val="Tab3MiddleColNonGras"/>
              <w:rPr>
                <w:lang w:val="fr-FR"/>
              </w:rPr>
            </w:pPr>
            <w:r>
              <w:rPr>
                <w:lang w:val="fr-FR"/>
              </w:rPr>
              <w:t>12 161</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3000A0BB" w14:textId="77777777">
            <w:pPr>
              <w:pStyle w:val="Tab3MiddleColNonGras"/>
              <w:rPr>
                <w:lang w:val="fr-FR"/>
              </w:rPr>
            </w:pPr>
            <w:r>
              <w:rPr>
                <w:lang w:val="fr-FR"/>
              </w:rPr>
              <w:t>469 064,99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2322F2E3" w14:textId="77777777">
            <w:pPr>
              <w:pStyle w:val="Tab3LastColNonGras"/>
              <w:rPr>
                <w:lang w:val="fr-FR"/>
              </w:rPr>
            </w:pPr>
            <w:r>
              <w:rPr>
                <w:lang w:val="fr-FR"/>
              </w:rPr>
              <w:t>0,05</w:t>
            </w:r>
          </w:p>
        </w:tc>
      </w:tr>
      <w:tr w14:paraId="333513E0"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5E8F6824" w14:textId="77777777">
            <w:pPr>
              <w:pStyle w:val="Tab3FirstColNonGras"/>
              <w:rPr>
                <w:lang w:val="fr-FR"/>
              </w:rPr>
            </w:pPr>
            <w:r>
              <w:rPr>
                <w:lang w:val="fr-FR"/>
              </w:rPr>
              <w:t>MACQUARIE GROUP LTD</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3E9B0798" w14:textId="77777777">
            <w:pPr>
              <w:pStyle w:val="Tab1MiddleColNonGrasCentre"/>
              <w:rPr>
                <w:lang w:val="fr-FR"/>
              </w:rPr>
            </w:pPr>
            <w:r>
              <w:rPr>
                <w:lang w:val="fr-FR"/>
              </w:rPr>
              <w:t>AUD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5C7F15E1" w14:textId="77777777">
            <w:pPr>
              <w:pStyle w:val="Tab3MiddleColNonGras"/>
              <w:rPr>
                <w:lang w:val="fr-FR"/>
              </w:rPr>
            </w:pPr>
            <w:r>
              <w:rPr>
                <w:lang w:val="fr-FR"/>
              </w:rPr>
              <w:t>148</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12773368" w14:textId="77777777">
            <w:pPr>
              <w:pStyle w:val="Tab3MiddleColNonGras"/>
              <w:rPr>
                <w:lang w:val="fr-FR"/>
              </w:rPr>
            </w:pPr>
            <w:r>
              <w:rPr>
                <w:lang w:val="fr-FR"/>
              </w:rPr>
              <w:t>22 308,32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1FBC805" w14:textId="77777777">
            <w:pPr>
              <w:pStyle w:val="Tab3LastColNonGras"/>
              <w:rPr>
                <w:lang w:val="fr-FR"/>
              </w:rPr>
            </w:pPr>
            <w:r>
              <w:rPr>
                <w:lang w:val="fr-FR"/>
              </w:rPr>
              <w:t>0,00</w:t>
            </w:r>
          </w:p>
        </w:tc>
      </w:tr>
      <w:tr w14:paraId="1E029990"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16484ABA" w14:textId="77777777">
            <w:pPr>
              <w:pStyle w:val="Tab3FirstColNonGras"/>
              <w:rPr>
                <w:lang w:val="fr-FR"/>
              </w:rPr>
            </w:pPr>
            <w:r>
              <w:rPr>
                <w:lang w:val="fr-FR"/>
              </w:rPr>
              <w:t>MERCADOLIBRE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6E677D96"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1349D04B" w14:textId="77777777">
            <w:pPr>
              <w:pStyle w:val="Tab3MiddleColNonGras"/>
              <w:rPr>
                <w:lang w:val="fr-FR"/>
              </w:rPr>
            </w:pPr>
            <w:r>
              <w:rPr>
                <w:lang w:val="fr-FR"/>
              </w:rPr>
              <w:t>578</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11C876D6" w14:textId="77777777">
            <w:pPr>
              <w:pStyle w:val="Tab3MiddleColNonGras"/>
              <w:rPr>
                <w:lang w:val="fr-FR"/>
              </w:rPr>
            </w:pPr>
            <w:r>
              <w:rPr>
                <w:lang w:val="fr-FR"/>
              </w:rPr>
              <w:t>879 597,08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2839BF3" w14:textId="77777777">
            <w:pPr>
              <w:pStyle w:val="Tab3LastColNonGras"/>
              <w:rPr>
                <w:lang w:val="fr-FR"/>
              </w:rPr>
            </w:pPr>
            <w:r>
              <w:rPr>
                <w:lang w:val="fr-FR"/>
              </w:rPr>
              <w:t>0,10</w:t>
            </w:r>
          </w:p>
        </w:tc>
      </w:tr>
      <w:tr w14:paraId="612A5375"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64C9EC72" w14:textId="77777777">
            <w:pPr>
              <w:pStyle w:val="Tab3FirstColNonGras"/>
              <w:rPr>
                <w:lang w:val="fr-FR"/>
              </w:rPr>
            </w:pPr>
            <w:r>
              <w:rPr>
                <w:lang w:val="fr-FR"/>
              </w:rPr>
              <w:t>NN GROUP NV</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3180C807"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34867CA0" w14:textId="77777777">
            <w:pPr>
              <w:pStyle w:val="Tab3MiddleColNonGras"/>
              <w:rPr>
                <w:lang w:val="fr-FR"/>
              </w:rPr>
            </w:pPr>
            <w:r>
              <w:rPr>
                <w:lang w:val="fr-FR"/>
              </w:rPr>
              <w:t>1 575</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2667D5ED" w14:textId="77777777">
            <w:pPr>
              <w:pStyle w:val="Tab3MiddleColNonGras"/>
              <w:rPr>
                <w:lang w:val="fr-FR"/>
              </w:rPr>
            </w:pPr>
            <w:r>
              <w:rPr>
                <w:lang w:val="fr-FR"/>
              </w:rPr>
              <w:t>122 881,50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7886A9BB" w14:textId="77777777">
            <w:pPr>
              <w:pStyle w:val="Tab3LastColNonGras"/>
              <w:rPr>
                <w:lang w:val="fr-FR"/>
              </w:rPr>
            </w:pPr>
            <w:r>
              <w:rPr>
                <w:lang w:val="fr-FR"/>
              </w:rPr>
              <w:t>0,01</w:t>
            </w:r>
          </w:p>
        </w:tc>
      </w:tr>
      <w:tr w14:paraId="76426AA6"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2FD09854" w14:textId="77777777">
            <w:pPr>
              <w:pStyle w:val="Tab3FirstColNonGras"/>
              <w:rPr>
                <w:lang w:val="fr-FR"/>
              </w:rPr>
            </w:pPr>
            <w:r>
              <w:rPr>
                <w:lang w:val="fr-FR"/>
              </w:rPr>
              <w:t>OLYMPUS CORP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7070ACC6" w14:textId="77777777">
            <w:pPr>
              <w:pStyle w:val="Tab1MiddleColNonGrasCentre"/>
              <w:rPr>
                <w:lang w:val="fr-FR"/>
              </w:rPr>
            </w:pPr>
            <w:r>
              <w:rPr>
                <w:lang w:val="fr-FR"/>
              </w:rPr>
              <w:t>JPY</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2DA1151A" w14:textId="77777777">
            <w:pPr>
              <w:pStyle w:val="Tab3MiddleColNonGras"/>
              <w:rPr>
                <w:lang w:val="fr-FR"/>
              </w:rPr>
            </w:pPr>
            <w:r>
              <w:rPr>
                <w:lang w:val="fr-FR"/>
              </w:rPr>
              <w:t>5 900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17B352F3" w14:textId="77777777">
            <w:pPr>
              <w:pStyle w:val="Tab3MiddleColNonGras"/>
              <w:rPr>
                <w:lang w:val="fr-FR"/>
              </w:rPr>
            </w:pPr>
            <w:r>
              <w:rPr>
                <w:lang w:val="fr-FR"/>
              </w:rPr>
              <w:t>66 592,50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581F936" w14:textId="77777777">
            <w:pPr>
              <w:pStyle w:val="Tab3LastColNonGras"/>
              <w:rPr>
                <w:lang w:val="fr-FR"/>
              </w:rPr>
            </w:pPr>
            <w:r>
              <w:rPr>
                <w:lang w:val="fr-FR"/>
              </w:rPr>
              <w:t>0,01</w:t>
            </w:r>
          </w:p>
        </w:tc>
      </w:tr>
      <w:tr w14:paraId="1F6F2144"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6D0260EE" w14:textId="77777777">
            <w:pPr>
              <w:pStyle w:val="Tab3FirstColNonGras"/>
              <w:rPr>
                <w:lang w:val="fr-FR"/>
              </w:rPr>
            </w:pPr>
            <w:r>
              <w:rPr>
                <w:lang w:val="fr-FR"/>
              </w:rPr>
              <w:t>OTSUKA HOLDINGS CO LTD</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0F4D89C4" w14:textId="77777777">
            <w:pPr>
              <w:pStyle w:val="Tab1MiddleColNonGrasCentre"/>
              <w:rPr>
                <w:lang w:val="fr-FR"/>
              </w:rPr>
            </w:pPr>
            <w:r>
              <w:rPr>
                <w:lang w:val="fr-FR"/>
              </w:rPr>
              <w:t>JPY</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2CAAEF0F" w14:textId="77777777">
            <w:pPr>
              <w:pStyle w:val="Tab3MiddleColNonGras"/>
              <w:rPr>
                <w:lang w:val="fr-FR"/>
              </w:rPr>
            </w:pPr>
            <w:r>
              <w:rPr>
                <w:lang w:val="fr-FR"/>
              </w:rPr>
              <w:t>900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34A1D789" w14:textId="77777777">
            <w:pPr>
              <w:pStyle w:val="Tab3MiddleColNonGras"/>
              <w:rPr>
                <w:lang w:val="fr-FR"/>
              </w:rPr>
            </w:pPr>
            <w:r>
              <w:rPr>
                <w:lang w:val="fr-FR"/>
              </w:rPr>
              <w:t>58 417,72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FD66861" w14:textId="77777777">
            <w:pPr>
              <w:pStyle w:val="Tab3LastColNonGras"/>
              <w:rPr>
                <w:lang w:val="fr-FR"/>
              </w:rPr>
            </w:pPr>
            <w:r>
              <w:rPr>
                <w:lang w:val="fr-FR"/>
              </w:rPr>
              <w:t>0,01</w:t>
            </w:r>
          </w:p>
        </w:tc>
      </w:tr>
      <w:tr w14:paraId="6674290A"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055BE0E2" w14:textId="77777777">
            <w:pPr>
              <w:pStyle w:val="Tab3FirstColNonGras"/>
              <w:rPr>
                <w:lang w:val="fr-FR"/>
              </w:rPr>
            </w:pPr>
            <w:r>
              <w:rPr>
                <w:lang w:val="fr-FR"/>
              </w:rPr>
              <w:t>SYNCHRONY FINANCIAL</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30CEF3E7"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0E6FA86F" w14:textId="77777777">
            <w:pPr>
              <w:pStyle w:val="Tab3MiddleColNonGras"/>
              <w:rPr>
                <w:lang w:val="fr-FR"/>
              </w:rPr>
            </w:pPr>
            <w:r>
              <w:rPr>
                <w:lang w:val="fr-FR"/>
              </w:rPr>
              <w:t>10 232</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6C9D50AF" w14:textId="77777777">
            <w:pPr>
              <w:pStyle w:val="Tab3MiddleColNonGras"/>
              <w:rPr>
                <w:lang w:val="fr-FR"/>
              </w:rPr>
            </w:pPr>
            <w:r>
              <w:rPr>
                <w:lang w:val="fr-FR"/>
              </w:rPr>
              <w:t>639 314,21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A2D49C6" w14:textId="77777777">
            <w:pPr>
              <w:pStyle w:val="Tab3LastColNonGras"/>
              <w:rPr>
                <w:lang w:val="fr-FR"/>
              </w:rPr>
            </w:pPr>
            <w:r>
              <w:rPr>
                <w:lang w:val="fr-FR"/>
              </w:rPr>
              <w:t>0,07</w:t>
            </w:r>
          </w:p>
        </w:tc>
      </w:tr>
      <w:tr w14:paraId="470063E2"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115744FE" w14:textId="77777777">
            <w:pPr>
              <w:pStyle w:val="Tab3FirstColNonGras"/>
              <w:rPr>
                <w:lang w:val="fr-FR"/>
              </w:rPr>
            </w:pPr>
            <w:r>
              <w:rPr>
                <w:lang w:val="fr-FR"/>
              </w:rPr>
              <w:t>SYSCO CORP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BFE8E60"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4FA8EB5D" w14:textId="77777777">
            <w:pPr>
              <w:pStyle w:val="Tab3MiddleColNonGras"/>
              <w:rPr>
                <w:lang w:val="fr-FR"/>
              </w:rPr>
            </w:pPr>
            <w:r>
              <w:rPr>
                <w:lang w:val="fr-FR"/>
              </w:rPr>
              <w:t>8 336</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1E5A3D9B" w14:textId="77777777">
            <w:pPr>
              <w:pStyle w:val="Tab3MiddleColNonGras"/>
              <w:rPr>
                <w:lang w:val="fr-FR"/>
              </w:rPr>
            </w:pPr>
            <w:r>
              <w:rPr>
                <w:lang w:val="fr-FR"/>
              </w:rPr>
              <w:t>572 148,22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6FA2F97" w14:textId="77777777">
            <w:pPr>
              <w:pStyle w:val="Tab3LastColNonGras"/>
              <w:rPr>
                <w:lang w:val="fr-FR"/>
              </w:rPr>
            </w:pPr>
            <w:r>
              <w:rPr>
                <w:lang w:val="fr-FR"/>
              </w:rPr>
              <w:t>0,07</w:t>
            </w:r>
          </w:p>
        </w:tc>
      </w:tr>
      <w:tr w14:paraId="3F8CF8A5"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7504BF7F" w14:textId="77777777">
            <w:pPr>
              <w:pStyle w:val="Tab3FirstColNonGras"/>
              <w:rPr>
                <w:lang w:val="fr-FR"/>
              </w:rPr>
            </w:pPr>
            <w:r>
              <w:rPr>
                <w:lang w:val="fr-FR"/>
              </w:rPr>
              <w:t>TARGET CORP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23368A4"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19423F03" w14:textId="77777777">
            <w:pPr>
              <w:pStyle w:val="Tab3MiddleColNonGras"/>
              <w:rPr>
                <w:lang w:val="fr-FR"/>
              </w:rPr>
            </w:pPr>
            <w:r>
              <w:rPr>
                <w:lang w:val="fr-FR"/>
              </w:rPr>
              <w:t>7 030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1D780AFE" w14:textId="77777777">
            <w:pPr>
              <w:pStyle w:val="Tab3MiddleColNonGras"/>
              <w:rPr>
                <w:lang w:val="fr-FR"/>
              </w:rPr>
            </w:pPr>
            <w:r>
              <w:rPr>
                <w:lang w:val="fr-FR"/>
              </w:rPr>
              <w:t>969 785,36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214A6EE5" w14:textId="77777777">
            <w:pPr>
              <w:pStyle w:val="Tab3LastColNonGras"/>
              <w:rPr>
                <w:lang w:val="fr-FR"/>
              </w:rPr>
            </w:pPr>
            <w:r>
              <w:rPr>
                <w:lang w:val="fr-FR"/>
              </w:rPr>
              <w:t>0,11</w:t>
            </w:r>
          </w:p>
        </w:tc>
      </w:tr>
      <w:tr w14:paraId="6FE92EC6"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1E2BA74A" w14:textId="77777777">
            <w:pPr>
              <w:pStyle w:val="Tab3FirstColNonGras"/>
              <w:rPr>
                <w:lang w:val="fr-FR"/>
              </w:rPr>
            </w:pPr>
            <w:r>
              <w:rPr>
                <w:lang w:val="fr-FR"/>
              </w:rPr>
              <w:t>TESCO PLC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0BBD7117" w14:textId="77777777">
            <w:pPr>
              <w:pStyle w:val="Tab1MiddleColNonGrasCentre"/>
              <w:rPr>
                <w:lang w:val="fr-FR"/>
              </w:rPr>
            </w:pPr>
            <w:r>
              <w:rPr>
                <w:lang w:val="fr-FR"/>
              </w:rPr>
              <w:t>GBP</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DA84376" w14:textId="77777777">
            <w:pPr>
              <w:pStyle w:val="Tab3MiddleColNonGras"/>
              <w:rPr>
                <w:lang w:val="fr-FR"/>
              </w:rPr>
            </w:pPr>
            <w:r>
              <w:rPr>
                <w:lang w:val="fr-FR"/>
              </w:rPr>
              <w:t>30 115</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3B310A57" w14:textId="77777777">
            <w:pPr>
              <w:pStyle w:val="Tab3MiddleColNonGras"/>
              <w:rPr>
                <w:lang w:val="fr-FR"/>
              </w:rPr>
            </w:pPr>
            <w:r>
              <w:rPr>
                <w:lang w:val="fr-FR"/>
              </w:rPr>
              <w:t>165 121,78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3668AD6" w14:textId="77777777">
            <w:pPr>
              <w:pStyle w:val="Tab3LastColNonGras"/>
              <w:rPr>
                <w:lang w:val="fr-FR"/>
              </w:rPr>
            </w:pPr>
            <w:r>
              <w:rPr>
                <w:lang w:val="fr-FR"/>
              </w:rPr>
              <w:t>0,02</w:t>
            </w:r>
          </w:p>
        </w:tc>
      </w:tr>
      <w:tr w14:paraId="4293A776"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rsidRPr="00997D4B" w14:paraId="5FB44582" w14:textId="77777777">
            <w:pPr>
              <w:pStyle w:val="Tab3FirstColNonGras"/>
            </w:pPr>
            <w:r w:rsidRPr="00997D4B">
              <w:t>VISA INC-CLASS A SHARES</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21DB7581"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B379134" w14:textId="77777777">
            <w:pPr>
              <w:pStyle w:val="Tab3MiddleColNonGras"/>
              <w:rPr>
                <w:lang w:val="fr-FR"/>
              </w:rPr>
            </w:pPr>
            <w:r>
              <w:rPr>
                <w:lang w:val="fr-FR"/>
              </w:rPr>
              <w:t>14 429</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1DCA72B3" w14:textId="77777777">
            <w:pPr>
              <w:pStyle w:val="Tab3MiddleColNonGras"/>
              <w:rPr>
                <w:lang w:val="fr-FR"/>
              </w:rPr>
            </w:pPr>
            <w:r>
              <w:rPr>
                <w:lang w:val="fr-FR"/>
              </w:rPr>
              <w:t>4 564 663,09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7A9F0BC6" w14:textId="77777777">
            <w:pPr>
              <w:pStyle w:val="Tab3LastColNonGras"/>
              <w:rPr>
                <w:lang w:val="fr-FR"/>
              </w:rPr>
            </w:pPr>
            <w:r>
              <w:rPr>
                <w:lang w:val="fr-FR"/>
              </w:rPr>
              <w:t>0,52</w:t>
            </w:r>
          </w:p>
        </w:tc>
      </w:tr>
      <w:tr w14:paraId="29C81CD0"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358C2F83" w14:textId="77777777">
            <w:pPr>
              <w:pStyle w:val="Tab3FirstColNonGras"/>
              <w:rPr>
                <w:lang w:val="fr-FR"/>
              </w:rPr>
            </w:pPr>
            <w:r>
              <w:rPr>
                <w:lang w:val="fr-FR"/>
              </w:rPr>
              <w:t>WALMART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E077FAB"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60B99D1C" w14:textId="77777777">
            <w:pPr>
              <w:pStyle w:val="Tab3MiddleColNonGras"/>
              <w:rPr>
                <w:lang w:val="fr-FR"/>
              </w:rPr>
            </w:pPr>
            <w:r>
              <w:rPr>
                <w:lang w:val="fr-FR"/>
              </w:rPr>
              <w:t>29 899</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4BCD1AC8" w14:textId="77777777">
            <w:pPr>
              <w:pStyle w:val="Tab3MiddleColNonGras"/>
              <w:rPr>
                <w:lang w:val="fr-FR"/>
              </w:rPr>
            </w:pPr>
            <w:r>
              <w:rPr>
                <w:lang w:val="fr-FR"/>
              </w:rPr>
              <w:t>2 735 488,03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6893BCE" w14:textId="77777777">
            <w:pPr>
              <w:pStyle w:val="Tab3LastColNonGras"/>
              <w:rPr>
                <w:lang w:val="fr-FR"/>
              </w:rPr>
            </w:pPr>
            <w:r>
              <w:rPr>
                <w:lang w:val="fr-FR"/>
              </w:rPr>
              <w:t>0,31</w:t>
            </w:r>
          </w:p>
        </w:tc>
      </w:tr>
    </w:tbl>
    <w:p w:rsidR="00665F6A" w14:paraId="7D061C45" w14:textId="77777777">
      <w:pPr>
        <w:sectPr>
          <w:headerReference w:type="default" r:id="rId37"/>
          <w:footerReference w:type="default" r:id="rId38"/>
          <w:pgSz w:w="11900" w:h="16840"/>
          <w:pgMar w:top="2154" w:right="1134" w:bottom="1134" w:left="1134" w:header="400" w:footer="400" w:gutter="0"/>
          <w:cols w:space="720"/>
        </w:sectPr>
      </w:pPr>
    </w:p>
    <w:p w:rsidR="00665F6A" w14:paraId="6E77728F" w14:textId="77777777">
      <w:pPr>
        <w:spacing w:line="30" w:lineRule="exact"/>
        <w:rPr>
          <w:sz w:val="3"/>
        </w:rPr>
      </w:pPr>
    </w:p>
    <w:p w:rsidR="00665F6A" w14:paraId="7772BC93" w14:textId="77777777">
      <w:pPr>
        <w:pStyle w:val="TechnicalBookmark"/>
        <w:rPr>
          <w:lang w:val="fr-FR"/>
        </w:rPr>
      </w:pPr>
      <w:r>
        <w:rPr>
          <w:lang w:val="fr-FR"/>
        </w:rPr>
        <w:fldChar w:fldCharType="begin"/>
      </w:r>
      <w:r>
        <w:rPr>
          <w:lang w:val="fr-FR"/>
        </w:rPr>
        <w:instrText xml:space="preserve"> SET BADEB9C7917021C43FE939EE2C793DB6 "" </w:instrText>
      </w:r>
      <w:r>
        <w:rPr>
          <w:lang w:val="fr-FR"/>
        </w:rPr>
        <w:fldChar w:fldCharType="separate"/>
      </w:r>
      <w:bookmarkStart w:id="83" w:name="BADEB9C7917021C43FE939EE2C793DB6"/>
      <w:bookmarkEnd w:id="83"/>
      <w:r>
        <w:rPr>
          <w:lang w:val="fr-FR"/>
        </w:rPr>
        <w:fldChar w:fldCharType="end"/>
      </w:r>
    </w:p>
    <w:p w:rsidR="00665F6A" w14:paraId="07B95183" w14:textId="77777777">
      <w:pPr>
        <w:pStyle w:val="H2"/>
        <w:rPr>
          <w:lang w:val="fr-FR"/>
        </w:rPr>
      </w:pPr>
      <w:r>
        <w:rPr>
          <w:lang w:val="fr-FR"/>
        </w:rPr>
        <w:t xml:space="preserve">Inventaire des éléments de bilan </w:t>
      </w:r>
    </w:p>
    <w:p w:rsidR="00665F6A" w14:paraId="6B78B6AD" w14:textId="77777777">
      <w:pPr>
        <w:pStyle w:val="NoRefToc"/>
        <w:rPr>
          <w:lang w:val="fr-FR"/>
        </w:rPr>
      </w:pPr>
      <w:r>
        <w:rPr>
          <w:lang w:val="fr-FR"/>
        </w:rPr>
        <w:t>Inventaire des éléments de bilan</w:t>
      </w:r>
    </w:p>
    <w:p w:rsidR="00665F6A" w14:paraId="1104EB82" w14:textId="77777777">
      <w:pPr>
        <w:pStyle w:val="TechnicalBookmark"/>
        <w:rPr>
          <w:lang w:val="fr-FR"/>
        </w:rPr>
      </w:pPr>
      <w:r>
        <w:rPr>
          <w:lang w:val="fr-FR"/>
        </w:rPr>
        <w:fldChar w:fldCharType="begin"/>
      </w:r>
      <w:r>
        <w:rPr>
          <w:lang w:val="fr-FR"/>
        </w:rPr>
        <w:instrText xml:space="preserve"> SET 14255921FE3A0D2FD8EB1D2248F1D37A "" </w:instrText>
      </w:r>
      <w:r>
        <w:rPr>
          <w:lang w:val="fr-FR"/>
        </w:rPr>
        <w:fldChar w:fldCharType="separate"/>
      </w:r>
      <w:bookmarkStart w:id="84" w:name="14255921FE3A0D2FD8EB1D2248F1D37A"/>
      <w:bookmarkEnd w:id="84"/>
      <w:r>
        <w:rPr>
          <w:lang w:val="fr-FR"/>
        </w:rPr>
        <w:fldChar w:fldCharType="end"/>
      </w:r>
    </w:p>
    <w:p w:rsidR="00665F6A" w14:paraId="04CB99FF" w14:textId="77777777">
      <w:pPr>
        <w:pStyle w:val="TechnicalBookmark"/>
        <w:rPr>
          <w:lang w:val="fr-FR"/>
        </w:rPr>
      </w:pPr>
    </w:p>
    <w:tbl>
      <w:tblPr>
        <w:tblW w:w="5000" w:type="pct"/>
        <w:tblBorders>
          <w:bottom w:val="single" w:sz="4" w:space="0" w:color="000000"/>
        </w:tblBorders>
        <w:tblLayout w:type="fixed"/>
        <w:tblLook w:val="04A0"/>
      </w:tblPr>
      <w:tblGrid>
        <w:gridCol w:w="5425"/>
        <w:gridCol w:w="796"/>
        <w:gridCol w:w="1213"/>
        <w:gridCol w:w="1472"/>
        <w:gridCol w:w="716"/>
      </w:tblGrid>
      <w:tr w14:paraId="5CB5F978" w14:textId="77777777">
        <w:tblPrEx>
          <w:tblW w:w="5000" w:type="pct"/>
          <w:tblBorders>
            <w:bottom w:val="single" w:sz="4" w:space="0" w:color="000000"/>
          </w:tblBorders>
          <w:tblLayout w:type="fixed"/>
          <w:tblLook w:val="04A0"/>
        </w:tblPrEx>
        <w:trPr>
          <w:trHeight w:val="385"/>
        </w:trPr>
        <w:tc>
          <w:tcPr>
            <w:tcW w:w="5460"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665F6A" w14:paraId="11DF6EDB" w14:textId="77777777">
            <w:pPr>
              <w:pStyle w:val="EnteteTabFirstColBordure"/>
              <w:rPr>
                <w:lang w:val="fr-FR"/>
              </w:rPr>
            </w:pPr>
            <w:r>
              <w:rPr>
                <w:lang w:val="fr-FR"/>
              </w:rPr>
              <w:t>Désignation des valeurs par secteur d'activité (*)</w:t>
            </w:r>
          </w:p>
        </w:tc>
        <w:tc>
          <w:tcPr>
            <w:tcW w:w="8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43AC8945" w14:textId="77777777">
            <w:pPr>
              <w:pStyle w:val="EnteteTabMiddleColBordure"/>
              <w:rPr>
                <w:lang w:val="fr-FR"/>
              </w:rPr>
            </w:pPr>
            <w:r>
              <w:rPr>
                <w:lang w:val="fr-FR"/>
              </w:rPr>
              <w:t>Devise</w:t>
            </w:r>
          </w:p>
        </w:tc>
        <w:tc>
          <w:tcPr>
            <w:tcW w:w="122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4D1B015E" w14:textId="77777777">
            <w:pPr>
              <w:pStyle w:val="EnteteTabMiddleColBordure"/>
              <w:spacing w:line="184" w:lineRule="exact"/>
              <w:rPr>
                <w:lang w:val="fr-FR"/>
              </w:rPr>
            </w:pPr>
            <w:r>
              <w:rPr>
                <w:lang w:val="fr-FR"/>
              </w:rPr>
              <w:t>Quantité ou</w:t>
            </w:r>
          </w:p>
          <w:p w:rsidR="00665F6A" w14:paraId="2010632B" w14:textId="77777777">
            <w:pPr>
              <w:pStyle w:val="EnteteTabMiddleColBordure"/>
              <w:spacing w:line="184" w:lineRule="exact"/>
              <w:rPr>
                <w:lang w:val="fr-FR"/>
              </w:rPr>
            </w:pPr>
            <w:r>
              <w:rPr>
                <w:lang w:val="fr-FR"/>
              </w:rPr>
              <w:t>Nominal</w:t>
            </w:r>
          </w:p>
        </w:tc>
        <w:tc>
          <w:tcPr>
            <w:tcW w:w="14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2FB9314E" w14:textId="77777777">
            <w:pPr>
              <w:pStyle w:val="EnteteTabMiddleColBordure"/>
              <w:rPr>
                <w:lang w:val="fr-FR"/>
              </w:rPr>
            </w:pPr>
            <w:r>
              <w:rPr>
                <w:lang w:val="fr-FR"/>
              </w:rPr>
              <w:t>Valeur actuelle</w:t>
            </w:r>
          </w:p>
        </w:tc>
        <w:tc>
          <w:tcPr>
            <w:tcW w:w="72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665F6A" w14:paraId="6EA53827" w14:textId="77777777">
            <w:pPr>
              <w:pStyle w:val="EnteteTabLastColBordure"/>
              <w:spacing w:line="184" w:lineRule="exact"/>
              <w:rPr>
                <w:lang w:val="fr-FR"/>
              </w:rPr>
            </w:pPr>
            <w:r>
              <w:rPr>
                <w:lang w:val="fr-FR"/>
              </w:rPr>
              <w:t>% Actif</w:t>
            </w:r>
          </w:p>
          <w:p w:rsidR="00665F6A" w14:paraId="5368208F" w14:textId="77777777">
            <w:pPr>
              <w:pStyle w:val="EnteteTabLastColBordure"/>
              <w:spacing w:line="184" w:lineRule="exact"/>
              <w:rPr>
                <w:lang w:val="fr-FR"/>
              </w:rPr>
            </w:pPr>
            <w:r>
              <w:rPr>
                <w:lang w:val="fr-FR"/>
              </w:rPr>
              <w:t>Net</w:t>
            </w:r>
          </w:p>
        </w:tc>
      </w:tr>
      <w:tr w14:paraId="60FDEF92"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4C306389" w14:textId="77777777">
            <w:pPr>
              <w:pStyle w:val="Tab3FirstColNonGras"/>
              <w:rPr>
                <w:lang w:val="fr-FR"/>
              </w:rPr>
            </w:pPr>
            <w:r>
              <w:rPr>
                <w:lang w:val="fr-FR"/>
              </w:rPr>
              <w:t>WESFARMERS LTD</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77674AAB" w14:textId="77777777">
            <w:pPr>
              <w:pStyle w:val="Tab1MiddleColNonGrasCentre"/>
              <w:rPr>
                <w:lang w:val="fr-FR"/>
              </w:rPr>
            </w:pPr>
            <w:r>
              <w:rPr>
                <w:lang w:val="fr-FR"/>
              </w:rPr>
              <w:t>AUD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50A88266" w14:textId="77777777">
            <w:pPr>
              <w:pStyle w:val="Tab3MiddleColNonGras"/>
              <w:rPr>
                <w:lang w:val="fr-FR"/>
              </w:rPr>
            </w:pPr>
            <w:r>
              <w:rPr>
                <w:lang w:val="fr-FR"/>
              </w:rPr>
              <w:t>3 150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6B9F5BB1" w14:textId="77777777">
            <w:pPr>
              <w:pStyle w:val="Tab3MiddleColNonGras"/>
              <w:rPr>
                <w:lang w:val="fr-FR"/>
              </w:rPr>
            </w:pPr>
            <w:r>
              <w:rPr>
                <w:lang w:val="fr-FR"/>
              </w:rPr>
              <w:t>147 805,17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B8D90EE" w14:textId="77777777">
            <w:pPr>
              <w:pStyle w:val="Tab3LastColNonGras"/>
              <w:rPr>
                <w:lang w:val="fr-FR"/>
              </w:rPr>
            </w:pPr>
            <w:r>
              <w:rPr>
                <w:lang w:val="fr-FR"/>
              </w:rPr>
              <w:t>0,02</w:t>
            </w:r>
          </w:p>
        </w:tc>
      </w:tr>
      <w:tr w14:paraId="0A9D8BFE"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08DCB093" w14:textId="77777777">
            <w:pPr>
              <w:pStyle w:val="Tab3FirstColNonGras"/>
              <w:rPr>
                <w:lang w:val="fr-FR"/>
              </w:rPr>
            </w:pPr>
            <w:r>
              <w:rPr>
                <w:lang w:val="fr-FR"/>
              </w:rPr>
              <w:t>WESTON (GEORGE) LTD</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156EA689" w14:textId="77777777">
            <w:pPr>
              <w:pStyle w:val="Tab1MiddleColNonGrasCentre"/>
              <w:rPr>
                <w:lang w:val="fr-FR"/>
              </w:rPr>
            </w:pPr>
            <w:r>
              <w:rPr>
                <w:lang w:val="fr-FR"/>
              </w:rPr>
              <w:t>CAD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50F792E9" w14:textId="77777777">
            <w:pPr>
              <w:pStyle w:val="Tab3MiddleColNonGras"/>
              <w:rPr>
                <w:lang w:val="fr-FR"/>
              </w:rPr>
            </w:pPr>
            <w:r>
              <w:rPr>
                <w:lang w:val="fr-FR"/>
              </w:rPr>
              <w:t>3 801</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44CBD6E0" w14:textId="77777777">
            <w:pPr>
              <w:pStyle w:val="Tab3MiddleColNonGras"/>
              <w:rPr>
                <w:lang w:val="fr-FR"/>
              </w:rPr>
            </w:pPr>
            <w:r>
              <w:rPr>
                <w:lang w:val="fr-FR"/>
              </w:rPr>
              <w:t>238 558,36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AFF2E3C" w14:textId="77777777">
            <w:pPr>
              <w:pStyle w:val="Tab3LastColNonGras"/>
              <w:rPr>
                <w:lang w:val="fr-FR"/>
              </w:rPr>
            </w:pPr>
            <w:r>
              <w:rPr>
                <w:lang w:val="fr-FR"/>
              </w:rPr>
              <w:t>0,03</w:t>
            </w:r>
          </w:p>
        </w:tc>
      </w:tr>
      <w:tr w14:paraId="1E30C9C5"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59103ABB" w14:textId="77777777">
            <w:pPr>
              <w:pStyle w:val="Tab3FirstColNonGras"/>
              <w:rPr>
                <w:lang w:val="fr-FR"/>
              </w:rPr>
            </w:pPr>
            <w:r>
              <w:rPr>
                <w:lang w:val="fr-FR"/>
              </w:rPr>
              <w:t>WOOLWORTHS GROUP LTD</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EA9FF42" w14:textId="77777777">
            <w:pPr>
              <w:pStyle w:val="Tab1MiddleColNonGrasCentre"/>
              <w:rPr>
                <w:lang w:val="fr-FR"/>
              </w:rPr>
            </w:pPr>
            <w:r>
              <w:rPr>
                <w:lang w:val="fr-FR"/>
              </w:rPr>
              <w:t>AUD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3AB27353" w14:textId="77777777">
            <w:pPr>
              <w:pStyle w:val="Tab3MiddleColNonGras"/>
              <w:rPr>
                <w:lang w:val="fr-FR"/>
              </w:rPr>
            </w:pPr>
            <w:r>
              <w:rPr>
                <w:lang w:val="fr-FR"/>
              </w:rPr>
              <w:t>7 833</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6AFF03A7" w14:textId="77777777">
            <w:pPr>
              <w:pStyle w:val="Tab3MiddleColNonGras"/>
              <w:rPr>
                <w:lang w:val="fr-FR"/>
              </w:rPr>
            </w:pPr>
            <w:r>
              <w:rPr>
                <w:lang w:val="fr-FR"/>
              </w:rPr>
              <w:t>188 064,92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43C08F7" w14:textId="77777777">
            <w:pPr>
              <w:pStyle w:val="Tab3LastColNonGras"/>
              <w:rPr>
                <w:lang w:val="fr-FR"/>
              </w:rPr>
            </w:pPr>
            <w:r>
              <w:rPr>
                <w:lang w:val="fr-FR"/>
              </w:rPr>
              <w:t>0,02</w:t>
            </w:r>
          </w:p>
        </w:tc>
      </w:tr>
      <w:tr w14:paraId="2883DC07"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665F6A" w14:paraId="50B93C78" w14:textId="77777777">
            <w:pPr>
              <w:pStyle w:val="Tab1FirstColGras"/>
              <w:rPr>
                <w:lang w:val="fr-FR"/>
              </w:rPr>
            </w:pPr>
            <w:r>
              <w:rPr>
                <w:lang w:val="fr-FR"/>
              </w:rPr>
              <w:t>Distribution spécialisée</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665F6A" w14:paraId="6D51A062"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665F6A" w14:paraId="6F82B2CE"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665F6A" w14:paraId="04127590" w14:textId="77777777">
            <w:pPr>
              <w:pStyle w:val="Tab1MiddleColGras"/>
              <w:rPr>
                <w:lang w:val="fr-FR"/>
              </w:rPr>
            </w:pPr>
            <w:r>
              <w:rPr>
                <w:lang w:val="fr-FR"/>
              </w:rPr>
              <w:t>8 492 544,70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334B801" w14:textId="77777777">
            <w:pPr>
              <w:pStyle w:val="Tab1LastColGras"/>
              <w:rPr>
                <w:lang w:val="fr-FR"/>
              </w:rPr>
            </w:pPr>
            <w:r>
              <w:rPr>
                <w:lang w:val="fr-FR"/>
              </w:rPr>
              <w:t>0,97</w:t>
            </w:r>
          </w:p>
        </w:tc>
      </w:tr>
      <w:tr w14:paraId="08896CF2"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659CADF7" w14:textId="77777777">
            <w:pPr>
              <w:pStyle w:val="Tab3FirstColNonGras"/>
              <w:rPr>
                <w:lang w:val="fr-FR"/>
              </w:rPr>
            </w:pPr>
            <w:r>
              <w:rPr>
                <w:lang w:val="fr-FR"/>
              </w:rPr>
              <w:t>AUTOZONE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46CACA20"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6CB90EF4" w14:textId="77777777">
            <w:pPr>
              <w:pStyle w:val="Tab3MiddleColNonGras"/>
              <w:rPr>
                <w:lang w:val="fr-FR"/>
              </w:rPr>
            </w:pPr>
            <w:r>
              <w:rPr>
                <w:lang w:val="fr-FR"/>
              </w:rPr>
              <w:t>101</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127FA4F9" w14:textId="77777777">
            <w:pPr>
              <w:pStyle w:val="Tab3MiddleColNonGras"/>
              <w:rPr>
                <w:lang w:val="fr-FR"/>
              </w:rPr>
            </w:pPr>
            <w:r>
              <w:rPr>
                <w:lang w:val="fr-FR"/>
              </w:rPr>
              <w:t>251 645,92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5E8A186" w14:textId="77777777">
            <w:pPr>
              <w:pStyle w:val="Tab3LastColNonGras"/>
              <w:rPr>
                <w:lang w:val="fr-FR"/>
              </w:rPr>
            </w:pPr>
            <w:r>
              <w:rPr>
                <w:lang w:val="fr-FR"/>
              </w:rPr>
              <w:t>0,03</w:t>
            </w:r>
          </w:p>
        </w:tc>
      </w:tr>
      <w:tr w14:paraId="118724EF"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1B253C89" w14:textId="77777777">
            <w:pPr>
              <w:pStyle w:val="Tab3FirstColNonGras"/>
              <w:rPr>
                <w:lang w:val="fr-FR"/>
              </w:rPr>
            </w:pPr>
            <w:r>
              <w:rPr>
                <w:lang w:val="fr-FR"/>
              </w:rPr>
              <w:t>FAST RETAILING CO LTD</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7E900538" w14:textId="77777777">
            <w:pPr>
              <w:pStyle w:val="Tab1MiddleColNonGrasCentre"/>
              <w:rPr>
                <w:lang w:val="fr-FR"/>
              </w:rPr>
            </w:pPr>
            <w:r>
              <w:rPr>
                <w:lang w:val="fr-FR"/>
              </w:rPr>
              <w:t>JPY</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625310C" w14:textId="77777777">
            <w:pPr>
              <w:pStyle w:val="Tab3MiddleColNonGras"/>
              <w:rPr>
                <w:lang w:val="fr-FR"/>
              </w:rPr>
            </w:pPr>
            <w:r>
              <w:rPr>
                <w:lang w:val="fr-FR"/>
              </w:rPr>
              <w:t>2 550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0BD7955F" w14:textId="77777777">
            <w:pPr>
              <w:pStyle w:val="Tab3MiddleColNonGras"/>
              <w:rPr>
                <w:lang w:val="fr-FR"/>
              </w:rPr>
            </w:pPr>
            <w:r>
              <w:rPr>
                <w:lang w:val="fr-FR"/>
              </w:rPr>
              <w:t>1 012 388,94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88A024D" w14:textId="77777777">
            <w:pPr>
              <w:pStyle w:val="Tab3LastColNonGras"/>
              <w:rPr>
                <w:lang w:val="fr-FR"/>
              </w:rPr>
            </w:pPr>
            <w:r>
              <w:rPr>
                <w:lang w:val="fr-FR"/>
              </w:rPr>
              <w:t>0,12</w:t>
            </w:r>
          </w:p>
        </w:tc>
      </w:tr>
      <w:tr w14:paraId="1401403C"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08A099F4" w14:textId="77777777">
            <w:pPr>
              <w:pStyle w:val="Tab3FirstColNonGras"/>
              <w:rPr>
                <w:lang w:val="fr-FR"/>
              </w:rPr>
            </w:pPr>
            <w:r>
              <w:rPr>
                <w:lang w:val="fr-FR"/>
              </w:rPr>
              <w:t>FERGUSON ENTERPRISES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143ED0CD"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48DD13ED" w14:textId="77777777">
            <w:pPr>
              <w:pStyle w:val="Tab3MiddleColNonGras"/>
              <w:rPr>
                <w:lang w:val="fr-FR"/>
              </w:rPr>
            </w:pPr>
            <w:r>
              <w:rPr>
                <w:lang w:val="fr-FR"/>
              </w:rPr>
              <w:t>9 258</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64524190" w14:textId="77777777">
            <w:pPr>
              <w:pStyle w:val="Tab3MiddleColNonGras"/>
              <w:rPr>
                <w:lang w:val="fr-FR"/>
              </w:rPr>
            </w:pPr>
            <w:r>
              <w:rPr>
                <w:lang w:val="fr-FR"/>
              </w:rPr>
              <w:t>1 814 514,21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2AA22AE" w14:textId="77777777">
            <w:pPr>
              <w:pStyle w:val="Tab3LastColNonGras"/>
              <w:rPr>
                <w:lang w:val="fr-FR"/>
              </w:rPr>
            </w:pPr>
            <w:r>
              <w:rPr>
                <w:lang w:val="fr-FR"/>
              </w:rPr>
              <w:t>0,21</w:t>
            </w:r>
          </w:p>
        </w:tc>
      </w:tr>
      <w:tr w14:paraId="2F0E3A76"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0F09FB2B" w14:textId="77777777">
            <w:pPr>
              <w:pStyle w:val="Tab3FirstColNonGras"/>
              <w:rPr>
                <w:lang w:val="fr-FR"/>
              </w:rPr>
            </w:pPr>
            <w:r>
              <w:rPr>
                <w:lang w:val="fr-FR"/>
              </w:rPr>
              <w:t>HOME DEPOT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0CF54B09"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394C4467" w14:textId="77777777">
            <w:pPr>
              <w:pStyle w:val="Tab3MiddleColNonGras"/>
              <w:rPr>
                <w:lang w:val="fr-FR"/>
              </w:rPr>
            </w:pPr>
            <w:r>
              <w:rPr>
                <w:lang w:val="fr-FR"/>
              </w:rPr>
              <w:t>9 003</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3DE8FCBC" w14:textId="77777777">
            <w:pPr>
              <w:pStyle w:val="Tab3MiddleColNonGras"/>
              <w:rPr>
                <w:lang w:val="fr-FR"/>
              </w:rPr>
            </w:pPr>
            <w:r>
              <w:rPr>
                <w:lang w:val="fr-FR"/>
              </w:rPr>
              <w:t>2 254 931,08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2E347F8E" w14:textId="77777777">
            <w:pPr>
              <w:pStyle w:val="Tab3LastColNonGras"/>
              <w:rPr>
                <w:lang w:val="fr-FR"/>
              </w:rPr>
            </w:pPr>
            <w:r>
              <w:rPr>
                <w:lang w:val="fr-FR"/>
              </w:rPr>
              <w:t>0,24</w:t>
            </w:r>
          </w:p>
        </w:tc>
      </w:tr>
      <w:tr w14:paraId="52A97259"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4FE58C78" w14:textId="77777777">
            <w:pPr>
              <w:pStyle w:val="Tab3FirstColNonGras"/>
              <w:rPr>
                <w:lang w:val="fr-FR"/>
              </w:rPr>
            </w:pPr>
            <w:r>
              <w:rPr>
                <w:lang w:val="fr-FR"/>
              </w:rPr>
              <w:t>INDUSTRIA DE DISENO TEXTIL</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344ABC00"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321B0EC3" w14:textId="77777777">
            <w:pPr>
              <w:pStyle w:val="Tab3MiddleColNonGras"/>
              <w:rPr>
                <w:lang w:val="fr-FR"/>
              </w:rPr>
            </w:pPr>
            <w:r>
              <w:rPr>
                <w:lang w:val="fr-FR"/>
              </w:rPr>
              <w:t>31 740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5312229C" w14:textId="77777777">
            <w:pPr>
              <w:pStyle w:val="Tab3MiddleColNonGras"/>
              <w:rPr>
                <w:lang w:val="fr-FR"/>
              </w:rPr>
            </w:pPr>
            <w:r>
              <w:rPr>
                <w:lang w:val="fr-FR"/>
              </w:rPr>
              <w:t>1 711 420,80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79C6975B" w14:textId="77777777">
            <w:pPr>
              <w:pStyle w:val="Tab3LastColNonGras"/>
              <w:rPr>
                <w:lang w:val="fr-FR"/>
              </w:rPr>
            </w:pPr>
            <w:r>
              <w:rPr>
                <w:lang w:val="fr-FR"/>
              </w:rPr>
              <w:t>0,20</w:t>
            </w:r>
          </w:p>
        </w:tc>
      </w:tr>
      <w:tr w14:paraId="7FE2743A"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49949693" w14:textId="77777777">
            <w:pPr>
              <w:pStyle w:val="Tab3FirstColNonGras"/>
              <w:rPr>
                <w:lang w:val="fr-FR"/>
              </w:rPr>
            </w:pPr>
            <w:r>
              <w:rPr>
                <w:lang w:val="fr-FR"/>
              </w:rPr>
              <w:t>LOWE'S COS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646161DD"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06F43AAC" w14:textId="77777777">
            <w:pPr>
              <w:pStyle w:val="Tab3MiddleColNonGras"/>
              <w:rPr>
                <w:lang w:val="fr-FR"/>
              </w:rPr>
            </w:pPr>
            <w:r>
              <w:rPr>
                <w:lang w:val="fr-FR"/>
              </w:rPr>
              <w:t>7 880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627B94BA" w14:textId="77777777">
            <w:pPr>
              <w:pStyle w:val="Tab3MiddleColNonGras"/>
              <w:rPr>
                <w:lang w:val="fr-FR"/>
              </w:rPr>
            </w:pPr>
            <w:r>
              <w:rPr>
                <w:lang w:val="fr-FR"/>
              </w:rPr>
              <w:t>1 278 518,47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A057EE9" w14:textId="77777777">
            <w:pPr>
              <w:pStyle w:val="Tab3LastColNonGras"/>
              <w:rPr>
                <w:lang w:val="fr-FR"/>
              </w:rPr>
            </w:pPr>
            <w:r>
              <w:rPr>
                <w:lang w:val="fr-FR"/>
              </w:rPr>
              <w:t>0,15</w:t>
            </w:r>
          </w:p>
        </w:tc>
      </w:tr>
      <w:tr w14:paraId="377417B9"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2D91CF21" w14:textId="77777777">
            <w:pPr>
              <w:pStyle w:val="Tab3FirstColNonGras"/>
              <w:rPr>
                <w:lang w:val="fr-FR"/>
              </w:rPr>
            </w:pPr>
            <w:r>
              <w:rPr>
                <w:lang w:val="fr-FR"/>
              </w:rPr>
              <w:t>NITORI HOLDINGS</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4DC3FAC8" w14:textId="77777777">
            <w:pPr>
              <w:pStyle w:val="Tab1MiddleColNonGrasCentre"/>
              <w:rPr>
                <w:lang w:val="fr-FR"/>
              </w:rPr>
            </w:pPr>
            <w:r>
              <w:rPr>
                <w:lang w:val="fr-FR"/>
              </w:rPr>
              <w:t>JPY</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278A3AB" w14:textId="77777777">
            <w:pPr>
              <w:pStyle w:val="Tab3MiddleColNonGras"/>
              <w:rPr>
                <w:lang w:val="fr-FR"/>
              </w:rPr>
            </w:pPr>
            <w:r>
              <w:rPr>
                <w:lang w:val="fr-FR"/>
              </w:rPr>
              <w:t>9 600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192BCF3C" w14:textId="77777777">
            <w:pPr>
              <w:pStyle w:val="Tab3MiddleColNonGras"/>
              <w:rPr>
                <w:lang w:val="fr-FR"/>
              </w:rPr>
            </w:pPr>
            <w:r>
              <w:rPr>
                <w:lang w:val="fr-FR"/>
              </w:rPr>
              <w:t>158 133,77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0B9EADE" w14:textId="77777777">
            <w:pPr>
              <w:pStyle w:val="Tab3LastColNonGras"/>
              <w:rPr>
                <w:lang w:val="fr-FR"/>
              </w:rPr>
            </w:pPr>
            <w:r>
              <w:rPr>
                <w:lang w:val="fr-FR"/>
              </w:rPr>
              <w:t>0,02</w:t>
            </w:r>
          </w:p>
        </w:tc>
      </w:tr>
      <w:tr w14:paraId="2D04F262"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7BBEDC36" w14:textId="77777777">
            <w:pPr>
              <w:pStyle w:val="Tab3FirstColNonGras"/>
              <w:rPr>
                <w:lang w:val="fr-FR"/>
              </w:rPr>
            </w:pPr>
            <w:r>
              <w:rPr>
                <w:lang w:val="fr-FR"/>
              </w:rPr>
              <w:t>TRACTOR SUPPLY COMPANY</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6412F2CF"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45F9DE51" w14:textId="77777777">
            <w:pPr>
              <w:pStyle w:val="Tab3MiddleColNonGras"/>
              <w:rPr>
                <w:lang w:val="fr-FR"/>
              </w:rPr>
            </w:pPr>
            <w:r>
              <w:rPr>
                <w:lang w:val="fr-FR"/>
              </w:rPr>
              <w:t>399</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1DD2B194" w14:textId="77777777">
            <w:pPr>
              <w:pStyle w:val="Tab3MiddleColNonGras"/>
              <w:rPr>
                <w:lang w:val="fr-FR"/>
              </w:rPr>
            </w:pPr>
            <w:r>
              <w:rPr>
                <w:lang w:val="fr-FR"/>
              </w:rPr>
              <w:t>10 991,51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6F340AD" w14:textId="77777777">
            <w:pPr>
              <w:pStyle w:val="Tab3LastColNonGras"/>
              <w:rPr>
                <w:lang w:val="fr-FR"/>
              </w:rPr>
            </w:pPr>
            <w:r>
              <w:rPr>
                <w:lang w:val="fr-FR"/>
              </w:rPr>
              <w:t>0,00</w:t>
            </w:r>
          </w:p>
        </w:tc>
      </w:tr>
      <w:tr w14:paraId="15384594"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665F6A" w14:paraId="31D362A8" w14:textId="77777777">
            <w:pPr>
              <w:pStyle w:val="Tab1FirstColGras"/>
              <w:rPr>
                <w:lang w:val="fr-FR"/>
              </w:rPr>
            </w:pPr>
            <w:r>
              <w:rPr>
                <w:lang w:val="fr-FR"/>
              </w:rPr>
              <w:t>Divertissement</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665F6A" w14:paraId="157CA4B2"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665F6A" w14:paraId="69C6F616"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665F6A" w14:paraId="10DB9764" w14:textId="77777777">
            <w:pPr>
              <w:pStyle w:val="Tab1MiddleColGras"/>
              <w:rPr>
                <w:lang w:val="fr-FR"/>
              </w:rPr>
            </w:pPr>
            <w:r>
              <w:rPr>
                <w:lang w:val="fr-FR"/>
              </w:rPr>
              <w:t>2 223 515,18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34B924C" w14:textId="77777777">
            <w:pPr>
              <w:pStyle w:val="Tab1LastColGras"/>
              <w:rPr>
                <w:lang w:val="fr-FR"/>
              </w:rPr>
            </w:pPr>
            <w:r>
              <w:rPr>
                <w:lang w:val="fr-FR"/>
              </w:rPr>
              <w:t>0,26</w:t>
            </w:r>
          </w:p>
        </w:tc>
      </w:tr>
      <w:tr w14:paraId="3617AE9E"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2AD1FBAF" w14:textId="77777777">
            <w:pPr>
              <w:pStyle w:val="Tab3FirstColNonGras"/>
              <w:rPr>
                <w:lang w:val="fr-FR"/>
              </w:rPr>
            </w:pPr>
            <w:r>
              <w:rPr>
                <w:lang w:val="fr-FR"/>
              </w:rPr>
              <w:t>CAPCOM CO LTD</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4B135E6" w14:textId="77777777">
            <w:pPr>
              <w:pStyle w:val="Tab1MiddleColNonGrasCentre"/>
              <w:rPr>
                <w:lang w:val="fr-FR"/>
              </w:rPr>
            </w:pPr>
            <w:r>
              <w:rPr>
                <w:lang w:val="fr-FR"/>
              </w:rPr>
              <w:t>JPY</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2D6DA3C7" w14:textId="77777777">
            <w:pPr>
              <w:pStyle w:val="Tab3MiddleColNonGras"/>
              <w:rPr>
                <w:lang w:val="fr-FR"/>
              </w:rPr>
            </w:pPr>
            <w:r>
              <w:rPr>
                <w:lang w:val="fr-FR"/>
              </w:rPr>
              <w:t>7 000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6230E05C" w14:textId="77777777">
            <w:pPr>
              <w:pStyle w:val="Tab3MiddleColNonGras"/>
              <w:rPr>
                <w:lang w:val="fr-FR"/>
              </w:rPr>
            </w:pPr>
            <w:r>
              <w:rPr>
                <w:lang w:val="fr-FR"/>
              </w:rPr>
              <w:t>170 213,43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81C05D0" w14:textId="77777777">
            <w:pPr>
              <w:pStyle w:val="Tab3LastColNonGras"/>
              <w:rPr>
                <w:lang w:val="fr-FR"/>
              </w:rPr>
            </w:pPr>
            <w:r>
              <w:rPr>
                <w:lang w:val="fr-FR"/>
              </w:rPr>
              <w:t>0,02</w:t>
            </w:r>
          </w:p>
        </w:tc>
      </w:tr>
      <w:tr w14:paraId="7DD31649"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4592A3C3" w14:textId="77777777">
            <w:pPr>
              <w:pStyle w:val="Tab3FirstColNonGras"/>
              <w:rPr>
                <w:lang w:val="fr-FR"/>
              </w:rPr>
            </w:pPr>
            <w:r>
              <w:rPr>
                <w:lang w:val="fr-FR"/>
              </w:rPr>
              <w:t>NCSOFT CORP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25A14ACE" w14:textId="77777777">
            <w:pPr>
              <w:pStyle w:val="Tab1MiddleColNonGrasCentre"/>
              <w:rPr>
                <w:lang w:val="fr-FR"/>
              </w:rPr>
            </w:pPr>
            <w:r>
              <w:rPr>
                <w:lang w:val="fr-FR"/>
              </w:rPr>
              <w:t>KRW</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37BF87F2" w14:textId="77777777">
            <w:pPr>
              <w:pStyle w:val="Tab3MiddleColNonGras"/>
              <w:rPr>
                <w:lang w:val="fr-FR"/>
              </w:rPr>
            </w:pPr>
            <w:r>
              <w:rPr>
                <w:lang w:val="fr-FR"/>
              </w:rPr>
              <w:t>794</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49CF10DA" w14:textId="77777777">
            <w:pPr>
              <w:pStyle w:val="Tab3MiddleColNonGras"/>
              <w:rPr>
                <w:lang w:val="fr-FR"/>
              </w:rPr>
            </w:pPr>
            <w:r>
              <w:rPr>
                <w:lang w:val="fr-FR"/>
              </w:rPr>
              <w:t>107 941,27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27C64F0B" w14:textId="77777777">
            <w:pPr>
              <w:pStyle w:val="Tab3LastColNonGras"/>
              <w:rPr>
                <w:lang w:val="fr-FR"/>
              </w:rPr>
            </w:pPr>
            <w:r>
              <w:rPr>
                <w:lang w:val="fr-FR"/>
              </w:rPr>
              <w:t>0,01</w:t>
            </w:r>
          </w:p>
        </w:tc>
      </w:tr>
      <w:tr w14:paraId="58ADBBAA"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260ADEB0" w14:textId="77777777">
            <w:pPr>
              <w:pStyle w:val="Tab3FirstColNonGras"/>
              <w:rPr>
                <w:lang w:val="fr-FR"/>
              </w:rPr>
            </w:pPr>
            <w:r>
              <w:rPr>
                <w:lang w:val="fr-FR"/>
              </w:rPr>
              <w:t>NETEASE INC-ADR</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0A0DDCA2"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50D5EC65" w14:textId="77777777">
            <w:pPr>
              <w:pStyle w:val="Tab3MiddleColNonGras"/>
              <w:rPr>
                <w:lang w:val="fr-FR"/>
              </w:rPr>
            </w:pPr>
            <w:r>
              <w:rPr>
                <w:lang w:val="fr-FR"/>
              </w:rPr>
              <w:t>6 306</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39DACBB6" w14:textId="77777777">
            <w:pPr>
              <w:pStyle w:val="Tab3MiddleColNonGras"/>
              <w:rPr>
                <w:lang w:val="fr-FR"/>
              </w:rPr>
            </w:pPr>
            <w:r>
              <w:rPr>
                <w:lang w:val="fr-FR"/>
              </w:rPr>
              <w:t>672 654,80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9C5E9F9" w14:textId="77777777">
            <w:pPr>
              <w:pStyle w:val="Tab3LastColNonGras"/>
              <w:rPr>
                <w:lang w:val="fr-FR"/>
              </w:rPr>
            </w:pPr>
            <w:r>
              <w:rPr>
                <w:lang w:val="fr-FR"/>
              </w:rPr>
              <w:t>0,09</w:t>
            </w:r>
          </w:p>
        </w:tc>
      </w:tr>
      <w:tr w14:paraId="58795E33"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1C054A2B" w14:textId="77777777">
            <w:pPr>
              <w:pStyle w:val="Tab3FirstColNonGras"/>
              <w:rPr>
                <w:lang w:val="fr-FR"/>
              </w:rPr>
            </w:pPr>
            <w:r>
              <w:rPr>
                <w:lang w:val="fr-FR"/>
              </w:rPr>
              <w:t>NETFLIX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11FB0C32"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670F92F5" w14:textId="77777777">
            <w:pPr>
              <w:pStyle w:val="Tab3MiddleColNonGras"/>
              <w:rPr>
                <w:lang w:val="fr-FR"/>
              </w:rPr>
            </w:pPr>
            <w:r>
              <w:rPr>
                <w:lang w:val="fr-FR"/>
              </w:rPr>
              <w:t>12 057</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5B85B511" w14:textId="77777777">
            <w:pPr>
              <w:pStyle w:val="Tab3MiddleColNonGras"/>
              <w:rPr>
                <w:lang w:val="fr-FR"/>
              </w:rPr>
            </w:pPr>
            <w:r>
              <w:rPr>
                <w:lang w:val="fr-FR"/>
              </w:rPr>
              <w:t>738 588,77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38034E1" w14:textId="77777777">
            <w:pPr>
              <w:pStyle w:val="Tab3LastColNonGras"/>
              <w:rPr>
                <w:lang w:val="fr-FR"/>
              </w:rPr>
            </w:pPr>
            <w:r>
              <w:rPr>
                <w:lang w:val="fr-FR"/>
              </w:rPr>
              <w:t>0,08</w:t>
            </w:r>
          </w:p>
        </w:tc>
      </w:tr>
      <w:tr w14:paraId="03D19384"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431FA8CA" w14:textId="77777777">
            <w:pPr>
              <w:pStyle w:val="Tab3FirstColNonGras"/>
              <w:rPr>
                <w:lang w:val="fr-FR"/>
              </w:rPr>
            </w:pPr>
            <w:r>
              <w:rPr>
                <w:lang w:val="fr-FR"/>
              </w:rPr>
              <w:t>SPOTIFY TECHNOLOGY SA</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309B1431"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4862683A" w14:textId="77777777">
            <w:pPr>
              <w:pStyle w:val="Tab3MiddleColNonGras"/>
              <w:rPr>
                <w:lang w:val="fr-FR"/>
              </w:rPr>
            </w:pPr>
            <w:r>
              <w:rPr>
                <w:lang w:val="fr-FR"/>
              </w:rPr>
              <w:t>421</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02455D67" w14:textId="77777777">
            <w:pPr>
              <w:pStyle w:val="Tab3MiddleColNonGras"/>
              <w:rPr>
                <w:lang w:val="fr-FR"/>
              </w:rPr>
            </w:pPr>
            <w:r>
              <w:rPr>
                <w:lang w:val="fr-FR"/>
              </w:rPr>
              <w:t>180 646,19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A1CF436" w14:textId="77777777">
            <w:pPr>
              <w:pStyle w:val="Tab3LastColNonGras"/>
              <w:rPr>
                <w:lang w:val="fr-FR"/>
              </w:rPr>
            </w:pPr>
            <w:r>
              <w:rPr>
                <w:lang w:val="fr-FR"/>
              </w:rPr>
              <w:t>0,02</w:t>
            </w:r>
          </w:p>
        </w:tc>
      </w:tr>
      <w:tr w14:paraId="090968F0"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1A14D58B" w14:textId="77777777">
            <w:pPr>
              <w:pStyle w:val="Tab3FirstColNonGras"/>
              <w:rPr>
                <w:lang w:val="fr-FR"/>
              </w:rPr>
            </w:pPr>
            <w:r>
              <w:rPr>
                <w:lang w:val="fr-FR"/>
              </w:rPr>
              <w:t>TAKE-TWO INTERACTIVE SOFTWRE</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2C50FDE1"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3A28660C" w14:textId="77777777">
            <w:pPr>
              <w:pStyle w:val="Tab3MiddleColNonGras"/>
              <w:rPr>
                <w:lang w:val="fr-FR"/>
              </w:rPr>
            </w:pPr>
            <w:r>
              <w:rPr>
                <w:lang w:val="fr-FR"/>
              </w:rPr>
              <w:t>785</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3ADFB4E0" w14:textId="77777777">
            <w:pPr>
              <w:pStyle w:val="Tab3MiddleColNonGras"/>
              <w:rPr>
                <w:lang w:val="fr-FR"/>
              </w:rPr>
            </w:pPr>
            <w:r>
              <w:rPr>
                <w:lang w:val="fr-FR"/>
              </w:rPr>
              <w:t>143 405,82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32AB909" w14:textId="77777777">
            <w:pPr>
              <w:pStyle w:val="Tab3LastColNonGras"/>
              <w:rPr>
                <w:lang w:val="fr-FR"/>
              </w:rPr>
            </w:pPr>
            <w:r>
              <w:rPr>
                <w:lang w:val="fr-FR"/>
              </w:rPr>
              <w:t>0,02</w:t>
            </w:r>
          </w:p>
        </w:tc>
      </w:tr>
      <w:tr w14:paraId="62C534AD"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490B6A6C" w14:textId="77777777">
            <w:pPr>
              <w:pStyle w:val="Tab3FirstColNonGras"/>
              <w:rPr>
                <w:lang w:val="fr-FR"/>
              </w:rPr>
            </w:pPr>
            <w:r>
              <w:rPr>
                <w:lang w:val="fr-FR"/>
              </w:rPr>
              <w:t>UNIVERSAL MUSIC GROUP NV</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5FE83A8"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200D9661" w14:textId="77777777">
            <w:pPr>
              <w:pStyle w:val="Tab3MiddleColNonGras"/>
              <w:rPr>
                <w:lang w:val="fr-FR"/>
              </w:rPr>
            </w:pPr>
            <w:r>
              <w:rPr>
                <w:lang w:val="fr-FR"/>
              </w:rPr>
              <w:t>6 730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444ED29E" w14:textId="77777777">
            <w:pPr>
              <w:pStyle w:val="Tab3MiddleColNonGras"/>
              <w:rPr>
                <w:lang w:val="fr-FR"/>
              </w:rPr>
            </w:pPr>
            <w:r>
              <w:rPr>
                <w:lang w:val="fr-FR"/>
              </w:rPr>
              <w:t>96 003,45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EF2C6E6" w14:textId="77777777">
            <w:pPr>
              <w:pStyle w:val="Tab3LastColNonGras"/>
              <w:rPr>
                <w:lang w:val="fr-FR"/>
              </w:rPr>
            </w:pPr>
            <w:r>
              <w:rPr>
                <w:lang w:val="fr-FR"/>
              </w:rPr>
              <w:t>0,01</w:t>
            </w:r>
          </w:p>
        </w:tc>
      </w:tr>
      <w:tr w14:paraId="3F7A0A05"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4282C9DB" w14:textId="77777777">
            <w:pPr>
              <w:pStyle w:val="Tab3FirstColNonGras"/>
              <w:rPr>
                <w:lang w:val="fr-FR"/>
              </w:rPr>
            </w:pPr>
            <w:r>
              <w:rPr>
                <w:lang w:val="fr-FR"/>
              </w:rPr>
              <w:t>WARNER BROS DISCOVERY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2E86BDD0"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022C9395" w14:textId="77777777">
            <w:pPr>
              <w:pStyle w:val="Tab3MiddleColNonGras"/>
              <w:rPr>
                <w:lang w:val="fr-FR"/>
              </w:rPr>
            </w:pPr>
            <w:r>
              <w:rPr>
                <w:lang w:val="fr-FR"/>
              </w:rPr>
              <w:t>4 186</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03266564" w14:textId="77777777">
            <w:pPr>
              <w:pStyle w:val="Tab3MiddleColNonGras"/>
              <w:rPr>
                <w:lang w:val="fr-FR"/>
              </w:rPr>
            </w:pPr>
            <w:r>
              <w:rPr>
                <w:lang w:val="fr-FR"/>
              </w:rPr>
              <w:t>114 061,45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730C71E3" w14:textId="77777777">
            <w:pPr>
              <w:pStyle w:val="Tab3LastColNonGras"/>
              <w:rPr>
                <w:lang w:val="fr-FR"/>
              </w:rPr>
            </w:pPr>
            <w:r>
              <w:rPr>
                <w:lang w:val="fr-FR"/>
              </w:rPr>
              <w:t>0,01</w:t>
            </w:r>
          </w:p>
        </w:tc>
      </w:tr>
      <w:tr w14:paraId="17CDEC8B"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665F6A" w14:paraId="47DF3E0E" w14:textId="77777777">
            <w:pPr>
              <w:pStyle w:val="Tab1FirstColGras"/>
              <w:rPr>
                <w:lang w:val="fr-FR"/>
              </w:rPr>
            </w:pPr>
            <w:r>
              <w:rPr>
                <w:lang w:val="fr-FR"/>
              </w:rPr>
              <w:t>Eau</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665F6A" w14:paraId="5A5C6990"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665F6A" w14:paraId="264AA848"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665F6A" w14:paraId="1926AC5F" w14:textId="77777777">
            <w:pPr>
              <w:pStyle w:val="Tab1MiddleColGras"/>
              <w:rPr>
                <w:lang w:val="fr-FR"/>
              </w:rPr>
            </w:pPr>
            <w:r>
              <w:rPr>
                <w:lang w:val="fr-FR"/>
              </w:rPr>
              <w:t>3 355 302,39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7BAF86A9" w14:textId="77777777">
            <w:pPr>
              <w:pStyle w:val="Tab1LastColGras"/>
              <w:rPr>
                <w:lang w:val="fr-FR"/>
              </w:rPr>
            </w:pPr>
            <w:r>
              <w:rPr>
                <w:lang w:val="fr-FR"/>
              </w:rPr>
              <w:t>0,38</w:t>
            </w:r>
          </w:p>
        </w:tc>
      </w:tr>
      <w:tr w14:paraId="17C01A9A"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51F860BE" w14:textId="77777777">
            <w:pPr>
              <w:pStyle w:val="Tab3FirstColNonGras"/>
              <w:rPr>
                <w:lang w:val="fr-FR"/>
              </w:rPr>
            </w:pPr>
            <w:r>
              <w:rPr>
                <w:lang w:val="fr-FR"/>
              </w:rPr>
              <w:t>CALIFORNIA WATER SERVICE GRP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40A44778"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9569664" w14:textId="77777777">
            <w:pPr>
              <w:pStyle w:val="Tab3MiddleColNonGras"/>
              <w:rPr>
                <w:lang w:val="fr-FR"/>
              </w:rPr>
            </w:pPr>
            <w:r>
              <w:rPr>
                <w:lang w:val="fr-FR"/>
              </w:rPr>
              <w:t>15 311</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09D46554" w14:textId="77777777">
            <w:pPr>
              <w:pStyle w:val="Tab3MiddleColNonGras"/>
              <w:rPr>
                <w:lang w:val="fr-FR"/>
              </w:rPr>
            </w:pPr>
            <w:r>
              <w:rPr>
                <w:lang w:val="fr-FR"/>
              </w:rPr>
              <w:t>623 709,09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44009AE" w14:textId="77777777">
            <w:pPr>
              <w:pStyle w:val="Tab3LastColNonGras"/>
              <w:rPr>
                <w:lang w:val="fr-FR"/>
              </w:rPr>
            </w:pPr>
            <w:r>
              <w:rPr>
                <w:lang w:val="fr-FR"/>
              </w:rPr>
              <w:t>0,07</w:t>
            </w:r>
          </w:p>
        </w:tc>
      </w:tr>
      <w:tr w14:paraId="06A48B2D"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3FC936E0" w14:textId="77777777">
            <w:pPr>
              <w:pStyle w:val="Tab3FirstColNonGras"/>
              <w:rPr>
                <w:lang w:val="fr-FR"/>
              </w:rPr>
            </w:pPr>
            <w:r>
              <w:rPr>
                <w:lang w:val="fr-FR"/>
              </w:rPr>
              <w:t>MERIDIAN ENERGY LTD</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254AFA4E" w14:textId="77777777">
            <w:pPr>
              <w:pStyle w:val="Tab1MiddleColNonGrasCentre"/>
              <w:rPr>
                <w:lang w:val="fr-FR"/>
              </w:rPr>
            </w:pPr>
            <w:r>
              <w:rPr>
                <w:lang w:val="fr-FR"/>
              </w:rPr>
              <w:t>NZD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48714E63" w14:textId="77777777">
            <w:pPr>
              <w:pStyle w:val="Tab3MiddleColNonGras"/>
              <w:rPr>
                <w:lang w:val="fr-FR"/>
              </w:rPr>
            </w:pPr>
            <w:r>
              <w:rPr>
                <w:lang w:val="fr-FR"/>
              </w:rPr>
              <w:t>255 167</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3DD913D1" w14:textId="77777777">
            <w:pPr>
              <w:pStyle w:val="Tab3MiddleColNonGras"/>
              <w:rPr>
                <w:lang w:val="fr-FR"/>
              </w:rPr>
            </w:pPr>
            <w:r>
              <w:rPr>
                <w:lang w:val="fr-FR"/>
              </w:rPr>
              <w:t>696 325,10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BDA0953" w14:textId="77777777">
            <w:pPr>
              <w:pStyle w:val="Tab3LastColNonGras"/>
              <w:rPr>
                <w:lang w:val="fr-FR"/>
              </w:rPr>
            </w:pPr>
            <w:r>
              <w:rPr>
                <w:lang w:val="fr-FR"/>
              </w:rPr>
              <w:t>0,08</w:t>
            </w:r>
          </w:p>
        </w:tc>
      </w:tr>
      <w:tr w14:paraId="397FB794"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717BDE8A" w14:textId="77777777">
            <w:pPr>
              <w:pStyle w:val="Tab3FirstColNonGras"/>
              <w:rPr>
                <w:lang w:val="fr-FR"/>
              </w:rPr>
            </w:pPr>
            <w:r>
              <w:rPr>
                <w:lang w:val="fr-FR"/>
              </w:rPr>
              <w:t>SEVERN TRENT PLC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38153FE1" w14:textId="77777777">
            <w:pPr>
              <w:pStyle w:val="Tab1MiddleColNonGrasCentre"/>
              <w:rPr>
                <w:lang w:val="fr-FR"/>
              </w:rPr>
            </w:pPr>
            <w:r>
              <w:rPr>
                <w:lang w:val="fr-FR"/>
              </w:rPr>
              <w:t>GBP</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22407C5F" w14:textId="77777777">
            <w:pPr>
              <w:pStyle w:val="Tab3MiddleColNonGras"/>
              <w:rPr>
                <w:lang w:val="fr-FR"/>
              </w:rPr>
            </w:pPr>
            <w:r>
              <w:rPr>
                <w:lang w:val="fr-FR"/>
              </w:rPr>
              <w:t>12 737</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1EF015FD" w14:textId="77777777">
            <w:pPr>
              <w:pStyle w:val="Tab3MiddleColNonGras"/>
              <w:rPr>
                <w:lang w:val="fr-FR"/>
              </w:rPr>
            </w:pPr>
            <w:r>
              <w:rPr>
                <w:lang w:val="fr-FR"/>
              </w:rPr>
              <w:t>461 213,47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7B885DB4" w14:textId="77777777">
            <w:pPr>
              <w:pStyle w:val="Tab3LastColNonGras"/>
              <w:rPr>
                <w:lang w:val="fr-FR"/>
              </w:rPr>
            </w:pPr>
            <w:r>
              <w:rPr>
                <w:lang w:val="fr-FR"/>
              </w:rPr>
              <w:t>0,05</w:t>
            </w:r>
          </w:p>
        </w:tc>
      </w:tr>
      <w:tr w14:paraId="2A0ED2CB"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73B285E6" w14:textId="77777777">
            <w:pPr>
              <w:pStyle w:val="Tab3FirstColNonGras"/>
              <w:rPr>
                <w:lang w:val="fr-FR"/>
              </w:rPr>
            </w:pPr>
            <w:r>
              <w:rPr>
                <w:lang w:val="fr-FR"/>
              </w:rPr>
              <w:t>SHOALS TECHNOLOGIES GROUP -A</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22C7C04B"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6428BAE9" w14:textId="77777777">
            <w:pPr>
              <w:pStyle w:val="Tab3MiddleColNonGras"/>
              <w:rPr>
                <w:lang w:val="fr-FR"/>
              </w:rPr>
            </w:pPr>
            <w:r>
              <w:rPr>
                <w:lang w:val="fr-FR"/>
              </w:rPr>
              <w:t>47 321</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0997694B" w14:textId="77777777">
            <w:pPr>
              <w:pStyle w:val="Tab3MiddleColNonGras"/>
              <w:rPr>
                <w:lang w:val="fr-FR"/>
              </w:rPr>
            </w:pPr>
            <w:r>
              <w:rPr>
                <w:lang w:val="fr-FR"/>
              </w:rPr>
              <w:t>337 456,62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0AF2443" w14:textId="77777777">
            <w:pPr>
              <w:pStyle w:val="Tab3LastColNonGras"/>
              <w:rPr>
                <w:lang w:val="fr-FR"/>
              </w:rPr>
            </w:pPr>
            <w:r>
              <w:rPr>
                <w:lang w:val="fr-FR"/>
              </w:rPr>
              <w:t>0,04</w:t>
            </w:r>
          </w:p>
        </w:tc>
      </w:tr>
      <w:tr w14:paraId="1F6217BE"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15B96EEB" w14:textId="77777777">
            <w:pPr>
              <w:pStyle w:val="Tab3FirstColNonGras"/>
              <w:rPr>
                <w:lang w:val="fr-FR"/>
              </w:rPr>
            </w:pPr>
            <w:r>
              <w:rPr>
                <w:lang w:val="fr-FR"/>
              </w:rPr>
              <w:t>UNITED UTILITIES GROUP PLC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05E0F78E" w14:textId="77777777">
            <w:pPr>
              <w:pStyle w:val="Tab1MiddleColNonGrasCentre"/>
              <w:rPr>
                <w:lang w:val="fr-FR"/>
              </w:rPr>
            </w:pPr>
            <w:r>
              <w:rPr>
                <w:lang w:val="fr-FR"/>
              </w:rPr>
              <w:t>GBP</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2285AF52" w14:textId="77777777">
            <w:pPr>
              <w:pStyle w:val="Tab3MiddleColNonGras"/>
              <w:rPr>
                <w:lang w:val="fr-FR"/>
              </w:rPr>
            </w:pPr>
            <w:r>
              <w:rPr>
                <w:lang w:val="fr-FR"/>
              </w:rPr>
              <w:t>74 826</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7DA3A11F" w14:textId="77777777">
            <w:pPr>
              <w:pStyle w:val="Tab3MiddleColNonGras"/>
              <w:rPr>
                <w:lang w:val="fr-FR"/>
              </w:rPr>
            </w:pPr>
            <w:r>
              <w:rPr>
                <w:lang w:val="fr-FR"/>
              </w:rPr>
              <w:t>1 236 598,11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9691548" w14:textId="77777777">
            <w:pPr>
              <w:pStyle w:val="Tab3LastColNonGras"/>
              <w:rPr>
                <w:lang w:val="fr-FR"/>
              </w:rPr>
            </w:pPr>
            <w:r>
              <w:rPr>
                <w:lang w:val="fr-FR"/>
              </w:rPr>
              <w:t>0,14</w:t>
            </w:r>
          </w:p>
        </w:tc>
      </w:tr>
      <w:tr w14:paraId="3C0097DB"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665F6A" w14:paraId="11358A6D" w14:textId="77777777">
            <w:pPr>
              <w:pStyle w:val="Tab1FirstColGras"/>
              <w:rPr>
                <w:lang w:val="fr-FR"/>
              </w:rPr>
            </w:pPr>
            <w:r>
              <w:rPr>
                <w:lang w:val="fr-FR"/>
              </w:rPr>
              <w:t>Electricité</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665F6A" w14:paraId="4E0C2621"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665F6A" w14:paraId="431F921C"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665F6A" w14:paraId="2D351902" w14:textId="77777777">
            <w:pPr>
              <w:pStyle w:val="Tab1MiddleColGras"/>
              <w:rPr>
                <w:lang w:val="fr-FR"/>
              </w:rPr>
            </w:pPr>
            <w:r>
              <w:rPr>
                <w:lang w:val="fr-FR"/>
              </w:rPr>
              <w:t>9 204 056,28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90D3D96" w14:textId="77777777">
            <w:pPr>
              <w:pStyle w:val="Tab1LastColGras"/>
              <w:rPr>
                <w:lang w:val="fr-FR"/>
              </w:rPr>
            </w:pPr>
            <w:r>
              <w:rPr>
                <w:lang w:val="fr-FR"/>
              </w:rPr>
              <w:t>1,06</w:t>
            </w:r>
          </w:p>
        </w:tc>
      </w:tr>
      <w:tr w14:paraId="6B21C651"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7DCE89C4" w14:textId="77777777">
            <w:pPr>
              <w:pStyle w:val="Tab3FirstColNonGras"/>
              <w:rPr>
                <w:lang w:val="fr-FR"/>
              </w:rPr>
            </w:pPr>
            <w:r>
              <w:rPr>
                <w:lang w:val="fr-FR"/>
              </w:rPr>
              <w:t>AXIA ENERGIA-ADR</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778822E7"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3CAFFE1D" w14:textId="77777777">
            <w:pPr>
              <w:pStyle w:val="Tab3MiddleColNonGras"/>
              <w:rPr>
                <w:lang w:val="fr-FR"/>
              </w:rPr>
            </w:pPr>
            <w:r>
              <w:rPr>
                <w:lang w:val="fr-FR"/>
              </w:rPr>
              <w:t>38 190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46B484AA" w14:textId="77777777">
            <w:pPr>
              <w:pStyle w:val="Tab3MiddleColNonGras"/>
              <w:rPr>
                <w:lang w:val="fr-FR"/>
              </w:rPr>
            </w:pPr>
            <w:r>
              <w:rPr>
                <w:lang w:val="fr-FR"/>
              </w:rPr>
              <w:t>356 733,64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6523757" w14:textId="77777777">
            <w:pPr>
              <w:pStyle w:val="Tab3LastColNonGras"/>
              <w:rPr>
                <w:lang w:val="fr-FR"/>
              </w:rPr>
            </w:pPr>
            <w:r>
              <w:rPr>
                <w:lang w:val="fr-FR"/>
              </w:rPr>
              <w:t>0,04</w:t>
            </w:r>
          </w:p>
        </w:tc>
      </w:tr>
      <w:tr w14:paraId="1C8E634C"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rsidRPr="00997D4B" w14:paraId="09C1F6BC" w14:textId="77777777">
            <w:pPr>
              <w:pStyle w:val="Tab3FirstColNonGras"/>
              <w:rPr>
                <w:lang w:val="pt-PT"/>
              </w:rPr>
            </w:pPr>
            <w:r w:rsidRPr="00997D4B">
              <w:rPr>
                <w:lang w:val="pt-PT"/>
              </w:rPr>
              <w:t>AXIA ENERGIA-ADR PREF 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71232D96"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6D98C289" w14:textId="77777777">
            <w:pPr>
              <w:pStyle w:val="Tab3MiddleColNonGras"/>
              <w:rPr>
                <w:lang w:val="fr-FR"/>
              </w:rPr>
            </w:pPr>
            <w:r>
              <w:rPr>
                <w:lang w:val="fr-FR"/>
              </w:rPr>
              <w:t>9 412</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186BE31B" w14:textId="77777777">
            <w:pPr>
              <w:pStyle w:val="Tab3MiddleColNonGras"/>
              <w:rPr>
                <w:lang w:val="fr-FR"/>
              </w:rPr>
            </w:pPr>
            <w:r>
              <w:rPr>
                <w:lang w:val="fr-FR"/>
              </w:rPr>
              <w:t>85 763,26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7DF4347C" w14:textId="77777777">
            <w:pPr>
              <w:pStyle w:val="Tab3LastColNonGras"/>
              <w:rPr>
                <w:lang w:val="fr-FR"/>
              </w:rPr>
            </w:pPr>
            <w:r>
              <w:rPr>
                <w:lang w:val="fr-FR"/>
              </w:rPr>
              <w:t>0,01</w:t>
            </w:r>
          </w:p>
        </w:tc>
      </w:tr>
      <w:tr w14:paraId="56D3E1F1"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1D8423F7" w14:textId="77777777">
            <w:pPr>
              <w:pStyle w:val="Tab3FirstColNonGras"/>
              <w:rPr>
                <w:lang w:val="fr-FR"/>
              </w:rPr>
            </w:pPr>
            <w:r>
              <w:rPr>
                <w:lang w:val="fr-FR"/>
              </w:rPr>
              <w:t>EDISON INTL</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71648DE6"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39A4A239" w14:textId="77777777">
            <w:pPr>
              <w:pStyle w:val="Tab3MiddleColNonGras"/>
              <w:rPr>
                <w:lang w:val="fr-FR"/>
              </w:rPr>
            </w:pPr>
            <w:r>
              <w:rPr>
                <w:lang w:val="fr-FR"/>
              </w:rPr>
              <w:t>6 867</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7BF02D4F" w14:textId="77777777">
            <w:pPr>
              <w:pStyle w:val="Tab3MiddleColNonGras"/>
              <w:rPr>
                <w:lang w:val="fr-FR"/>
              </w:rPr>
            </w:pPr>
            <w:r>
              <w:rPr>
                <w:lang w:val="fr-FR"/>
              </w:rPr>
              <w:t>324 835,07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8073047" w14:textId="77777777">
            <w:pPr>
              <w:pStyle w:val="Tab3LastColNonGras"/>
              <w:rPr>
                <w:lang w:val="fr-FR"/>
              </w:rPr>
            </w:pPr>
            <w:r>
              <w:rPr>
                <w:lang w:val="fr-FR"/>
              </w:rPr>
              <w:t>0,04</w:t>
            </w:r>
          </w:p>
        </w:tc>
      </w:tr>
      <w:tr w14:paraId="641DC51E"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198FC5B3" w14:textId="77777777">
            <w:pPr>
              <w:pStyle w:val="Tab3FirstColNonGras"/>
              <w:rPr>
                <w:lang w:val="fr-FR"/>
              </w:rPr>
            </w:pPr>
            <w:r>
              <w:rPr>
                <w:lang w:val="fr-FR"/>
              </w:rPr>
              <w:t>EDP SA</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3BA03420"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0BFC9023" w14:textId="77777777">
            <w:pPr>
              <w:pStyle w:val="Tab3MiddleColNonGras"/>
              <w:rPr>
                <w:lang w:val="fr-FR"/>
              </w:rPr>
            </w:pPr>
            <w:r>
              <w:rPr>
                <w:lang w:val="fr-FR"/>
              </w:rPr>
              <w:t>254 963</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73324064" w14:textId="77777777">
            <w:pPr>
              <w:pStyle w:val="Tab3MiddleColNonGras"/>
              <w:rPr>
                <w:lang w:val="fr-FR"/>
              </w:rPr>
            </w:pPr>
            <w:r>
              <w:rPr>
                <w:lang w:val="fr-FR"/>
              </w:rPr>
              <w:t>1 234 785,81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9DD2693" w14:textId="77777777">
            <w:pPr>
              <w:pStyle w:val="Tab3LastColNonGras"/>
              <w:rPr>
                <w:lang w:val="fr-FR"/>
              </w:rPr>
            </w:pPr>
            <w:r>
              <w:rPr>
                <w:lang w:val="fr-FR"/>
              </w:rPr>
              <w:t>0,14</w:t>
            </w:r>
          </w:p>
        </w:tc>
      </w:tr>
      <w:tr w14:paraId="67FCB266"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6520096E" w14:textId="77777777">
            <w:pPr>
              <w:pStyle w:val="Tab3FirstColNonGras"/>
              <w:rPr>
                <w:lang w:val="fr-FR"/>
              </w:rPr>
            </w:pPr>
            <w:r>
              <w:rPr>
                <w:lang w:val="fr-FR"/>
              </w:rPr>
              <w:t>EVERSOURCE ENERGY</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1916B2A1"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16CF9306" w14:textId="77777777">
            <w:pPr>
              <w:pStyle w:val="Tab3MiddleColNonGras"/>
              <w:rPr>
                <w:lang w:val="fr-FR"/>
              </w:rPr>
            </w:pPr>
            <w:r>
              <w:rPr>
                <w:lang w:val="fr-FR"/>
              </w:rPr>
              <w:t>8 845</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3447FA10" w14:textId="77777777">
            <w:pPr>
              <w:pStyle w:val="Tab3MiddleColNonGras"/>
              <w:rPr>
                <w:lang w:val="fr-FR"/>
              </w:rPr>
            </w:pPr>
            <w:r>
              <w:rPr>
                <w:lang w:val="fr-FR"/>
              </w:rPr>
              <w:t>499 621,60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8510A15" w14:textId="77777777">
            <w:pPr>
              <w:pStyle w:val="Tab3LastColNonGras"/>
              <w:rPr>
                <w:lang w:val="fr-FR"/>
              </w:rPr>
            </w:pPr>
            <w:r>
              <w:rPr>
                <w:lang w:val="fr-FR"/>
              </w:rPr>
              <w:t>0,06</w:t>
            </w:r>
          </w:p>
        </w:tc>
      </w:tr>
      <w:tr w14:paraId="4259EFDF"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6454ED09" w14:textId="77777777">
            <w:pPr>
              <w:pStyle w:val="Tab3FirstColNonGras"/>
              <w:rPr>
                <w:lang w:val="fr-FR"/>
              </w:rPr>
            </w:pPr>
            <w:r>
              <w:rPr>
                <w:lang w:val="fr-FR"/>
              </w:rPr>
              <w:t>EXELON CORP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29166762"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5B88F0C5" w14:textId="77777777">
            <w:pPr>
              <w:pStyle w:val="Tab3MiddleColNonGras"/>
              <w:rPr>
                <w:lang w:val="fr-FR"/>
              </w:rPr>
            </w:pPr>
            <w:r>
              <w:rPr>
                <w:lang w:val="fr-FR"/>
              </w:rPr>
              <w:t>79 410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2F898B10" w14:textId="77777777">
            <w:pPr>
              <w:pStyle w:val="Tab3MiddleColNonGras"/>
              <w:rPr>
                <w:lang w:val="fr-FR"/>
              </w:rPr>
            </w:pPr>
            <w:r>
              <w:rPr>
                <w:lang w:val="fr-FR"/>
              </w:rPr>
              <w:t>2 824 460,98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AA8A1F4" w14:textId="77777777">
            <w:pPr>
              <w:pStyle w:val="Tab3LastColNonGras"/>
              <w:rPr>
                <w:lang w:val="fr-FR"/>
              </w:rPr>
            </w:pPr>
            <w:r>
              <w:rPr>
                <w:lang w:val="fr-FR"/>
              </w:rPr>
              <w:t>0,33</w:t>
            </w:r>
          </w:p>
        </w:tc>
      </w:tr>
      <w:tr w14:paraId="52A9A48E"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0F541CE0" w14:textId="77777777">
            <w:pPr>
              <w:pStyle w:val="Tab3FirstColNonGras"/>
              <w:rPr>
                <w:lang w:val="fr-FR"/>
              </w:rPr>
            </w:pPr>
            <w:r>
              <w:rPr>
                <w:lang w:val="fr-FR"/>
              </w:rPr>
              <w:t>IBERDROLA SA</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28E46F34"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5E8AEFB6" w14:textId="77777777">
            <w:pPr>
              <w:pStyle w:val="Tab3MiddleColNonGras"/>
              <w:rPr>
                <w:lang w:val="fr-FR"/>
              </w:rPr>
            </w:pPr>
            <w:r>
              <w:rPr>
                <w:lang w:val="fr-FR"/>
              </w:rPr>
              <w:t>100 682</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131B0072" w14:textId="77777777">
            <w:pPr>
              <w:pStyle w:val="Tab3MiddleColNonGras"/>
              <w:rPr>
                <w:lang w:val="fr-FR"/>
              </w:rPr>
            </w:pPr>
            <w:r>
              <w:rPr>
                <w:lang w:val="fr-FR"/>
              </w:rPr>
              <w:t>2 075 056,02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DECDB67" w14:textId="77777777">
            <w:pPr>
              <w:pStyle w:val="Tab3LastColNonGras"/>
              <w:rPr>
                <w:lang w:val="fr-FR"/>
              </w:rPr>
            </w:pPr>
            <w:r>
              <w:rPr>
                <w:lang w:val="fr-FR"/>
              </w:rPr>
              <w:t>0,24</w:t>
            </w:r>
          </w:p>
        </w:tc>
      </w:tr>
      <w:tr w14:paraId="727ADC1D"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511AC6E2" w14:textId="77777777">
            <w:pPr>
              <w:pStyle w:val="Tab3FirstColNonGras"/>
              <w:rPr>
                <w:lang w:val="fr-FR"/>
              </w:rPr>
            </w:pPr>
            <w:r>
              <w:rPr>
                <w:lang w:val="fr-FR"/>
              </w:rPr>
              <w:t>LEGRAND SA</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0B4CAA24"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1727D8FC" w14:textId="77777777">
            <w:pPr>
              <w:pStyle w:val="Tab3MiddleColNonGras"/>
              <w:rPr>
                <w:lang w:val="fr-FR"/>
              </w:rPr>
            </w:pPr>
            <w:r>
              <w:rPr>
                <w:lang w:val="fr-FR"/>
              </w:rPr>
              <w:t>733</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6EBBEDF9" w14:textId="77777777">
            <w:pPr>
              <w:pStyle w:val="Tab3MiddleColNonGras"/>
              <w:rPr>
                <w:lang w:val="fr-FR"/>
              </w:rPr>
            </w:pPr>
            <w:r>
              <w:rPr>
                <w:lang w:val="fr-FR"/>
              </w:rPr>
              <w:t>103 792,80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AA54CAA" w14:textId="77777777">
            <w:pPr>
              <w:pStyle w:val="Tab3LastColNonGras"/>
              <w:rPr>
                <w:lang w:val="fr-FR"/>
              </w:rPr>
            </w:pPr>
            <w:r>
              <w:rPr>
                <w:lang w:val="fr-FR"/>
              </w:rPr>
              <w:t>0,01</w:t>
            </w:r>
          </w:p>
        </w:tc>
      </w:tr>
      <w:tr w14:paraId="327E54B6"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6E5B33E0" w14:textId="77777777">
            <w:pPr>
              <w:pStyle w:val="Tab3FirstColNonGras"/>
              <w:rPr>
                <w:lang w:val="fr-FR"/>
              </w:rPr>
            </w:pPr>
            <w:r>
              <w:rPr>
                <w:lang w:val="fr-FR"/>
              </w:rPr>
              <w:t>NEXTERA ENERGY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3BE21595"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6B62BCAF" w14:textId="77777777">
            <w:pPr>
              <w:pStyle w:val="Tab3MiddleColNonGras"/>
              <w:rPr>
                <w:lang w:val="fr-FR"/>
              </w:rPr>
            </w:pPr>
            <w:r>
              <w:rPr>
                <w:lang w:val="fr-FR"/>
              </w:rPr>
              <w:t>14 868</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45ED7152" w14:textId="77777777">
            <w:pPr>
              <w:pStyle w:val="Tab3MiddleColNonGras"/>
              <w:rPr>
                <w:lang w:val="fr-FR"/>
              </w:rPr>
            </w:pPr>
            <w:r>
              <w:rPr>
                <w:lang w:val="fr-FR"/>
              </w:rPr>
              <w:t>991 418,16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121386C" w14:textId="77777777">
            <w:pPr>
              <w:pStyle w:val="Tab3LastColNonGras"/>
              <w:rPr>
                <w:lang w:val="fr-FR"/>
              </w:rPr>
            </w:pPr>
            <w:r>
              <w:rPr>
                <w:lang w:val="fr-FR"/>
              </w:rPr>
              <w:t>0,11</w:t>
            </w:r>
          </w:p>
        </w:tc>
      </w:tr>
      <w:tr w14:paraId="0940E5D5"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33849CEA" w14:textId="77777777">
            <w:pPr>
              <w:pStyle w:val="Tab3FirstColNonGras"/>
              <w:rPr>
                <w:lang w:val="fr-FR"/>
              </w:rPr>
            </w:pPr>
            <w:r>
              <w:rPr>
                <w:lang w:val="fr-FR"/>
              </w:rPr>
              <w:t>ORSTED A/S</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01848BD6" w14:textId="77777777">
            <w:pPr>
              <w:pStyle w:val="Tab1MiddleColNonGrasCentre"/>
              <w:rPr>
                <w:lang w:val="fr-FR"/>
              </w:rPr>
            </w:pPr>
            <w:r>
              <w:rPr>
                <w:lang w:val="fr-FR"/>
              </w:rPr>
              <w:t>DKK</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54F54784" w14:textId="77777777">
            <w:pPr>
              <w:pStyle w:val="Tab3MiddleColNonGras"/>
              <w:rPr>
                <w:lang w:val="fr-FR"/>
              </w:rPr>
            </w:pPr>
            <w:r>
              <w:rPr>
                <w:lang w:val="fr-FR"/>
              </w:rPr>
              <w:t>39 070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60C56453" w14:textId="77777777">
            <w:pPr>
              <w:pStyle w:val="Tab3MiddleColNonGras"/>
              <w:rPr>
                <w:lang w:val="fr-FR"/>
              </w:rPr>
            </w:pPr>
            <w:r>
              <w:rPr>
                <w:lang w:val="fr-FR"/>
              </w:rPr>
              <w:t>707 394,09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FA6B380" w14:textId="77777777">
            <w:pPr>
              <w:pStyle w:val="Tab3LastColNonGras"/>
              <w:rPr>
                <w:lang w:val="fr-FR"/>
              </w:rPr>
            </w:pPr>
            <w:r>
              <w:rPr>
                <w:lang w:val="fr-FR"/>
              </w:rPr>
              <w:t>0,08</w:t>
            </w:r>
          </w:p>
        </w:tc>
      </w:tr>
      <w:tr w14:paraId="60F2420B"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19BDD5ED" w14:textId="77777777">
            <w:pPr>
              <w:pStyle w:val="Tab3FirstColNonGras"/>
              <w:rPr>
                <w:lang w:val="fr-FR"/>
              </w:rPr>
            </w:pPr>
            <w:r>
              <w:rPr>
                <w:lang w:val="fr-FR"/>
              </w:rPr>
              <w:t>VERBUND AG</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22C4ABC2"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6DFDEFF7" w14:textId="77777777">
            <w:pPr>
              <w:pStyle w:val="Tab3MiddleColNonGras"/>
              <w:rPr>
                <w:lang w:val="fr-FR"/>
              </w:rPr>
            </w:pPr>
            <w:r>
              <w:rPr>
                <w:lang w:val="fr-FR"/>
              </w:rPr>
              <w:t>3</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41EBC34D" w14:textId="77777777">
            <w:pPr>
              <w:pStyle w:val="Tab3MiddleColNonGras"/>
              <w:rPr>
                <w:lang w:val="fr-FR"/>
              </w:rPr>
            </w:pPr>
            <w:r>
              <w:rPr>
                <w:lang w:val="fr-FR"/>
              </w:rPr>
              <w:t>194,85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CB04275" w14:textId="77777777">
            <w:pPr>
              <w:pStyle w:val="Tab3LastColNonGras"/>
              <w:rPr>
                <w:lang w:val="fr-FR"/>
              </w:rPr>
            </w:pPr>
            <w:r>
              <w:rPr>
                <w:lang w:val="fr-FR"/>
              </w:rPr>
              <w:t>0,00</w:t>
            </w:r>
          </w:p>
        </w:tc>
      </w:tr>
      <w:tr w14:paraId="66CA169F"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665F6A" w14:paraId="48DC7B09" w14:textId="77777777">
            <w:pPr>
              <w:pStyle w:val="Tab1FirstColGras"/>
              <w:rPr>
                <w:lang w:val="fr-FR"/>
              </w:rPr>
            </w:pPr>
            <w:r>
              <w:rPr>
                <w:lang w:val="fr-FR"/>
              </w:rPr>
              <w:t>Emballage et conditionnement</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665F6A" w14:paraId="4D68D658"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665F6A" w14:paraId="49F3D226"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665F6A" w14:paraId="29D1D007" w14:textId="77777777">
            <w:pPr>
              <w:pStyle w:val="Tab1MiddleColGras"/>
              <w:rPr>
                <w:lang w:val="fr-FR"/>
              </w:rPr>
            </w:pPr>
            <w:r>
              <w:rPr>
                <w:lang w:val="fr-FR"/>
              </w:rPr>
              <w:t>897 216,96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7126564F" w14:textId="77777777">
            <w:pPr>
              <w:pStyle w:val="Tab1LastColGras"/>
              <w:rPr>
                <w:lang w:val="fr-FR"/>
              </w:rPr>
            </w:pPr>
            <w:r>
              <w:rPr>
                <w:lang w:val="fr-FR"/>
              </w:rPr>
              <w:t>0,10</w:t>
            </w:r>
          </w:p>
        </w:tc>
      </w:tr>
      <w:tr w14:paraId="7CD5EC50"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71D2D0C3" w14:textId="77777777">
            <w:pPr>
              <w:pStyle w:val="Tab3FirstColNonGras"/>
              <w:rPr>
                <w:lang w:val="fr-FR"/>
              </w:rPr>
            </w:pPr>
            <w:r>
              <w:rPr>
                <w:lang w:val="fr-FR"/>
              </w:rPr>
              <w:t>CROWN HOLDINGS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3F9FC479"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6F4124B4" w14:textId="77777777">
            <w:pPr>
              <w:pStyle w:val="Tab3MiddleColNonGras"/>
              <w:rPr>
                <w:lang w:val="fr-FR"/>
              </w:rPr>
            </w:pPr>
            <w:r>
              <w:rPr>
                <w:lang w:val="fr-FR"/>
              </w:rPr>
              <w:t>9 668</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312A09EC" w14:textId="77777777">
            <w:pPr>
              <w:pStyle w:val="Tab3MiddleColNonGras"/>
              <w:rPr>
                <w:lang w:val="fr-FR"/>
              </w:rPr>
            </w:pPr>
            <w:r>
              <w:rPr>
                <w:lang w:val="fr-FR"/>
              </w:rPr>
              <w:t>897 216,96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4CB7861" w14:textId="77777777">
            <w:pPr>
              <w:pStyle w:val="Tab3LastColNonGras"/>
              <w:rPr>
                <w:lang w:val="fr-FR"/>
              </w:rPr>
            </w:pPr>
            <w:r>
              <w:rPr>
                <w:lang w:val="fr-FR"/>
              </w:rPr>
              <w:t>0,10</w:t>
            </w:r>
          </w:p>
        </w:tc>
      </w:tr>
    </w:tbl>
    <w:p w:rsidR="00665F6A" w14:paraId="35D7B96A" w14:textId="77777777">
      <w:pPr>
        <w:sectPr>
          <w:headerReference w:type="default" r:id="rId39"/>
          <w:footerReference w:type="default" r:id="rId40"/>
          <w:pgSz w:w="11900" w:h="16840"/>
          <w:pgMar w:top="2154" w:right="1134" w:bottom="1134" w:left="1134" w:header="400" w:footer="400" w:gutter="0"/>
          <w:cols w:space="720"/>
        </w:sectPr>
      </w:pPr>
    </w:p>
    <w:p w:rsidR="00665F6A" w14:paraId="2FF0F731" w14:textId="77777777">
      <w:pPr>
        <w:spacing w:line="30" w:lineRule="exact"/>
        <w:rPr>
          <w:sz w:val="3"/>
        </w:rPr>
      </w:pPr>
    </w:p>
    <w:p w:rsidR="00665F6A" w14:paraId="4A47EAEB" w14:textId="77777777">
      <w:pPr>
        <w:pStyle w:val="TechnicalBookmark"/>
        <w:rPr>
          <w:lang w:val="fr-FR"/>
        </w:rPr>
      </w:pPr>
      <w:r>
        <w:rPr>
          <w:lang w:val="fr-FR"/>
        </w:rPr>
        <w:fldChar w:fldCharType="begin"/>
      </w:r>
      <w:r>
        <w:rPr>
          <w:lang w:val="fr-FR"/>
        </w:rPr>
        <w:instrText xml:space="preserve"> SET 285B6071980C69F28C0817DDB0C6FAA1 "" </w:instrText>
      </w:r>
      <w:r>
        <w:rPr>
          <w:lang w:val="fr-FR"/>
        </w:rPr>
        <w:fldChar w:fldCharType="separate"/>
      </w:r>
      <w:bookmarkStart w:id="85" w:name="285B6071980C69F28C0817DDB0C6FAA1"/>
      <w:bookmarkEnd w:id="85"/>
      <w:r>
        <w:rPr>
          <w:lang w:val="fr-FR"/>
        </w:rPr>
        <w:fldChar w:fldCharType="end"/>
      </w:r>
    </w:p>
    <w:p w:rsidR="00665F6A" w14:paraId="440C0439" w14:textId="77777777">
      <w:pPr>
        <w:pStyle w:val="H2"/>
        <w:rPr>
          <w:lang w:val="fr-FR"/>
        </w:rPr>
      </w:pPr>
      <w:r>
        <w:rPr>
          <w:lang w:val="fr-FR"/>
        </w:rPr>
        <w:t xml:space="preserve">Inventaire des éléments de bilan </w:t>
      </w:r>
    </w:p>
    <w:p w:rsidR="00665F6A" w14:paraId="1C0AEA28" w14:textId="77777777">
      <w:pPr>
        <w:pStyle w:val="NoRefToc"/>
        <w:rPr>
          <w:lang w:val="fr-FR"/>
        </w:rPr>
      </w:pPr>
      <w:r>
        <w:rPr>
          <w:lang w:val="fr-FR"/>
        </w:rPr>
        <w:t>Inventaire des éléments de bilan</w:t>
      </w:r>
    </w:p>
    <w:p w:rsidR="00665F6A" w14:paraId="69C5C623" w14:textId="77777777">
      <w:pPr>
        <w:pStyle w:val="TechnicalBookmark"/>
        <w:rPr>
          <w:lang w:val="fr-FR"/>
        </w:rPr>
      </w:pPr>
      <w:r>
        <w:rPr>
          <w:lang w:val="fr-FR"/>
        </w:rPr>
        <w:fldChar w:fldCharType="begin"/>
      </w:r>
      <w:r>
        <w:rPr>
          <w:lang w:val="fr-FR"/>
        </w:rPr>
        <w:instrText xml:space="preserve"> SET 1339470AF8932219B9A65255B89D6BF6 "" </w:instrText>
      </w:r>
      <w:r>
        <w:rPr>
          <w:lang w:val="fr-FR"/>
        </w:rPr>
        <w:fldChar w:fldCharType="separate"/>
      </w:r>
      <w:bookmarkStart w:id="86" w:name="1339470AF8932219B9A65255B89D6BF6"/>
      <w:bookmarkEnd w:id="86"/>
      <w:r>
        <w:rPr>
          <w:lang w:val="fr-FR"/>
        </w:rPr>
        <w:fldChar w:fldCharType="end"/>
      </w:r>
    </w:p>
    <w:p w:rsidR="00665F6A" w14:paraId="634F231A" w14:textId="77777777">
      <w:pPr>
        <w:pStyle w:val="TechnicalBookmark"/>
        <w:rPr>
          <w:lang w:val="fr-FR"/>
        </w:rPr>
      </w:pPr>
    </w:p>
    <w:tbl>
      <w:tblPr>
        <w:tblW w:w="5000" w:type="pct"/>
        <w:tblBorders>
          <w:bottom w:val="single" w:sz="4" w:space="0" w:color="000000"/>
        </w:tblBorders>
        <w:tblLayout w:type="fixed"/>
        <w:tblLook w:val="04A0"/>
      </w:tblPr>
      <w:tblGrid>
        <w:gridCol w:w="5425"/>
        <w:gridCol w:w="796"/>
        <w:gridCol w:w="1213"/>
        <w:gridCol w:w="1472"/>
        <w:gridCol w:w="716"/>
      </w:tblGrid>
      <w:tr w14:paraId="66A521D3" w14:textId="77777777">
        <w:tblPrEx>
          <w:tblW w:w="5000" w:type="pct"/>
          <w:tblBorders>
            <w:bottom w:val="single" w:sz="4" w:space="0" w:color="000000"/>
          </w:tblBorders>
          <w:tblLayout w:type="fixed"/>
          <w:tblLook w:val="04A0"/>
        </w:tblPrEx>
        <w:trPr>
          <w:trHeight w:val="385"/>
        </w:trPr>
        <w:tc>
          <w:tcPr>
            <w:tcW w:w="5460"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665F6A" w14:paraId="6E0275FB" w14:textId="77777777">
            <w:pPr>
              <w:pStyle w:val="EnteteTabFirstColBordure"/>
              <w:rPr>
                <w:lang w:val="fr-FR"/>
              </w:rPr>
            </w:pPr>
            <w:r>
              <w:rPr>
                <w:lang w:val="fr-FR"/>
              </w:rPr>
              <w:t>Désignation des valeurs par secteur d'activité (*)</w:t>
            </w:r>
          </w:p>
        </w:tc>
        <w:tc>
          <w:tcPr>
            <w:tcW w:w="8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6F7520B5" w14:textId="77777777">
            <w:pPr>
              <w:pStyle w:val="EnteteTabMiddleColBordure"/>
              <w:rPr>
                <w:lang w:val="fr-FR"/>
              </w:rPr>
            </w:pPr>
            <w:r>
              <w:rPr>
                <w:lang w:val="fr-FR"/>
              </w:rPr>
              <w:t>Devise</w:t>
            </w:r>
          </w:p>
        </w:tc>
        <w:tc>
          <w:tcPr>
            <w:tcW w:w="122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7B74A9C6" w14:textId="77777777">
            <w:pPr>
              <w:pStyle w:val="EnteteTabMiddleColBordure"/>
              <w:spacing w:line="184" w:lineRule="exact"/>
              <w:rPr>
                <w:lang w:val="fr-FR"/>
              </w:rPr>
            </w:pPr>
            <w:r>
              <w:rPr>
                <w:lang w:val="fr-FR"/>
              </w:rPr>
              <w:t>Quantité ou</w:t>
            </w:r>
          </w:p>
          <w:p w:rsidR="00665F6A" w14:paraId="45A21208" w14:textId="77777777">
            <w:pPr>
              <w:pStyle w:val="EnteteTabMiddleColBordure"/>
              <w:spacing w:line="184" w:lineRule="exact"/>
              <w:rPr>
                <w:lang w:val="fr-FR"/>
              </w:rPr>
            </w:pPr>
            <w:r>
              <w:rPr>
                <w:lang w:val="fr-FR"/>
              </w:rPr>
              <w:t>Nominal</w:t>
            </w:r>
          </w:p>
        </w:tc>
        <w:tc>
          <w:tcPr>
            <w:tcW w:w="14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759A958B" w14:textId="77777777">
            <w:pPr>
              <w:pStyle w:val="EnteteTabMiddleColBordure"/>
              <w:rPr>
                <w:lang w:val="fr-FR"/>
              </w:rPr>
            </w:pPr>
            <w:r>
              <w:rPr>
                <w:lang w:val="fr-FR"/>
              </w:rPr>
              <w:t>Valeur actuelle</w:t>
            </w:r>
          </w:p>
        </w:tc>
        <w:tc>
          <w:tcPr>
            <w:tcW w:w="72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665F6A" w14:paraId="4667F121" w14:textId="77777777">
            <w:pPr>
              <w:pStyle w:val="EnteteTabLastColBordure"/>
              <w:spacing w:line="184" w:lineRule="exact"/>
              <w:rPr>
                <w:lang w:val="fr-FR"/>
              </w:rPr>
            </w:pPr>
            <w:r>
              <w:rPr>
                <w:lang w:val="fr-FR"/>
              </w:rPr>
              <w:t>% Actif</w:t>
            </w:r>
          </w:p>
          <w:p w:rsidR="00665F6A" w14:paraId="1C9A4DBE" w14:textId="77777777">
            <w:pPr>
              <w:pStyle w:val="EnteteTabLastColBordure"/>
              <w:spacing w:line="184" w:lineRule="exact"/>
              <w:rPr>
                <w:lang w:val="fr-FR"/>
              </w:rPr>
            </w:pPr>
            <w:r>
              <w:rPr>
                <w:lang w:val="fr-FR"/>
              </w:rPr>
              <w:t>Net</w:t>
            </w:r>
          </w:p>
        </w:tc>
      </w:tr>
      <w:tr w14:paraId="4CF2EA2D"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665F6A" w14:paraId="680F9782" w14:textId="77777777">
            <w:pPr>
              <w:pStyle w:val="Tab1FirstColGras"/>
              <w:rPr>
                <w:lang w:val="fr-FR"/>
              </w:rPr>
            </w:pPr>
            <w:r>
              <w:rPr>
                <w:lang w:val="fr-FR"/>
              </w:rPr>
              <w:t>Equipement et services pour l'énergie</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665F6A" w14:paraId="393439BB"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665F6A" w14:paraId="23979D2B"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665F6A" w14:paraId="0A75331F" w14:textId="77777777">
            <w:pPr>
              <w:pStyle w:val="Tab1MiddleColGras"/>
              <w:rPr>
                <w:lang w:val="fr-FR"/>
              </w:rPr>
            </w:pPr>
            <w:r>
              <w:rPr>
                <w:lang w:val="fr-FR"/>
              </w:rPr>
              <w:t>3 142 317,05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D36DE17" w14:textId="77777777">
            <w:pPr>
              <w:pStyle w:val="Tab1LastColGras"/>
              <w:rPr>
                <w:lang w:val="fr-FR"/>
              </w:rPr>
            </w:pPr>
            <w:r>
              <w:rPr>
                <w:lang w:val="fr-FR"/>
              </w:rPr>
              <w:t>0,36</w:t>
            </w:r>
          </w:p>
        </w:tc>
      </w:tr>
      <w:tr w14:paraId="4EA2FEAD"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1E0EA7AD" w14:textId="77777777">
            <w:pPr>
              <w:pStyle w:val="Tab3FirstColNonGras"/>
              <w:rPr>
                <w:lang w:val="fr-FR"/>
              </w:rPr>
            </w:pPr>
            <w:r>
              <w:rPr>
                <w:lang w:val="fr-FR"/>
              </w:rPr>
              <w:t>SUNRUN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33435DD5"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3A7380E2" w14:textId="77777777">
            <w:pPr>
              <w:pStyle w:val="Tab3MiddleColNonGras"/>
              <w:rPr>
                <w:lang w:val="fr-FR"/>
              </w:rPr>
            </w:pPr>
            <w:r>
              <w:rPr>
                <w:lang w:val="fr-FR"/>
              </w:rPr>
              <w:t>46 259</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7C242308" w14:textId="77777777">
            <w:pPr>
              <w:pStyle w:val="Tab3MiddleColNonGras"/>
              <w:rPr>
                <w:lang w:val="fr-FR"/>
              </w:rPr>
            </w:pPr>
            <w:r>
              <w:rPr>
                <w:lang w:val="fr-FR"/>
              </w:rPr>
              <w:t>316 443,57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160EE4F" w14:textId="77777777">
            <w:pPr>
              <w:pStyle w:val="Tab3LastColNonGras"/>
              <w:rPr>
                <w:lang w:val="fr-FR"/>
              </w:rPr>
            </w:pPr>
            <w:r>
              <w:rPr>
                <w:lang w:val="fr-FR"/>
              </w:rPr>
              <w:t>0,04</w:t>
            </w:r>
          </w:p>
        </w:tc>
      </w:tr>
      <w:tr w14:paraId="1FA4998E"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5E11129B" w14:textId="77777777">
            <w:pPr>
              <w:pStyle w:val="Tab3FirstColNonGras"/>
              <w:rPr>
                <w:lang w:val="fr-FR"/>
              </w:rPr>
            </w:pPr>
            <w:r>
              <w:rPr>
                <w:lang w:val="fr-FR"/>
              </w:rPr>
              <w:t>TECHNIPFMC PLC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003A364"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36A0206D" w14:textId="77777777">
            <w:pPr>
              <w:pStyle w:val="Tab3MiddleColNonGras"/>
              <w:rPr>
                <w:lang w:val="fr-FR"/>
              </w:rPr>
            </w:pPr>
            <w:r>
              <w:rPr>
                <w:lang w:val="fr-FR"/>
              </w:rPr>
              <w:t>30 250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3808BB0F" w14:textId="77777777">
            <w:pPr>
              <w:pStyle w:val="Tab3MiddleColNonGras"/>
              <w:rPr>
                <w:lang w:val="fr-FR"/>
              </w:rPr>
            </w:pPr>
            <w:r>
              <w:rPr>
                <w:lang w:val="fr-FR"/>
              </w:rPr>
              <w:t>1 808 848,00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1FCF089" w14:textId="77777777">
            <w:pPr>
              <w:pStyle w:val="Tab3LastColNonGras"/>
              <w:rPr>
                <w:lang w:val="fr-FR"/>
              </w:rPr>
            </w:pPr>
            <w:r>
              <w:rPr>
                <w:lang w:val="fr-FR"/>
              </w:rPr>
              <w:t>0,20</w:t>
            </w:r>
          </w:p>
        </w:tc>
      </w:tr>
      <w:tr w14:paraId="65D790DA"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rsidRPr="00997D4B" w14:paraId="08A391A4" w14:textId="77777777">
            <w:pPr>
              <w:pStyle w:val="Tab3FirstColNonGras"/>
            </w:pPr>
            <w:r w:rsidRPr="00997D4B">
              <w:t>VESTAS WIND SYSTEMS A/S</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0616E4C6" w14:textId="77777777">
            <w:pPr>
              <w:pStyle w:val="Tab1MiddleColNonGrasCentre"/>
              <w:rPr>
                <w:lang w:val="fr-FR"/>
              </w:rPr>
            </w:pPr>
            <w:r>
              <w:rPr>
                <w:lang w:val="fr-FR"/>
              </w:rPr>
              <w:t>DKK</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37532924" w14:textId="77777777">
            <w:pPr>
              <w:pStyle w:val="Tab3MiddleColNonGras"/>
              <w:rPr>
                <w:lang w:val="fr-FR"/>
              </w:rPr>
            </w:pPr>
            <w:r>
              <w:rPr>
                <w:lang w:val="fr-FR"/>
              </w:rPr>
              <w:t>38 760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0C5E202D" w14:textId="77777777">
            <w:pPr>
              <w:pStyle w:val="Tab3MiddleColNonGras"/>
              <w:rPr>
                <w:lang w:val="fr-FR"/>
              </w:rPr>
            </w:pPr>
            <w:r>
              <w:rPr>
                <w:lang w:val="fr-FR"/>
              </w:rPr>
              <w:t>1 017 025,48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2050683" w14:textId="77777777">
            <w:pPr>
              <w:pStyle w:val="Tab3LastColNonGras"/>
              <w:rPr>
                <w:lang w:val="fr-FR"/>
              </w:rPr>
            </w:pPr>
            <w:r>
              <w:rPr>
                <w:lang w:val="fr-FR"/>
              </w:rPr>
              <w:t>0,12</w:t>
            </w:r>
          </w:p>
        </w:tc>
      </w:tr>
      <w:tr w14:paraId="531BC153"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665F6A" w14:paraId="19DCDD0E" w14:textId="77777777">
            <w:pPr>
              <w:pStyle w:val="Tab1FirstColGras"/>
              <w:rPr>
                <w:lang w:val="fr-FR"/>
              </w:rPr>
            </w:pPr>
            <w:r>
              <w:rPr>
                <w:lang w:val="fr-FR"/>
              </w:rPr>
              <w:t>Equipements de communication</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665F6A" w14:paraId="49191E1A"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665F6A" w14:paraId="63A4B83D"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665F6A" w14:paraId="413CF279" w14:textId="77777777">
            <w:pPr>
              <w:pStyle w:val="Tab1MiddleColGras"/>
              <w:rPr>
                <w:lang w:val="fr-FR"/>
              </w:rPr>
            </w:pPr>
            <w:r>
              <w:rPr>
                <w:lang w:val="fr-FR"/>
              </w:rPr>
              <w:t>3 524 295,20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A2EDE87" w14:textId="77777777">
            <w:pPr>
              <w:pStyle w:val="Tab1LastColGras"/>
              <w:rPr>
                <w:lang w:val="fr-FR"/>
              </w:rPr>
            </w:pPr>
            <w:r>
              <w:rPr>
                <w:lang w:val="fr-FR"/>
              </w:rPr>
              <w:t>0,40</w:t>
            </w:r>
          </w:p>
        </w:tc>
      </w:tr>
      <w:tr w14:paraId="4B552FB1"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6AD476A6" w14:textId="77777777">
            <w:pPr>
              <w:pStyle w:val="Tab3FirstColNonGras"/>
              <w:rPr>
                <w:lang w:val="fr-FR"/>
              </w:rPr>
            </w:pPr>
            <w:r>
              <w:rPr>
                <w:lang w:val="fr-FR"/>
              </w:rPr>
              <w:t>CIENA</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73D8B4EA"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5BA16387" w14:textId="77777777">
            <w:pPr>
              <w:pStyle w:val="Tab3MiddleColNonGras"/>
              <w:rPr>
                <w:lang w:val="fr-FR"/>
              </w:rPr>
            </w:pPr>
            <w:r>
              <w:rPr>
                <w:lang w:val="fr-FR"/>
              </w:rPr>
              <w:t>554</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597408E2" w14:textId="77777777">
            <w:pPr>
              <w:pStyle w:val="Tab3MiddleColNonGras"/>
              <w:rPr>
                <w:lang w:val="fr-FR"/>
              </w:rPr>
            </w:pPr>
            <w:r>
              <w:rPr>
                <w:lang w:val="fr-FR"/>
              </w:rPr>
              <w:t>171 596,85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385B3F2" w14:textId="77777777">
            <w:pPr>
              <w:pStyle w:val="Tab3LastColNonGras"/>
              <w:rPr>
                <w:lang w:val="fr-FR"/>
              </w:rPr>
            </w:pPr>
            <w:r>
              <w:rPr>
                <w:lang w:val="fr-FR"/>
              </w:rPr>
              <w:t>0,02</w:t>
            </w:r>
          </w:p>
        </w:tc>
      </w:tr>
      <w:tr w14:paraId="27A7D96D"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1E137EE8" w14:textId="77777777">
            <w:pPr>
              <w:pStyle w:val="Tab3FirstColNonGras"/>
              <w:rPr>
                <w:lang w:val="fr-FR"/>
              </w:rPr>
            </w:pPr>
            <w:r>
              <w:rPr>
                <w:lang w:val="fr-FR"/>
              </w:rPr>
              <w:t>CISCO SYSTEMS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6CF84972"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0C2678FA" w14:textId="77777777">
            <w:pPr>
              <w:pStyle w:val="Tab3MiddleColNonGras"/>
              <w:rPr>
                <w:lang w:val="fr-FR"/>
              </w:rPr>
            </w:pPr>
            <w:r>
              <w:rPr>
                <w:lang w:val="fr-FR"/>
              </w:rPr>
              <w:t>21 386</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3AFBCB4A" w14:textId="77777777">
            <w:pPr>
              <w:pStyle w:val="Tab3MiddleColNonGras"/>
              <w:rPr>
                <w:lang w:val="fr-FR"/>
              </w:rPr>
            </w:pPr>
            <w:r>
              <w:rPr>
                <w:lang w:val="fr-FR"/>
              </w:rPr>
              <w:t>2 026 478,13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8B29FC3" w14:textId="77777777">
            <w:pPr>
              <w:pStyle w:val="Tab3LastColNonGras"/>
              <w:rPr>
                <w:lang w:val="fr-FR"/>
              </w:rPr>
            </w:pPr>
            <w:r>
              <w:rPr>
                <w:lang w:val="fr-FR"/>
              </w:rPr>
              <w:t>0,23</w:t>
            </w:r>
          </w:p>
        </w:tc>
      </w:tr>
      <w:tr w14:paraId="21941E2A"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6D4CFF6A" w14:textId="77777777">
            <w:pPr>
              <w:pStyle w:val="Tab3FirstColNonGras"/>
              <w:rPr>
                <w:lang w:val="fr-FR"/>
              </w:rPr>
            </w:pPr>
            <w:r>
              <w:rPr>
                <w:lang w:val="fr-FR"/>
              </w:rPr>
              <w:t>HEWLETT PACKARD ENTERPRISE</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3DEF7706"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26B60237" w14:textId="77777777">
            <w:pPr>
              <w:pStyle w:val="Tab3MiddleColNonGras"/>
              <w:rPr>
                <w:lang w:val="fr-FR"/>
              </w:rPr>
            </w:pPr>
            <w:r>
              <w:rPr>
                <w:lang w:val="fr-FR"/>
              </w:rPr>
              <w:t>7 544</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2F7FB413" w14:textId="77777777">
            <w:pPr>
              <w:pStyle w:val="Tab3MiddleColNonGras"/>
              <w:rPr>
                <w:lang w:val="fr-FR"/>
              </w:rPr>
            </w:pPr>
            <w:r>
              <w:rPr>
                <w:lang w:val="fr-FR"/>
              </w:rPr>
              <w:t>424 339,62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12C0A4D" w14:textId="77777777">
            <w:pPr>
              <w:pStyle w:val="Tab3LastColNonGras"/>
              <w:rPr>
                <w:lang w:val="fr-FR"/>
              </w:rPr>
            </w:pPr>
            <w:r>
              <w:rPr>
                <w:lang w:val="fr-FR"/>
              </w:rPr>
              <w:t>0,05</w:t>
            </w:r>
          </w:p>
        </w:tc>
      </w:tr>
      <w:tr w14:paraId="3E688BC2"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4A560434" w14:textId="77777777">
            <w:pPr>
              <w:pStyle w:val="Tab3FirstColNonGras"/>
              <w:rPr>
                <w:lang w:val="fr-FR"/>
              </w:rPr>
            </w:pPr>
            <w:r>
              <w:rPr>
                <w:lang w:val="fr-FR"/>
              </w:rPr>
              <w:t>MOTOROLA SOLUTIONS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60EC1BA6"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5CEDAA8F" w14:textId="77777777">
            <w:pPr>
              <w:pStyle w:val="Tab3MiddleColNonGras"/>
              <w:rPr>
                <w:lang w:val="fr-FR"/>
              </w:rPr>
            </w:pPr>
            <w:r>
              <w:rPr>
                <w:lang w:val="fr-FR"/>
              </w:rPr>
              <w:t>675</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24B52870" w14:textId="77777777">
            <w:pPr>
              <w:pStyle w:val="Tab3MiddleColNonGras"/>
              <w:rPr>
                <w:lang w:val="fr-FR"/>
              </w:rPr>
            </w:pPr>
            <w:r>
              <w:rPr>
                <w:lang w:val="fr-FR"/>
              </w:rPr>
              <w:t>265 025,97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4DD0729" w14:textId="77777777">
            <w:pPr>
              <w:pStyle w:val="Tab3LastColNonGras"/>
              <w:rPr>
                <w:lang w:val="fr-FR"/>
              </w:rPr>
            </w:pPr>
            <w:r>
              <w:rPr>
                <w:lang w:val="fr-FR"/>
              </w:rPr>
              <w:t>0,03</w:t>
            </w:r>
          </w:p>
        </w:tc>
      </w:tr>
      <w:tr w14:paraId="0DCD7FC7"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4BC65F7A" w14:textId="77777777">
            <w:pPr>
              <w:pStyle w:val="Tab3FirstColNonGras"/>
              <w:rPr>
                <w:lang w:val="fr-FR"/>
              </w:rPr>
            </w:pPr>
            <w:r>
              <w:rPr>
                <w:lang w:val="fr-FR"/>
              </w:rPr>
              <w:t>NOKIA OYJ</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1449A889"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68D341BF" w14:textId="77777777">
            <w:pPr>
              <w:pStyle w:val="Tab3MiddleColNonGras"/>
              <w:rPr>
                <w:lang w:val="fr-FR"/>
              </w:rPr>
            </w:pPr>
            <w:r>
              <w:rPr>
                <w:lang w:val="fr-FR"/>
              </w:rPr>
              <w:t>9 386</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0B8E1C26" w14:textId="77777777">
            <w:pPr>
              <w:pStyle w:val="Tab3MiddleColNonGras"/>
              <w:rPr>
                <w:lang w:val="fr-FR"/>
              </w:rPr>
            </w:pPr>
            <w:r>
              <w:rPr>
                <w:lang w:val="fr-FR"/>
              </w:rPr>
              <w:t>84 661,72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5DA9686" w14:textId="77777777">
            <w:pPr>
              <w:pStyle w:val="Tab3LastColNonGras"/>
              <w:rPr>
                <w:lang w:val="fr-FR"/>
              </w:rPr>
            </w:pPr>
            <w:r>
              <w:rPr>
                <w:lang w:val="fr-FR"/>
              </w:rPr>
              <w:t>0,01</w:t>
            </w:r>
          </w:p>
        </w:tc>
      </w:tr>
      <w:tr w14:paraId="59FC9901"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1FABBAC1" w14:textId="77777777">
            <w:pPr>
              <w:pStyle w:val="Tab3FirstColNonGras"/>
              <w:rPr>
                <w:lang w:val="fr-FR"/>
              </w:rPr>
            </w:pPr>
            <w:r>
              <w:rPr>
                <w:lang w:val="fr-FR"/>
              </w:rPr>
              <w:t>QUALCOMM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1A284034"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1533C650" w14:textId="77777777">
            <w:pPr>
              <w:pStyle w:val="Tab3MiddleColNonGras"/>
              <w:rPr>
                <w:lang w:val="fr-FR"/>
              </w:rPr>
            </w:pPr>
            <w:r>
              <w:rPr>
                <w:lang w:val="fr-FR"/>
              </w:rPr>
              <w:t>3 408</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7E4BA01C" w14:textId="77777777">
            <w:pPr>
              <w:pStyle w:val="Tab3MiddleColNonGras"/>
              <w:rPr>
                <w:lang w:val="fr-FR"/>
              </w:rPr>
            </w:pPr>
            <w:r>
              <w:rPr>
                <w:lang w:val="fr-FR"/>
              </w:rPr>
              <w:t>552 192,91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64A4317" w14:textId="77777777">
            <w:pPr>
              <w:pStyle w:val="Tab3LastColNonGras"/>
              <w:rPr>
                <w:lang w:val="fr-FR"/>
              </w:rPr>
            </w:pPr>
            <w:r>
              <w:rPr>
                <w:lang w:val="fr-FR"/>
              </w:rPr>
              <w:t>0,06</w:t>
            </w:r>
          </w:p>
        </w:tc>
      </w:tr>
      <w:tr w14:paraId="780B831E"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665F6A" w14:paraId="4A86986D" w14:textId="77777777">
            <w:pPr>
              <w:pStyle w:val="Tab1FirstColGras"/>
              <w:rPr>
                <w:lang w:val="fr-FR"/>
              </w:rPr>
            </w:pPr>
            <w:r>
              <w:rPr>
                <w:lang w:val="fr-FR"/>
              </w:rPr>
              <w:t>Equipements électriques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665F6A" w14:paraId="28925801"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665F6A" w14:paraId="1146E001"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665F6A" w14:paraId="670C3E55" w14:textId="77777777">
            <w:pPr>
              <w:pStyle w:val="Tab1MiddleColGras"/>
              <w:rPr>
                <w:lang w:val="fr-FR"/>
              </w:rPr>
            </w:pPr>
            <w:r>
              <w:rPr>
                <w:lang w:val="fr-FR"/>
              </w:rPr>
              <w:t>19 155 075,04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BC03704" w14:textId="77777777">
            <w:pPr>
              <w:pStyle w:val="Tab1LastColGras"/>
              <w:rPr>
                <w:lang w:val="fr-FR"/>
              </w:rPr>
            </w:pPr>
            <w:r>
              <w:rPr>
                <w:lang w:val="fr-FR"/>
              </w:rPr>
              <w:t>2,20</w:t>
            </w:r>
          </w:p>
        </w:tc>
      </w:tr>
      <w:tr w14:paraId="6B59B8B6"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6CB220F7" w14:textId="77777777">
            <w:pPr>
              <w:pStyle w:val="Tab3FirstColNonGras"/>
              <w:rPr>
                <w:lang w:val="fr-FR"/>
              </w:rPr>
            </w:pPr>
            <w:r>
              <w:rPr>
                <w:lang w:val="fr-FR"/>
              </w:rPr>
              <w:t xml:space="preserve">ABB SS </w:t>
            </w:r>
            <w:r>
              <w:rPr>
                <w:lang w:val="fr-FR"/>
              </w:rPr>
              <w:t>Equity</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08A7825E" w14:textId="77777777">
            <w:pPr>
              <w:pStyle w:val="Tab1MiddleColNonGrasCentre"/>
              <w:rPr>
                <w:lang w:val="fr-FR"/>
              </w:rPr>
            </w:pPr>
            <w:r>
              <w:rPr>
                <w:lang w:val="fr-FR"/>
              </w:rPr>
              <w:t>CHF</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1D411383" w14:textId="77777777">
            <w:pPr>
              <w:pStyle w:val="Tab3MiddleColNonGras"/>
              <w:rPr>
                <w:lang w:val="fr-FR"/>
              </w:rPr>
            </w:pPr>
            <w:r>
              <w:rPr>
                <w:lang w:val="fr-FR"/>
              </w:rPr>
              <w:t>6 572</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64964761" w14:textId="77777777">
            <w:pPr>
              <w:pStyle w:val="Tab3MiddleColNonGras"/>
              <w:rPr>
                <w:lang w:val="fr-FR"/>
              </w:rPr>
            </w:pPr>
            <w:r>
              <w:rPr>
                <w:lang w:val="fr-FR"/>
              </w:rPr>
              <w:t>550 346,10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743D3651" w14:textId="77777777">
            <w:pPr>
              <w:pStyle w:val="Tab3LastColNonGras"/>
              <w:rPr>
                <w:lang w:val="fr-FR"/>
              </w:rPr>
            </w:pPr>
            <w:r>
              <w:rPr>
                <w:lang w:val="fr-FR"/>
              </w:rPr>
              <w:t>0,06</w:t>
            </w:r>
          </w:p>
        </w:tc>
      </w:tr>
      <w:tr w14:paraId="4CD69629"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6C0FFE8C" w14:textId="77777777">
            <w:pPr>
              <w:pStyle w:val="Tab3FirstColNonGras"/>
              <w:rPr>
                <w:lang w:val="fr-FR"/>
              </w:rPr>
            </w:pPr>
            <w:r>
              <w:rPr>
                <w:lang w:val="fr-FR"/>
              </w:rPr>
              <w:t>ALSTOM</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3CA5385F"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29706390" w14:textId="77777777">
            <w:pPr>
              <w:pStyle w:val="Tab3MiddleColNonGras"/>
              <w:rPr>
                <w:lang w:val="fr-FR"/>
              </w:rPr>
            </w:pPr>
            <w:r>
              <w:rPr>
                <w:lang w:val="fr-FR"/>
              </w:rPr>
              <w:t>10 180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57A856FD" w14:textId="77777777">
            <w:pPr>
              <w:pStyle w:val="Tab3MiddleColNonGras"/>
              <w:rPr>
                <w:lang w:val="fr-FR"/>
              </w:rPr>
            </w:pPr>
            <w:r>
              <w:rPr>
                <w:lang w:val="fr-FR"/>
              </w:rPr>
              <w:t>152 241,90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701E1348" w14:textId="77777777">
            <w:pPr>
              <w:pStyle w:val="Tab3LastColNonGras"/>
              <w:rPr>
                <w:lang w:val="fr-FR"/>
              </w:rPr>
            </w:pPr>
            <w:r>
              <w:rPr>
                <w:lang w:val="fr-FR"/>
              </w:rPr>
              <w:t>0,02</w:t>
            </w:r>
          </w:p>
        </w:tc>
      </w:tr>
      <w:tr w14:paraId="798B0C0D"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5F4B770A" w14:textId="77777777">
            <w:pPr>
              <w:pStyle w:val="Tab3FirstColNonGras"/>
              <w:rPr>
                <w:lang w:val="fr-FR"/>
              </w:rPr>
            </w:pPr>
            <w:r>
              <w:rPr>
                <w:lang w:val="fr-FR"/>
              </w:rPr>
              <w:t>CONTEMPORARY AMPEREX TECHNOL</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6D2293CC" w14:textId="77777777">
            <w:pPr>
              <w:pStyle w:val="Tab1MiddleColNonGrasCentre"/>
              <w:rPr>
                <w:lang w:val="fr-FR"/>
              </w:rPr>
            </w:pPr>
            <w:r>
              <w:rPr>
                <w:lang w:val="fr-FR"/>
              </w:rPr>
              <w:t>HKD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628CD8CB" w14:textId="77777777">
            <w:pPr>
              <w:pStyle w:val="Tab3MiddleColNonGras"/>
              <w:rPr>
                <w:lang w:val="fr-FR"/>
              </w:rPr>
            </w:pPr>
            <w:r>
              <w:rPr>
                <w:lang w:val="fr-FR"/>
              </w:rPr>
              <w:t>18 400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5065BBF0" w14:textId="77777777">
            <w:pPr>
              <w:pStyle w:val="Tab3MiddleColNonGras"/>
              <w:rPr>
                <w:lang w:val="fr-FR"/>
              </w:rPr>
            </w:pPr>
            <w:r>
              <w:rPr>
                <w:lang w:val="fr-FR"/>
              </w:rPr>
              <w:t>999 610,67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9E7B802" w14:textId="77777777">
            <w:pPr>
              <w:pStyle w:val="Tab3LastColNonGras"/>
              <w:rPr>
                <w:lang w:val="fr-FR"/>
              </w:rPr>
            </w:pPr>
            <w:r>
              <w:rPr>
                <w:lang w:val="fr-FR"/>
              </w:rPr>
              <w:t>0,11</w:t>
            </w:r>
          </w:p>
        </w:tc>
      </w:tr>
      <w:tr w14:paraId="5E697EF2"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665A3B11" w14:textId="77777777">
            <w:pPr>
              <w:pStyle w:val="Tab3FirstColNonGras"/>
              <w:rPr>
                <w:lang w:val="fr-FR"/>
              </w:rPr>
            </w:pPr>
            <w:r>
              <w:rPr>
                <w:lang w:val="fr-FR"/>
              </w:rPr>
              <w:t>EATON CORP PLC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2E98EE31"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3BF6A0AC" w14:textId="77777777">
            <w:pPr>
              <w:pStyle w:val="Tab3MiddleColNonGras"/>
              <w:rPr>
                <w:lang w:val="fr-FR"/>
              </w:rPr>
            </w:pPr>
            <w:r>
              <w:rPr>
                <w:lang w:val="fr-FR"/>
              </w:rPr>
              <w:t>11 643</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7F7EBC46" w14:textId="77777777">
            <w:pPr>
              <w:pStyle w:val="Tab3MiddleColNonGras"/>
              <w:rPr>
                <w:lang w:val="fr-FR"/>
              </w:rPr>
            </w:pPr>
            <w:r>
              <w:rPr>
                <w:lang w:val="fr-FR"/>
              </w:rPr>
              <w:t>4 404 730,84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C09C8CF" w14:textId="77777777">
            <w:pPr>
              <w:pStyle w:val="Tab3LastColNonGras"/>
              <w:rPr>
                <w:lang w:val="fr-FR"/>
              </w:rPr>
            </w:pPr>
            <w:r>
              <w:rPr>
                <w:lang w:val="fr-FR"/>
              </w:rPr>
              <w:t>0,50</w:t>
            </w:r>
          </w:p>
        </w:tc>
      </w:tr>
      <w:tr w14:paraId="554A530B"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1037EA46" w14:textId="77777777">
            <w:pPr>
              <w:pStyle w:val="Tab3FirstColNonGras"/>
              <w:rPr>
                <w:lang w:val="fr-FR"/>
              </w:rPr>
            </w:pPr>
            <w:r>
              <w:rPr>
                <w:lang w:val="fr-FR"/>
              </w:rPr>
              <w:t>EMERSON ELECTRIC CO</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4C234989"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00C8D8E7" w14:textId="77777777">
            <w:pPr>
              <w:pStyle w:val="Tab3MiddleColNonGras"/>
              <w:rPr>
                <w:lang w:val="fr-FR"/>
              </w:rPr>
            </w:pPr>
            <w:r>
              <w:rPr>
                <w:lang w:val="fr-FR"/>
              </w:rPr>
              <w:t>12 322</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3435B803" w14:textId="77777777">
            <w:pPr>
              <w:pStyle w:val="Tab3MiddleColNonGras"/>
              <w:rPr>
                <w:lang w:val="fr-FR"/>
              </w:rPr>
            </w:pPr>
            <w:r>
              <w:rPr>
                <w:lang w:val="fr-FR"/>
              </w:rPr>
              <w:t>1 682 565,66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BE1175F" w14:textId="77777777">
            <w:pPr>
              <w:pStyle w:val="Tab3LastColNonGras"/>
              <w:rPr>
                <w:lang w:val="fr-FR"/>
              </w:rPr>
            </w:pPr>
            <w:r>
              <w:rPr>
                <w:lang w:val="fr-FR"/>
              </w:rPr>
              <w:t>0,19</w:t>
            </w:r>
          </w:p>
        </w:tc>
      </w:tr>
      <w:tr w14:paraId="1A592FE0"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1F609FAF" w14:textId="77777777">
            <w:pPr>
              <w:pStyle w:val="Tab3FirstColNonGras"/>
              <w:rPr>
                <w:lang w:val="fr-FR"/>
              </w:rPr>
            </w:pPr>
            <w:r>
              <w:rPr>
                <w:lang w:val="fr-FR"/>
              </w:rPr>
              <w:t>ENPHASE ENERGY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8DAADBA"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58479867" w14:textId="77777777">
            <w:pPr>
              <w:pStyle w:val="Tab3MiddleColNonGras"/>
              <w:rPr>
                <w:lang w:val="fr-FR"/>
              </w:rPr>
            </w:pPr>
            <w:r>
              <w:rPr>
                <w:lang w:val="fr-FR"/>
              </w:rPr>
              <w:t>9 125</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4DAE8D78" w14:textId="77777777">
            <w:pPr>
              <w:pStyle w:val="Tab3MiddleColNonGras"/>
              <w:rPr>
                <w:lang w:val="fr-FR"/>
              </w:rPr>
            </w:pPr>
            <w:r>
              <w:rPr>
                <w:lang w:val="fr-FR"/>
              </w:rPr>
              <w:t>265 029,49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C761D92" w14:textId="77777777">
            <w:pPr>
              <w:pStyle w:val="Tab3LastColNonGras"/>
              <w:rPr>
                <w:lang w:val="fr-FR"/>
              </w:rPr>
            </w:pPr>
            <w:r>
              <w:rPr>
                <w:lang w:val="fr-FR"/>
              </w:rPr>
              <w:t>0,03</w:t>
            </w:r>
          </w:p>
        </w:tc>
      </w:tr>
      <w:tr w14:paraId="653879DE"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6A8E62F0" w14:textId="77777777">
            <w:pPr>
              <w:pStyle w:val="Tab3FirstColNonGras"/>
              <w:rPr>
                <w:lang w:val="fr-FR"/>
              </w:rPr>
            </w:pPr>
            <w:r>
              <w:rPr>
                <w:lang w:val="fr-FR"/>
              </w:rPr>
              <w:t>FUJI ELECTRIC CO LTD</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737684B9" w14:textId="77777777">
            <w:pPr>
              <w:pStyle w:val="Tab1MiddleColNonGrasCentre"/>
              <w:rPr>
                <w:lang w:val="fr-FR"/>
              </w:rPr>
            </w:pPr>
            <w:r>
              <w:rPr>
                <w:lang w:val="fr-FR"/>
              </w:rPr>
              <w:t>JPY</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24CEB0DC" w14:textId="77777777">
            <w:pPr>
              <w:pStyle w:val="Tab3MiddleColNonGras"/>
              <w:rPr>
                <w:lang w:val="fr-FR"/>
              </w:rPr>
            </w:pPr>
            <w:r>
              <w:rPr>
                <w:lang w:val="fr-FR"/>
              </w:rPr>
              <w:t>800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2863A0F2" w14:textId="77777777">
            <w:pPr>
              <w:pStyle w:val="Tab3MiddleColNonGras"/>
              <w:rPr>
                <w:lang w:val="fr-FR"/>
              </w:rPr>
            </w:pPr>
            <w:r>
              <w:rPr>
                <w:lang w:val="fr-FR"/>
              </w:rPr>
              <w:t>62 572,21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1222029" w14:textId="77777777">
            <w:pPr>
              <w:pStyle w:val="Tab3LastColNonGras"/>
              <w:rPr>
                <w:lang w:val="fr-FR"/>
              </w:rPr>
            </w:pPr>
            <w:r>
              <w:rPr>
                <w:lang w:val="fr-FR"/>
              </w:rPr>
              <w:t>0,01</w:t>
            </w:r>
          </w:p>
        </w:tc>
      </w:tr>
      <w:tr w14:paraId="4B1DFC9D"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42A82399" w14:textId="77777777">
            <w:pPr>
              <w:pStyle w:val="Tab3FirstColNonGras"/>
              <w:rPr>
                <w:lang w:val="fr-FR"/>
              </w:rPr>
            </w:pPr>
            <w:r>
              <w:rPr>
                <w:lang w:val="fr-FR"/>
              </w:rPr>
              <w:t>FUJIKURA LTD</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476A7847" w14:textId="77777777">
            <w:pPr>
              <w:pStyle w:val="Tab1MiddleColNonGrasCentre"/>
              <w:rPr>
                <w:lang w:val="fr-FR"/>
              </w:rPr>
            </w:pPr>
            <w:r>
              <w:rPr>
                <w:lang w:val="fr-FR"/>
              </w:rPr>
              <w:t>JPY</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5A951182" w14:textId="77777777">
            <w:pPr>
              <w:pStyle w:val="Tab3MiddleColNonGras"/>
              <w:rPr>
                <w:lang w:val="fr-FR"/>
              </w:rPr>
            </w:pPr>
            <w:r>
              <w:rPr>
                <w:lang w:val="fr-FR"/>
              </w:rPr>
              <w:t>4 300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23CDA0A3" w14:textId="77777777">
            <w:pPr>
              <w:pStyle w:val="Tab3MiddleColNonGras"/>
              <w:rPr>
                <w:lang w:val="fr-FR"/>
              </w:rPr>
            </w:pPr>
            <w:r>
              <w:rPr>
                <w:lang w:val="fr-FR"/>
              </w:rPr>
              <w:t>125 857,09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22986316" w14:textId="77777777">
            <w:pPr>
              <w:pStyle w:val="Tab3LastColNonGras"/>
              <w:rPr>
                <w:lang w:val="fr-FR"/>
              </w:rPr>
            </w:pPr>
            <w:r>
              <w:rPr>
                <w:lang w:val="fr-FR"/>
              </w:rPr>
              <w:t>0,01</w:t>
            </w:r>
          </w:p>
        </w:tc>
      </w:tr>
      <w:tr w14:paraId="4F8BFA8F"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5870E0A9" w14:textId="77777777">
            <w:pPr>
              <w:pStyle w:val="Tab3FirstColNonGras"/>
              <w:rPr>
                <w:lang w:val="fr-FR"/>
              </w:rPr>
            </w:pPr>
            <w:r>
              <w:rPr>
                <w:lang w:val="fr-FR"/>
              </w:rPr>
              <w:t>GE VERNOVA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7D679420"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09AA7C93" w14:textId="77777777">
            <w:pPr>
              <w:pStyle w:val="Tab3MiddleColNonGras"/>
              <w:rPr>
                <w:lang w:val="fr-FR"/>
              </w:rPr>
            </w:pPr>
            <w:r>
              <w:rPr>
                <w:lang w:val="fr-FR"/>
              </w:rPr>
              <w:t>4 844</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6C79CB12" w14:textId="77777777">
            <w:pPr>
              <w:pStyle w:val="Tab3MiddleColNonGras"/>
              <w:rPr>
                <w:lang w:val="fr-FR"/>
              </w:rPr>
            </w:pPr>
            <w:r>
              <w:rPr>
                <w:lang w:val="fr-FR"/>
              </w:rPr>
              <w:t>4 053 504,92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770702C" w14:textId="77777777">
            <w:pPr>
              <w:pStyle w:val="Tab3LastColNonGras"/>
              <w:rPr>
                <w:lang w:val="fr-FR"/>
              </w:rPr>
            </w:pPr>
            <w:r>
              <w:rPr>
                <w:lang w:val="fr-FR"/>
              </w:rPr>
              <w:t>0,47</w:t>
            </w:r>
          </w:p>
        </w:tc>
      </w:tr>
      <w:tr w14:paraId="142374EB"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48183117" w14:textId="77777777">
            <w:pPr>
              <w:pStyle w:val="Tab3FirstColNonGras"/>
              <w:rPr>
                <w:lang w:val="fr-FR"/>
              </w:rPr>
            </w:pPr>
            <w:r>
              <w:rPr>
                <w:lang w:val="fr-FR"/>
              </w:rPr>
              <w:t>HUBBELL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632023D5"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630B9278" w14:textId="77777777">
            <w:pPr>
              <w:pStyle w:val="Tab3MiddleColNonGras"/>
              <w:rPr>
                <w:lang w:val="fr-FR"/>
              </w:rPr>
            </w:pPr>
            <w:r>
              <w:rPr>
                <w:lang w:val="fr-FR"/>
              </w:rPr>
              <w:t>364</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4DFEFB9B" w14:textId="77777777">
            <w:pPr>
              <w:pStyle w:val="Tab3MiddleColNonGras"/>
              <w:rPr>
                <w:lang w:val="fr-FR"/>
              </w:rPr>
            </w:pPr>
            <w:r>
              <w:rPr>
                <w:lang w:val="fr-FR"/>
              </w:rPr>
              <w:t>145 362,86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A07465F" w14:textId="77777777">
            <w:pPr>
              <w:pStyle w:val="Tab3LastColNonGras"/>
              <w:rPr>
                <w:lang w:val="fr-FR"/>
              </w:rPr>
            </w:pPr>
            <w:r>
              <w:rPr>
                <w:lang w:val="fr-FR"/>
              </w:rPr>
              <w:t>0,02</w:t>
            </w:r>
          </w:p>
        </w:tc>
      </w:tr>
      <w:tr w14:paraId="6EE37537"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2F491D02" w14:textId="77777777">
            <w:pPr>
              <w:pStyle w:val="Tab3FirstColNonGras"/>
              <w:rPr>
                <w:lang w:val="fr-FR"/>
              </w:rPr>
            </w:pPr>
            <w:r>
              <w:rPr>
                <w:lang w:val="fr-FR"/>
              </w:rPr>
              <w:t>MITSUBISHI ELECTRIC CORP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22EAB410" w14:textId="77777777">
            <w:pPr>
              <w:pStyle w:val="Tab1MiddleColNonGrasCentre"/>
              <w:rPr>
                <w:lang w:val="fr-FR"/>
              </w:rPr>
            </w:pPr>
            <w:r>
              <w:rPr>
                <w:lang w:val="fr-FR"/>
              </w:rPr>
              <w:t>JPY</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210A9797" w14:textId="77777777">
            <w:pPr>
              <w:pStyle w:val="Tab3MiddleColNonGras"/>
              <w:rPr>
                <w:lang w:val="fr-FR"/>
              </w:rPr>
            </w:pPr>
            <w:r>
              <w:rPr>
                <w:lang w:val="fr-FR"/>
              </w:rPr>
              <w:t>82 400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2E66442A" w14:textId="77777777">
            <w:pPr>
              <w:pStyle w:val="Tab3MiddleColNonGras"/>
              <w:rPr>
                <w:lang w:val="fr-FR"/>
              </w:rPr>
            </w:pPr>
            <w:r>
              <w:rPr>
                <w:lang w:val="fr-FR"/>
              </w:rPr>
              <w:t>2 403 001,31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2451BD9A" w14:textId="77777777">
            <w:pPr>
              <w:pStyle w:val="Tab3LastColNonGras"/>
              <w:rPr>
                <w:lang w:val="fr-FR"/>
              </w:rPr>
            </w:pPr>
            <w:r>
              <w:rPr>
                <w:lang w:val="fr-FR"/>
              </w:rPr>
              <w:t>0,28</w:t>
            </w:r>
          </w:p>
        </w:tc>
      </w:tr>
      <w:tr w14:paraId="15EE7B6B"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2714A8A2" w14:textId="77777777">
            <w:pPr>
              <w:pStyle w:val="Tab3FirstColNonGras"/>
              <w:rPr>
                <w:lang w:val="fr-FR"/>
              </w:rPr>
            </w:pPr>
            <w:r>
              <w:rPr>
                <w:lang w:val="fr-FR"/>
              </w:rPr>
              <w:t>PRYSMIAN SPA</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E9606D2"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3C909A6E" w14:textId="77777777">
            <w:pPr>
              <w:pStyle w:val="Tab3MiddleColNonGras"/>
              <w:rPr>
                <w:lang w:val="fr-FR"/>
              </w:rPr>
            </w:pPr>
            <w:r>
              <w:rPr>
                <w:lang w:val="fr-FR"/>
              </w:rPr>
              <w:t>836</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12813645" w14:textId="77777777">
            <w:pPr>
              <w:pStyle w:val="Tab3MiddleColNonGras"/>
              <w:rPr>
                <w:lang w:val="fr-FR"/>
              </w:rPr>
            </w:pPr>
            <w:r>
              <w:rPr>
                <w:lang w:val="fr-FR"/>
              </w:rPr>
              <w:t>103 664,00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20BB369" w14:textId="77777777">
            <w:pPr>
              <w:pStyle w:val="Tab3LastColNonGras"/>
              <w:rPr>
                <w:lang w:val="fr-FR"/>
              </w:rPr>
            </w:pPr>
            <w:r>
              <w:rPr>
                <w:lang w:val="fr-FR"/>
              </w:rPr>
              <w:t>0,01</w:t>
            </w:r>
          </w:p>
        </w:tc>
      </w:tr>
      <w:tr w14:paraId="1D2B1E04"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79017B28" w14:textId="77777777">
            <w:pPr>
              <w:pStyle w:val="Tab3FirstColNonGras"/>
              <w:rPr>
                <w:lang w:val="fr-FR"/>
              </w:rPr>
            </w:pPr>
            <w:r>
              <w:rPr>
                <w:lang w:val="fr-FR"/>
              </w:rPr>
              <w:t>SCHNEIDER ELECTRIC SE</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48DEA2B8"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201549FB" w14:textId="77777777">
            <w:pPr>
              <w:pStyle w:val="Tab3MiddleColNonGras"/>
              <w:rPr>
                <w:lang w:val="fr-FR"/>
              </w:rPr>
            </w:pPr>
            <w:r>
              <w:rPr>
                <w:lang w:val="fr-FR"/>
              </w:rPr>
              <w:t>13 419</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6BC3F38E" w14:textId="77777777">
            <w:pPr>
              <w:pStyle w:val="Tab3MiddleColNonGras"/>
              <w:rPr>
                <w:lang w:val="fr-FR"/>
              </w:rPr>
            </w:pPr>
            <w:r>
              <w:rPr>
                <w:lang w:val="fr-FR"/>
              </w:rPr>
              <w:t>3 918 348,00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7637277" w14:textId="77777777">
            <w:pPr>
              <w:pStyle w:val="Tab3LastColNonGras"/>
              <w:rPr>
                <w:lang w:val="fr-FR"/>
              </w:rPr>
            </w:pPr>
            <w:r>
              <w:rPr>
                <w:lang w:val="fr-FR"/>
              </w:rPr>
              <w:t>0,45</w:t>
            </w:r>
          </w:p>
        </w:tc>
      </w:tr>
      <w:tr w14:paraId="231D8512"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1A2B50AE" w14:textId="77777777">
            <w:pPr>
              <w:pStyle w:val="Tab3FirstColNonGras"/>
              <w:rPr>
                <w:lang w:val="fr-FR"/>
              </w:rPr>
            </w:pPr>
            <w:r>
              <w:rPr>
                <w:lang w:val="fr-FR"/>
              </w:rPr>
              <w:t>SHARKNINJA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0AC2D2CB"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6F1D7655" w14:textId="77777777">
            <w:pPr>
              <w:pStyle w:val="Tab3MiddleColNonGras"/>
              <w:rPr>
                <w:lang w:val="fr-FR"/>
              </w:rPr>
            </w:pPr>
            <w:r>
              <w:rPr>
                <w:lang w:val="fr-FR"/>
              </w:rPr>
              <w:t>409</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58518ABF" w14:textId="77777777">
            <w:pPr>
              <w:pStyle w:val="Tab3MiddleColNonGras"/>
              <w:rPr>
                <w:lang w:val="fr-FR"/>
              </w:rPr>
            </w:pPr>
            <w:r>
              <w:rPr>
                <w:lang w:val="fr-FR"/>
              </w:rPr>
              <w:t>64 858,11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B44A291" w14:textId="77777777">
            <w:pPr>
              <w:pStyle w:val="Tab3LastColNonGras"/>
              <w:rPr>
                <w:lang w:val="fr-FR"/>
              </w:rPr>
            </w:pPr>
            <w:r>
              <w:rPr>
                <w:lang w:val="fr-FR"/>
              </w:rPr>
              <w:t>0,01</w:t>
            </w:r>
          </w:p>
        </w:tc>
      </w:tr>
      <w:tr w14:paraId="557801A0"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3E86C8B3" w14:textId="77777777">
            <w:pPr>
              <w:pStyle w:val="Tab3FirstColNonGras"/>
              <w:rPr>
                <w:lang w:val="fr-FR"/>
              </w:rPr>
            </w:pPr>
            <w:r>
              <w:rPr>
                <w:lang w:val="fr-FR"/>
              </w:rPr>
              <w:t>SUMITOMO ELECTRIC INDUSTRIES</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3CE479A" w14:textId="77777777">
            <w:pPr>
              <w:pStyle w:val="Tab1MiddleColNonGrasCentre"/>
              <w:rPr>
                <w:lang w:val="fr-FR"/>
              </w:rPr>
            </w:pPr>
            <w:r>
              <w:rPr>
                <w:lang w:val="fr-FR"/>
              </w:rPr>
              <w:t>JPY</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2B9DD136" w14:textId="77777777">
            <w:pPr>
              <w:pStyle w:val="Tab3MiddleColNonGras"/>
              <w:rPr>
                <w:lang w:val="fr-FR"/>
              </w:rPr>
            </w:pPr>
            <w:r>
              <w:rPr>
                <w:lang w:val="fr-FR"/>
              </w:rPr>
              <w:t>17 200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606FDE88" w14:textId="77777777">
            <w:pPr>
              <w:pStyle w:val="Tab3MiddleColNonGras"/>
              <w:rPr>
                <w:lang w:val="fr-FR"/>
              </w:rPr>
            </w:pPr>
            <w:r>
              <w:rPr>
                <w:lang w:val="fr-FR"/>
              </w:rPr>
              <w:t>223 381,88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EB8E00C" w14:textId="77777777">
            <w:pPr>
              <w:pStyle w:val="Tab3LastColNonGras"/>
              <w:rPr>
                <w:lang w:val="fr-FR"/>
              </w:rPr>
            </w:pPr>
            <w:r>
              <w:rPr>
                <w:lang w:val="fr-FR"/>
              </w:rPr>
              <w:t>0,03</w:t>
            </w:r>
          </w:p>
        </w:tc>
      </w:tr>
      <w:tr w14:paraId="1228098C"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665F6A" w14:paraId="77E34C16" w14:textId="77777777">
            <w:pPr>
              <w:pStyle w:val="Tab1FirstColGras"/>
              <w:rPr>
                <w:lang w:val="fr-FR"/>
              </w:rPr>
            </w:pPr>
            <w:r>
              <w:rPr>
                <w:lang w:val="fr-FR"/>
              </w:rPr>
              <w:t>Equipements et fournitures médicaux</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665F6A" w14:paraId="65EAD696"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665F6A" w14:paraId="7D371639"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665F6A" w14:paraId="455C91D3" w14:textId="77777777">
            <w:pPr>
              <w:pStyle w:val="Tab1MiddleColGras"/>
              <w:rPr>
                <w:lang w:val="fr-FR"/>
              </w:rPr>
            </w:pPr>
            <w:r>
              <w:rPr>
                <w:lang w:val="fr-FR"/>
              </w:rPr>
              <w:t>5 371 949,48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B533514" w14:textId="77777777">
            <w:pPr>
              <w:pStyle w:val="Tab1LastColGras"/>
              <w:rPr>
                <w:lang w:val="fr-FR"/>
              </w:rPr>
            </w:pPr>
            <w:r>
              <w:rPr>
                <w:lang w:val="fr-FR"/>
              </w:rPr>
              <w:t>0,62</w:t>
            </w:r>
          </w:p>
        </w:tc>
      </w:tr>
      <w:tr w14:paraId="5BCB4ED4"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25030C10" w14:textId="77777777">
            <w:pPr>
              <w:pStyle w:val="Tab3FirstColNonGras"/>
              <w:rPr>
                <w:lang w:val="fr-FR"/>
              </w:rPr>
            </w:pPr>
            <w:r>
              <w:rPr>
                <w:lang w:val="fr-FR"/>
              </w:rPr>
              <w:t>ABBOTT LABORATORIES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00F2913E"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4BA9950" w14:textId="77777777">
            <w:pPr>
              <w:pStyle w:val="Tab3MiddleColNonGras"/>
              <w:rPr>
                <w:lang w:val="fr-FR"/>
              </w:rPr>
            </w:pPr>
            <w:r>
              <w:rPr>
                <w:lang w:val="fr-FR"/>
              </w:rPr>
              <w:t>19 124</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35988F32" w14:textId="77777777">
            <w:pPr>
              <w:pStyle w:val="Tab3MiddleColNonGras"/>
              <w:rPr>
                <w:lang w:val="fr-FR"/>
              </w:rPr>
            </w:pPr>
            <w:r>
              <w:rPr>
                <w:lang w:val="fr-FR"/>
              </w:rPr>
              <w:t>1 663 974,05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8BA3D38" w14:textId="77777777">
            <w:pPr>
              <w:pStyle w:val="Tab3LastColNonGras"/>
              <w:rPr>
                <w:lang w:val="fr-FR"/>
              </w:rPr>
            </w:pPr>
            <w:r>
              <w:rPr>
                <w:lang w:val="fr-FR"/>
              </w:rPr>
              <w:t>0,19</w:t>
            </w:r>
          </w:p>
        </w:tc>
      </w:tr>
      <w:tr w14:paraId="22DFC388"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219C11C7" w14:textId="77777777">
            <w:pPr>
              <w:pStyle w:val="Tab3FirstColNonGras"/>
              <w:rPr>
                <w:lang w:val="fr-FR"/>
              </w:rPr>
            </w:pPr>
            <w:r>
              <w:rPr>
                <w:lang w:val="fr-FR"/>
              </w:rPr>
              <w:t>BECTON DICKINSON AND CO</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7B62D54F"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199E259F" w14:textId="77777777">
            <w:pPr>
              <w:pStyle w:val="Tab3MiddleColNonGras"/>
              <w:rPr>
                <w:lang w:val="fr-FR"/>
              </w:rPr>
            </w:pPr>
            <w:r>
              <w:rPr>
                <w:lang w:val="fr-FR"/>
              </w:rPr>
              <w:t>268</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63160A38" w14:textId="77777777">
            <w:pPr>
              <w:pStyle w:val="Tab3MiddleColNonGras"/>
              <w:rPr>
                <w:lang w:val="fr-FR"/>
              </w:rPr>
            </w:pPr>
            <w:r>
              <w:rPr>
                <w:lang w:val="fr-FR"/>
              </w:rPr>
              <w:t>42 234,45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F92EECB" w14:textId="77777777">
            <w:pPr>
              <w:pStyle w:val="Tab3LastColNonGras"/>
              <w:rPr>
                <w:lang w:val="fr-FR"/>
              </w:rPr>
            </w:pPr>
            <w:r>
              <w:rPr>
                <w:lang w:val="fr-FR"/>
              </w:rPr>
              <w:t>0,00</w:t>
            </w:r>
          </w:p>
        </w:tc>
      </w:tr>
      <w:tr w14:paraId="412E845C"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7D5CED74" w14:textId="77777777">
            <w:pPr>
              <w:pStyle w:val="Tab3FirstColNonGras"/>
              <w:rPr>
                <w:lang w:val="fr-FR"/>
              </w:rPr>
            </w:pPr>
            <w:r>
              <w:rPr>
                <w:lang w:val="fr-FR"/>
              </w:rPr>
              <w:t>BOSTON SCIENTIFIC CORP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710E6C0E"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51544B19" w14:textId="77777777">
            <w:pPr>
              <w:pStyle w:val="Tab3MiddleColNonGras"/>
              <w:rPr>
                <w:lang w:val="fr-FR"/>
              </w:rPr>
            </w:pPr>
            <w:r>
              <w:rPr>
                <w:lang w:val="fr-FR"/>
              </w:rPr>
              <w:t>20 160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29D1DB38" w14:textId="77777777">
            <w:pPr>
              <w:pStyle w:val="Tab3MiddleColNonGras"/>
              <w:rPr>
                <w:lang w:val="fr-FR"/>
              </w:rPr>
            </w:pPr>
            <w:r>
              <w:rPr>
                <w:lang w:val="fr-FR"/>
              </w:rPr>
              <w:t>774 736,10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72D3C4B7" w14:textId="77777777">
            <w:pPr>
              <w:pStyle w:val="Tab3LastColNonGras"/>
              <w:rPr>
                <w:lang w:val="fr-FR"/>
              </w:rPr>
            </w:pPr>
            <w:r>
              <w:rPr>
                <w:lang w:val="fr-FR"/>
              </w:rPr>
              <w:t>0,09</w:t>
            </w:r>
          </w:p>
        </w:tc>
      </w:tr>
      <w:tr w14:paraId="669C71DB"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30989C35" w14:textId="77777777">
            <w:pPr>
              <w:pStyle w:val="Tab3FirstColNonGras"/>
              <w:rPr>
                <w:lang w:val="fr-FR"/>
              </w:rPr>
            </w:pPr>
            <w:r>
              <w:rPr>
                <w:lang w:val="fr-FR"/>
              </w:rPr>
              <w:t>COHERENT CORP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69AD6E79"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3D741443" w14:textId="77777777">
            <w:pPr>
              <w:pStyle w:val="Tab3MiddleColNonGras"/>
              <w:rPr>
                <w:lang w:val="fr-FR"/>
              </w:rPr>
            </w:pPr>
            <w:r>
              <w:rPr>
                <w:lang w:val="fr-FR"/>
              </w:rPr>
              <w:t>864</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293A354B" w14:textId="77777777">
            <w:pPr>
              <w:pStyle w:val="Tab3MiddleColNonGras"/>
              <w:rPr>
                <w:lang w:val="fr-FR"/>
              </w:rPr>
            </w:pPr>
            <w:r>
              <w:rPr>
                <w:lang w:val="fr-FR"/>
              </w:rPr>
              <w:t>218 926,65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91B47C0" w14:textId="77777777">
            <w:pPr>
              <w:pStyle w:val="Tab3LastColNonGras"/>
              <w:rPr>
                <w:lang w:val="fr-FR"/>
              </w:rPr>
            </w:pPr>
            <w:r>
              <w:rPr>
                <w:lang w:val="fr-FR"/>
              </w:rPr>
              <w:t>0,03</w:t>
            </w:r>
          </w:p>
        </w:tc>
      </w:tr>
      <w:tr w14:paraId="1F03EFFA"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1AC8C7FC" w14:textId="77777777">
            <w:pPr>
              <w:pStyle w:val="Tab3FirstColNonGras"/>
              <w:rPr>
                <w:lang w:val="fr-FR"/>
              </w:rPr>
            </w:pPr>
            <w:r>
              <w:rPr>
                <w:lang w:val="fr-FR"/>
              </w:rPr>
              <w:t>CVS HEALTH CORP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23ACD7D4"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38E0AC38" w14:textId="77777777">
            <w:pPr>
              <w:pStyle w:val="Tab3MiddleColNonGras"/>
              <w:rPr>
                <w:lang w:val="fr-FR"/>
              </w:rPr>
            </w:pPr>
            <w:r>
              <w:rPr>
                <w:lang w:val="fr-FR"/>
              </w:rPr>
              <w:t>4 170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1E3BAFC5" w14:textId="77777777">
            <w:pPr>
              <w:pStyle w:val="Tab3MiddleColNonGras"/>
              <w:rPr>
                <w:lang w:val="fr-FR"/>
              </w:rPr>
            </w:pPr>
            <w:r>
              <w:rPr>
                <w:lang w:val="fr-FR"/>
              </w:rPr>
              <w:t>314 590,22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72D2E0B8" w14:textId="77777777">
            <w:pPr>
              <w:pStyle w:val="Tab3LastColNonGras"/>
              <w:rPr>
                <w:lang w:val="fr-FR"/>
              </w:rPr>
            </w:pPr>
            <w:r>
              <w:rPr>
                <w:lang w:val="fr-FR"/>
              </w:rPr>
              <w:t>0,04</w:t>
            </w:r>
          </w:p>
        </w:tc>
      </w:tr>
      <w:tr w14:paraId="22705C9A"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751A0A7B" w14:textId="77777777">
            <w:pPr>
              <w:pStyle w:val="Tab3FirstColNonGras"/>
              <w:rPr>
                <w:lang w:val="fr-FR"/>
              </w:rPr>
            </w:pPr>
            <w:r>
              <w:rPr>
                <w:lang w:val="fr-FR"/>
              </w:rPr>
              <w:t>DEXCOM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03110786"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3F5A5674" w14:textId="77777777">
            <w:pPr>
              <w:pStyle w:val="Tab3MiddleColNonGras"/>
              <w:rPr>
                <w:lang w:val="fr-FR"/>
              </w:rPr>
            </w:pPr>
            <w:r>
              <w:rPr>
                <w:lang w:val="fr-FR"/>
              </w:rPr>
              <w:t>1 822</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07B37185" w14:textId="77777777">
            <w:pPr>
              <w:pStyle w:val="Tab3MiddleColNonGras"/>
              <w:rPr>
                <w:lang w:val="fr-FR"/>
              </w:rPr>
            </w:pPr>
            <w:r>
              <w:rPr>
                <w:lang w:val="fr-FR"/>
              </w:rPr>
              <w:t>138 416,50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A16A97A" w14:textId="77777777">
            <w:pPr>
              <w:pStyle w:val="Tab3LastColNonGras"/>
              <w:rPr>
                <w:lang w:val="fr-FR"/>
              </w:rPr>
            </w:pPr>
            <w:r>
              <w:rPr>
                <w:lang w:val="fr-FR"/>
              </w:rPr>
              <w:t>0,02</w:t>
            </w:r>
          </w:p>
        </w:tc>
      </w:tr>
      <w:tr w14:paraId="44E71363"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4B9D4B06" w14:textId="77777777">
            <w:pPr>
              <w:pStyle w:val="Tab3FirstColNonGras"/>
              <w:rPr>
                <w:lang w:val="fr-FR"/>
              </w:rPr>
            </w:pPr>
            <w:r>
              <w:rPr>
                <w:lang w:val="fr-FR"/>
              </w:rPr>
              <w:t>EDWARDS LIFESCIENCES CORP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6C53FF2B"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6D70F43A" w14:textId="77777777">
            <w:pPr>
              <w:pStyle w:val="Tab3MiddleColNonGras"/>
              <w:rPr>
                <w:lang w:val="fr-FR"/>
              </w:rPr>
            </w:pPr>
            <w:r>
              <w:rPr>
                <w:lang w:val="fr-FR"/>
              </w:rPr>
              <w:t>2 003</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21564C95" w14:textId="77777777">
            <w:pPr>
              <w:pStyle w:val="Tab3MiddleColNonGras"/>
              <w:rPr>
                <w:lang w:val="fr-FR"/>
              </w:rPr>
            </w:pPr>
            <w:r>
              <w:rPr>
                <w:lang w:val="fr-FR"/>
              </w:rPr>
              <w:t>152 219,89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6C4BF2F" w14:textId="77777777">
            <w:pPr>
              <w:pStyle w:val="Tab3LastColNonGras"/>
              <w:rPr>
                <w:lang w:val="fr-FR"/>
              </w:rPr>
            </w:pPr>
            <w:r>
              <w:rPr>
                <w:lang w:val="fr-FR"/>
              </w:rPr>
              <w:t>0,02</w:t>
            </w:r>
          </w:p>
        </w:tc>
      </w:tr>
      <w:tr w14:paraId="0BDD6BB8"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6FDFA856" w14:textId="77777777">
            <w:pPr>
              <w:pStyle w:val="Tab3FirstColNonGras"/>
              <w:rPr>
                <w:lang w:val="fr-FR"/>
              </w:rPr>
            </w:pPr>
            <w:r>
              <w:rPr>
                <w:lang w:val="fr-FR"/>
              </w:rPr>
              <w:t>ESSILORLUXOTTICA</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7249D03E"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14C6D509" w14:textId="77777777">
            <w:pPr>
              <w:pStyle w:val="Tab3MiddleColNonGras"/>
              <w:rPr>
                <w:lang w:val="fr-FR"/>
              </w:rPr>
            </w:pPr>
            <w:r>
              <w:rPr>
                <w:lang w:val="fr-FR"/>
              </w:rPr>
              <w:t>2</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2AE76D26" w14:textId="77777777">
            <w:pPr>
              <w:pStyle w:val="Tab3MiddleColNonGras"/>
              <w:rPr>
                <w:lang w:val="fr-FR"/>
              </w:rPr>
            </w:pPr>
            <w:r>
              <w:rPr>
                <w:lang w:val="fr-FR"/>
              </w:rPr>
              <w:t>291,20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B530B19" w14:textId="77777777">
            <w:pPr>
              <w:pStyle w:val="Tab3LastColNonGras"/>
              <w:rPr>
                <w:lang w:val="fr-FR"/>
              </w:rPr>
            </w:pPr>
            <w:r>
              <w:rPr>
                <w:lang w:val="fr-FR"/>
              </w:rPr>
              <w:t>0,00</w:t>
            </w:r>
          </w:p>
        </w:tc>
      </w:tr>
      <w:tr w14:paraId="33AFC32A"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487A16B5" w14:textId="77777777">
            <w:pPr>
              <w:pStyle w:val="Tab3FirstColNonGras"/>
              <w:rPr>
                <w:lang w:val="fr-FR"/>
              </w:rPr>
            </w:pPr>
            <w:r>
              <w:rPr>
                <w:lang w:val="fr-FR"/>
              </w:rPr>
              <w:t>IDEXX LABORATORIES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0EC605AF"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5DD4BB93" w14:textId="77777777">
            <w:pPr>
              <w:pStyle w:val="Tab3MiddleColNonGras"/>
              <w:rPr>
                <w:lang w:val="fr-FR"/>
              </w:rPr>
            </w:pPr>
            <w:r>
              <w:rPr>
                <w:lang w:val="fr-FR"/>
              </w:rPr>
              <w:t>247</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452CEEAA" w14:textId="77777777">
            <w:pPr>
              <w:pStyle w:val="Tab3MiddleColNonGras"/>
              <w:rPr>
                <w:lang w:val="fr-FR"/>
              </w:rPr>
            </w:pPr>
            <w:r>
              <w:rPr>
                <w:lang w:val="fr-FR"/>
              </w:rPr>
              <w:t>113 554,55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7CCB7B0" w14:textId="77777777">
            <w:pPr>
              <w:pStyle w:val="Tab3LastColNonGras"/>
              <w:rPr>
                <w:lang w:val="fr-FR"/>
              </w:rPr>
            </w:pPr>
            <w:r>
              <w:rPr>
                <w:lang w:val="fr-FR"/>
              </w:rPr>
              <w:t>0,01</w:t>
            </w:r>
          </w:p>
        </w:tc>
      </w:tr>
      <w:tr w14:paraId="4D1CCD8A"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78DEEF22" w14:textId="77777777">
            <w:pPr>
              <w:pStyle w:val="Tab3FirstColNonGras"/>
              <w:rPr>
                <w:lang w:val="fr-FR"/>
              </w:rPr>
            </w:pPr>
            <w:r>
              <w:rPr>
                <w:lang w:val="fr-FR"/>
              </w:rPr>
              <w:t>INTUITIVE SURGICAL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1B88D321"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6B18627E" w14:textId="77777777">
            <w:pPr>
              <w:pStyle w:val="Tab3MiddleColNonGras"/>
              <w:rPr>
                <w:lang w:val="fr-FR"/>
              </w:rPr>
            </w:pPr>
            <w:r>
              <w:rPr>
                <w:lang w:val="fr-FR"/>
              </w:rPr>
              <w:t>3 240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21875CE2" w14:textId="77777777">
            <w:pPr>
              <w:pStyle w:val="Tab3MiddleColNonGras"/>
              <w:rPr>
                <w:lang w:val="fr-FR"/>
              </w:rPr>
            </w:pPr>
            <w:r>
              <w:rPr>
                <w:lang w:val="fr-FR"/>
              </w:rPr>
              <w:t>1 159 907,73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1030D29" w14:textId="77777777">
            <w:pPr>
              <w:pStyle w:val="Tab3LastColNonGras"/>
              <w:rPr>
                <w:lang w:val="fr-FR"/>
              </w:rPr>
            </w:pPr>
            <w:r>
              <w:rPr>
                <w:lang w:val="fr-FR"/>
              </w:rPr>
              <w:t>0,13</w:t>
            </w:r>
          </w:p>
        </w:tc>
      </w:tr>
      <w:tr w14:paraId="362C268E"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6505F355" w14:textId="77777777">
            <w:pPr>
              <w:pStyle w:val="Tab3FirstColNonGras"/>
              <w:rPr>
                <w:lang w:val="fr-FR"/>
              </w:rPr>
            </w:pPr>
            <w:r>
              <w:rPr>
                <w:lang w:val="fr-FR"/>
              </w:rPr>
              <w:t>MEDTRONIC PLC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3054F9AB"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46FADD47" w14:textId="77777777">
            <w:pPr>
              <w:pStyle w:val="Tab3MiddleColNonGras"/>
              <w:rPr>
                <w:lang w:val="fr-FR"/>
              </w:rPr>
            </w:pPr>
            <w:r>
              <w:rPr>
                <w:lang w:val="fr-FR"/>
              </w:rPr>
              <w:t>5 994</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2107C390" w14:textId="77777777">
            <w:pPr>
              <w:pStyle w:val="Tab3MiddleColNonGras"/>
              <w:rPr>
                <w:lang w:val="fr-FR"/>
              </w:rPr>
            </w:pPr>
            <w:r>
              <w:rPr>
                <w:lang w:val="fr-FR"/>
              </w:rPr>
              <w:t>455 361,41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1E62BD3" w14:textId="77777777">
            <w:pPr>
              <w:pStyle w:val="Tab3LastColNonGras"/>
              <w:rPr>
                <w:lang w:val="fr-FR"/>
              </w:rPr>
            </w:pPr>
            <w:r>
              <w:rPr>
                <w:lang w:val="fr-FR"/>
              </w:rPr>
              <w:t>0,05</w:t>
            </w:r>
          </w:p>
        </w:tc>
      </w:tr>
      <w:tr w14:paraId="773EFC7C"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56CFD473" w14:textId="77777777">
            <w:pPr>
              <w:pStyle w:val="Tab3FirstColNonGras"/>
              <w:rPr>
                <w:lang w:val="fr-FR"/>
              </w:rPr>
            </w:pPr>
            <w:r>
              <w:rPr>
                <w:lang w:val="fr-FR"/>
              </w:rPr>
              <w:t>STRYKER CORP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7E1628D3"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332919D1" w14:textId="77777777">
            <w:pPr>
              <w:pStyle w:val="Tab3MiddleColNonGras"/>
              <w:rPr>
                <w:lang w:val="fr-FR"/>
              </w:rPr>
            </w:pPr>
            <w:r>
              <w:rPr>
                <w:lang w:val="fr-FR"/>
              </w:rPr>
              <w:t>1 393</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4AD047CF" w14:textId="77777777">
            <w:pPr>
              <w:pStyle w:val="Tab3MiddleColNonGras"/>
              <w:rPr>
                <w:lang w:val="fr-FR"/>
              </w:rPr>
            </w:pPr>
            <w:r>
              <w:rPr>
                <w:lang w:val="fr-FR"/>
              </w:rPr>
              <w:t>337 736,73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35FA4B8" w14:textId="77777777">
            <w:pPr>
              <w:pStyle w:val="Tab3LastColNonGras"/>
              <w:rPr>
                <w:lang w:val="fr-FR"/>
              </w:rPr>
            </w:pPr>
            <w:r>
              <w:rPr>
                <w:lang w:val="fr-FR"/>
              </w:rPr>
              <w:t>0,04</w:t>
            </w:r>
          </w:p>
        </w:tc>
      </w:tr>
      <w:tr w14:paraId="712DCF4B"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665F6A" w14:paraId="4669127D" w14:textId="77777777">
            <w:pPr>
              <w:pStyle w:val="Tab1FirstColGras"/>
              <w:rPr>
                <w:lang w:val="fr-FR"/>
              </w:rPr>
            </w:pPr>
            <w:r>
              <w:rPr>
                <w:lang w:val="fr-FR"/>
              </w:rPr>
              <w:t>Equipements et instruments électroniques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665F6A" w14:paraId="47F71F8C"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665F6A" w14:paraId="6E822B67"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665F6A" w14:paraId="12C7FDB1" w14:textId="77777777">
            <w:pPr>
              <w:pStyle w:val="Tab1MiddleColGras"/>
              <w:rPr>
                <w:lang w:val="fr-FR"/>
              </w:rPr>
            </w:pPr>
            <w:r>
              <w:rPr>
                <w:lang w:val="fr-FR"/>
              </w:rPr>
              <w:t>9 176 994,73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D5C18BD" w14:textId="77777777">
            <w:pPr>
              <w:pStyle w:val="Tab1LastColGras"/>
              <w:rPr>
                <w:lang w:val="fr-FR"/>
              </w:rPr>
            </w:pPr>
            <w:r>
              <w:rPr>
                <w:lang w:val="fr-FR"/>
              </w:rPr>
              <w:t>1,05</w:t>
            </w:r>
          </w:p>
        </w:tc>
      </w:tr>
      <w:tr w14:paraId="3026C468"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057658C6" w14:textId="77777777">
            <w:pPr>
              <w:pStyle w:val="Tab3FirstColNonGras"/>
              <w:rPr>
                <w:lang w:val="fr-FR"/>
              </w:rPr>
            </w:pPr>
            <w:r>
              <w:rPr>
                <w:lang w:val="fr-FR"/>
              </w:rPr>
              <w:t>AMPHENOL CORP-CL A</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28386665"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16BCE897" w14:textId="77777777">
            <w:pPr>
              <w:pStyle w:val="Tab3MiddleColNonGras"/>
              <w:rPr>
                <w:lang w:val="fr-FR"/>
              </w:rPr>
            </w:pPr>
            <w:r>
              <w:rPr>
                <w:lang w:val="fr-FR"/>
              </w:rPr>
              <w:t>36 808</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6833AFA9" w14:textId="77777777">
            <w:pPr>
              <w:pStyle w:val="Tab3MiddleColNonGras"/>
              <w:rPr>
                <w:lang w:val="fr-FR"/>
              </w:rPr>
            </w:pPr>
            <w:r>
              <w:rPr>
                <w:lang w:val="fr-FR"/>
              </w:rPr>
              <w:t>2 731 799,45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21E6D930" w14:textId="77777777">
            <w:pPr>
              <w:pStyle w:val="Tab3LastColNonGras"/>
              <w:rPr>
                <w:lang w:val="fr-FR"/>
              </w:rPr>
            </w:pPr>
            <w:r>
              <w:rPr>
                <w:lang w:val="fr-FR"/>
              </w:rPr>
              <w:t>0,31</w:t>
            </w:r>
          </w:p>
        </w:tc>
      </w:tr>
    </w:tbl>
    <w:p w:rsidR="00665F6A" w14:paraId="5A498593" w14:textId="77777777">
      <w:pPr>
        <w:sectPr>
          <w:headerReference w:type="default" r:id="rId41"/>
          <w:footerReference w:type="default" r:id="rId42"/>
          <w:pgSz w:w="11900" w:h="16840"/>
          <w:pgMar w:top="2154" w:right="1134" w:bottom="1134" w:left="1134" w:header="400" w:footer="400" w:gutter="0"/>
          <w:cols w:space="720"/>
        </w:sectPr>
      </w:pPr>
    </w:p>
    <w:p w:rsidR="00665F6A" w14:paraId="5196304B" w14:textId="77777777">
      <w:pPr>
        <w:spacing w:line="30" w:lineRule="exact"/>
        <w:rPr>
          <w:sz w:val="3"/>
        </w:rPr>
      </w:pPr>
    </w:p>
    <w:p w:rsidR="00665F6A" w14:paraId="09C78990" w14:textId="77777777">
      <w:pPr>
        <w:pStyle w:val="TechnicalBookmark"/>
        <w:rPr>
          <w:lang w:val="fr-FR"/>
        </w:rPr>
      </w:pPr>
      <w:r>
        <w:rPr>
          <w:lang w:val="fr-FR"/>
        </w:rPr>
        <w:fldChar w:fldCharType="begin"/>
      </w:r>
      <w:r>
        <w:rPr>
          <w:lang w:val="fr-FR"/>
        </w:rPr>
        <w:instrText xml:space="preserve"> SET D2ADE353E3083FD332393E9740600BC2 "" </w:instrText>
      </w:r>
      <w:r>
        <w:rPr>
          <w:lang w:val="fr-FR"/>
        </w:rPr>
        <w:fldChar w:fldCharType="separate"/>
      </w:r>
      <w:bookmarkStart w:id="87" w:name="D2ADE353E3083FD332393E9740600BC2"/>
      <w:bookmarkEnd w:id="87"/>
      <w:r>
        <w:rPr>
          <w:lang w:val="fr-FR"/>
        </w:rPr>
        <w:fldChar w:fldCharType="end"/>
      </w:r>
    </w:p>
    <w:p w:rsidR="00665F6A" w14:paraId="46F50465" w14:textId="77777777">
      <w:pPr>
        <w:pStyle w:val="H2"/>
        <w:rPr>
          <w:lang w:val="fr-FR"/>
        </w:rPr>
      </w:pPr>
      <w:r>
        <w:rPr>
          <w:lang w:val="fr-FR"/>
        </w:rPr>
        <w:t xml:space="preserve">Inventaire des éléments de bilan </w:t>
      </w:r>
    </w:p>
    <w:p w:rsidR="00665F6A" w14:paraId="40B6818A" w14:textId="77777777">
      <w:pPr>
        <w:pStyle w:val="NoRefToc"/>
        <w:rPr>
          <w:lang w:val="fr-FR"/>
        </w:rPr>
      </w:pPr>
      <w:r>
        <w:rPr>
          <w:lang w:val="fr-FR"/>
        </w:rPr>
        <w:t>Inventaire des éléments de bilan</w:t>
      </w:r>
    </w:p>
    <w:p w:rsidR="00665F6A" w14:paraId="349465B9" w14:textId="77777777">
      <w:pPr>
        <w:pStyle w:val="TechnicalBookmark"/>
        <w:rPr>
          <w:lang w:val="fr-FR"/>
        </w:rPr>
      </w:pPr>
      <w:r>
        <w:rPr>
          <w:lang w:val="fr-FR"/>
        </w:rPr>
        <w:fldChar w:fldCharType="begin"/>
      </w:r>
      <w:r>
        <w:rPr>
          <w:lang w:val="fr-FR"/>
        </w:rPr>
        <w:instrText xml:space="preserve"> SET A9CB5AA71A436B0F660402096ADD0509 "" </w:instrText>
      </w:r>
      <w:r>
        <w:rPr>
          <w:lang w:val="fr-FR"/>
        </w:rPr>
        <w:fldChar w:fldCharType="separate"/>
      </w:r>
      <w:bookmarkStart w:id="88" w:name="A9CB5AA71A436B0F660402096ADD0509"/>
      <w:bookmarkEnd w:id="88"/>
      <w:r>
        <w:rPr>
          <w:lang w:val="fr-FR"/>
        </w:rPr>
        <w:fldChar w:fldCharType="end"/>
      </w:r>
    </w:p>
    <w:p w:rsidR="00665F6A" w14:paraId="3C0F34D6" w14:textId="77777777">
      <w:pPr>
        <w:pStyle w:val="TechnicalBookmark"/>
        <w:rPr>
          <w:lang w:val="fr-FR"/>
        </w:rPr>
      </w:pPr>
    </w:p>
    <w:tbl>
      <w:tblPr>
        <w:tblW w:w="5000" w:type="pct"/>
        <w:tblBorders>
          <w:bottom w:val="single" w:sz="4" w:space="0" w:color="000000"/>
        </w:tblBorders>
        <w:tblLayout w:type="fixed"/>
        <w:tblLook w:val="04A0"/>
      </w:tblPr>
      <w:tblGrid>
        <w:gridCol w:w="5425"/>
        <w:gridCol w:w="796"/>
        <w:gridCol w:w="1213"/>
        <w:gridCol w:w="1472"/>
        <w:gridCol w:w="716"/>
      </w:tblGrid>
      <w:tr w14:paraId="5F907703" w14:textId="77777777">
        <w:tblPrEx>
          <w:tblW w:w="5000" w:type="pct"/>
          <w:tblBorders>
            <w:bottom w:val="single" w:sz="4" w:space="0" w:color="000000"/>
          </w:tblBorders>
          <w:tblLayout w:type="fixed"/>
          <w:tblLook w:val="04A0"/>
        </w:tblPrEx>
        <w:trPr>
          <w:trHeight w:val="385"/>
        </w:trPr>
        <w:tc>
          <w:tcPr>
            <w:tcW w:w="5460"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665F6A" w14:paraId="2E6ACC49" w14:textId="77777777">
            <w:pPr>
              <w:pStyle w:val="EnteteTabFirstColBordure"/>
              <w:rPr>
                <w:lang w:val="fr-FR"/>
              </w:rPr>
            </w:pPr>
            <w:r>
              <w:rPr>
                <w:lang w:val="fr-FR"/>
              </w:rPr>
              <w:t>Désignation des valeurs par secteur d'activité (*)</w:t>
            </w:r>
          </w:p>
        </w:tc>
        <w:tc>
          <w:tcPr>
            <w:tcW w:w="8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522BDE7E" w14:textId="77777777">
            <w:pPr>
              <w:pStyle w:val="EnteteTabMiddleColBordure"/>
              <w:rPr>
                <w:lang w:val="fr-FR"/>
              </w:rPr>
            </w:pPr>
            <w:r>
              <w:rPr>
                <w:lang w:val="fr-FR"/>
              </w:rPr>
              <w:t>Devise</w:t>
            </w:r>
          </w:p>
        </w:tc>
        <w:tc>
          <w:tcPr>
            <w:tcW w:w="122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780356AB" w14:textId="77777777">
            <w:pPr>
              <w:pStyle w:val="EnteteTabMiddleColBordure"/>
              <w:spacing w:line="184" w:lineRule="exact"/>
              <w:rPr>
                <w:lang w:val="fr-FR"/>
              </w:rPr>
            </w:pPr>
            <w:r>
              <w:rPr>
                <w:lang w:val="fr-FR"/>
              </w:rPr>
              <w:t>Quantité ou</w:t>
            </w:r>
          </w:p>
          <w:p w:rsidR="00665F6A" w14:paraId="3320E897" w14:textId="77777777">
            <w:pPr>
              <w:pStyle w:val="EnteteTabMiddleColBordure"/>
              <w:spacing w:line="184" w:lineRule="exact"/>
              <w:rPr>
                <w:lang w:val="fr-FR"/>
              </w:rPr>
            </w:pPr>
            <w:r>
              <w:rPr>
                <w:lang w:val="fr-FR"/>
              </w:rPr>
              <w:t>Nominal</w:t>
            </w:r>
          </w:p>
        </w:tc>
        <w:tc>
          <w:tcPr>
            <w:tcW w:w="14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1087B61C" w14:textId="77777777">
            <w:pPr>
              <w:pStyle w:val="EnteteTabMiddleColBordure"/>
              <w:rPr>
                <w:lang w:val="fr-FR"/>
              </w:rPr>
            </w:pPr>
            <w:r>
              <w:rPr>
                <w:lang w:val="fr-FR"/>
              </w:rPr>
              <w:t>Valeur actuelle</w:t>
            </w:r>
          </w:p>
        </w:tc>
        <w:tc>
          <w:tcPr>
            <w:tcW w:w="72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665F6A" w14:paraId="41620E10" w14:textId="77777777">
            <w:pPr>
              <w:pStyle w:val="EnteteTabLastColBordure"/>
              <w:spacing w:line="184" w:lineRule="exact"/>
              <w:rPr>
                <w:lang w:val="fr-FR"/>
              </w:rPr>
            </w:pPr>
            <w:r>
              <w:rPr>
                <w:lang w:val="fr-FR"/>
              </w:rPr>
              <w:t>% Actif</w:t>
            </w:r>
          </w:p>
          <w:p w:rsidR="00665F6A" w14:paraId="69C256FF" w14:textId="77777777">
            <w:pPr>
              <w:pStyle w:val="EnteteTabLastColBordure"/>
              <w:spacing w:line="184" w:lineRule="exact"/>
              <w:rPr>
                <w:lang w:val="fr-FR"/>
              </w:rPr>
            </w:pPr>
            <w:r>
              <w:rPr>
                <w:lang w:val="fr-FR"/>
              </w:rPr>
              <w:t>Net</w:t>
            </w:r>
          </w:p>
        </w:tc>
      </w:tr>
      <w:tr w14:paraId="58E9E5B8"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44328A07" w14:textId="77777777">
            <w:pPr>
              <w:pStyle w:val="Tab3FirstColNonGras"/>
              <w:rPr>
                <w:lang w:val="fr-FR"/>
              </w:rPr>
            </w:pPr>
            <w:r>
              <w:rPr>
                <w:lang w:val="fr-FR"/>
              </w:rPr>
              <w:t>CARRIER GLOBAL CORP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61E60383"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502191AE" w14:textId="77777777">
            <w:pPr>
              <w:pStyle w:val="Tab3MiddleColNonGras"/>
              <w:rPr>
                <w:lang w:val="fr-FR"/>
              </w:rPr>
            </w:pPr>
            <w:r>
              <w:rPr>
                <w:lang w:val="fr-FR"/>
              </w:rPr>
              <w:t>2 049</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32DE98ED" w14:textId="77777777">
            <w:pPr>
              <w:pStyle w:val="Tab3MiddleColNonGras"/>
              <w:rPr>
                <w:lang w:val="fr-FR"/>
              </w:rPr>
            </w:pPr>
            <w:r>
              <w:rPr>
                <w:lang w:val="fr-FR"/>
              </w:rPr>
              <w:t>98 963,89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209D9856" w14:textId="77777777">
            <w:pPr>
              <w:pStyle w:val="Tab3LastColNonGras"/>
              <w:rPr>
                <w:lang w:val="fr-FR"/>
              </w:rPr>
            </w:pPr>
            <w:r>
              <w:rPr>
                <w:lang w:val="fr-FR"/>
              </w:rPr>
              <w:t>0,01</w:t>
            </w:r>
          </w:p>
        </w:tc>
      </w:tr>
      <w:tr w14:paraId="721827A1"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201EB2D1" w14:textId="77777777">
            <w:pPr>
              <w:pStyle w:val="Tab3FirstColNonGras"/>
              <w:rPr>
                <w:lang w:val="fr-FR"/>
              </w:rPr>
            </w:pPr>
            <w:r>
              <w:rPr>
                <w:lang w:val="fr-FR"/>
              </w:rPr>
              <w:t>CELESTICA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4BEAFC6" w14:textId="77777777">
            <w:pPr>
              <w:pStyle w:val="Tab1MiddleColNonGrasCentre"/>
              <w:rPr>
                <w:lang w:val="fr-FR"/>
              </w:rPr>
            </w:pPr>
            <w:r>
              <w:rPr>
                <w:lang w:val="fr-FR"/>
              </w:rPr>
              <w:t>CAD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326A3372" w14:textId="77777777">
            <w:pPr>
              <w:pStyle w:val="Tab3MiddleColNonGras"/>
              <w:rPr>
                <w:lang w:val="fr-FR"/>
              </w:rPr>
            </w:pPr>
            <w:r>
              <w:rPr>
                <w:lang w:val="fr-FR"/>
              </w:rPr>
              <w:t>425</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2F446133" w14:textId="77777777">
            <w:pPr>
              <w:pStyle w:val="Tab3MiddleColNonGras"/>
              <w:rPr>
                <w:lang w:val="fr-FR"/>
              </w:rPr>
            </w:pPr>
            <w:r>
              <w:rPr>
                <w:lang w:val="fr-FR"/>
              </w:rPr>
              <w:t>135 714,84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D51B1A0" w14:textId="77777777">
            <w:pPr>
              <w:pStyle w:val="Tab3LastColNonGras"/>
              <w:rPr>
                <w:lang w:val="fr-FR"/>
              </w:rPr>
            </w:pPr>
            <w:r>
              <w:rPr>
                <w:lang w:val="fr-FR"/>
              </w:rPr>
              <w:t>0,02</w:t>
            </w:r>
          </w:p>
        </w:tc>
      </w:tr>
      <w:tr w14:paraId="0CAE696B"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23B549E5" w14:textId="77777777">
            <w:pPr>
              <w:pStyle w:val="Tab3FirstColNonGras"/>
              <w:rPr>
                <w:lang w:val="fr-FR"/>
              </w:rPr>
            </w:pPr>
            <w:r>
              <w:rPr>
                <w:lang w:val="fr-FR"/>
              </w:rPr>
              <w:t>DELTA ELECTRONICS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7CE09A26" w14:textId="77777777">
            <w:pPr>
              <w:pStyle w:val="Tab1MiddleColNonGrasCentre"/>
              <w:rPr>
                <w:lang w:val="fr-FR"/>
              </w:rPr>
            </w:pPr>
            <w:r>
              <w:rPr>
                <w:lang w:val="fr-FR"/>
              </w:rPr>
              <w:t>TWD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4F869A57" w14:textId="77777777">
            <w:pPr>
              <w:pStyle w:val="Tab3MiddleColNonGras"/>
              <w:rPr>
                <w:lang w:val="fr-FR"/>
              </w:rPr>
            </w:pPr>
            <w:r>
              <w:rPr>
                <w:lang w:val="fr-FR"/>
              </w:rPr>
              <w:t>60 000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79DBE33A" w14:textId="77777777">
            <w:pPr>
              <w:pStyle w:val="Tab3MiddleColNonGras"/>
              <w:rPr>
                <w:lang w:val="fr-FR"/>
              </w:rPr>
            </w:pPr>
            <w:r>
              <w:rPr>
                <w:lang w:val="fr-FR"/>
              </w:rPr>
              <w:t>3 136 621,44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3A9304B" w14:textId="77777777">
            <w:pPr>
              <w:pStyle w:val="Tab3LastColNonGras"/>
              <w:rPr>
                <w:lang w:val="fr-FR"/>
              </w:rPr>
            </w:pPr>
            <w:r>
              <w:rPr>
                <w:lang w:val="fr-FR"/>
              </w:rPr>
              <w:t>0,38</w:t>
            </w:r>
          </w:p>
        </w:tc>
      </w:tr>
      <w:tr w14:paraId="08F4DC62"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1A0EDBE1" w14:textId="77777777">
            <w:pPr>
              <w:pStyle w:val="Tab3FirstColNonGras"/>
              <w:rPr>
                <w:lang w:val="fr-FR"/>
              </w:rPr>
            </w:pPr>
            <w:r>
              <w:rPr>
                <w:lang w:val="fr-FR"/>
              </w:rPr>
              <w:t>FABRINET</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47160E72"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3434FEBC" w14:textId="77777777">
            <w:pPr>
              <w:pStyle w:val="Tab3MiddleColNonGras"/>
              <w:rPr>
                <w:lang w:val="fr-FR"/>
              </w:rPr>
            </w:pPr>
            <w:r>
              <w:rPr>
                <w:lang w:val="fr-FR"/>
              </w:rPr>
              <w:t>309</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701D4B89" w14:textId="77777777">
            <w:pPr>
              <w:pStyle w:val="Tab3MiddleColNonGras"/>
              <w:rPr>
                <w:lang w:val="fr-FR"/>
              </w:rPr>
            </w:pPr>
            <w:r>
              <w:rPr>
                <w:lang w:val="fr-FR"/>
              </w:rPr>
              <w:t>115 419,67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2EE7AD6C" w14:textId="77777777">
            <w:pPr>
              <w:pStyle w:val="Tab3LastColNonGras"/>
              <w:rPr>
                <w:lang w:val="fr-FR"/>
              </w:rPr>
            </w:pPr>
            <w:r>
              <w:rPr>
                <w:lang w:val="fr-FR"/>
              </w:rPr>
              <w:t>0,01</w:t>
            </w:r>
          </w:p>
        </w:tc>
      </w:tr>
      <w:tr w14:paraId="1122805E"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34B74E67" w14:textId="77777777">
            <w:pPr>
              <w:pStyle w:val="Tab3FirstColNonGras"/>
              <w:rPr>
                <w:lang w:val="fr-FR"/>
              </w:rPr>
            </w:pPr>
            <w:r>
              <w:rPr>
                <w:lang w:val="fr-FR"/>
              </w:rPr>
              <w:t>FLEXTRONICS INTL LTD</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7747A519"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1295AE90" w14:textId="77777777">
            <w:pPr>
              <w:pStyle w:val="Tab3MiddleColNonGras"/>
              <w:rPr>
                <w:lang w:val="fr-FR"/>
              </w:rPr>
            </w:pPr>
            <w:r>
              <w:rPr>
                <w:lang w:val="fr-FR"/>
              </w:rPr>
              <w:t>1 433</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1356952B" w14:textId="77777777">
            <w:pPr>
              <w:pStyle w:val="Tab3MiddleColNonGras"/>
              <w:rPr>
                <w:lang w:val="fr-FR"/>
              </w:rPr>
            </w:pPr>
            <w:r>
              <w:rPr>
                <w:lang w:val="fr-FR"/>
              </w:rPr>
              <w:t>138 764,51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7BA557B4" w14:textId="77777777">
            <w:pPr>
              <w:pStyle w:val="Tab3LastColNonGras"/>
              <w:rPr>
                <w:lang w:val="fr-FR"/>
              </w:rPr>
            </w:pPr>
            <w:r>
              <w:rPr>
                <w:lang w:val="fr-FR"/>
              </w:rPr>
              <w:t>0,02</w:t>
            </w:r>
          </w:p>
        </w:tc>
      </w:tr>
      <w:tr w14:paraId="3C6AA44B"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73A33FE1" w14:textId="77777777">
            <w:pPr>
              <w:pStyle w:val="Tab3FirstColNonGras"/>
              <w:rPr>
                <w:lang w:val="fr-FR"/>
              </w:rPr>
            </w:pPr>
            <w:r>
              <w:rPr>
                <w:lang w:val="fr-FR"/>
              </w:rPr>
              <w:t>FUJIFILM HOLDINGS CORP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8D6A19C" w14:textId="77777777">
            <w:pPr>
              <w:pStyle w:val="Tab1MiddleColNonGrasCentre"/>
              <w:rPr>
                <w:lang w:val="fr-FR"/>
              </w:rPr>
            </w:pPr>
            <w:r>
              <w:rPr>
                <w:lang w:val="fr-FR"/>
              </w:rPr>
              <w:t>JPY</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3D02B5B7" w14:textId="77777777">
            <w:pPr>
              <w:pStyle w:val="Tab3MiddleColNonGras"/>
              <w:rPr>
                <w:lang w:val="fr-FR"/>
              </w:rPr>
            </w:pPr>
            <w:r>
              <w:rPr>
                <w:lang w:val="fr-FR"/>
              </w:rPr>
              <w:t>6 400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2C01F15E" w14:textId="77777777">
            <w:pPr>
              <w:pStyle w:val="Tab3MiddleColNonGras"/>
              <w:rPr>
                <w:lang w:val="fr-FR"/>
              </w:rPr>
            </w:pPr>
            <w:r>
              <w:rPr>
                <w:lang w:val="fr-FR"/>
              </w:rPr>
              <w:t>120 052,58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1956C5A" w14:textId="77777777">
            <w:pPr>
              <w:pStyle w:val="Tab3LastColNonGras"/>
              <w:rPr>
                <w:lang w:val="fr-FR"/>
              </w:rPr>
            </w:pPr>
            <w:r>
              <w:rPr>
                <w:lang w:val="fr-FR"/>
              </w:rPr>
              <w:t>0,01</w:t>
            </w:r>
          </w:p>
        </w:tc>
      </w:tr>
      <w:tr w14:paraId="68AD8C3B"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622DA4CA" w14:textId="77777777">
            <w:pPr>
              <w:pStyle w:val="Tab3FirstColNonGras"/>
              <w:rPr>
                <w:lang w:val="fr-FR"/>
              </w:rPr>
            </w:pPr>
            <w:r>
              <w:rPr>
                <w:lang w:val="fr-FR"/>
              </w:rPr>
              <w:t>HALMA PLC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0C17C788" w14:textId="77777777">
            <w:pPr>
              <w:pStyle w:val="Tab1MiddleColNonGrasCentre"/>
              <w:rPr>
                <w:lang w:val="fr-FR"/>
              </w:rPr>
            </w:pPr>
            <w:r>
              <w:rPr>
                <w:lang w:val="fr-FR"/>
              </w:rPr>
              <w:t>GBP</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074E6056" w14:textId="77777777">
            <w:pPr>
              <w:pStyle w:val="Tab3MiddleColNonGras"/>
              <w:rPr>
                <w:lang w:val="fr-FR"/>
              </w:rPr>
            </w:pPr>
            <w:r>
              <w:rPr>
                <w:lang w:val="fr-FR"/>
              </w:rPr>
              <w:t>26 155</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64D271FF" w14:textId="77777777">
            <w:pPr>
              <w:pStyle w:val="Tab3MiddleColNonGras"/>
              <w:rPr>
                <w:lang w:val="fr-FR"/>
              </w:rPr>
            </w:pPr>
            <w:r>
              <w:rPr>
                <w:lang w:val="fr-FR"/>
              </w:rPr>
              <w:t>1 071 284,33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786C2AA9" w14:textId="77777777">
            <w:pPr>
              <w:pStyle w:val="Tab3LastColNonGras"/>
              <w:rPr>
                <w:lang w:val="fr-FR"/>
              </w:rPr>
            </w:pPr>
            <w:r>
              <w:rPr>
                <w:lang w:val="fr-FR"/>
              </w:rPr>
              <w:t>0,12</w:t>
            </w:r>
          </w:p>
        </w:tc>
      </w:tr>
      <w:tr w14:paraId="78C11095"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64E99091" w14:textId="77777777">
            <w:pPr>
              <w:pStyle w:val="Tab3FirstColNonGras"/>
              <w:rPr>
                <w:lang w:val="fr-FR"/>
              </w:rPr>
            </w:pPr>
            <w:r>
              <w:rPr>
                <w:lang w:val="fr-FR"/>
              </w:rPr>
              <w:t>IBIDEN CO LTD</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6F5C0269" w14:textId="77777777">
            <w:pPr>
              <w:pStyle w:val="Tab1MiddleColNonGrasCentre"/>
              <w:rPr>
                <w:lang w:val="fr-FR"/>
              </w:rPr>
            </w:pPr>
            <w:r>
              <w:rPr>
                <w:lang w:val="fr-FR"/>
              </w:rPr>
              <w:t>JPY</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37D55A06" w14:textId="77777777">
            <w:pPr>
              <w:pStyle w:val="Tab3MiddleColNonGras"/>
              <w:rPr>
                <w:lang w:val="fr-FR"/>
              </w:rPr>
            </w:pPr>
            <w:r>
              <w:rPr>
                <w:lang w:val="fr-FR"/>
              </w:rPr>
              <w:t>1 200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0EEB76F8" w14:textId="77777777">
            <w:pPr>
              <w:pStyle w:val="Tab3MiddleColNonGras"/>
              <w:rPr>
                <w:lang w:val="fr-FR"/>
              </w:rPr>
            </w:pPr>
            <w:r>
              <w:rPr>
                <w:lang w:val="fr-FR"/>
              </w:rPr>
              <w:t>74 158,82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7A3FB2F3" w14:textId="77777777">
            <w:pPr>
              <w:pStyle w:val="Tab3LastColNonGras"/>
              <w:rPr>
                <w:lang w:val="fr-FR"/>
              </w:rPr>
            </w:pPr>
            <w:r>
              <w:rPr>
                <w:lang w:val="fr-FR"/>
              </w:rPr>
              <w:t>0,01</w:t>
            </w:r>
          </w:p>
        </w:tc>
      </w:tr>
      <w:tr w14:paraId="2A98BE28"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21A60B28" w14:textId="77777777">
            <w:pPr>
              <w:pStyle w:val="Tab3FirstColNonGras"/>
              <w:rPr>
                <w:lang w:val="fr-FR"/>
              </w:rPr>
            </w:pPr>
            <w:r>
              <w:rPr>
                <w:lang w:val="fr-FR"/>
              </w:rPr>
              <w:t>JABIL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7A06CE13"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21CB938" w14:textId="77777777">
            <w:pPr>
              <w:pStyle w:val="Tab3MiddleColNonGras"/>
              <w:rPr>
                <w:lang w:val="fr-FR"/>
              </w:rPr>
            </w:pPr>
            <w:r>
              <w:rPr>
                <w:lang w:val="fr-FR"/>
              </w:rPr>
              <w:t>713</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52FA7F2C" w14:textId="77777777">
            <w:pPr>
              <w:pStyle w:val="Tab3MiddleColNonGras"/>
              <w:rPr>
                <w:lang w:val="fr-FR"/>
              </w:rPr>
            </w:pPr>
            <w:r>
              <w:rPr>
                <w:lang w:val="fr-FR"/>
              </w:rPr>
              <w:t>180 068,83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EED8F20" w14:textId="77777777">
            <w:pPr>
              <w:pStyle w:val="Tab3LastColNonGras"/>
              <w:rPr>
                <w:lang w:val="fr-FR"/>
              </w:rPr>
            </w:pPr>
            <w:r>
              <w:rPr>
                <w:lang w:val="fr-FR"/>
              </w:rPr>
              <w:t>0,02</w:t>
            </w:r>
          </w:p>
        </w:tc>
      </w:tr>
      <w:tr w14:paraId="40FFAF5F"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40C3BE00" w14:textId="77777777">
            <w:pPr>
              <w:pStyle w:val="Tab3FirstColNonGras"/>
              <w:rPr>
                <w:lang w:val="fr-FR"/>
              </w:rPr>
            </w:pPr>
            <w:r>
              <w:rPr>
                <w:lang w:val="fr-FR"/>
              </w:rPr>
              <w:t>KYOCERA CORP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305CEC0E" w14:textId="77777777">
            <w:pPr>
              <w:pStyle w:val="Tab1MiddleColNonGrasCentre"/>
              <w:rPr>
                <w:lang w:val="fr-FR"/>
              </w:rPr>
            </w:pPr>
            <w:r>
              <w:rPr>
                <w:lang w:val="fr-FR"/>
              </w:rPr>
              <w:t>JPY</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7D897B2" w14:textId="77777777">
            <w:pPr>
              <w:pStyle w:val="Tab3MiddleColNonGras"/>
              <w:rPr>
                <w:lang w:val="fr-FR"/>
              </w:rPr>
            </w:pPr>
            <w:r>
              <w:rPr>
                <w:lang w:val="fr-FR"/>
              </w:rPr>
              <w:t>2 700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4B4073DC" w14:textId="77777777">
            <w:pPr>
              <w:pStyle w:val="Tab3MiddleColNonGras"/>
              <w:rPr>
                <w:lang w:val="fr-FR"/>
              </w:rPr>
            </w:pPr>
            <w:r>
              <w:rPr>
                <w:lang w:val="fr-FR"/>
              </w:rPr>
              <w:t>55 155,20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2A9A3DB" w14:textId="77777777">
            <w:pPr>
              <w:pStyle w:val="Tab3LastColNonGras"/>
              <w:rPr>
                <w:lang w:val="fr-FR"/>
              </w:rPr>
            </w:pPr>
            <w:r>
              <w:rPr>
                <w:lang w:val="fr-FR"/>
              </w:rPr>
              <w:t>0,01</w:t>
            </w:r>
          </w:p>
        </w:tc>
      </w:tr>
      <w:tr w14:paraId="5C70214D"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2BF7ACCD" w14:textId="77777777">
            <w:pPr>
              <w:pStyle w:val="Tab3FirstColNonGras"/>
              <w:rPr>
                <w:lang w:val="fr-FR"/>
              </w:rPr>
            </w:pPr>
            <w:r>
              <w:rPr>
                <w:lang w:val="fr-FR"/>
              </w:rPr>
              <w:t>MURATA MANUFACTURING CO LTD</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7AD046C" w14:textId="77777777">
            <w:pPr>
              <w:pStyle w:val="Tab1MiddleColNonGrasCentre"/>
              <w:rPr>
                <w:lang w:val="fr-FR"/>
              </w:rPr>
            </w:pPr>
            <w:r>
              <w:rPr>
                <w:lang w:val="fr-FR"/>
              </w:rPr>
              <w:t>JPY</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238F75CF" w14:textId="77777777">
            <w:pPr>
              <w:pStyle w:val="Tab3MiddleColNonGras"/>
              <w:rPr>
                <w:lang w:val="fr-FR"/>
              </w:rPr>
            </w:pPr>
            <w:r>
              <w:rPr>
                <w:lang w:val="fr-FR"/>
              </w:rPr>
              <w:t>4 800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51A7401E" w14:textId="77777777">
            <w:pPr>
              <w:pStyle w:val="Tab3MiddleColNonGras"/>
              <w:rPr>
                <w:lang w:val="fr-FR"/>
              </w:rPr>
            </w:pPr>
            <w:r>
              <w:rPr>
                <w:lang w:val="fr-FR"/>
              </w:rPr>
              <w:t>211 140,86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853A866" w14:textId="77777777">
            <w:pPr>
              <w:pStyle w:val="Tab3LastColNonGras"/>
              <w:rPr>
                <w:lang w:val="fr-FR"/>
              </w:rPr>
            </w:pPr>
            <w:r>
              <w:rPr>
                <w:lang w:val="fr-FR"/>
              </w:rPr>
              <w:t>0,02</w:t>
            </w:r>
          </w:p>
        </w:tc>
      </w:tr>
      <w:tr w14:paraId="103A34D7"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54BA756B" w14:textId="77777777">
            <w:pPr>
              <w:pStyle w:val="Tab3FirstColNonGras"/>
              <w:rPr>
                <w:lang w:val="fr-FR"/>
              </w:rPr>
            </w:pPr>
            <w:r>
              <w:rPr>
                <w:lang w:val="fr-FR"/>
              </w:rPr>
              <w:t>NEXTRACKER INC-CL A</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103759AC"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3677E01F" w14:textId="77777777">
            <w:pPr>
              <w:pStyle w:val="Tab3MiddleColNonGras"/>
              <w:rPr>
                <w:lang w:val="fr-FR"/>
              </w:rPr>
            </w:pPr>
            <w:r>
              <w:rPr>
                <w:lang w:val="fr-FR"/>
              </w:rPr>
              <w:t>6 968</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2FDDC76D" w14:textId="77777777">
            <w:pPr>
              <w:pStyle w:val="Tab3MiddleColNonGras"/>
              <w:rPr>
                <w:lang w:val="fr-FR"/>
              </w:rPr>
            </w:pPr>
            <w:r>
              <w:rPr>
                <w:lang w:val="fr-FR"/>
              </w:rPr>
              <w:t>478 070,38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A3862FB" w14:textId="77777777">
            <w:pPr>
              <w:pStyle w:val="Tab3LastColNonGras"/>
              <w:rPr>
                <w:lang w:val="fr-FR"/>
              </w:rPr>
            </w:pPr>
            <w:r>
              <w:rPr>
                <w:lang w:val="fr-FR"/>
              </w:rPr>
              <w:t>0,05</w:t>
            </w:r>
          </w:p>
        </w:tc>
      </w:tr>
      <w:tr w14:paraId="60333B88"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2409E709" w14:textId="77777777">
            <w:pPr>
              <w:pStyle w:val="Tab3FirstColNonGras"/>
              <w:rPr>
                <w:lang w:val="fr-FR"/>
              </w:rPr>
            </w:pPr>
            <w:r>
              <w:rPr>
                <w:lang w:val="fr-FR"/>
              </w:rPr>
              <w:t>OKTA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2AF11053"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D0C01A3" w14:textId="77777777">
            <w:pPr>
              <w:pStyle w:val="Tab3MiddleColNonGras"/>
              <w:rPr>
                <w:lang w:val="fr-FR"/>
              </w:rPr>
            </w:pPr>
            <w:r>
              <w:rPr>
                <w:lang w:val="fr-FR"/>
              </w:rPr>
              <w:t>1 477</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50A7C0FA" w14:textId="77777777">
            <w:pPr>
              <w:pStyle w:val="Tab3MiddleColNonGras"/>
              <w:rPr>
                <w:lang w:val="fr-FR"/>
              </w:rPr>
            </w:pPr>
            <w:r>
              <w:rPr>
                <w:lang w:val="fr-FR"/>
              </w:rPr>
              <w:t>271 915,72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EA30CEA" w14:textId="77777777">
            <w:pPr>
              <w:pStyle w:val="Tab3LastColNonGras"/>
              <w:rPr>
                <w:lang w:val="fr-FR"/>
              </w:rPr>
            </w:pPr>
            <w:r>
              <w:rPr>
                <w:lang w:val="fr-FR"/>
              </w:rPr>
              <w:t>0,03</w:t>
            </w:r>
          </w:p>
        </w:tc>
      </w:tr>
      <w:tr w14:paraId="5BE4EC1D"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287FB809" w14:textId="77777777">
            <w:pPr>
              <w:pStyle w:val="Tab3FirstColNonGras"/>
              <w:rPr>
                <w:lang w:val="fr-FR"/>
              </w:rPr>
            </w:pPr>
            <w:r>
              <w:rPr>
                <w:lang w:val="fr-FR"/>
              </w:rPr>
              <w:t>TDK CORP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46C3ECC3" w14:textId="77777777">
            <w:pPr>
              <w:pStyle w:val="Tab1MiddleColNonGrasCentre"/>
              <w:rPr>
                <w:lang w:val="fr-FR"/>
              </w:rPr>
            </w:pPr>
            <w:r>
              <w:rPr>
                <w:lang w:val="fr-FR"/>
              </w:rPr>
              <w:t>JPY</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655ED738" w14:textId="77777777">
            <w:pPr>
              <w:pStyle w:val="Tab3MiddleColNonGras"/>
              <w:rPr>
                <w:lang w:val="fr-FR"/>
              </w:rPr>
            </w:pPr>
            <w:r>
              <w:rPr>
                <w:lang w:val="fr-FR"/>
              </w:rPr>
              <w:t>7 500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02736C25" w14:textId="77777777">
            <w:pPr>
              <w:pStyle w:val="Tab3MiddleColNonGras"/>
              <w:rPr>
                <w:lang w:val="fr-FR"/>
              </w:rPr>
            </w:pPr>
            <w:r>
              <w:rPr>
                <w:lang w:val="fr-FR"/>
              </w:rPr>
              <w:t>125 264,87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21087107" w14:textId="77777777">
            <w:pPr>
              <w:pStyle w:val="Tab3LastColNonGras"/>
              <w:rPr>
                <w:lang w:val="fr-FR"/>
              </w:rPr>
            </w:pPr>
            <w:r>
              <w:rPr>
                <w:lang w:val="fr-FR"/>
              </w:rPr>
              <w:t>0,01</w:t>
            </w:r>
          </w:p>
        </w:tc>
      </w:tr>
      <w:tr w14:paraId="67EA2A50"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78430BD1" w14:textId="77777777">
            <w:pPr>
              <w:pStyle w:val="Tab3FirstColNonGras"/>
              <w:rPr>
                <w:lang w:val="fr-FR"/>
              </w:rPr>
            </w:pPr>
            <w:r>
              <w:rPr>
                <w:lang w:val="fr-FR"/>
              </w:rPr>
              <w:t>YOKOGAWA ELECTRIC CORP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3F2957B9" w14:textId="77777777">
            <w:pPr>
              <w:pStyle w:val="Tab1MiddleColNonGrasCentre"/>
              <w:rPr>
                <w:lang w:val="fr-FR"/>
              </w:rPr>
            </w:pPr>
            <w:r>
              <w:rPr>
                <w:lang w:val="fr-FR"/>
              </w:rPr>
              <w:t>JPY</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3017255B" w14:textId="77777777">
            <w:pPr>
              <w:pStyle w:val="Tab3MiddleColNonGras"/>
              <w:rPr>
                <w:lang w:val="fr-FR"/>
              </w:rPr>
            </w:pPr>
            <w:r>
              <w:rPr>
                <w:lang w:val="fr-FR"/>
              </w:rPr>
              <w:t>4 200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0300E309" w14:textId="77777777">
            <w:pPr>
              <w:pStyle w:val="Tab3MiddleColNonGras"/>
              <w:rPr>
                <w:lang w:val="fr-FR"/>
              </w:rPr>
            </w:pPr>
            <w:r>
              <w:rPr>
                <w:lang w:val="fr-FR"/>
              </w:rPr>
              <w:t>110 411,26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41294FA" w14:textId="77777777">
            <w:pPr>
              <w:pStyle w:val="Tab3LastColNonGras"/>
              <w:rPr>
                <w:lang w:val="fr-FR"/>
              </w:rPr>
            </w:pPr>
            <w:r>
              <w:rPr>
                <w:lang w:val="fr-FR"/>
              </w:rPr>
              <w:t>0,01</w:t>
            </w:r>
          </w:p>
        </w:tc>
      </w:tr>
      <w:tr w14:paraId="2F5485AB"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1D663AB2" w14:textId="77777777">
            <w:pPr>
              <w:pStyle w:val="Tab3FirstColNonGras"/>
              <w:rPr>
                <w:lang w:val="fr-FR"/>
              </w:rPr>
            </w:pPr>
            <w:r>
              <w:rPr>
                <w:lang w:val="fr-FR"/>
              </w:rPr>
              <w:t>ZOOM COMMUNICATIONS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75E68D43"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28C631F0" w14:textId="77777777">
            <w:pPr>
              <w:pStyle w:val="Tab3MiddleColNonGras"/>
              <w:rPr>
                <w:lang w:val="fr-FR"/>
              </w:rPr>
            </w:pPr>
            <w:r>
              <w:rPr>
                <w:lang w:val="fr-FR"/>
              </w:rPr>
              <w:t>1 529</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56767B8F" w14:textId="77777777">
            <w:pPr>
              <w:pStyle w:val="Tab3MiddleColNonGras"/>
              <w:rPr>
                <w:lang w:val="fr-FR"/>
              </w:rPr>
            </w:pPr>
            <w:r>
              <w:rPr>
                <w:lang w:val="fr-FR"/>
              </w:rPr>
              <w:t>122 188,08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A6EFFB5" w14:textId="77777777">
            <w:pPr>
              <w:pStyle w:val="Tab3LastColNonGras"/>
              <w:rPr>
                <w:lang w:val="fr-FR"/>
              </w:rPr>
            </w:pPr>
            <w:r>
              <w:rPr>
                <w:lang w:val="fr-FR"/>
              </w:rPr>
              <w:t>0,01</w:t>
            </w:r>
          </w:p>
        </w:tc>
      </w:tr>
      <w:tr w14:paraId="4308F79C"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665F6A" w14:paraId="5898AC77" w14:textId="77777777">
            <w:pPr>
              <w:pStyle w:val="Tab1FirstColGras"/>
              <w:rPr>
                <w:lang w:val="fr-FR"/>
              </w:rPr>
            </w:pPr>
            <w:r>
              <w:rPr>
                <w:lang w:val="fr-FR"/>
              </w:rPr>
              <w:t>Equipements et produits de loisirs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665F6A" w14:paraId="741D25AC"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665F6A" w14:paraId="1D3B2C86"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665F6A" w14:paraId="0227E008" w14:textId="77777777">
            <w:pPr>
              <w:pStyle w:val="Tab1MiddleColGras"/>
              <w:rPr>
                <w:lang w:val="fr-FR"/>
              </w:rPr>
            </w:pPr>
            <w:r>
              <w:rPr>
                <w:lang w:val="fr-FR"/>
              </w:rPr>
              <w:t>179 437,90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ECA5418" w14:textId="77777777">
            <w:pPr>
              <w:pStyle w:val="Tab1LastColGras"/>
              <w:rPr>
                <w:lang w:val="fr-FR"/>
              </w:rPr>
            </w:pPr>
            <w:r>
              <w:rPr>
                <w:lang w:val="fr-FR"/>
              </w:rPr>
              <w:t>0,02</w:t>
            </w:r>
          </w:p>
        </w:tc>
      </w:tr>
      <w:tr w14:paraId="1A170AA7"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4A0FF2D0" w14:textId="77777777">
            <w:pPr>
              <w:pStyle w:val="Tab3FirstColNonGras"/>
              <w:rPr>
                <w:lang w:val="fr-FR"/>
              </w:rPr>
            </w:pPr>
            <w:r>
              <w:rPr>
                <w:lang w:val="fr-FR"/>
              </w:rPr>
              <w:t>BANDAI NAMCO HOLDINGS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60E2F8EA" w14:textId="77777777">
            <w:pPr>
              <w:pStyle w:val="Tab1MiddleColNonGrasCentre"/>
              <w:rPr>
                <w:lang w:val="fr-FR"/>
              </w:rPr>
            </w:pPr>
            <w:r>
              <w:rPr>
                <w:lang w:val="fr-FR"/>
              </w:rPr>
              <w:t>JPY</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E7423A9" w14:textId="77777777">
            <w:pPr>
              <w:pStyle w:val="Tab3MiddleColNonGras"/>
              <w:rPr>
                <w:lang w:val="fr-FR"/>
              </w:rPr>
            </w:pPr>
            <w:r>
              <w:rPr>
                <w:lang w:val="fr-FR"/>
              </w:rPr>
              <w:t>5 600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488917DC" w14:textId="77777777">
            <w:pPr>
              <w:pStyle w:val="Tab3MiddleColNonGras"/>
              <w:rPr>
                <w:lang w:val="fr-FR"/>
              </w:rPr>
            </w:pPr>
            <w:r>
              <w:rPr>
                <w:lang w:val="fr-FR"/>
              </w:rPr>
              <w:t>179 437,90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E652A5D" w14:textId="77777777">
            <w:pPr>
              <w:pStyle w:val="Tab3LastColNonGras"/>
              <w:rPr>
                <w:lang w:val="fr-FR"/>
              </w:rPr>
            </w:pPr>
            <w:r>
              <w:rPr>
                <w:lang w:val="fr-FR"/>
              </w:rPr>
              <w:t>0,02</w:t>
            </w:r>
          </w:p>
        </w:tc>
      </w:tr>
      <w:tr w14:paraId="5ACE7725"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665F6A" w14:paraId="01006C7B" w14:textId="77777777">
            <w:pPr>
              <w:pStyle w:val="Tab1FirstColGras"/>
              <w:rPr>
                <w:lang w:val="fr-FR"/>
              </w:rPr>
            </w:pPr>
            <w:r>
              <w:rPr>
                <w:lang w:val="fr-FR"/>
              </w:rPr>
              <w:t>FPI Bureautiques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665F6A" w14:paraId="084E6CED"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665F6A" w14:paraId="43B56317"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665F6A" w14:paraId="20A74808" w14:textId="77777777">
            <w:pPr>
              <w:pStyle w:val="Tab1MiddleColGras"/>
              <w:rPr>
                <w:lang w:val="fr-FR"/>
              </w:rPr>
            </w:pPr>
            <w:r>
              <w:rPr>
                <w:lang w:val="fr-FR"/>
              </w:rPr>
              <w:t>189 193,52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C830E75" w14:textId="77777777">
            <w:pPr>
              <w:pStyle w:val="Tab1LastColGras"/>
              <w:rPr>
                <w:lang w:val="fr-FR"/>
              </w:rPr>
            </w:pPr>
            <w:r>
              <w:rPr>
                <w:lang w:val="fr-FR"/>
              </w:rPr>
              <w:t>0,02</w:t>
            </w:r>
          </w:p>
        </w:tc>
      </w:tr>
      <w:tr w14:paraId="4030465E"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3DBD9BB6" w14:textId="77777777">
            <w:pPr>
              <w:pStyle w:val="Tab3FirstColNonGras"/>
              <w:rPr>
                <w:lang w:val="fr-FR"/>
              </w:rPr>
            </w:pPr>
            <w:r>
              <w:rPr>
                <w:lang w:val="fr-FR"/>
              </w:rPr>
              <w:t>NIPPON BUILDING FUND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2E0B63B8" w14:textId="77777777">
            <w:pPr>
              <w:pStyle w:val="Tab1MiddleColNonGrasCentre"/>
              <w:rPr>
                <w:lang w:val="fr-FR"/>
              </w:rPr>
            </w:pPr>
            <w:r>
              <w:rPr>
                <w:lang w:val="fr-FR"/>
              </w:rPr>
              <w:t>JPY</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05FD5214" w14:textId="77777777">
            <w:pPr>
              <w:pStyle w:val="Tab3MiddleColNonGras"/>
              <w:rPr>
                <w:lang w:val="fr-FR"/>
              </w:rPr>
            </w:pPr>
            <w:r>
              <w:rPr>
                <w:lang w:val="fr-FR"/>
              </w:rPr>
              <w:t>284</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624280A3" w14:textId="77777777">
            <w:pPr>
              <w:pStyle w:val="Tab3MiddleColNonGras"/>
              <w:rPr>
                <w:lang w:val="fr-FR"/>
              </w:rPr>
            </w:pPr>
            <w:r>
              <w:rPr>
                <w:lang w:val="fr-FR"/>
              </w:rPr>
              <w:t>189 193,52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2C4DCFF9" w14:textId="77777777">
            <w:pPr>
              <w:pStyle w:val="Tab3LastColNonGras"/>
              <w:rPr>
                <w:lang w:val="fr-FR"/>
              </w:rPr>
            </w:pPr>
            <w:r>
              <w:rPr>
                <w:lang w:val="fr-FR"/>
              </w:rPr>
              <w:t>0,02</w:t>
            </w:r>
          </w:p>
        </w:tc>
      </w:tr>
      <w:tr w14:paraId="26083568"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665F6A" w14:paraId="170865DC" w14:textId="77777777">
            <w:pPr>
              <w:pStyle w:val="Tab1FirstColGras"/>
              <w:rPr>
                <w:lang w:val="fr-FR"/>
              </w:rPr>
            </w:pPr>
            <w:r>
              <w:rPr>
                <w:lang w:val="fr-FR"/>
              </w:rPr>
              <w:t>FPI de détail</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665F6A" w14:paraId="38385701"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665F6A" w14:paraId="646E9009"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665F6A" w14:paraId="00989ED6" w14:textId="77777777">
            <w:pPr>
              <w:pStyle w:val="Tab1MiddleColGras"/>
              <w:rPr>
                <w:lang w:val="fr-FR"/>
              </w:rPr>
            </w:pPr>
            <w:r>
              <w:rPr>
                <w:lang w:val="fr-FR"/>
              </w:rPr>
              <w:t>1 385 599,31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7A122AFD" w14:textId="77777777">
            <w:pPr>
              <w:pStyle w:val="Tab1LastColGras"/>
              <w:rPr>
                <w:lang w:val="fr-FR"/>
              </w:rPr>
            </w:pPr>
            <w:r>
              <w:rPr>
                <w:lang w:val="fr-FR"/>
              </w:rPr>
              <w:t>0,16</w:t>
            </w:r>
          </w:p>
        </w:tc>
      </w:tr>
      <w:tr w14:paraId="017F7CCF"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23F5A1C9" w14:textId="77777777">
            <w:pPr>
              <w:pStyle w:val="Tab3FirstColNonGras"/>
              <w:rPr>
                <w:lang w:val="fr-FR"/>
              </w:rPr>
            </w:pPr>
            <w:r>
              <w:rPr>
                <w:lang w:val="fr-FR"/>
              </w:rPr>
              <w:t>CAPITAMALL TRUST</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214C6F0B" w14:textId="77777777">
            <w:pPr>
              <w:pStyle w:val="Tab1MiddleColNonGrasCentre"/>
              <w:rPr>
                <w:lang w:val="fr-FR"/>
              </w:rPr>
            </w:pPr>
            <w:r>
              <w:rPr>
                <w:lang w:val="fr-FR"/>
              </w:rPr>
              <w:t>SGD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0C4CB65E" w14:textId="77777777">
            <w:pPr>
              <w:pStyle w:val="Tab3MiddleColNonGras"/>
              <w:rPr>
                <w:lang w:val="fr-FR"/>
              </w:rPr>
            </w:pPr>
            <w:r>
              <w:rPr>
                <w:lang w:val="fr-FR"/>
              </w:rPr>
              <w:t>437 400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75FCDE8E" w14:textId="77777777">
            <w:pPr>
              <w:pStyle w:val="Tab3MiddleColNonGras"/>
              <w:rPr>
                <w:lang w:val="fr-FR"/>
              </w:rPr>
            </w:pPr>
            <w:r>
              <w:rPr>
                <w:lang w:val="fr-FR"/>
              </w:rPr>
              <w:t>672 320,10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0F2E673" w14:textId="77777777">
            <w:pPr>
              <w:pStyle w:val="Tab3LastColNonGras"/>
              <w:rPr>
                <w:lang w:val="fr-FR"/>
              </w:rPr>
            </w:pPr>
            <w:r>
              <w:rPr>
                <w:lang w:val="fr-FR"/>
              </w:rPr>
              <w:t>0,08</w:t>
            </w:r>
          </w:p>
        </w:tc>
      </w:tr>
      <w:tr w14:paraId="1F63BC95"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12E3B911" w14:textId="77777777">
            <w:pPr>
              <w:pStyle w:val="Tab3FirstColNonGras"/>
              <w:rPr>
                <w:lang w:val="fr-FR"/>
              </w:rPr>
            </w:pPr>
            <w:r>
              <w:rPr>
                <w:lang w:val="fr-FR"/>
              </w:rPr>
              <w:t>KIMCO REALTY CORP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453F7210"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2E07B9CD" w14:textId="77777777">
            <w:pPr>
              <w:pStyle w:val="Tab3MiddleColNonGras"/>
              <w:rPr>
                <w:lang w:val="fr-FR"/>
              </w:rPr>
            </w:pPr>
            <w:r>
              <w:rPr>
                <w:lang w:val="fr-FR"/>
              </w:rPr>
              <w:t>7 131</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796FB181" w14:textId="77777777">
            <w:pPr>
              <w:pStyle w:val="Tab3MiddleColNonGras"/>
              <w:rPr>
                <w:lang w:val="fr-FR"/>
              </w:rPr>
            </w:pPr>
            <w:r>
              <w:rPr>
                <w:lang w:val="fr-FR"/>
              </w:rPr>
              <w:t>139 436,99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CF99F5E" w14:textId="77777777">
            <w:pPr>
              <w:pStyle w:val="Tab3LastColNonGras"/>
              <w:rPr>
                <w:lang w:val="fr-FR"/>
              </w:rPr>
            </w:pPr>
            <w:r>
              <w:rPr>
                <w:lang w:val="fr-FR"/>
              </w:rPr>
              <w:t>0,02</w:t>
            </w:r>
          </w:p>
        </w:tc>
      </w:tr>
      <w:tr w14:paraId="61CE26B9"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50465507" w14:textId="77777777">
            <w:pPr>
              <w:pStyle w:val="Tab3FirstColNonGras"/>
              <w:rPr>
                <w:lang w:val="fr-FR"/>
              </w:rPr>
            </w:pPr>
            <w:r>
              <w:rPr>
                <w:lang w:val="fr-FR"/>
              </w:rPr>
              <w:t>KLEPIERRE</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3538D086"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5FA47C7E" w14:textId="77777777">
            <w:pPr>
              <w:pStyle w:val="Tab3MiddleColNonGras"/>
              <w:rPr>
                <w:lang w:val="fr-FR"/>
              </w:rPr>
            </w:pPr>
            <w:r>
              <w:rPr>
                <w:lang w:val="fr-FR"/>
              </w:rPr>
              <w:t>10 328</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4448E97B" w14:textId="77777777">
            <w:pPr>
              <w:pStyle w:val="Tab3MiddleColNonGras"/>
              <w:rPr>
                <w:lang w:val="fr-FR"/>
              </w:rPr>
            </w:pPr>
            <w:r>
              <w:rPr>
                <w:lang w:val="fr-FR"/>
              </w:rPr>
              <w:t>366 437,44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C31E941" w14:textId="77777777">
            <w:pPr>
              <w:pStyle w:val="Tab3LastColNonGras"/>
              <w:rPr>
                <w:lang w:val="fr-FR"/>
              </w:rPr>
            </w:pPr>
            <w:r>
              <w:rPr>
                <w:lang w:val="fr-FR"/>
              </w:rPr>
              <w:t>0,04</w:t>
            </w:r>
          </w:p>
        </w:tc>
      </w:tr>
      <w:tr w14:paraId="34D782C8"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3CB06551" w14:textId="77777777">
            <w:pPr>
              <w:pStyle w:val="Tab3FirstColNonGras"/>
              <w:rPr>
                <w:lang w:val="fr-FR"/>
              </w:rPr>
            </w:pPr>
            <w:r>
              <w:rPr>
                <w:lang w:val="fr-FR"/>
              </w:rPr>
              <w:t>REGENCY CENTERS CORP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62BB3A9"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65982F10" w14:textId="77777777">
            <w:pPr>
              <w:pStyle w:val="Tab3MiddleColNonGras"/>
              <w:rPr>
                <w:lang w:val="fr-FR"/>
              </w:rPr>
            </w:pPr>
            <w:r>
              <w:rPr>
                <w:lang w:val="fr-FR"/>
              </w:rPr>
              <w:t>139</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1A525C65" w14:textId="77777777">
            <w:pPr>
              <w:pStyle w:val="Tab3MiddleColNonGras"/>
              <w:rPr>
                <w:lang w:val="fr-FR"/>
              </w:rPr>
            </w:pPr>
            <w:r>
              <w:rPr>
                <w:lang w:val="fr-FR"/>
              </w:rPr>
              <w:t>8 796,34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4AF5187" w14:textId="77777777">
            <w:pPr>
              <w:pStyle w:val="Tab3LastColNonGras"/>
              <w:rPr>
                <w:lang w:val="fr-FR"/>
              </w:rPr>
            </w:pPr>
            <w:r>
              <w:rPr>
                <w:lang w:val="fr-FR"/>
              </w:rPr>
              <w:t>0,00</w:t>
            </w:r>
          </w:p>
        </w:tc>
      </w:tr>
      <w:tr w14:paraId="45C9592B"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4AC10B39" w14:textId="77777777">
            <w:pPr>
              <w:pStyle w:val="Tab3FirstColNonGras"/>
              <w:rPr>
                <w:lang w:val="fr-FR"/>
              </w:rPr>
            </w:pPr>
            <w:r>
              <w:rPr>
                <w:lang w:val="fr-FR"/>
              </w:rPr>
              <w:t>SCENTRE GROUP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6AD85801" w14:textId="77777777">
            <w:pPr>
              <w:pStyle w:val="Tab1MiddleColNonGrasCentre"/>
              <w:rPr>
                <w:lang w:val="fr-FR"/>
              </w:rPr>
            </w:pPr>
            <w:r>
              <w:rPr>
                <w:lang w:val="fr-FR"/>
              </w:rPr>
              <w:t>AUD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08B51773" w14:textId="77777777">
            <w:pPr>
              <w:pStyle w:val="Tab3MiddleColNonGras"/>
              <w:rPr>
                <w:lang w:val="fr-FR"/>
              </w:rPr>
            </w:pPr>
            <w:r>
              <w:rPr>
                <w:lang w:val="fr-FR"/>
              </w:rPr>
              <w:t>92 648</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26515EA3" w14:textId="77777777">
            <w:pPr>
              <w:pStyle w:val="Tab3MiddleColNonGras"/>
              <w:rPr>
                <w:lang w:val="fr-FR"/>
              </w:rPr>
            </w:pPr>
            <w:r>
              <w:rPr>
                <w:lang w:val="fr-FR"/>
              </w:rPr>
              <w:t>198 608,44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AA84E1C" w14:textId="77777777">
            <w:pPr>
              <w:pStyle w:val="Tab3LastColNonGras"/>
              <w:rPr>
                <w:lang w:val="fr-FR"/>
              </w:rPr>
            </w:pPr>
            <w:r>
              <w:rPr>
                <w:lang w:val="fr-FR"/>
              </w:rPr>
              <w:t>0,02</w:t>
            </w:r>
          </w:p>
        </w:tc>
      </w:tr>
      <w:tr w14:paraId="3021582F"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665F6A" w14:paraId="586EAE05" w14:textId="77777777">
            <w:pPr>
              <w:pStyle w:val="Tab1FirstColGras"/>
              <w:rPr>
                <w:lang w:val="fr-FR"/>
              </w:rPr>
            </w:pPr>
            <w:r>
              <w:rPr>
                <w:lang w:val="fr-FR"/>
              </w:rPr>
              <w:t>FPI Industrielles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665F6A" w14:paraId="2916E922"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665F6A" w14:paraId="6EFA85BB"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665F6A" w14:paraId="1BE9429C" w14:textId="77777777">
            <w:pPr>
              <w:pStyle w:val="Tab1MiddleColGras"/>
              <w:rPr>
                <w:lang w:val="fr-FR"/>
              </w:rPr>
            </w:pPr>
            <w:r>
              <w:rPr>
                <w:lang w:val="fr-FR"/>
              </w:rPr>
              <w:t>782 374,59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EAD0EE5" w14:textId="77777777">
            <w:pPr>
              <w:pStyle w:val="Tab1LastColGras"/>
              <w:rPr>
                <w:lang w:val="fr-FR"/>
              </w:rPr>
            </w:pPr>
            <w:r>
              <w:rPr>
                <w:lang w:val="fr-FR"/>
              </w:rPr>
              <w:t>0,09</w:t>
            </w:r>
          </w:p>
        </w:tc>
      </w:tr>
      <w:tr w14:paraId="0B633BA6"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0A40D99F" w14:textId="77777777">
            <w:pPr>
              <w:pStyle w:val="Tab3FirstColNonGras"/>
              <w:rPr>
                <w:lang w:val="fr-FR"/>
              </w:rPr>
            </w:pPr>
            <w:r>
              <w:rPr>
                <w:lang w:val="fr-FR"/>
              </w:rPr>
              <w:t>CAPITALAND ASCENDAS REIT</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74E9545E" w14:textId="77777777">
            <w:pPr>
              <w:pStyle w:val="Tab1MiddleColNonGrasCentre"/>
              <w:rPr>
                <w:lang w:val="fr-FR"/>
              </w:rPr>
            </w:pPr>
            <w:r>
              <w:rPr>
                <w:lang w:val="fr-FR"/>
              </w:rPr>
              <w:t>SGD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36568F6A" w14:textId="77777777">
            <w:pPr>
              <w:pStyle w:val="Tab3MiddleColNonGras"/>
              <w:rPr>
                <w:lang w:val="fr-FR"/>
              </w:rPr>
            </w:pPr>
            <w:r>
              <w:rPr>
                <w:lang w:val="fr-FR"/>
              </w:rPr>
              <w:t>81 400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31C89353" w14:textId="77777777">
            <w:pPr>
              <w:pStyle w:val="Tab3MiddleColNonGras"/>
              <w:rPr>
                <w:lang w:val="fr-FR"/>
              </w:rPr>
            </w:pPr>
            <w:r>
              <w:rPr>
                <w:lang w:val="fr-FR"/>
              </w:rPr>
              <w:t>126 801,76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76C8AB5E" w14:textId="77777777">
            <w:pPr>
              <w:pStyle w:val="Tab3LastColNonGras"/>
              <w:rPr>
                <w:lang w:val="fr-FR"/>
              </w:rPr>
            </w:pPr>
            <w:r>
              <w:rPr>
                <w:lang w:val="fr-FR"/>
              </w:rPr>
              <w:t>0,01</w:t>
            </w:r>
          </w:p>
        </w:tc>
      </w:tr>
      <w:tr w14:paraId="056C4E53"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78F40493" w14:textId="77777777">
            <w:pPr>
              <w:pStyle w:val="Tab3FirstColNonGras"/>
              <w:rPr>
                <w:lang w:val="fr-FR"/>
              </w:rPr>
            </w:pPr>
            <w:r>
              <w:rPr>
                <w:lang w:val="fr-FR"/>
              </w:rPr>
              <w:t>PROLOGIS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44608139"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454A516E" w14:textId="77777777">
            <w:pPr>
              <w:pStyle w:val="Tab3MiddleColNonGras"/>
              <w:rPr>
                <w:lang w:val="fr-FR"/>
              </w:rPr>
            </w:pPr>
            <w:r>
              <w:rPr>
                <w:lang w:val="fr-FR"/>
              </w:rPr>
              <w:t>5 735</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4F22CE1D" w14:textId="77777777">
            <w:pPr>
              <w:pStyle w:val="Tab3MiddleColNonGras"/>
              <w:rPr>
                <w:lang w:val="fr-FR"/>
              </w:rPr>
            </w:pPr>
            <w:r>
              <w:rPr>
                <w:lang w:val="fr-FR"/>
              </w:rPr>
              <w:t>655 572,83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54A109F" w14:textId="77777777">
            <w:pPr>
              <w:pStyle w:val="Tab3LastColNonGras"/>
              <w:rPr>
                <w:lang w:val="fr-FR"/>
              </w:rPr>
            </w:pPr>
            <w:r>
              <w:rPr>
                <w:lang w:val="fr-FR"/>
              </w:rPr>
              <w:t>0,08</w:t>
            </w:r>
          </w:p>
        </w:tc>
      </w:tr>
      <w:tr w14:paraId="7254CAD2"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665F6A" w14:paraId="27058039" w14:textId="77777777">
            <w:pPr>
              <w:pStyle w:val="Tab1FirstColGras"/>
              <w:rPr>
                <w:lang w:val="fr-FR"/>
              </w:rPr>
            </w:pPr>
            <w:r>
              <w:rPr>
                <w:lang w:val="fr-FR"/>
              </w:rPr>
              <w:t>FPI résidentielles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665F6A" w14:paraId="1914DBC8"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665F6A" w14:paraId="50404FA9"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665F6A" w14:paraId="4E3CF596" w14:textId="77777777">
            <w:pPr>
              <w:pStyle w:val="Tab1MiddleColGras"/>
              <w:rPr>
                <w:lang w:val="fr-FR"/>
              </w:rPr>
            </w:pPr>
            <w:r>
              <w:rPr>
                <w:lang w:val="fr-FR"/>
              </w:rPr>
              <w:t>391 240,82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3A66A9D" w14:textId="77777777">
            <w:pPr>
              <w:pStyle w:val="Tab1LastColGras"/>
              <w:rPr>
                <w:lang w:val="fr-FR"/>
              </w:rPr>
            </w:pPr>
            <w:r>
              <w:rPr>
                <w:lang w:val="fr-FR"/>
              </w:rPr>
              <w:t>0,04</w:t>
            </w:r>
          </w:p>
        </w:tc>
      </w:tr>
      <w:tr w14:paraId="5E6F15E8"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39F5C690" w14:textId="77777777">
            <w:pPr>
              <w:pStyle w:val="Tab3FirstColNonGras"/>
              <w:rPr>
                <w:lang w:val="fr-FR"/>
              </w:rPr>
            </w:pPr>
            <w:r>
              <w:rPr>
                <w:lang w:val="fr-FR"/>
              </w:rPr>
              <w:t>ESSEX PROPERTY TRUST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24CF47EC"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3F06F8C2" w14:textId="77777777">
            <w:pPr>
              <w:pStyle w:val="Tab3MiddleColNonGras"/>
              <w:rPr>
                <w:lang w:val="fr-FR"/>
              </w:rPr>
            </w:pPr>
            <w:r>
              <w:rPr>
                <w:lang w:val="fr-FR"/>
              </w:rPr>
              <w:t>311</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09820405" w14:textId="77777777">
            <w:pPr>
              <w:pStyle w:val="Tab3MiddleColNonGras"/>
              <w:rPr>
                <w:lang w:val="fr-FR"/>
              </w:rPr>
            </w:pPr>
            <w:r>
              <w:rPr>
                <w:lang w:val="fr-FR"/>
              </w:rPr>
              <w:t>73 759,99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BE0E99D" w14:textId="77777777">
            <w:pPr>
              <w:pStyle w:val="Tab3LastColNonGras"/>
              <w:rPr>
                <w:lang w:val="fr-FR"/>
              </w:rPr>
            </w:pPr>
            <w:r>
              <w:rPr>
                <w:lang w:val="fr-FR"/>
              </w:rPr>
              <w:t>0,01</w:t>
            </w:r>
          </w:p>
        </w:tc>
      </w:tr>
      <w:tr w14:paraId="0A293C2E"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66A8585E" w14:textId="77777777">
            <w:pPr>
              <w:pStyle w:val="Tab3FirstColNonGras"/>
              <w:rPr>
                <w:lang w:val="fr-FR"/>
              </w:rPr>
            </w:pPr>
            <w:r>
              <w:rPr>
                <w:lang w:val="fr-FR"/>
              </w:rPr>
              <w:t>VIVMARK RESIDENTIAL</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63530E59"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045A645F" w14:textId="77777777">
            <w:pPr>
              <w:pStyle w:val="Tab3MiddleColNonGras"/>
              <w:rPr>
                <w:lang w:val="fr-FR"/>
              </w:rPr>
            </w:pPr>
            <w:r>
              <w:rPr>
                <w:lang w:val="fr-FR"/>
              </w:rPr>
              <w:t>5 935</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1AC9438A" w14:textId="77777777">
            <w:pPr>
              <w:pStyle w:val="Tab3MiddleColNonGras"/>
              <w:rPr>
                <w:lang w:val="fr-FR"/>
              </w:rPr>
            </w:pPr>
            <w:r>
              <w:rPr>
                <w:lang w:val="fr-FR"/>
              </w:rPr>
              <w:t>317 480,83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630D35C" w14:textId="77777777">
            <w:pPr>
              <w:pStyle w:val="Tab3LastColNonGras"/>
              <w:rPr>
                <w:lang w:val="fr-FR"/>
              </w:rPr>
            </w:pPr>
            <w:r>
              <w:rPr>
                <w:lang w:val="fr-FR"/>
              </w:rPr>
              <w:t>0,03</w:t>
            </w:r>
          </w:p>
        </w:tc>
      </w:tr>
      <w:tr w14:paraId="4F0FEBF4"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665F6A" w14:paraId="6AF65653" w14:textId="77777777">
            <w:pPr>
              <w:pStyle w:val="Tab1FirstColGras"/>
              <w:rPr>
                <w:lang w:val="fr-FR"/>
              </w:rPr>
            </w:pPr>
            <w:r>
              <w:rPr>
                <w:lang w:val="fr-FR"/>
              </w:rPr>
              <w:t>FPI Soins de Santé</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665F6A" w14:paraId="075A8F0A"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665F6A" w14:paraId="382E20DD"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665F6A" w14:paraId="5CAF9AE5" w14:textId="77777777">
            <w:pPr>
              <w:pStyle w:val="Tab1MiddleColGras"/>
              <w:rPr>
                <w:lang w:val="fr-FR"/>
              </w:rPr>
            </w:pPr>
            <w:r>
              <w:rPr>
                <w:lang w:val="fr-FR"/>
              </w:rPr>
              <w:t>97 082,31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7D63083" w14:textId="77777777">
            <w:pPr>
              <w:pStyle w:val="Tab1LastColGras"/>
              <w:rPr>
                <w:lang w:val="fr-FR"/>
              </w:rPr>
            </w:pPr>
            <w:r>
              <w:rPr>
                <w:lang w:val="fr-FR"/>
              </w:rPr>
              <w:t>0,01</w:t>
            </w:r>
          </w:p>
        </w:tc>
      </w:tr>
      <w:tr w14:paraId="17A810F6"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30DBCBBB" w14:textId="77777777">
            <w:pPr>
              <w:pStyle w:val="Tab3FirstColNonGras"/>
              <w:rPr>
                <w:lang w:val="fr-FR"/>
              </w:rPr>
            </w:pPr>
            <w:r>
              <w:rPr>
                <w:lang w:val="fr-FR"/>
              </w:rPr>
              <w:t>VENTAS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7B238179"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1C2AF62C" w14:textId="77777777">
            <w:pPr>
              <w:pStyle w:val="Tab3MiddleColNonGras"/>
              <w:rPr>
                <w:lang w:val="fr-FR"/>
              </w:rPr>
            </w:pPr>
            <w:r>
              <w:rPr>
                <w:lang w:val="fr-FR"/>
              </w:rPr>
              <w:t>1 297</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3732A929" w14:textId="77777777">
            <w:pPr>
              <w:pStyle w:val="Tab3MiddleColNonGras"/>
              <w:rPr>
                <w:lang w:val="fr-FR"/>
              </w:rPr>
            </w:pPr>
            <w:r>
              <w:rPr>
                <w:lang w:val="fr-FR"/>
              </w:rPr>
              <w:t>97 082,31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2D90660F" w14:textId="77777777">
            <w:pPr>
              <w:pStyle w:val="Tab3LastColNonGras"/>
              <w:rPr>
                <w:lang w:val="fr-FR"/>
              </w:rPr>
            </w:pPr>
            <w:r>
              <w:rPr>
                <w:lang w:val="fr-FR"/>
              </w:rPr>
              <w:t>0,01</w:t>
            </w:r>
          </w:p>
        </w:tc>
      </w:tr>
      <w:tr w14:paraId="1302243A"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665F6A" w14:paraId="259F7A18" w14:textId="77777777">
            <w:pPr>
              <w:pStyle w:val="Tab1FirstColGras"/>
              <w:rPr>
                <w:lang w:val="fr-FR"/>
              </w:rPr>
            </w:pPr>
            <w:r>
              <w:rPr>
                <w:lang w:val="fr-FR"/>
              </w:rPr>
              <w:t>FPI spécialisé</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665F6A" w14:paraId="721BC48E"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665F6A" w14:paraId="2E50739F"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665F6A" w14:paraId="5F70744D" w14:textId="77777777">
            <w:pPr>
              <w:pStyle w:val="Tab1MiddleColGras"/>
              <w:rPr>
                <w:lang w:val="fr-FR"/>
              </w:rPr>
            </w:pPr>
            <w:r>
              <w:rPr>
                <w:lang w:val="fr-FR"/>
              </w:rPr>
              <w:t>3 326 640,08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782A8A22" w14:textId="77777777">
            <w:pPr>
              <w:pStyle w:val="Tab1LastColGras"/>
              <w:rPr>
                <w:lang w:val="fr-FR"/>
              </w:rPr>
            </w:pPr>
            <w:r>
              <w:rPr>
                <w:lang w:val="fr-FR"/>
              </w:rPr>
              <w:t>0,38</w:t>
            </w:r>
          </w:p>
        </w:tc>
      </w:tr>
      <w:tr w14:paraId="5AEBFEC0"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543491DF" w14:textId="77777777">
            <w:pPr>
              <w:pStyle w:val="Tab3FirstColNonGras"/>
              <w:rPr>
                <w:lang w:val="fr-FR"/>
              </w:rPr>
            </w:pPr>
            <w:r>
              <w:rPr>
                <w:lang w:val="fr-FR"/>
              </w:rPr>
              <w:t>DIGITAL REALTY TRUST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7FCCF8D1"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5725DD6" w14:textId="77777777">
            <w:pPr>
              <w:pStyle w:val="Tab3MiddleColNonGras"/>
              <w:rPr>
                <w:lang w:val="fr-FR"/>
              </w:rPr>
            </w:pPr>
            <w:r>
              <w:rPr>
                <w:lang w:val="fr-FR"/>
              </w:rPr>
              <w:t>818</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3F86DAF2" w14:textId="77777777">
            <w:pPr>
              <w:pStyle w:val="Tab3MiddleColNonGras"/>
              <w:rPr>
                <w:lang w:val="fr-FR"/>
              </w:rPr>
            </w:pPr>
            <w:r>
              <w:rPr>
                <w:lang w:val="fr-FR"/>
              </w:rPr>
              <w:t>126 410,65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38A47A9" w14:textId="77777777">
            <w:pPr>
              <w:pStyle w:val="Tab3LastColNonGras"/>
              <w:rPr>
                <w:lang w:val="fr-FR"/>
              </w:rPr>
            </w:pPr>
            <w:r>
              <w:rPr>
                <w:lang w:val="fr-FR"/>
              </w:rPr>
              <w:t>0,01</w:t>
            </w:r>
          </w:p>
        </w:tc>
      </w:tr>
      <w:tr w14:paraId="61CE1348"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2A98FC38" w14:textId="77777777">
            <w:pPr>
              <w:pStyle w:val="Tab3FirstColNonGras"/>
              <w:rPr>
                <w:lang w:val="fr-FR"/>
              </w:rPr>
            </w:pPr>
            <w:r>
              <w:rPr>
                <w:lang w:val="fr-FR"/>
              </w:rPr>
              <w:t>EQUINIX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4A10BC78"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F1B3669" w14:textId="77777777">
            <w:pPr>
              <w:pStyle w:val="Tab3MiddleColNonGras"/>
              <w:rPr>
                <w:lang w:val="fr-FR"/>
              </w:rPr>
            </w:pPr>
            <w:r>
              <w:rPr>
                <w:lang w:val="fr-FR"/>
              </w:rPr>
              <w:t>1 987</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52034CC9" w14:textId="77777777">
            <w:pPr>
              <w:pStyle w:val="Tab3MiddleColNonGras"/>
              <w:rPr>
                <w:lang w:val="fr-FR"/>
              </w:rPr>
            </w:pPr>
            <w:r>
              <w:rPr>
                <w:lang w:val="fr-FR"/>
              </w:rPr>
              <w:t>1 769 608,19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3A5918F" w14:textId="77777777">
            <w:pPr>
              <w:pStyle w:val="Tab3LastColNonGras"/>
              <w:rPr>
                <w:lang w:val="fr-FR"/>
              </w:rPr>
            </w:pPr>
            <w:r>
              <w:rPr>
                <w:lang w:val="fr-FR"/>
              </w:rPr>
              <w:t>0,21</w:t>
            </w:r>
          </w:p>
        </w:tc>
      </w:tr>
      <w:tr w14:paraId="62C38ED6"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39C6A66B" w14:textId="77777777">
            <w:pPr>
              <w:pStyle w:val="Tab3FirstColNonGras"/>
              <w:rPr>
                <w:lang w:val="fr-FR"/>
              </w:rPr>
            </w:pPr>
            <w:r>
              <w:rPr>
                <w:lang w:val="fr-FR"/>
              </w:rPr>
              <w:t>IRON MOUNTAIN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14EB3AFA"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1F425613" w14:textId="77777777">
            <w:pPr>
              <w:pStyle w:val="Tab3MiddleColNonGras"/>
              <w:rPr>
                <w:lang w:val="fr-FR"/>
              </w:rPr>
            </w:pPr>
            <w:r>
              <w:rPr>
                <w:lang w:val="fr-FR"/>
              </w:rPr>
              <w:t>11 579</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4EECD4CB" w14:textId="77777777">
            <w:pPr>
              <w:pStyle w:val="Tab3MiddleColNonGras"/>
              <w:rPr>
                <w:lang w:val="fr-FR"/>
              </w:rPr>
            </w:pPr>
            <w:r>
              <w:rPr>
                <w:lang w:val="fr-FR"/>
              </w:rPr>
              <w:t>1 131 038,47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EAC4AEE" w14:textId="77777777">
            <w:pPr>
              <w:pStyle w:val="Tab3LastColNonGras"/>
              <w:rPr>
                <w:lang w:val="fr-FR"/>
              </w:rPr>
            </w:pPr>
            <w:r>
              <w:rPr>
                <w:lang w:val="fr-FR"/>
              </w:rPr>
              <w:t>0,13</w:t>
            </w:r>
          </w:p>
        </w:tc>
      </w:tr>
      <w:tr w14:paraId="686DB52A"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034B83AF" w14:textId="77777777">
            <w:pPr>
              <w:pStyle w:val="Tab3FirstColNonGras"/>
              <w:rPr>
                <w:lang w:val="fr-FR"/>
              </w:rPr>
            </w:pPr>
            <w:r>
              <w:rPr>
                <w:lang w:val="fr-FR"/>
              </w:rPr>
              <w:t>PUBLIC STORAGE</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03077F2F"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51A6E0CD" w14:textId="77777777">
            <w:pPr>
              <w:pStyle w:val="Tab3MiddleColNonGras"/>
              <w:rPr>
                <w:lang w:val="fr-FR"/>
              </w:rPr>
            </w:pPr>
            <w:r>
              <w:rPr>
                <w:lang w:val="fr-FR"/>
              </w:rPr>
              <w:t>481</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0A0B0831" w14:textId="77777777">
            <w:pPr>
              <w:pStyle w:val="Tab3MiddleColNonGras"/>
              <w:rPr>
                <w:lang w:val="fr-FR"/>
              </w:rPr>
            </w:pPr>
            <w:r>
              <w:rPr>
                <w:lang w:val="fr-FR"/>
              </w:rPr>
              <w:t>119 774,65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445E4F7" w14:textId="77777777">
            <w:pPr>
              <w:pStyle w:val="Tab3LastColNonGras"/>
              <w:rPr>
                <w:lang w:val="fr-FR"/>
              </w:rPr>
            </w:pPr>
            <w:r>
              <w:rPr>
                <w:lang w:val="fr-FR"/>
              </w:rPr>
              <w:t>0,01</w:t>
            </w:r>
          </w:p>
        </w:tc>
      </w:tr>
      <w:tr w14:paraId="2B8E0712"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53CBF981" w14:textId="77777777">
            <w:pPr>
              <w:pStyle w:val="Tab3FirstColNonGras"/>
              <w:rPr>
                <w:lang w:val="fr-FR"/>
              </w:rPr>
            </w:pPr>
            <w:r>
              <w:rPr>
                <w:lang w:val="fr-FR"/>
              </w:rPr>
              <w:t>WEYERHAEUSER CO</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32F9D42"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64B0CD2F" w14:textId="77777777">
            <w:pPr>
              <w:pStyle w:val="Tab3MiddleColNonGras"/>
              <w:rPr>
                <w:lang w:val="fr-FR"/>
              </w:rPr>
            </w:pPr>
            <w:r>
              <w:rPr>
                <w:lang w:val="fr-FR"/>
              </w:rPr>
              <w:t>10 721</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6DBC669A" w14:textId="77777777">
            <w:pPr>
              <w:pStyle w:val="Tab3MiddleColNonGras"/>
              <w:rPr>
                <w:lang w:val="fr-FR"/>
              </w:rPr>
            </w:pPr>
            <w:r>
              <w:rPr>
                <w:lang w:val="fr-FR"/>
              </w:rPr>
              <w:t>179 808,12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FB91CAD" w14:textId="77777777">
            <w:pPr>
              <w:pStyle w:val="Tab3LastColNonGras"/>
              <w:rPr>
                <w:lang w:val="fr-FR"/>
              </w:rPr>
            </w:pPr>
            <w:r>
              <w:rPr>
                <w:lang w:val="fr-FR"/>
              </w:rPr>
              <w:t>0,02</w:t>
            </w:r>
          </w:p>
        </w:tc>
      </w:tr>
    </w:tbl>
    <w:p w:rsidR="00665F6A" w14:paraId="02B1F883" w14:textId="77777777">
      <w:pPr>
        <w:sectPr>
          <w:headerReference w:type="default" r:id="rId43"/>
          <w:footerReference w:type="default" r:id="rId44"/>
          <w:pgSz w:w="11900" w:h="16840"/>
          <w:pgMar w:top="2154" w:right="1134" w:bottom="1134" w:left="1134" w:header="400" w:footer="400" w:gutter="0"/>
          <w:cols w:space="720"/>
        </w:sectPr>
      </w:pPr>
    </w:p>
    <w:p w:rsidR="00665F6A" w14:paraId="00976B32" w14:textId="77777777">
      <w:pPr>
        <w:spacing w:line="30" w:lineRule="exact"/>
        <w:rPr>
          <w:sz w:val="3"/>
        </w:rPr>
      </w:pPr>
    </w:p>
    <w:p w:rsidR="00665F6A" w14:paraId="4BF81A15" w14:textId="77777777">
      <w:pPr>
        <w:pStyle w:val="TechnicalBookmark"/>
        <w:rPr>
          <w:lang w:val="fr-FR"/>
        </w:rPr>
      </w:pPr>
      <w:r>
        <w:rPr>
          <w:lang w:val="fr-FR"/>
        </w:rPr>
        <w:fldChar w:fldCharType="begin"/>
      </w:r>
      <w:r>
        <w:rPr>
          <w:lang w:val="fr-FR"/>
        </w:rPr>
        <w:instrText xml:space="preserve"> SET 0DA3D0A5AF68D7596F62DE4B86E79FE5 "" </w:instrText>
      </w:r>
      <w:r>
        <w:rPr>
          <w:lang w:val="fr-FR"/>
        </w:rPr>
        <w:fldChar w:fldCharType="separate"/>
      </w:r>
      <w:bookmarkStart w:id="89" w:name="0DA3D0A5AF68D7596F62DE4B86E79FE5"/>
      <w:bookmarkEnd w:id="89"/>
      <w:r>
        <w:rPr>
          <w:lang w:val="fr-FR"/>
        </w:rPr>
        <w:fldChar w:fldCharType="end"/>
      </w:r>
    </w:p>
    <w:p w:rsidR="00665F6A" w14:paraId="080D7BF5" w14:textId="77777777">
      <w:pPr>
        <w:pStyle w:val="H2"/>
        <w:rPr>
          <w:lang w:val="fr-FR"/>
        </w:rPr>
      </w:pPr>
      <w:r>
        <w:rPr>
          <w:lang w:val="fr-FR"/>
        </w:rPr>
        <w:t xml:space="preserve">Inventaire des éléments de bilan </w:t>
      </w:r>
    </w:p>
    <w:p w:rsidR="00665F6A" w14:paraId="08590EB2" w14:textId="77777777">
      <w:pPr>
        <w:pStyle w:val="NoRefToc"/>
        <w:rPr>
          <w:lang w:val="fr-FR"/>
        </w:rPr>
      </w:pPr>
      <w:r>
        <w:rPr>
          <w:lang w:val="fr-FR"/>
        </w:rPr>
        <w:t>Inventaire des éléments de bilan</w:t>
      </w:r>
    </w:p>
    <w:p w:rsidR="00665F6A" w14:paraId="5B9567FA" w14:textId="77777777">
      <w:pPr>
        <w:pStyle w:val="TechnicalBookmark"/>
        <w:rPr>
          <w:lang w:val="fr-FR"/>
        </w:rPr>
      </w:pPr>
      <w:r>
        <w:rPr>
          <w:lang w:val="fr-FR"/>
        </w:rPr>
        <w:fldChar w:fldCharType="begin"/>
      </w:r>
      <w:r>
        <w:rPr>
          <w:lang w:val="fr-FR"/>
        </w:rPr>
        <w:instrText xml:space="preserve"> SET F07EB11AB9285AA843437499C4A0B458 "" </w:instrText>
      </w:r>
      <w:r>
        <w:rPr>
          <w:lang w:val="fr-FR"/>
        </w:rPr>
        <w:fldChar w:fldCharType="separate"/>
      </w:r>
      <w:bookmarkStart w:id="90" w:name="F07EB11AB9285AA843437499C4A0B458"/>
      <w:bookmarkEnd w:id="90"/>
      <w:r>
        <w:rPr>
          <w:lang w:val="fr-FR"/>
        </w:rPr>
        <w:fldChar w:fldCharType="end"/>
      </w:r>
    </w:p>
    <w:p w:rsidR="00665F6A" w14:paraId="0DC2CD32" w14:textId="77777777">
      <w:pPr>
        <w:pStyle w:val="TechnicalBookmark"/>
        <w:rPr>
          <w:lang w:val="fr-FR"/>
        </w:rPr>
      </w:pPr>
    </w:p>
    <w:tbl>
      <w:tblPr>
        <w:tblW w:w="5000" w:type="pct"/>
        <w:tblBorders>
          <w:bottom w:val="single" w:sz="4" w:space="0" w:color="000000"/>
        </w:tblBorders>
        <w:tblLayout w:type="fixed"/>
        <w:tblLook w:val="04A0"/>
      </w:tblPr>
      <w:tblGrid>
        <w:gridCol w:w="5425"/>
        <w:gridCol w:w="796"/>
        <w:gridCol w:w="1213"/>
        <w:gridCol w:w="1472"/>
        <w:gridCol w:w="716"/>
      </w:tblGrid>
      <w:tr w14:paraId="5D846E66" w14:textId="77777777">
        <w:tblPrEx>
          <w:tblW w:w="5000" w:type="pct"/>
          <w:tblBorders>
            <w:bottom w:val="single" w:sz="4" w:space="0" w:color="000000"/>
          </w:tblBorders>
          <w:tblLayout w:type="fixed"/>
          <w:tblLook w:val="04A0"/>
        </w:tblPrEx>
        <w:trPr>
          <w:trHeight w:val="385"/>
        </w:trPr>
        <w:tc>
          <w:tcPr>
            <w:tcW w:w="5460"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665F6A" w14:paraId="0546B5CF" w14:textId="77777777">
            <w:pPr>
              <w:pStyle w:val="EnteteTabFirstColBordure"/>
              <w:rPr>
                <w:lang w:val="fr-FR"/>
              </w:rPr>
            </w:pPr>
            <w:r>
              <w:rPr>
                <w:lang w:val="fr-FR"/>
              </w:rPr>
              <w:t>Désignation des valeurs par secteur d'activité (*)</w:t>
            </w:r>
          </w:p>
        </w:tc>
        <w:tc>
          <w:tcPr>
            <w:tcW w:w="8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04B973FC" w14:textId="77777777">
            <w:pPr>
              <w:pStyle w:val="EnteteTabMiddleColBordure"/>
              <w:rPr>
                <w:lang w:val="fr-FR"/>
              </w:rPr>
            </w:pPr>
            <w:r>
              <w:rPr>
                <w:lang w:val="fr-FR"/>
              </w:rPr>
              <w:t>Devise</w:t>
            </w:r>
          </w:p>
        </w:tc>
        <w:tc>
          <w:tcPr>
            <w:tcW w:w="122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59A33D59" w14:textId="77777777">
            <w:pPr>
              <w:pStyle w:val="EnteteTabMiddleColBordure"/>
              <w:spacing w:line="184" w:lineRule="exact"/>
              <w:rPr>
                <w:lang w:val="fr-FR"/>
              </w:rPr>
            </w:pPr>
            <w:r>
              <w:rPr>
                <w:lang w:val="fr-FR"/>
              </w:rPr>
              <w:t>Quantité ou</w:t>
            </w:r>
          </w:p>
          <w:p w:rsidR="00665F6A" w14:paraId="66755F03" w14:textId="77777777">
            <w:pPr>
              <w:pStyle w:val="EnteteTabMiddleColBordure"/>
              <w:spacing w:line="184" w:lineRule="exact"/>
              <w:rPr>
                <w:lang w:val="fr-FR"/>
              </w:rPr>
            </w:pPr>
            <w:r>
              <w:rPr>
                <w:lang w:val="fr-FR"/>
              </w:rPr>
              <w:t>Nominal</w:t>
            </w:r>
          </w:p>
        </w:tc>
        <w:tc>
          <w:tcPr>
            <w:tcW w:w="14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3FCAF492" w14:textId="77777777">
            <w:pPr>
              <w:pStyle w:val="EnteteTabMiddleColBordure"/>
              <w:rPr>
                <w:lang w:val="fr-FR"/>
              </w:rPr>
            </w:pPr>
            <w:r>
              <w:rPr>
                <w:lang w:val="fr-FR"/>
              </w:rPr>
              <w:t>Valeur actuelle</w:t>
            </w:r>
          </w:p>
        </w:tc>
        <w:tc>
          <w:tcPr>
            <w:tcW w:w="72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665F6A" w14:paraId="68154FE4" w14:textId="77777777">
            <w:pPr>
              <w:pStyle w:val="EnteteTabLastColBordure"/>
              <w:spacing w:line="184" w:lineRule="exact"/>
              <w:rPr>
                <w:lang w:val="fr-FR"/>
              </w:rPr>
            </w:pPr>
            <w:r>
              <w:rPr>
                <w:lang w:val="fr-FR"/>
              </w:rPr>
              <w:t>% Actif</w:t>
            </w:r>
          </w:p>
          <w:p w:rsidR="00665F6A" w14:paraId="14A6C947" w14:textId="77777777">
            <w:pPr>
              <w:pStyle w:val="EnteteTabLastColBordure"/>
              <w:spacing w:line="184" w:lineRule="exact"/>
              <w:rPr>
                <w:lang w:val="fr-FR"/>
              </w:rPr>
            </w:pPr>
            <w:r>
              <w:rPr>
                <w:lang w:val="fr-FR"/>
              </w:rPr>
              <w:t>Net</w:t>
            </w:r>
          </w:p>
        </w:tc>
      </w:tr>
      <w:tr w14:paraId="1E31A03C"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665F6A" w14:paraId="3C8C3571" w14:textId="77777777">
            <w:pPr>
              <w:pStyle w:val="Tab1FirstColGras"/>
              <w:rPr>
                <w:lang w:val="fr-FR"/>
              </w:rPr>
            </w:pPr>
            <w:r>
              <w:rPr>
                <w:lang w:val="fr-FR"/>
              </w:rPr>
              <w:t>Gestion immobilière et développement</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665F6A" w14:paraId="69EB0996"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665F6A" w14:paraId="78DBC204"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665F6A" w14:paraId="21AEFD54" w14:textId="77777777">
            <w:pPr>
              <w:pStyle w:val="Tab1MiddleColGras"/>
              <w:rPr>
                <w:lang w:val="fr-FR"/>
              </w:rPr>
            </w:pPr>
            <w:r>
              <w:rPr>
                <w:lang w:val="fr-FR"/>
              </w:rPr>
              <w:t>3 794 721,80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1394C51" w14:textId="77777777">
            <w:pPr>
              <w:pStyle w:val="Tab1LastColGras"/>
              <w:rPr>
                <w:lang w:val="fr-FR"/>
              </w:rPr>
            </w:pPr>
            <w:r>
              <w:rPr>
                <w:lang w:val="fr-FR"/>
              </w:rPr>
              <w:t>0,44</w:t>
            </w:r>
          </w:p>
        </w:tc>
      </w:tr>
      <w:tr w14:paraId="78A8AEA7"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70DCEB58" w14:textId="77777777">
            <w:pPr>
              <w:pStyle w:val="Tab3FirstColNonGras"/>
              <w:rPr>
                <w:lang w:val="fr-FR"/>
              </w:rPr>
            </w:pPr>
            <w:r>
              <w:rPr>
                <w:lang w:val="fr-FR"/>
              </w:rPr>
              <w:t>ALDAR PROPERTIES PJSC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663D8F18" w14:textId="77777777">
            <w:pPr>
              <w:pStyle w:val="Tab1MiddleColNonGrasCentre"/>
              <w:rPr>
                <w:lang w:val="fr-FR"/>
              </w:rPr>
            </w:pPr>
            <w:r>
              <w:rPr>
                <w:lang w:val="fr-FR"/>
              </w:rPr>
              <w:t>AED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62A77CEF" w14:textId="77777777">
            <w:pPr>
              <w:pStyle w:val="Tab3MiddleColNonGras"/>
              <w:rPr>
                <w:lang w:val="fr-FR"/>
              </w:rPr>
            </w:pPr>
            <w:r>
              <w:rPr>
                <w:lang w:val="fr-FR"/>
              </w:rPr>
              <w:t>333 398</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4E70C845" w14:textId="77777777">
            <w:pPr>
              <w:pStyle w:val="Tab3MiddleColNonGras"/>
              <w:rPr>
                <w:lang w:val="fr-FR"/>
              </w:rPr>
            </w:pPr>
            <w:r>
              <w:rPr>
                <w:lang w:val="fr-FR"/>
              </w:rPr>
              <w:t>652 115,41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7BFEB09" w14:textId="77777777">
            <w:pPr>
              <w:pStyle w:val="Tab3LastColNonGras"/>
              <w:rPr>
                <w:lang w:val="fr-FR"/>
              </w:rPr>
            </w:pPr>
            <w:r>
              <w:rPr>
                <w:lang w:val="fr-FR"/>
              </w:rPr>
              <w:t>0,07</w:t>
            </w:r>
          </w:p>
        </w:tc>
      </w:tr>
      <w:tr w14:paraId="5B5B2F66"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7A413C91" w14:textId="77777777">
            <w:pPr>
              <w:pStyle w:val="Tab3FirstColNonGras"/>
              <w:rPr>
                <w:lang w:val="fr-FR"/>
              </w:rPr>
            </w:pPr>
            <w:r>
              <w:rPr>
                <w:lang w:val="fr-FR"/>
              </w:rPr>
              <w:t>CBRE GROUP INC - A</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33BD8947"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0948335A" w14:textId="77777777">
            <w:pPr>
              <w:pStyle w:val="Tab3MiddleColNonGras"/>
              <w:rPr>
                <w:lang w:val="fr-FR"/>
              </w:rPr>
            </w:pPr>
            <w:r>
              <w:rPr>
                <w:lang w:val="fr-FR"/>
              </w:rPr>
              <w:t>1 242</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31E6ACE8" w14:textId="77777777">
            <w:pPr>
              <w:pStyle w:val="Tab3MiddleColNonGras"/>
              <w:rPr>
                <w:lang w:val="fr-FR"/>
              </w:rPr>
            </w:pPr>
            <w:r>
              <w:rPr>
                <w:lang w:val="fr-FR"/>
              </w:rPr>
              <w:t>140 476,07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7984165F" w14:textId="77777777">
            <w:pPr>
              <w:pStyle w:val="Tab3LastColNonGras"/>
              <w:rPr>
                <w:lang w:val="fr-FR"/>
              </w:rPr>
            </w:pPr>
            <w:r>
              <w:rPr>
                <w:lang w:val="fr-FR"/>
              </w:rPr>
              <w:t>0,02</w:t>
            </w:r>
          </w:p>
        </w:tc>
      </w:tr>
      <w:tr w14:paraId="73461CCA"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543643AE" w14:textId="77777777">
            <w:pPr>
              <w:pStyle w:val="Tab3FirstColNonGras"/>
              <w:rPr>
                <w:lang w:val="fr-FR"/>
              </w:rPr>
            </w:pPr>
            <w:r>
              <w:rPr>
                <w:lang w:val="fr-FR"/>
              </w:rPr>
              <w:t>CHINA RESOURCES LAND LTD</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40CF4C11" w14:textId="77777777">
            <w:pPr>
              <w:pStyle w:val="Tab1MiddleColNonGrasCentre"/>
              <w:rPr>
                <w:lang w:val="fr-FR"/>
              </w:rPr>
            </w:pPr>
            <w:r>
              <w:rPr>
                <w:lang w:val="fr-FR"/>
              </w:rPr>
              <w:t>HKD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6BA60A8E" w14:textId="77777777">
            <w:pPr>
              <w:pStyle w:val="Tab3MiddleColNonGras"/>
              <w:rPr>
                <w:lang w:val="fr-FR"/>
              </w:rPr>
            </w:pPr>
            <w:r>
              <w:rPr>
                <w:lang w:val="fr-FR"/>
              </w:rPr>
              <w:t>319 000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5BEFD661" w14:textId="77777777">
            <w:pPr>
              <w:pStyle w:val="Tab3MiddleColNonGras"/>
              <w:rPr>
                <w:lang w:val="fr-FR"/>
              </w:rPr>
            </w:pPr>
            <w:r>
              <w:rPr>
                <w:lang w:val="fr-FR"/>
              </w:rPr>
              <w:t>1 093 785,87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B003D8D" w14:textId="77777777">
            <w:pPr>
              <w:pStyle w:val="Tab3LastColNonGras"/>
              <w:rPr>
                <w:lang w:val="fr-FR"/>
              </w:rPr>
            </w:pPr>
            <w:r>
              <w:rPr>
                <w:lang w:val="fr-FR"/>
              </w:rPr>
              <w:t>0,13</w:t>
            </w:r>
          </w:p>
        </w:tc>
      </w:tr>
      <w:tr w14:paraId="4B0D9632"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rsidRPr="00997D4B" w14:paraId="63CB7807" w14:textId="77777777">
            <w:pPr>
              <w:pStyle w:val="Tab3FirstColNonGras"/>
            </w:pPr>
            <w:r w:rsidRPr="00997D4B">
              <w:t>CHIN OVER LAND AND INVE</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0FC88E1F" w14:textId="77777777">
            <w:pPr>
              <w:pStyle w:val="Tab1MiddleColNonGrasCentre"/>
              <w:rPr>
                <w:lang w:val="fr-FR"/>
              </w:rPr>
            </w:pPr>
            <w:r>
              <w:rPr>
                <w:lang w:val="fr-FR"/>
              </w:rPr>
              <w:t>HKD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1C00EC1E" w14:textId="77777777">
            <w:pPr>
              <w:pStyle w:val="Tab3MiddleColNonGras"/>
              <w:rPr>
                <w:lang w:val="fr-FR"/>
              </w:rPr>
            </w:pPr>
            <w:r>
              <w:rPr>
                <w:lang w:val="fr-FR"/>
              </w:rPr>
              <w:t>169 000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6A6EFEDB" w14:textId="77777777">
            <w:pPr>
              <w:pStyle w:val="Tab3MiddleColNonGras"/>
              <w:rPr>
                <w:lang w:val="fr-FR"/>
              </w:rPr>
            </w:pPr>
            <w:r>
              <w:rPr>
                <w:lang w:val="fr-FR"/>
              </w:rPr>
              <w:t>249 534,66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F340E18" w14:textId="77777777">
            <w:pPr>
              <w:pStyle w:val="Tab3LastColNonGras"/>
              <w:rPr>
                <w:lang w:val="fr-FR"/>
              </w:rPr>
            </w:pPr>
            <w:r>
              <w:rPr>
                <w:lang w:val="fr-FR"/>
              </w:rPr>
              <w:t>0,03</w:t>
            </w:r>
          </w:p>
        </w:tc>
      </w:tr>
      <w:tr w14:paraId="66280A31"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rsidRPr="00997D4B" w14:paraId="6347D015" w14:textId="77777777">
            <w:pPr>
              <w:pStyle w:val="Tab3FirstColNonGras"/>
            </w:pPr>
            <w:r w:rsidRPr="00997D4B">
              <w:t>DAIWA HOUSE INDUSTRY CO LTD</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506A040" w14:textId="77777777">
            <w:pPr>
              <w:pStyle w:val="Tab1MiddleColNonGrasCentre"/>
              <w:rPr>
                <w:lang w:val="fr-FR"/>
              </w:rPr>
            </w:pPr>
            <w:r>
              <w:rPr>
                <w:lang w:val="fr-FR"/>
              </w:rPr>
              <w:t>JPY</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A3EA34B" w14:textId="77777777">
            <w:pPr>
              <w:pStyle w:val="Tab3MiddleColNonGras"/>
              <w:rPr>
                <w:lang w:val="fr-FR"/>
              </w:rPr>
            </w:pPr>
            <w:r>
              <w:rPr>
                <w:lang w:val="fr-FR"/>
              </w:rPr>
              <w:t>12 000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500B719A" w14:textId="77777777">
            <w:pPr>
              <w:pStyle w:val="Tab3MiddleColNonGras"/>
              <w:rPr>
                <w:lang w:val="fr-FR"/>
              </w:rPr>
            </w:pPr>
            <w:r>
              <w:rPr>
                <w:lang w:val="fr-FR"/>
              </w:rPr>
              <w:t>147 645,31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211F670" w14:textId="77777777">
            <w:pPr>
              <w:pStyle w:val="Tab3LastColNonGras"/>
              <w:rPr>
                <w:lang w:val="fr-FR"/>
              </w:rPr>
            </w:pPr>
            <w:r>
              <w:rPr>
                <w:lang w:val="fr-FR"/>
              </w:rPr>
              <w:t>0,02</w:t>
            </w:r>
          </w:p>
        </w:tc>
      </w:tr>
      <w:tr w14:paraId="05C0B05C"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291BDC09" w14:textId="77777777">
            <w:pPr>
              <w:pStyle w:val="Tab3FirstColNonGras"/>
              <w:rPr>
                <w:lang w:val="fr-FR"/>
              </w:rPr>
            </w:pPr>
            <w:r>
              <w:rPr>
                <w:lang w:val="fr-FR"/>
              </w:rPr>
              <w:t>HENDERSON LAND DEVLOPMENT</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2CD4FDC4" w14:textId="77777777">
            <w:pPr>
              <w:pStyle w:val="Tab1MiddleColNonGrasCentre"/>
              <w:rPr>
                <w:lang w:val="fr-FR"/>
              </w:rPr>
            </w:pPr>
            <w:r>
              <w:rPr>
                <w:lang w:val="fr-FR"/>
              </w:rPr>
              <w:t>HKD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02182066" w14:textId="77777777">
            <w:pPr>
              <w:pStyle w:val="Tab3MiddleColNonGras"/>
              <w:rPr>
                <w:lang w:val="fr-FR"/>
              </w:rPr>
            </w:pPr>
            <w:r>
              <w:rPr>
                <w:lang w:val="fr-FR"/>
              </w:rPr>
              <w:t>41 000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729F9483" w14:textId="77777777">
            <w:pPr>
              <w:pStyle w:val="Tab3MiddleColNonGras"/>
              <w:rPr>
                <w:lang w:val="fr-FR"/>
              </w:rPr>
            </w:pPr>
            <w:r>
              <w:rPr>
                <w:lang w:val="fr-FR"/>
              </w:rPr>
              <w:t>123 008,05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F114CEA" w14:textId="77777777">
            <w:pPr>
              <w:pStyle w:val="Tab3LastColNonGras"/>
              <w:rPr>
                <w:lang w:val="fr-FR"/>
              </w:rPr>
            </w:pPr>
            <w:r>
              <w:rPr>
                <w:lang w:val="fr-FR"/>
              </w:rPr>
              <w:t>0,01</w:t>
            </w:r>
          </w:p>
        </w:tc>
      </w:tr>
      <w:tr w14:paraId="358205CE"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4C3A7CEF" w14:textId="77777777">
            <w:pPr>
              <w:pStyle w:val="Tab3FirstColNonGras"/>
              <w:rPr>
                <w:lang w:val="fr-FR"/>
              </w:rPr>
            </w:pPr>
            <w:r>
              <w:rPr>
                <w:lang w:val="fr-FR"/>
              </w:rPr>
              <w:t>HONGKONG LAND HOLDINGS LTD</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7AD7A98C"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3E906010" w14:textId="77777777">
            <w:pPr>
              <w:pStyle w:val="Tab3MiddleColNonGras"/>
              <w:rPr>
                <w:lang w:val="fr-FR"/>
              </w:rPr>
            </w:pPr>
            <w:r>
              <w:rPr>
                <w:lang w:val="fr-FR"/>
              </w:rPr>
              <w:t>13 400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43C2178F" w14:textId="77777777">
            <w:pPr>
              <w:pStyle w:val="Tab3MiddleColNonGras"/>
              <w:rPr>
                <w:lang w:val="fr-FR"/>
              </w:rPr>
            </w:pPr>
            <w:r>
              <w:rPr>
                <w:lang w:val="fr-FR"/>
              </w:rPr>
              <w:t>94 968,53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80EA950" w14:textId="77777777">
            <w:pPr>
              <w:pStyle w:val="Tab3LastColNonGras"/>
              <w:rPr>
                <w:lang w:val="fr-FR"/>
              </w:rPr>
            </w:pPr>
            <w:r>
              <w:rPr>
                <w:lang w:val="fr-FR"/>
              </w:rPr>
              <w:t>0,01</w:t>
            </w:r>
          </w:p>
        </w:tc>
      </w:tr>
      <w:tr w14:paraId="48B3A249"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58257BF6" w14:textId="77777777">
            <w:pPr>
              <w:pStyle w:val="Tab3FirstColNonGras"/>
              <w:rPr>
                <w:lang w:val="fr-FR"/>
              </w:rPr>
            </w:pPr>
            <w:r>
              <w:rPr>
                <w:lang w:val="fr-FR"/>
              </w:rPr>
              <w:t>MULTIPLAN EMPREEND.IMOBILIAR</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31117B30" w14:textId="77777777">
            <w:pPr>
              <w:pStyle w:val="Tab1MiddleColNonGrasCentre"/>
              <w:rPr>
                <w:lang w:val="fr-FR"/>
              </w:rPr>
            </w:pPr>
            <w:r>
              <w:rPr>
                <w:lang w:val="fr-FR"/>
              </w:rPr>
              <w:t>BRL</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06AFACB8" w14:textId="77777777">
            <w:pPr>
              <w:pStyle w:val="Tab3MiddleColNonGras"/>
              <w:rPr>
                <w:lang w:val="fr-FR"/>
              </w:rPr>
            </w:pPr>
            <w:r>
              <w:rPr>
                <w:lang w:val="fr-FR"/>
              </w:rPr>
              <w:t>89 600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1C81BEE0" w14:textId="77777777">
            <w:pPr>
              <w:pStyle w:val="Tab3MiddleColNonGras"/>
              <w:rPr>
                <w:lang w:val="fr-FR"/>
              </w:rPr>
            </w:pPr>
            <w:r>
              <w:rPr>
                <w:lang w:val="fr-FR"/>
              </w:rPr>
              <w:t>483 689,65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8845B69" w14:textId="77777777">
            <w:pPr>
              <w:pStyle w:val="Tab3LastColNonGras"/>
              <w:rPr>
                <w:lang w:val="fr-FR"/>
              </w:rPr>
            </w:pPr>
            <w:r>
              <w:rPr>
                <w:lang w:val="fr-FR"/>
              </w:rPr>
              <w:t>0,06</w:t>
            </w:r>
          </w:p>
        </w:tc>
      </w:tr>
      <w:tr w14:paraId="736EBF2A"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2E65ADE0" w14:textId="77777777">
            <w:pPr>
              <w:pStyle w:val="Tab3FirstColNonGras"/>
              <w:rPr>
                <w:lang w:val="fr-FR"/>
              </w:rPr>
            </w:pPr>
            <w:r>
              <w:rPr>
                <w:lang w:val="fr-FR"/>
              </w:rPr>
              <w:t>PARQUE ARAUCO</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0DCC3EAC" w14:textId="77777777">
            <w:pPr>
              <w:pStyle w:val="Tab1MiddleColNonGrasCentre"/>
              <w:rPr>
                <w:lang w:val="fr-FR"/>
              </w:rPr>
            </w:pPr>
            <w:r>
              <w:rPr>
                <w:lang w:val="fr-FR"/>
              </w:rPr>
              <w:t>CLP</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6F8D0D38" w14:textId="77777777">
            <w:pPr>
              <w:pStyle w:val="Tab3MiddleColNonGras"/>
              <w:rPr>
                <w:lang w:val="fr-FR"/>
              </w:rPr>
            </w:pPr>
            <w:r>
              <w:rPr>
                <w:lang w:val="fr-FR"/>
              </w:rPr>
              <w:t>82 000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11411B27" w14:textId="77777777">
            <w:pPr>
              <w:pStyle w:val="Tab3MiddleColNonGras"/>
              <w:rPr>
                <w:lang w:val="fr-FR"/>
              </w:rPr>
            </w:pPr>
            <w:r>
              <w:rPr>
                <w:lang w:val="fr-FR"/>
              </w:rPr>
              <w:t>260 072,72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9BB59C0" w14:textId="77777777">
            <w:pPr>
              <w:pStyle w:val="Tab3LastColNonGras"/>
              <w:rPr>
                <w:lang w:val="fr-FR"/>
              </w:rPr>
            </w:pPr>
            <w:r>
              <w:rPr>
                <w:lang w:val="fr-FR"/>
              </w:rPr>
              <w:t>0,03</w:t>
            </w:r>
          </w:p>
        </w:tc>
      </w:tr>
      <w:tr w14:paraId="3BF89470"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7AA892BC" w14:textId="77777777">
            <w:pPr>
              <w:pStyle w:val="Tab3FirstColNonGras"/>
              <w:rPr>
                <w:lang w:val="fr-FR"/>
              </w:rPr>
            </w:pPr>
            <w:r>
              <w:rPr>
                <w:lang w:val="fr-FR"/>
              </w:rPr>
              <w:t>SUMITOMO REALTY &amp; DEVELOPMEN</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30122677" w14:textId="77777777">
            <w:pPr>
              <w:pStyle w:val="Tab1MiddleColNonGrasCentre"/>
              <w:rPr>
                <w:lang w:val="fr-FR"/>
              </w:rPr>
            </w:pPr>
            <w:r>
              <w:rPr>
                <w:lang w:val="fr-FR"/>
              </w:rPr>
              <w:t>JPY</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435A79EC" w14:textId="77777777">
            <w:pPr>
              <w:pStyle w:val="Tab3MiddleColNonGras"/>
              <w:rPr>
                <w:lang w:val="fr-FR"/>
              </w:rPr>
            </w:pPr>
            <w:r>
              <w:rPr>
                <w:lang w:val="fr-FR"/>
              </w:rPr>
              <w:t>6 000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010432A6" w14:textId="77777777">
            <w:pPr>
              <w:pStyle w:val="Tab3MiddleColNonGras"/>
              <w:rPr>
                <w:lang w:val="fr-FR"/>
              </w:rPr>
            </w:pPr>
            <w:r>
              <w:rPr>
                <w:lang w:val="fr-FR"/>
              </w:rPr>
              <w:t>107 002,51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917AA9A" w14:textId="77777777">
            <w:pPr>
              <w:pStyle w:val="Tab3LastColNonGras"/>
              <w:rPr>
                <w:lang w:val="fr-FR"/>
              </w:rPr>
            </w:pPr>
            <w:r>
              <w:rPr>
                <w:lang w:val="fr-FR"/>
              </w:rPr>
              <w:t>0,01</w:t>
            </w:r>
          </w:p>
        </w:tc>
      </w:tr>
      <w:tr w14:paraId="05681453"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4A635E66" w14:textId="77777777">
            <w:pPr>
              <w:pStyle w:val="Tab3FirstColNonGras"/>
              <w:rPr>
                <w:lang w:val="fr-FR"/>
              </w:rPr>
            </w:pPr>
            <w:r>
              <w:rPr>
                <w:lang w:val="fr-FR"/>
              </w:rPr>
              <w:t>SUN HUNG KAI PROPERTIES LTD</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612938C8" w14:textId="77777777">
            <w:pPr>
              <w:pStyle w:val="Tab1MiddleColNonGrasCentre"/>
              <w:rPr>
                <w:lang w:val="fr-FR"/>
              </w:rPr>
            </w:pPr>
            <w:r>
              <w:rPr>
                <w:lang w:val="fr-FR"/>
              </w:rPr>
              <w:t>HKD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057446AC" w14:textId="77777777">
            <w:pPr>
              <w:pStyle w:val="Tab3MiddleColNonGras"/>
              <w:rPr>
                <w:lang w:val="fr-FR"/>
              </w:rPr>
            </w:pPr>
            <w:r>
              <w:rPr>
                <w:lang w:val="fr-FR"/>
              </w:rPr>
              <w:t>19 000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58C7EB2E" w14:textId="77777777">
            <w:pPr>
              <w:pStyle w:val="Tab3MiddleColNonGras"/>
              <w:rPr>
                <w:lang w:val="fr-FR"/>
              </w:rPr>
            </w:pPr>
            <w:r>
              <w:rPr>
                <w:lang w:val="fr-FR"/>
              </w:rPr>
              <w:t>231 297,86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896347B" w14:textId="77777777">
            <w:pPr>
              <w:pStyle w:val="Tab3LastColNonGras"/>
              <w:rPr>
                <w:lang w:val="fr-FR"/>
              </w:rPr>
            </w:pPr>
            <w:r>
              <w:rPr>
                <w:lang w:val="fr-FR"/>
              </w:rPr>
              <w:t>0,03</w:t>
            </w:r>
          </w:p>
        </w:tc>
      </w:tr>
      <w:tr w14:paraId="759BCF84"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04E06C21" w14:textId="77777777">
            <w:pPr>
              <w:pStyle w:val="Tab3FirstColNonGras"/>
              <w:rPr>
                <w:lang w:val="fr-FR"/>
              </w:rPr>
            </w:pPr>
            <w:r>
              <w:rPr>
                <w:lang w:val="fr-FR"/>
              </w:rPr>
              <w:t>SWIRE PACIFIC CL A</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30A0D567" w14:textId="77777777">
            <w:pPr>
              <w:pStyle w:val="Tab1MiddleColNonGrasCentre"/>
              <w:rPr>
                <w:lang w:val="fr-FR"/>
              </w:rPr>
            </w:pPr>
            <w:r>
              <w:rPr>
                <w:lang w:val="fr-FR"/>
              </w:rPr>
              <w:t>HKD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252798BA" w14:textId="77777777">
            <w:pPr>
              <w:pStyle w:val="Tab3MiddleColNonGras"/>
              <w:rPr>
                <w:lang w:val="fr-FR"/>
              </w:rPr>
            </w:pPr>
            <w:r>
              <w:rPr>
                <w:lang w:val="fr-FR"/>
              </w:rPr>
              <w:t>11 000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7B1AD5E8" w14:textId="77777777">
            <w:pPr>
              <w:pStyle w:val="Tab3MiddleColNonGras"/>
              <w:rPr>
                <w:lang w:val="fr-FR"/>
              </w:rPr>
            </w:pPr>
            <w:r>
              <w:rPr>
                <w:lang w:val="fr-FR"/>
              </w:rPr>
              <w:t>126 874,42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F8D2A47" w14:textId="77777777">
            <w:pPr>
              <w:pStyle w:val="Tab3LastColNonGras"/>
              <w:rPr>
                <w:lang w:val="fr-FR"/>
              </w:rPr>
            </w:pPr>
            <w:r>
              <w:rPr>
                <w:lang w:val="fr-FR"/>
              </w:rPr>
              <w:t>0,01</w:t>
            </w:r>
          </w:p>
        </w:tc>
      </w:tr>
      <w:tr w14:paraId="58A37EC0"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7574E01A" w14:textId="77777777">
            <w:pPr>
              <w:pStyle w:val="Tab3FirstColNonGras"/>
              <w:rPr>
                <w:lang w:val="fr-FR"/>
              </w:rPr>
            </w:pPr>
            <w:r>
              <w:rPr>
                <w:lang w:val="fr-FR"/>
              </w:rPr>
              <w:t>SWISS PRIME SITE-REG</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1FC64E0B" w14:textId="77777777">
            <w:pPr>
              <w:pStyle w:val="Tab1MiddleColNonGrasCentre"/>
              <w:rPr>
                <w:lang w:val="fr-FR"/>
              </w:rPr>
            </w:pPr>
            <w:r>
              <w:rPr>
                <w:lang w:val="fr-FR"/>
              </w:rPr>
              <w:t>CHF</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15ACB492" w14:textId="77777777">
            <w:pPr>
              <w:pStyle w:val="Tab3MiddleColNonGras"/>
              <w:rPr>
                <w:lang w:val="fr-FR"/>
              </w:rPr>
            </w:pPr>
            <w:r>
              <w:rPr>
                <w:lang w:val="fr-FR"/>
              </w:rPr>
              <w:t>662</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1D97FDD6" w14:textId="77777777">
            <w:pPr>
              <w:pStyle w:val="Tab3MiddleColNonGras"/>
              <w:rPr>
                <w:lang w:val="fr-FR"/>
              </w:rPr>
            </w:pPr>
            <w:r>
              <w:rPr>
                <w:lang w:val="fr-FR"/>
              </w:rPr>
              <w:t>84 250,74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AF1C871" w14:textId="77777777">
            <w:pPr>
              <w:pStyle w:val="Tab3LastColNonGras"/>
              <w:rPr>
                <w:lang w:val="fr-FR"/>
              </w:rPr>
            </w:pPr>
            <w:r>
              <w:rPr>
                <w:lang w:val="fr-FR"/>
              </w:rPr>
              <w:t>0,01</w:t>
            </w:r>
          </w:p>
        </w:tc>
      </w:tr>
      <w:tr w14:paraId="563B94FA"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665F6A" w14:paraId="13427494" w14:textId="77777777">
            <w:pPr>
              <w:pStyle w:val="Tab1FirstColGras"/>
              <w:rPr>
                <w:lang w:val="fr-FR"/>
              </w:rPr>
            </w:pPr>
            <w:r>
              <w:rPr>
                <w:lang w:val="fr-FR"/>
              </w:rPr>
              <w:t>Grands magasins et autres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665F6A" w14:paraId="777F09A9"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665F6A" w14:paraId="5FA28590"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665F6A" w14:paraId="78EAD82D" w14:textId="77777777">
            <w:pPr>
              <w:pStyle w:val="Tab1MiddleColGras"/>
              <w:rPr>
                <w:lang w:val="fr-FR"/>
              </w:rPr>
            </w:pPr>
            <w:r>
              <w:rPr>
                <w:lang w:val="fr-FR"/>
              </w:rPr>
              <w:t>3 913 207,77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47421A5" w14:textId="77777777">
            <w:pPr>
              <w:pStyle w:val="Tab1LastColGras"/>
              <w:rPr>
                <w:lang w:val="fr-FR"/>
              </w:rPr>
            </w:pPr>
            <w:r>
              <w:rPr>
                <w:lang w:val="fr-FR"/>
              </w:rPr>
              <w:t>0,45</w:t>
            </w:r>
          </w:p>
        </w:tc>
      </w:tr>
      <w:tr w14:paraId="01BB944D"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46CF1316" w14:textId="77777777">
            <w:pPr>
              <w:pStyle w:val="Tab3FirstColNonGras"/>
              <w:rPr>
                <w:lang w:val="fr-FR"/>
              </w:rPr>
            </w:pPr>
            <w:r>
              <w:rPr>
                <w:lang w:val="fr-FR"/>
              </w:rPr>
              <w:t>ADVANCED DRAINAGE SYSTEMS IN</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111C0BC9"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BFCDADC" w14:textId="77777777">
            <w:pPr>
              <w:pStyle w:val="Tab3MiddleColNonGras"/>
              <w:rPr>
                <w:lang w:val="fr-FR"/>
              </w:rPr>
            </w:pPr>
            <w:r>
              <w:rPr>
                <w:lang w:val="fr-FR"/>
              </w:rPr>
              <w:t>7 821</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2E6516A5" w14:textId="77777777">
            <w:pPr>
              <w:pStyle w:val="Tab3MiddleColNonGras"/>
              <w:rPr>
                <w:lang w:val="fr-FR"/>
              </w:rPr>
            </w:pPr>
            <w:r>
              <w:rPr>
                <w:lang w:val="fr-FR"/>
              </w:rPr>
              <w:t>872 473,40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772280FE" w14:textId="77777777">
            <w:pPr>
              <w:pStyle w:val="Tab3LastColNonGras"/>
              <w:rPr>
                <w:lang w:val="fr-FR"/>
              </w:rPr>
            </w:pPr>
            <w:r>
              <w:rPr>
                <w:lang w:val="fr-FR"/>
              </w:rPr>
              <w:t>0,10</w:t>
            </w:r>
          </w:p>
        </w:tc>
      </w:tr>
      <w:tr w14:paraId="0E5C401A"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1435038D" w14:textId="77777777">
            <w:pPr>
              <w:pStyle w:val="Tab3FirstColNonGras"/>
              <w:rPr>
                <w:lang w:val="fr-FR"/>
              </w:rPr>
            </w:pPr>
            <w:r>
              <w:rPr>
                <w:lang w:val="fr-FR"/>
              </w:rPr>
              <w:t>ALIBABA GROUP HOLDING LTD</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0D5E6D4" w14:textId="77777777">
            <w:pPr>
              <w:pStyle w:val="Tab1MiddleColNonGrasCentre"/>
              <w:rPr>
                <w:lang w:val="fr-FR"/>
              </w:rPr>
            </w:pPr>
            <w:r>
              <w:rPr>
                <w:lang w:val="fr-FR"/>
              </w:rPr>
              <w:t>HKD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3905431C" w14:textId="77777777">
            <w:pPr>
              <w:pStyle w:val="Tab3MiddleColNonGras"/>
              <w:rPr>
                <w:lang w:val="fr-FR"/>
              </w:rPr>
            </w:pPr>
            <w:r>
              <w:rPr>
                <w:lang w:val="fr-FR"/>
              </w:rPr>
              <w:t>136 400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19EC58D3" w14:textId="77777777">
            <w:pPr>
              <w:pStyle w:val="Tab3MiddleColNonGras"/>
              <w:rPr>
                <w:lang w:val="fr-FR"/>
              </w:rPr>
            </w:pPr>
            <w:r>
              <w:rPr>
                <w:lang w:val="fr-FR"/>
              </w:rPr>
              <w:t>1 631 397,72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B184D5A" w14:textId="77777777">
            <w:pPr>
              <w:pStyle w:val="Tab3LastColNonGras"/>
              <w:rPr>
                <w:lang w:val="fr-FR"/>
              </w:rPr>
            </w:pPr>
            <w:r>
              <w:rPr>
                <w:lang w:val="fr-FR"/>
              </w:rPr>
              <w:t>0,19</w:t>
            </w:r>
          </w:p>
        </w:tc>
      </w:tr>
      <w:tr w14:paraId="06F07CCF"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rsidRPr="00997D4B" w14:paraId="0413E716" w14:textId="77777777">
            <w:pPr>
              <w:pStyle w:val="Tab3FirstColNonGras"/>
            </w:pPr>
            <w:r w:rsidRPr="00997D4B">
              <w:t>CANADIAN TIRE CORP-CLASS A</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0A94EEF8" w14:textId="77777777">
            <w:pPr>
              <w:pStyle w:val="Tab1MiddleColNonGrasCentre"/>
              <w:rPr>
                <w:lang w:val="fr-FR"/>
              </w:rPr>
            </w:pPr>
            <w:r>
              <w:rPr>
                <w:lang w:val="fr-FR"/>
              </w:rPr>
              <w:t>CAD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0EA04782" w14:textId="77777777">
            <w:pPr>
              <w:pStyle w:val="Tab3MiddleColNonGras"/>
              <w:rPr>
                <w:lang w:val="fr-FR"/>
              </w:rPr>
            </w:pPr>
            <w:r>
              <w:rPr>
                <w:lang w:val="fr-FR"/>
              </w:rPr>
              <w:t>330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35E40E89" w14:textId="77777777">
            <w:pPr>
              <w:pStyle w:val="Tab3MiddleColNonGras"/>
              <w:rPr>
                <w:lang w:val="fr-FR"/>
              </w:rPr>
            </w:pPr>
            <w:r>
              <w:rPr>
                <w:lang w:val="fr-FR"/>
              </w:rPr>
              <w:t>39 489,09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90E5C1D" w14:textId="77777777">
            <w:pPr>
              <w:pStyle w:val="Tab3LastColNonGras"/>
              <w:rPr>
                <w:lang w:val="fr-FR"/>
              </w:rPr>
            </w:pPr>
            <w:r>
              <w:rPr>
                <w:lang w:val="fr-FR"/>
              </w:rPr>
              <w:t>0,00</w:t>
            </w:r>
          </w:p>
        </w:tc>
      </w:tr>
      <w:tr w14:paraId="3D903A93"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52F0D47C" w14:textId="77777777">
            <w:pPr>
              <w:pStyle w:val="Tab3FirstColNonGras"/>
              <w:rPr>
                <w:lang w:val="fr-FR"/>
              </w:rPr>
            </w:pPr>
            <w:r>
              <w:rPr>
                <w:lang w:val="fr-FR"/>
              </w:rPr>
              <w:t>DOLLARAMA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7C14773A" w14:textId="77777777">
            <w:pPr>
              <w:pStyle w:val="Tab1MiddleColNonGrasCentre"/>
              <w:rPr>
                <w:lang w:val="fr-FR"/>
              </w:rPr>
            </w:pPr>
            <w:r>
              <w:rPr>
                <w:lang w:val="fr-FR"/>
              </w:rPr>
              <w:t>CAD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382EF8A3" w14:textId="77777777">
            <w:pPr>
              <w:pStyle w:val="Tab3MiddleColNonGras"/>
              <w:rPr>
                <w:lang w:val="fr-FR"/>
              </w:rPr>
            </w:pPr>
            <w:r>
              <w:rPr>
                <w:lang w:val="fr-FR"/>
              </w:rPr>
              <w:t>376</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7D0555C2" w14:textId="77777777">
            <w:pPr>
              <w:pStyle w:val="Tab3MiddleColNonGras"/>
              <w:rPr>
                <w:lang w:val="fr-FR"/>
              </w:rPr>
            </w:pPr>
            <w:r>
              <w:rPr>
                <w:lang w:val="fr-FR"/>
              </w:rPr>
              <w:t>42 902,15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0B7FDCB" w14:textId="77777777">
            <w:pPr>
              <w:pStyle w:val="Tab3LastColNonGras"/>
              <w:rPr>
                <w:lang w:val="fr-FR"/>
              </w:rPr>
            </w:pPr>
            <w:r>
              <w:rPr>
                <w:lang w:val="fr-FR"/>
              </w:rPr>
              <w:t>0,00</w:t>
            </w:r>
          </w:p>
        </w:tc>
      </w:tr>
      <w:tr w14:paraId="7DA78D9B"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6123ED78" w14:textId="77777777">
            <w:pPr>
              <w:pStyle w:val="Tab3FirstColNonGras"/>
              <w:rPr>
                <w:lang w:val="fr-FR"/>
              </w:rPr>
            </w:pPr>
            <w:r>
              <w:rPr>
                <w:lang w:val="fr-FR"/>
              </w:rPr>
              <w:t>EBAY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3A5A0D27"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2BB774F9" w14:textId="77777777">
            <w:pPr>
              <w:pStyle w:val="Tab3MiddleColNonGras"/>
              <w:rPr>
                <w:lang w:val="fr-FR"/>
              </w:rPr>
            </w:pPr>
            <w:r>
              <w:rPr>
                <w:lang w:val="fr-FR"/>
              </w:rPr>
              <w:t>3 391</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380F4C33" w14:textId="77777777">
            <w:pPr>
              <w:pStyle w:val="Tab3MiddleColNonGras"/>
              <w:rPr>
                <w:lang w:val="fr-FR"/>
              </w:rPr>
            </w:pPr>
            <w:r>
              <w:rPr>
                <w:lang w:val="fr-FR"/>
              </w:rPr>
              <w:t>316 604,79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DEB0EE7" w14:textId="77777777">
            <w:pPr>
              <w:pStyle w:val="Tab3LastColNonGras"/>
              <w:rPr>
                <w:lang w:val="fr-FR"/>
              </w:rPr>
            </w:pPr>
            <w:r>
              <w:rPr>
                <w:lang w:val="fr-FR"/>
              </w:rPr>
              <w:t>0,04</w:t>
            </w:r>
          </w:p>
        </w:tc>
      </w:tr>
      <w:tr w14:paraId="5BFDFFE1"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1FF05D69" w14:textId="77777777">
            <w:pPr>
              <w:pStyle w:val="Tab3FirstColNonGras"/>
              <w:rPr>
                <w:lang w:val="fr-FR"/>
              </w:rPr>
            </w:pPr>
            <w:r>
              <w:rPr>
                <w:lang w:val="fr-FR"/>
              </w:rPr>
              <w:t>NASPERS LTD</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633C4069" w14:textId="77777777">
            <w:pPr>
              <w:pStyle w:val="Tab1MiddleColNonGrasCentre"/>
              <w:rPr>
                <w:lang w:val="fr-FR"/>
              </w:rPr>
            </w:pPr>
            <w:r>
              <w:rPr>
                <w:lang w:val="fr-FR"/>
              </w:rPr>
              <w:t>ZAR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197FEFFD" w14:textId="77777777">
            <w:pPr>
              <w:pStyle w:val="Tab3MiddleColNonGras"/>
              <w:rPr>
                <w:lang w:val="fr-FR"/>
              </w:rPr>
            </w:pPr>
            <w:r>
              <w:rPr>
                <w:lang w:val="fr-FR"/>
              </w:rPr>
              <w:t>17 885</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5C266957" w14:textId="77777777">
            <w:pPr>
              <w:pStyle w:val="Tab3MiddleColNonGras"/>
              <w:rPr>
                <w:lang w:val="fr-FR"/>
              </w:rPr>
            </w:pPr>
            <w:r>
              <w:rPr>
                <w:lang w:val="fr-FR"/>
              </w:rPr>
              <w:t>672 236,65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8A423CB" w14:textId="77777777">
            <w:pPr>
              <w:pStyle w:val="Tab3LastColNonGras"/>
              <w:rPr>
                <w:lang w:val="fr-FR"/>
              </w:rPr>
            </w:pPr>
            <w:r>
              <w:rPr>
                <w:lang w:val="fr-FR"/>
              </w:rPr>
              <w:t>0,08</w:t>
            </w:r>
          </w:p>
        </w:tc>
      </w:tr>
      <w:tr w14:paraId="6E5999D6"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3A4E5279" w14:textId="77777777">
            <w:pPr>
              <w:pStyle w:val="Tab3FirstColNonGras"/>
              <w:rPr>
                <w:lang w:val="fr-FR"/>
              </w:rPr>
            </w:pPr>
            <w:r>
              <w:rPr>
                <w:lang w:val="fr-FR"/>
              </w:rPr>
              <w:t>PROSUS NV</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69BECFD6"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58382373" w14:textId="77777777">
            <w:pPr>
              <w:pStyle w:val="Tab3MiddleColNonGras"/>
              <w:rPr>
                <w:lang w:val="fr-FR"/>
              </w:rPr>
            </w:pPr>
            <w:r>
              <w:rPr>
                <w:lang w:val="fr-FR"/>
              </w:rPr>
              <w:t>6 415</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7CB4E364" w14:textId="77777777">
            <w:pPr>
              <w:pStyle w:val="Tab3MiddleColNonGras"/>
              <w:rPr>
                <w:lang w:val="fr-FR"/>
              </w:rPr>
            </w:pPr>
            <w:r>
              <w:rPr>
                <w:lang w:val="fr-FR"/>
              </w:rPr>
              <w:t>227 860,80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28473C1" w14:textId="77777777">
            <w:pPr>
              <w:pStyle w:val="Tab3LastColNonGras"/>
              <w:rPr>
                <w:lang w:val="fr-FR"/>
              </w:rPr>
            </w:pPr>
            <w:r>
              <w:rPr>
                <w:lang w:val="fr-FR"/>
              </w:rPr>
              <w:t>0,03</w:t>
            </w:r>
          </w:p>
        </w:tc>
      </w:tr>
      <w:tr w14:paraId="225B2595"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7E6FA811" w14:textId="77777777">
            <w:pPr>
              <w:pStyle w:val="Tab3FirstColNonGras"/>
              <w:rPr>
                <w:lang w:val="fr-FR"/>
              </w:rPr>
            </w:pPr>
            <w:r>
              <w:rPr>
                <w:lang w:val="fr-FR"/>
              </w:rPr>
              <w:t>RAKUTEN GROUP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1C8F81CC" w14:textId="77777777">
            <w:pPr>
              <w:pStyle w:val="Tab1MiddleColNonGrasCentre"/>
              <w:rPr>
                <w:lang w:val="fr-FR"/>
              </w:rPr>
            </w:pPr>
            <w:r>
              <w:rPr>
                <w:lang w:val="fr-FR"/>
              </w:rPr>
              <w:t>JPY</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48733F0F" w14:textId="77777777">
            <w:pPr>
              <w:pStyle w:val="Tab3MiddleColNonGras"/>
              <w:rPr>
                <w:lang w:val="fr-FR"/>
              </w:rPr>
            </w:pPr>
            <w:r>
              <w:rPr>
                <w:lang w:val="fr-FR"/>
              </w:rPr>
              <w:t>28 500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0846F506" w14:textId="77777777">
            <w:pPr>
              <w:pStyle w:val="Tab3MiddleColNonGras"/>
              <w:rPr>
                <w:lang w:val="fr-FR"/>
              </w:rPr>
            </w:pPr>
            <w:r>
              <w:rPr>
                <w:lang w:val="fr-FR"/>
              </w:rPr>
              <w:t>110 243,17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2532A11A" w14:textId="77777777">
            <w:pPr>
              <w:pStyle w:val="Tab3LastColNonGras"/>
              <w:rPr>
                <w:lang w:val="fr-FR"/>
              </w:rPr>
            </w:pPr>
            <w:r>
              <w:rPr>
                <w:lang w:val="fr-FR"/>
              </w:rPr>
              <w:t>0,01</w:t>
            </w:r>
          </w:p>
        </w:tc>
      </w:tr>
      <w:tr w14:paraId="7814CC92"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665F6A" w14:paraId="1DBD9561" w14:textId="77777777">
            <w:pPr>
              <w:pStyle w:val="Tab1FirstColGras"/>
              <w:rPr>
                <w:lang w:val="fr-FR"/>
              </w:rPr>
            </w:pPr>
            <w:r>
              <w:rPr>
                <w:lang w:val="fr-FR"/>
              </w:rPr>
              <w:t>Grossistes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665F6A" w14:paraId="0D187253"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665F6A" w14:paraId="7DE68396"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665F6A" w14:paraId="0F52FC7E" w14:textId="77777777">
            <w:pPr>
              <w:pStyle w:val="Tab1MiddleColGras"/>
              <w:rPr>
                <w:lang w:val="fr-FR"/>
              </w:rPr>
            </w:pPr>
            <w:r>
              <w:rPr>
                <w:lang w:val="fr-FR"/>
              </w:rPr>
              <w:t>321 772,65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7DAD2FEF" w14:textId="77777777">
            <w:pPr>
              <w:pStyle w:val="Tab1LastColGras"/>
              <w:rPr>
                <w:lang w:val="fr-FR"/>
              </w:rPr>
            </w:pPr>
            <w:r>
              <w:rPr>
                <w:lang w:val="fr-FR"/>
              </w:rPr>
              <w:t>0,04</w:t>
            </w:r>
          </w:p>
        </w:tc>
      </w:tr>
      <w:tr w14:paraId="62613D8C"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50F8FAD8" w14:textId="77777777">
            <w:pPr>
              <w:pStyle w:val="Tab3FirstColNonGras"/>
              <w:rPr>
                <w:lang w:val="fr-FR"/>
              </w:rPr>
            </w:pPr>
            <w:r>
              <w:rPr>
                <w:lang w:val="fr-FR"/>
              </w:rPr>
              <w:t>LKQ CORP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7ABC0968"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1AC1CBED" w14:textId="77777777">
            <w:pPr>
              <w:pStyle w:val="Tab3MiddleColNonGras"/>
              <w:rPr>
                <w:lang w:val="fr-FR"/>
              </w:rPr>
            </w:pPr>
            <w:r>
              <w:rPr>
                <w:lang w:val="fr-FR"/>
              </w:rPr>
              <w:t>16 009</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17B9015E" w14:textId="77777777">
            <w:pPr>
              <w:pStyle w:val="Tab3MiddleColNonGras"/>
              <w:rPr>
                <w:lang w:val="fr-FR"/>
              </w:rPr>
            </w:pPr>
            <w:r>
              <w:rPr>
                <w:lang w:val="fr-FR"/>
              </w:rPr>
              <w:t>321 772,65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2F762474" w14:textId="77777777">
            <w:pPr>
              <w:pStyle w:val="Tab3LastColNonGras"/>
              <w:rPr>
                <w:lang w:val="fr-FR"/>
              </w:rPr>
            </w:pPr>
            <w:r>
              <w:rPr>
                <w:lang w:val="fr-FR"/>
              </w:rPr>
              <w:t>0,04</w:t>
            </w:r>
          </w:p>
        </w:tc>
      </w:tr>
      <w:tr w14:paraId="23C621C3"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665F6A" w14:paraId="478301AB" w14:textId="77777777">
            <w:pPr>
              <w:pStyle w:val="Tab1FirstColGras"/>
              <w:rPr>
                <w:lang w:val="fr-FR"/>
              </w:rPr>
            </w:pPr>
            <w:r>
              <w:rPr>
                <w:lang w:val="fr-FR"/>
              </w:rPr>
              <w:t>Hôtels, restaurants et loisirs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665F6A" w14:paraId="07E3E6D9"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665F6A" w14:paraId="4D1BD19F"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665F6A" w14:paraId="3F45A2D8" w14:textId="77777777">
            <w:pPr>
              <w:pStyle w:val="Tab1MiddleColGras"/>
              <w:rPr>
                <w:lang w:val="fr-FR"/>
              </w:rPr>
            </w:pPr>
            <w:r>
              <w:rPr>
                <w:lang w:val="fr-FR"/>
              </w:rPr>
              <w:t>5 866 486,34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D850964" w14:textId="77777777">
            <w:pPr>
              <w:pStyle w:val="Tab1LastColGras"/>
              <w:rPr>
                <w:lang w:val="fr-FR"/>
              </w:rPr>
            </w:pPr>
            <w:r>
              <w:rPr>
                <w:lang w:val="fr-FR"/>
              </w:rPr>
              <w:t>0,67</w:t>
            </w:r>
          </w:p>
        </w:tc>
      </w:tr>
      <w:tr w14:paraId="578EEC60"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030A06FE" w14:textId="77777777">
            <w:pPr>
              <w:pStyle w:val="Tab3FirstColNonGras"/>
              <w:rPr>
                <w:lang w:val="fr-FR"/>
              </w:rPr>
            </w:pPr>
            <w:r>
              <w:rPr>
                <w:lang w:val="fr-FR"/>
              </w:rPr>
              <w:t>AMADEUS IT GROUP SA</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32BAE6E3"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4738572D" w14:textId="77777777">
            <w:pPr>
              <w:pStyle w:val="Tab3MiddleColNonGras"/>
              <w:rPr>
                <w:lang w:val="fr-FR"/>
              </w:rPr>
            </w:pPr>
            <w:r>
              <w:rPr>
                <w:lang w:val="fr-FR"/>
              </w:rPr>
              <w:t>2 464</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5775397B" w14:textId="77777777">
            <w:pPr>
              <w:pStyle w:val="Tab3MiddleColNonGras"/>
              <w:rPr>
                <w:lang w:val="fr-FR"/>
              </w:rPr>
            </w:pPr>
            <w:r>
              <w:rPr>
                <w:lang w:val="fr-FR"/>
              </w:rPr>
              <w:t>127 684,48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72AFF3F" w14:textId="77777777">
            <w:pPr>
              <w:pStyle w:val="Tab3LastColNonGras"/>
              <w:rPr>
                <w:lang w:val="fr-FR"/>
              </w:rPr>
            </w:pPr>
            <w:r>
              <w:rPr>
                <w:lang w:val="fr-FR"/>
              </w:rPr>
              <w:t>0,01</w:t>
            </w:r>
          </w:p>
        </w:tc>
      </w:tr>
      <w:tr w14:paraId="6C1BDCA1"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210F0C92" w14:textId="77777777">
            <w:pPr>
              <w:pStyle w:val="Tab3FirstColNonGras"/>
              <w:rPr>
                <w:lang w:val="fr-FR"/>
              </w:rPr>
            </w:pPr>
            <w:r>
              <w:rPr>
                <w:lang w:val="fr-FR"/>
              </w:rPr>
              <w:t>ARAMARK</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96213E1"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22A18C96" w14:textId="77777777">
            <w:pPr>
              <w:pStyle w:val="Tab3MiddleColNonGras"/>
              <w:rPr>
                <w:lang w:val="fr-FR"/>
              </w:rPr>
            </w:pPr>
            <w:r>
              <w:rPr>
                <w:lang w:val="fr-FR"/>
              </w:rPr>
              <w:t>21 805</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2A9B14E9" w14:textId="77777777">
            <w:pPr>
              <w:pStyle w:val="Tab3MiddleColNonGras"/>
              <w:rPr>
                <w:lang w:val="fr-FR"/>
              </w:rPr>
            </w:pPr>
            <w:r>
              <w:rPr>
                <w:lang w:val="fr-FR"/>
              </w:rPr>
              <w:t>1 028 003,48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A7DEDE3" w14:textId="77777777">
            <w:pPr>
              <w:pStyle w:val="Tab3LastColNonGras"/>
              <w:rPr>
                <w:lang w:val="fr-FR"/>
              </w:rPr>
            </w:pPr>
            <w:r>
              <w:rPr>
                <w:lang w:val="fr-FR"/>
              </w:rPr>
              <w:t>0,12</w:t>
            </w:r>
          </w:p>
        </w:tc>
      </w:tr>
      <w:tr w14:paraId="7B6A069C"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03EBEB0D" w14:textId="77777777">
            <w:pPr>
              <w:pStyle w:val="Tab3FirstColNonGras"/>
              <w:rPr>
                <w:lang w:val="fr-FR"/>
              </w:rPr>
            </w:pPr>
            <w:r>
              <w:rPr>
                <w:lang w:val="fr-FR"/>
              </w:rPr>
              <w:t>CARNIVAL CORP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0CA50E31"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331E37AE" w14:textId="77777777">
            <w:pPr>
              <w:pStyle w:val="Tab3MiddleColNonGras"/>
              <w:rPr>
                <w:lang w:val="fr-FR"/>
              </w:rPr>
            </w:pPr>
            <w:r>
              <w:rPr>
                <w:lang w:val="fr-FR"/>
              </w:rPr>
              <w:t>9 606</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294AEBCC" w14:textId="77777777">
            <w:pPr>
              <w:pStyle w:val="Tab3MiddleColNonGras"/>
              <w:rPr>
                <w:lang w:val="fr-FR"/>
              </w:rPr>
            </w:pPr>
            <w:r>
              <w:rPr>
                <w:lang w:val="fr-FR"/>
              </w:rPr>
              <w:t>207 537,30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A44C5EE" w14:textId="77777777">
            <w:pPr>
              <w:pStyle w:val="Tab3LastColNonGras"/>
              <w:rPr>
                <w:lang w:val="fr-FR"/>
              </w:rPr>
            </w:pPr>
            <w:r>
              <w:rPr>
                <w:lang w:val="fr-FR"/>
              </w:rPr>
              <w:t>0,02</w:t>
            </w:r>
          </w:p>
        </w:tc>
      </w:tr>
      <w:tr w14:paraId="28DD3D3B"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2D8C95FE" w14:textId="77777777">
            <w:pPr>
              <w:pStyle w:val="Tab3FirstColNonGras"/>
              <w:rPr>
                <w:lang w:val="fr-FR"/>
              </w:rPr>
            </w:pPr>
            <w:r>
              <w:rPr>
                <w:lang w:val="fr-FR"/>
              </w:rPr>
              <w:t>CHIPOTLE MEXICAN GRILL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05630CEA"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43F3261A" w14:textId="77777777">
            <w:pPr>
              <w:pStyle w:val="Tab3MiddleColNonGras"/>
              <w:rPr>
                <w:lang w:val="fr-FR"/>
              </w:rPr>
            </w:pPr>
            <w:r>
              <w:rPr>
                <w:lang w:val="fr-FR"/>
              </w:rPr>
              <w:t>7 271</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62099D04" w14:textId="77777777">
            <w:pPr>
              <w:pStyle w:val="Tab3MiddleColNonGras"/>
              <w:rPr>
                <w:lang w:val="fr-FR"/>
              </w:rPr>
            </w:pPr>
            <w:r>
              <w:rPr>
                <w:lang w:val="fr-FR"/>
              </w:rPr>
              <w:t>204 523,88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25D9A009" w14:textId="77777777">
            <w:pPr>
              <w:pStyle w:val="Tab3LastColNonGras"/>
              <w:rPr>
                <w:lang w:val="fr-FR"/>
              </w:rPr>
            </w:pPr>
            <w:r>
              <w:rPr>
                <w:lang w:val="fr-FR"/>
              </w:rPr>
              <w:t>0,02</w:t>
            </w:r>
          </w:p>
        </w:tc>
      </w:tr>
      <w:tr w14:paraId="16D7B8E2"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4A82D09B" w14:textId="77777777">
            <w:pPr>
              <w:pStyle w:val="Tab3FirstColNonGras"/>
              <w:rPr>
                <w:lang w:val="fr-FR"/>
              </w:rPr>
            </w:pPr>
            <w:r>
              <w:rPr>
                <w:lang w:val="fr-FR"/>
              </w:rPr>
              <w:t>COMPASS GROUP PLC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1789B1CA"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18763FF1" w14:textId="77777777">
            <w:pPr>
              <w:pStyle w:val="Tab3MiddleColNonGras"/>
              <w:rPr>
                <w:lang w:val="fr-FR"/>
              </w:rPr>
            </w:pPr>
            <w:r>
              <w:rPr>
                <w:lang w:val="fr-FR"/>
              </w:rPr>
              <w:t>8 283</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0B7FC4D0" w14:textId="77777777">
            <w:pPr>
              <w:pStyle w:val="Tab3MiddleColNonGras"/>
              <w:rPr>
                <w:lang w:val="fr-FR"/>
              </w:rPr>
            </w:pPr>
            <w:r>
              <w:rPr>
                <w:lang w:val="fr-FR"/>
              </w:rPr>
              <w:t>214 978,07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FAE253F" w14:textId="77777777">
            <w:pPr>
              <w:pStyle w:val="Tab3LastColNonGras"/>
              <w:rPr>
                <w:lang w:val="fr-FR"/>
              </w:rPr>
            </w:pPr>
            <w:r>
              <w:rPr>
                <w:lang w:val="fr-FR"/>
              </w:rPr>
              <w:t>0,02</w:t>
            </w:r>
          </w:p>
        </w:tc>
      </w:tr>
      <w:tr w14:paraId="2D4547BF"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6CDC6527" w14:textId="77777777">
            <w:pPr>
              <w:pStyle w:val="Tab3FirstColNonGras"/>
              <w:rPr>
                <w:lang w:val="fr-FR"/>
              </w:rPr>
            </w:pPr>
            <w:r>
              <w:rPr>
                <w:lang w:val="fr-FR"/>
              </w:rPr>
              <w:t>DELIVERY HERO SE</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E218C11"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48074E9A" w14:textId="77777777">
            <w:pPr>
              <w:pStyle w:val="Tab3MiddleColNonGras"/>
              <w:rPr>
                <w:lang w:val="fr-FR"/>
              </w:rPr>
            </w:pPr>
            <w:r>
              <w:rPr>
                <w:lang w:val="fr-FR"/>
              </w:rPr>
              <w:t>3 250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5B5F4F66" w14:textId="77777777">
            <w:pPr>
              <w:pStyle w:val="Tab3MiddleColNonGras"/>
              <w:rPr>
                <w:lang w:val="fr-FR"/>
              </w:rPr>
            </w:pPr>
            <w:r>
              <w:rPr>
                <w:lang w:val="fr-FR"/>
              </w:rPr>
              <w:t>117 812,50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7275D3A5" w14:textId="77777777">
            <w:pPr>
              <w:pStyle w:val="Tab3LastColNonGras"/>
              <w:rPr>
                <w:lang w:val="fr-FR"/>
              </w:rPr>
            </w:pPr>
            <w:r>
              <w:rPr>
                <w:lang w:val="fr-FR"/>
              </w:rPr>
              <w:t>0,01</w:t>
            </w:r>
          </w:p>
        </w:tc>
      </w:tr>
      <w:tr w14:paraId="6E46207F"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55DE25F4" w14:textId="77777777">
            <w:pPr>
              <w:pStyle w:val="Tab3FirstColNonGras"/>
              <w:rPr>
                <w:lang w:val="fr-FR"/>
              </w:rPr>
            </w:pPr>
            <w:r>
              <w:rPr>
                <w:lang w:val="fr-FR"/>
              </w:rPr>
              <w:t>MAKEMYTRIP LTD</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4662EAFD"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5BDDD495" w14:textId="77777777">
            <w:pPr>
              <w:pStyle w:val="Tab3MiddleColNonGras"/>
              <w:rPr>
                <w:lang w:val="fr-FR"/>
              </w:rPr>
            </w:pPr>
            <w:r>
              <w:rPr>
                <w:lang w:val="fr-FR"/>
              </w:rPr>
              <w:t>13 924</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68314ED0" w14:textId="77777777">
            <w:pPr>
              <w:pStyle w:val="Tab3MiddleColNonGras"/>
              <w:rPr>
                <w:lang w:val="fr-FR"/>
              </w:rPr>
            </w:pPr>
            <w:r>
              <w:rPr>
                <w:lang w:val="fr-FR"/>
              </w:rPr>
              <w:t>578 608,80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6A976FA" w14:textId="77777777">
            <w:pPr>
              <w:pStyle w:val="Tab3LastColNonGras"/>
              <w:rPr>
                <w:lang w:val="fr-FR"/>
              </w:rPr>
            </w:pPr>
            <w:r>
              <w:rPr>
                <w:lang w:val="fr-FR"/>
              </w:rPr>
              <w:t>0,07</w:t>
            </w:r>
          </w:p>
        </w:tc>
      </w:tr>
      <w:tr w14:paraId="08B2E114"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13599383" w14:textId="77777777">
            <w:pPr>
              <w:pStyle w:val="Tab3FirstColNonGras"/>
              <w:rPr>
                <w:lang w:val="fr-FR"/>
              </w:rPr>
            </w:pPr>
            <w:r>
              <w:rPr>
                <w:lang w:val="fr-FR"/>
              </w:rPr>
              <w:t>MARRIOTT INTERNATIONAL -CL A</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6E7CC74D"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43F6D673" w14:textId="77777777">
            <w:pPr>
              <w:pStyle w:val="Tab3MiddleColNonGras"/>
              <w:rPr>
                <w:lang w:val="fr-FR"/>
              </w:rPr>
            </w:pPr>
            <w:r>
              <w:rPr>
                <w:lang w:val="fr-FR"/>
              </w:rPr>
              <w:t>130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6F8DCED2" w14:textId="77777777">
            <w:pPr>
              <w:pStyle w:val="Tab3MiddleColNonGras"/>
              <w:rPr>
                <w:lang w:val="fr-FR"/>
              </w:rPr>
            </w:pPr>
            <w:r>
              <w:rPr>
                <w:lang w:val="fr-FR"/>
              </w:rPr>
              <w:t>40 707,05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2E442E59" w14:textId="77777777">
            <w:pPr>
              <w:pStyle w:val="Tab3LastColNonGras"/>
              <w:rPr>
                <w:lang w:val="fr-FR"/>
              </w:rPr>
            </w:pPr>
            <w:r>
              <w:rPr>
                <w:lang w:val="fr-FR"/>
              </w:rPr>
              <w:t>0,00</w:t>
            </w:r>
          </w:p>
        </w:tc>
      </w:tr>
      <w:tr w14:paraId="53A83830"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51718073" w14:textId="77777777">
            <w:pPr>
              <w:pStyle w:val="Tab3FirstColNonGras"/>
              <w:rPr>
                <w:lang w:val="fr-FR"/>
              </w:rPr>
            </w:pPr>
            <w:r>
              <w:rPr>
                <w:lang w:val="fr-FR"/>
              </w:rPr>
              <w:t>MEITUAN-CLASS B</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0A59A0DC" w14:textId="77777777">
            <w:pPr>
              <w:pStyle w:val="Tab1MiddleColNonGrasCentre"/>
              <w:rPr>
                <w:lang w:val="fr-FR"/>
              </w:rPr>
            </w:pPr>
            <w:r>
              <w:rPr>
                <w:lang w:val="fr-FR"/>
              </w:rPr>
              <w:t>HKD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2B7CCCAC" w14:textId="77777777">
            <w:pPr>
              <w:pStyle w:val="Tab3MiddleColNonGras"/>
              <w:rPr>
                <w:lang w:val="fr-FR"/>
              </w:rPr>
            </w:pPr>
            <w:r>
              <w:rPr>
                <w:lang w:val="fr-FR"/>
              </w:rPr>
              <w:t>48 400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6DC4B787" w14:textId="77777777">
            <w:pPr>
              <w:pStyle w:val="Tab3MiddleColNonGras"/>
              <w:rPr>
                <w:lang w:val="fr-FR"/>
              </w:rPr>
            </w:pPr>
            <w:r>
              <w:rPr>
                <w:lang w:val="fr-FR"/>
              </w:rPr>
              <w:t>389 361,31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2EC1961A" w14:textId="77777777">
            <w:pPr>
              <w:pStyle w:val="Tab3LastColNonGras"/>
              <w:rPr>
                <w:lang w:val="fr-FR"/>
              </w:rPr>
            </w:pPr>
            <w:r>
              <w:rPr>
                <w:lang w:val="fr-FR"/>
              </w:rPr>
              <w:t>0,04</w:t>
            </w:r>
          </w:p>
        </w:tc>
      </w:tr>
      <w:tr w14:paraId="5DC29A13"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778073FC" w14:textId="77777777">
            <w:pPr>
              <w:pStyle w:val="Tab3FirstColNonGras"/>
              <w:rPr>
                <w:lang w:val="fr-FR"/>
              </w:rPr>
            </w:pPr>
            <w:r>
              <w:rPr>
                <w:lang w:val="fr-FR"/>
              </w:rPr>
              <w:t>ROYAL CARIBBEAN CRUISES LTD</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15EE6FA1"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73D284F" w14:textId="77777777">
            <w:pPr>
              <w:pStyle w:val="Tab3MiddleColNonGras"/>
              <w:rPr>
                <w:lang w:val="fr-FR"/>
              </w:rPr>
            </w:pPr>
            <w:r>
              <w:rPr>
                <w:lang w:val="fr-FR"/>
              </w:rPr>
              <w:t>4 884</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00406114" w14:textId="77777777">
            <w:pPr>
              <w:pStyle w:val="Tab3MiddleColNonGras"/>
              <w:rPr>
                <w:lang w:val="fr-FR"/>
              </w:rPr>
            </w:pPr>
            <w:r>
              <w:rPr>
                <w:lang w:val="fr-FR"/>
              </w:rPr>
              <w:t>1 143 161,72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0D8F1D7" w14:textId="77777777">
            <w:pPr>
              <w:pStyle w:val="Tab3LastColNonGras"/>
              <w:rPr>
                <w:lang w:val="fr-FR"/>
              </w:rPr>
            </w:pPr>
            <w:r>
              <w:rPr>
                <w:lang w:val="fr-FR"/>
              </w:rPr>
              <w:t>0,15</w:t>
            </w:r>
          </w:p>
        </w:tc>
      </w:tr>
      <w:tr w14:paraId="5B69DBA3"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0D9DB262" w14:textId="77777777">
            <w:pPr>
              <w:pStyle w:val="Tab3FirstColNonGras"/>
              <w:rPr>
                <w:lang w:val="fr-FR"/>
              </w:rPr>
            </w:pPr>
            <w:r>
              <w:rPr>
                <w:lang w:val="fr-FR"/>
              </w:rPr>
              <w:t>SODEXO SA</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75D10728"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6F0C7427" w14:textId="77777777">
            <w:pPr>
              <w:pStyle w:val="Tab3MiddleColNonGras"/>
              <w:rPr>
                <w:lang w:val="fr-FR"/>
              </w:rPr>
            </w:pPr>
            <w:r>
              <w:rPr>
                <w:lang w:val="fr-FR"/>
              </w:rPr>
              <w:t>1 757</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4BD0E84A" w14:textId="77777777">
            <w:pPr>
              <w:pStyle w:val="Tab3MiddleColNonGras"/>
              <w:rPr>
                <w:lang w:val="fr-FR"/>
              </w:rPr>
            </w:pPr>
            <w:r>
              <w:rPr>
                <w:lang w:val="fr-FR"/>
              </w:rPr>
              <w:t>97 249,95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286C3CEB" w14:textId="77777777">
            <w:pPr>
              <w:pStyle w:val="Tab3LastColNonGras"/>
              <w:rPr>
                <w:lang w:val="fr-FR"/>
              </w:rPr>
            </w:pPr>
            <w:r>
              <w:rPr>
                <w:lang w:val="fr-FR"/>
              </w:rPr>
              <w:t>0,01</w:t>
            </w:r>
          </w:p>
        </w:tc>
      </w:tr>
      <w:tr w14:paraId="793FBF46"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071BD502" w14:textId="77777777">
            <w:pPr>
              <w:pStyle w:val="Tab3FirstColNonGras"/>
              <w:rPr>
                <w:lang w:val="fr-FR"/>
              </w:rPr>
            </w:pPr>
            <w:r>
              <w:rPr>
                <w:lang w:val="fr-FR"/>
              </w:rPr>
              <w:t>STARBUCKS CORP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1C76A91"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6A502965" w14:textId="77777777">
            <w:pPr>
              <w:pStyle w:val="Tab3MiddleColNonGras"/>
              <w:rPr>
                <w:lang w:val="fr-FR"/>
              </w:rPr>
            </w:pPr>
            <w:r>
              <w:rPr>
                <w:lang w:val="fr-FR"/>
              </w:rPr>
              <w:t>11 176</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2050F709" w14:textId="77777777">
            <w:pPr>
              <w:pStyle w:val="Tab3MiddleColNonGras"/>
              <w:rPr>
                <w:lang w:val="fr-FR"/>
              </w:rPr>
            </w:pPr>
            <w:r>
              <w:rPr>
                <w:lang w:val="fr-FR"/>
              </w:rPr>
              <w:t>924 503,20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D21EAF6" w14:textId="77777777">
            <w:pPr>
              <w:pStyle w:val="Tab3LastColNonGras"/>
              <w:rPr>
                <w:lang w:val="fr-FR"/>
              </w:rPr>
            </w:pPr>
            <w:r>
              <w:rPr>
                <w:lang w:val="fr-FR"/>
              </w:rPr>
              <w:t>0,11</w:t>
            </w:r>
          </w:p>
        </w:tc>
      </w:tr>
      <w:tr w14:paraId="3641D24E"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rsidRPr="00997D4B" w14:paraId="1D99CD74" w14:textId="77777777">
            <w:pPr>
              <w:pStyle w:val="Tab3FirstColNonGras"/>
            </w:pPr>
            <w:r w:rsidRPr="00997D4B">
              <w:t>TRIP.COM GROUP LTD-ADR</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306B99B5"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2AF481EF" w14:textId="77777777">
            <w:pPr>
              <w:pStyle w:val="Tab3MiddleColNonGras"/>
              <w:rPr>
                <w:lang w:val="fr-FR"/>
              </w:rPr>
            </w:pPr>
            <w:r>
              <w:rPr>
                <w:lang w:val="fr-FR"/>
              </w:rPr>
              <w:t>7 058</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012964C0" w14:textId="77777777">
            <w:pPr>
              <w:pStyle w:val="Tab3MiddleColNonGras"/>
              <w:rPr>
                <w:lang w:val="fr-FR"/>
              </w:rPr>
            </w:pPr>
            <w:r>
              <w:rPr>
                <w:lang w:val="fr-FR"/>
              </w:rPr>
              <w:t>242 961,48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2C0AD2B2" w14:textId="77777777">
            <w:pPr>
              <w:pStyle w:val="Tab3LastColNonGras"/>
              <w:rPr>
                <w:lang w:val="fr-FR"/>
              </w:rPr>
            </w:pPr>
            <w:r>
              <w:rPr>
                <w:lang w:val="fr-FR"/>
              </w:rPr>
              <w:t>0,03</w:t>
            </w:r>
          </w:p>
        </w:tc>
      </w:tr>
      <w:tr w14:paraId="6EE7550B"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162DBEF0" w14:textId="77777777">
            <w:pPr>
              <w:pStyle w:val="Tab3FirstColNonGras"/>
              <w:rPr>
                <w:lang w:val="fr-FR"/>
              </w:rPr>
            </w:pPr>
            <w:r>
              <w:rPr>
                <w:lang w:val="fr-FR"/>
              </w:rPr>
              <w:t>YUM BRANDS</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7402A8A5"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250CA945" w14:textId="77777777">
            <w:pPr>
              <w:pStyle w:val="Tab3MiddleColNonGras"/>
              <w:rPr>
                <w:lang w:val="fr-FR"/>
              </w:rPr>
            </w:pPr>
            <w:r>
              <w:rPr>
                <w:lang w:val="fr-FR"/>
              </w:rPr>
              <w:t>4 577</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71C6821F" w14:textId="77777777">
            <w:pPr>
              <w:pStyle w:val="Tab3MiddleColNonGras"/>
              <w:rPr>
                <w:lang w:val="fr-FR"/>
              </w:rPr>
            </w:pPr>
            <w:r>
              <w:rPr>
                <w:lang w:val="fr-FR"/>
              </w:rPr>
              <w:t>549 393,12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77AD918" w14:textId="77777777">
            <w:pPr>
              <w:pStyle w:val="Tab3LastColNonGras"/>
              <w:rPr>
                <w:lang w:val="fr-FR"/>
              </w:rPr>
            </w:pPr>
            <w:r>
              <w:rPr>
                <w:lang w:val="fr-FR"/>
              </w:rPr>
              <w:t>0,06</w:t>
            </w:r>
          </w:p>
        </w:tc>
      </w:tr>
      <w:tr w14:paraId="23B0FFC1"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665F6A" w14:paraId="3BB67358" w14:textId="77777777">
            <w:pPr>
              <w:pStyle w:val="Tab1FirstColGras"/>
              <w:rPr>
                <w:lang w:val="fr-FR"/>
              </w:rPr>
            </w:pPr>
            <w:r>
              <w:rPr>
                <w:lang w:val="fr-FR"/>
              </w:rPr>
              <w:t>Immobilier</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665F6A" w14:paraId="6173C39E"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665F6A" w14:paraId="31247DA2"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665F6A" w14:paraId="5FF485A5" w14:textId="77777777">
            <w:pPr>
              <w:pStyle w:val="Tab1MiddleColGras"/>
              <w:rPr>
                <w:lang w:val="fr-FR"/>
              </w:rPr>
            </w:pPr>
            <w:r>
              <w:rPr>
                <w:lang w:val="fr-FR"/>
              </w:rPr>
              <w:t>108 277,88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2B7E3F5" w14:textId="77777777">
            <w:pPr>
              <w:pStyle w:val="Tab1LastColGras"/>
              <w:rPr>
                <w:lang w:val="fr-FR"/>
              </w:rPr>
            </w:pPr>
            <w:r>
              <w:rPr>
                <w:lang w:val="fr-FR"/>
              </w:rPr>
              <w:t>0,01</w:t>
            </w:r>
          </w:p>
        </w:tc>
      </w:tr>
      <w:tr w14:paraId="44F33BA8"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5850491B" w14:textId="77777777">
            <w:pPr>
              <w:pStyle w:val="Tab3FirstColNonGras"/>
              <w:rPr>
                <w:lang w:val="fr-FR"/>
              </w:rPr>
            </w:pPr>
            <w:r>
              <w:rPr>
                <w:lang w:val="fr-FR"/>
              </w:rPr>
              <w:t>INVITATION HOMES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1B118147"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09994CEC" w14:textId="77777777">
            <w:pPr>
              <w:pStyle w:val="Tab3MiddleColNonGras"/>
              <w:rPr>
                <w:lang w:val="fr-FR"/>
              </w:rPr>
            </w:pPr>
            <w:r>
              <w:rPr>
                <w:lang w:val="fr-FR"/>
              </w:rPr>
              <w:t>4 671</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5928C230" w14:textId="77777777">
            <w:pPr>
              <w:pStyle w:val="Tab3MiddleColNonGras"/>
              <w:rPr>
                <w:lang w:val="fr-FR"/>
              </w:rPr>
            </w:pPr>
            <w:r>
              <w:rPr>
                <w:lang w:val="fr-FR"/>
              </w:rPr>
              <w:t>108 277,88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BAE9E15" w14:textId="77777777">
            <w:pPr>
              <w:pStyle w:val="Tab3LastColNonGras"/>
              <w:rPr>
                <w:lang w:val="fr-FR"/>
              </w:rPr>
            </w:pPr>
            <w:r>
              <w:rPr>
                <w:lang w:val="fr-FR"/>
              </w:rPr>
              <w:t>0,01</w:t>
            </w:r>
          </w:p>
        </w:tc>
      </w:tr>
    </w:tbl>
    <w:p w:rsidR="00665F6A" w14:paraId="4244866E" w14:textId="77777777">
      <w:pPr>
        <w:sectPr>
          <w:headerReference w:type="default" r:id="rId45"/>
          <w:footerReference w:type="default" r:id="rId46"/>
          <w:pgSz w:w="11900" w:h="16840"/>
          <w:pgMar w:top="2154" w:right="1134" w:bottom="1134" w:left="1134" w:header="400" w:footer="400" w:gutter="0"/>
          <w:cols w:space="720"/>
        </w:sectPr>
      </w:pPr>
    </w:p>
    <w:p w:rsidR="00665F6A" w14:paraId="59E6011A" w14:textId="77777777">
      <w:pPr>
        <w:spacing w:line="30" w:lineRule="exact"/>
        <w:rPr>
          <w:sz w:val="3"/>
        </w:rPr>
      </w:pPr>
    </w:p>
    <w:p w:rsidR="00665F6A" w14:paraId="67C525CC" w14:textId="77777777">
      <w:pPr>
        <w:pStyle w:val="TechnicalBookmark"/>
        <w:rPr>
          <w:lang w:val="fr-FR"/>
        </w:rPr>
      </w:pPr>
      <w:r>
        <w:rPr>
          <w:lang w:val="fr-FR"/>
        </w:rPr>
        <w:fldChar w:fldCharType="begin"/>
      </w:r>
      <w:r>
        <w:rPr>
          <w:lang w:val="fr-FR"/>
        </w:rPr>
        <w:instrText xml:space="preserve"> SET 870C505CD7A940A01B6F4FCCF9928BEE "" </w:instrText>
      </w:r>
      <w:r>
        <w:rPr>
          <w:lang w:val="fr-FR"/>
        </w:rPr>
        <w:fldChar w:fldCharType="separate"/>
      </w:r>
      <w:bookmarkStart w:id="91" w:name="870C505CD7A940A01B6F4FCCF9928BEE"/>
      <w:bookmarkEnd w:id="91"/>
      <w:r>
        <w:rPr>
          <w:lang w:val="fr-FR"/>
        </w:rPr>
        <w:fldChar w:fldCharType="end"/>
      </w:r>
    </w:p>
    <w:p w:rsidR="00665F6A" w14:paraId="1147FDC5" w14:textId="77777777">
      <w:pPr>
        <w:pStyle w:val="H2"/>
        <w:rPr>
          <w:lang w:val="fr-FR"/>
        </w:rPr>
      </w:pPr>
      <w:r>
        <w:rPr>
          <w:lang w:val="fr-FR"/>
        </w:rPr>
        <w:t xml:space="preserve">Inventaire des éléments de bilan </w:t>
      </w:r>
    </w:p>
    <w:p w:rsidR="00665F6A" w14:paraId="11DF2F4F" w14:textId="77777777">
      <w:pPr>
        <w:pStyle w:val="NoRefToc"/>
        <w:rPr>
          <w:lang w:val="fr-FR"/>
        </w:rPr>
      </w:pPr>
      <w:r>
        <w:rPr>
          <w:lang w:val="fr-FR"/>
        </w:rPr>
        <w:t>Inventaire des éléments de bilan</w:t>
      </w:r>
    </w:p>
    <w:p w:rsidR="00665F6A" w14:paraId="3A269AC7" w14:textId="77777777">
      <w:pPr>
        <w:pStyle w:val="TechnicalBookmark"/>
        <w:rPr>
          <w:lang w:val="fr-FR"/>
        </w:rPr>
      </w:pPr>
      <w:r>
        <w:rPr>
          <w:lang w:val="fr-FR"/>
        </w:rPr>
        <w:fldChar w:fldCharType="begin"/>
      </w:r>
      <w:r>
        <w:rPr>
          <w:lang w:val="fr-FR"/>
        </w:rPr>
        <w:instrText xml:space="preserve"> SET 72EE3D54935F2C37356564A35F89B810 "" </w:instrText>
      </w:r>
      <w:r>
        <w:rPr>
          <w:lang w:val="fr-FR"/>
        </w:rPr>
        <w:fldChar w:fldCharType="separate"/>
      </w:r>
      <w:bookmarkStart w:id="92" w:name="72EE3D54935F2C37356564A35F89B810"/>
      <w:bookmarkEnd w:id="92"/>
      <w:r>
        <w:rPr>
          <w:lang w:val="fr-FR"/>
        </w:rPr>
        <w:fldChar w:fldCharType="end"/>
      </w:r>
    </w:p>
    <w:p w:rsidR="00665F6A" w14:paraId="760C9D28" w14:textId="77777777">
      <w:pPr>
        <w:pStyle w:val="TechnicalBookmark"/>
        <w:rPr>
          <w:lang w:val="fr-FR"/>
        </w:rPr>
      </w:pPr>
    </w:p>
    <w:tbl>
      <w:tblPr>
        <w:tblW w:w="5000" w:type="pct"/>
        <w:tblBorders>
          <w:bottom w:val="single" w:sz="4" w:space="0" w:color="000000"/>
        </w:tblBorders>
        <w:tblLayout w:type="fixed"/>
        <w:tblLook w:val="04A0"/>
      </w:tblPr>
      <w:tblGrid>
        <w:gridCol w:w="5425"/>
        <w:gridCol w:w="796"/>
        <w:gridCol w:w="1213"/>
        <w:gridCol w:w="1472"/>
        <w:gridCol w:w="716"/>
      </w:tblGrid>
      <w:tr w14:paraId="2795FC97" w14:textId="77777777">
        <w:tblPrEx>
          <w:tblW w:w="5000" w:type="pct"/>
          <w:tblBorders>
            <w:bottom w:val="single" w:sz="4" w:space="0" w:color="000000"/>
          </w:tblBorders>
          <w:tblLayout w:type="fixed"/>
          <w:tblLook w:val="04A0"/>
        </w:tblPrEx>
        <w:trPr>
          <w:trHeight w:val="385"/>
        </w:trPr>
        <w:tc>
          <w:tcPr>
            <w:tcW w:w="5460"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665F6A" w14:paraId="5CF5F1B4" w14:textId="77777777">
            <w:pPr>
              <w:pStyle w:val="EnteteTabFirstColBordure"/>
              <w:rPr>
                <w:lang w:val="fr-FR"/>
              </w:rPr>
            </w:pPr>
            <w:r>
              <w:rPr>
                <w:lang w:val="fr-FR"/>
              </w:rPr>
              <w:t>Désignation des valeurs par secteur d'activité (*)</w:t>
            </w:r>
          </w:p>
        </w:tc>
        <w:tc>
          <w:tcPr>
            <w:tcW w:w="8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62466F10" w14:textId="77777777">
            <w:pPr>
              <w:pStyle w:val="EnteteTabMiddleColBordure"/>
              <w:rPr>
                <w:lang w:val="fr-FR"/>
              </w:rPr>
            </w:pPr>
            <w:r>
              <w:rPr>
                <w:lang w:val="fr-FR"/>
              </w:rPr>
              <w:t>Devise</w:t>
            </w:r>
          </w:p>
        </w:tc>
        <w:tc>
          <w:tcPr>
            <w:tcW w:w="122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431FAF80" w14:textId="77777777">
            <w:pPr>
              <w:pStyle w:val="EnteteTabMiddleColBordure"/>
              <w:spacing w:line="184" w:lineRule="exact"/>
              <w:rPr>
                <w:lang w:val="fr-FR"/>
              </w:rPr>
            </w:pPr>
            <w:r>
              <w:rPr>
                <w:lang w:val="fr-FR"/>
              </w:rPr>
              <w:t>Quantité ou</w:t>
            </w:r>
          </w:p>
          <w:p w:rsidR="00665F6A" w14:paraId="319C908D" w14:textId="77777777">
            <w:pPr>
              <w:pStyle w:val="EnteteTabMiddleColBordure"/>
              <w:spacing w:line="184" w:lineRule="exact"/>
              <w:rPr>
                <w:lang w:val="fr-FR"/>
              </w:rPr>
            </w:pPr>
            <w:r>
              <w:rPr>
                <w:lang w:val="fr-FR"/>
              </w:rPr>
              <w:t>Nominal</w:t>
            </w:r>
          </w:p>
        </w:tc>
        <w:tc>
          <w:tcPr>
            <w:tcW w:w="14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5E623CE6" w14:textId="77777777">
            <w:pPr>
              <w:pStyle w:val="EnteteTabMiddleColBordure"/>
              <w:rPr>
                <w:lang w:val="fr-FR"/>
              </w:rPr>
            </w:pPr>
            <w:r>
              <w:rPr>
                <w:lang w:val="fr-FR"/>
              </w:rPr>
              <w:t>Valeur actuelle</w:t>
            </w:r>
          </w:p>
        </w:tc>
        <w:tc>
          <w:tcPr>
            <w:tcW w:w="72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665F6A" w14:paraId="79C72EEC" w14:textId="77777777">
            <w:pPr>
              <w:pStyle w:val="EnteteTabLastColBordure"/>
              <w:spacing w:line="184" w:lineRule="exact"/>
              <w:rPr>
                <w:lang w:val="fr-FR"/>
              </w:rPr>
            </w:pPr>
            <w:r>
              <w:rPr>
                <w:lang w:val="fr-FR"/>
              </w:rPr>
              <w:t>% Actif</w:t>
            </w:r>
          </w:p>
          <w:p w:rsidR="00665F6A" w14:paraId="69601F19" w14:textId="77777777">
            <w:pPr>
              <w:pStyle w:val="EnteteTabLastColBordure"/>
              <w:spacing w:line="184" w:lineRule="exact"/>
              <w:rPr>
                <w:lang w:val="fr-FR"/>
              </w:rPr>
            </w:pPr>
            <w:r>
              <w:rPr>
                <w:lang w:val="fr-FR"/>
              </w:rPr>
              <w:t>Net</w:t>
            </w:r>
          </w:p>
        </w:tc>
      </w:tr>
      <w:tr w14:paraId="3D1885A3"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665F6A" w14:paraId="40080605" w14:textId="77777777">
            <w:pPr>
              <w:pStyle w:val="Tab1FirstColGras"/>
              <w:rPr>
                <w:lang w:val="fr-FR"/>
              </w:rPr>
            </w:pPr>
            <w:r>
              <w:rPr>
                <w:lang w:val="fr-FR"/>
              </w:rPr>
              <w:t>Industrie aérospatiale et défense</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665F6A" w14:paraId="0EDBCD81"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665F6A" w14:paraId="21677F9E"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665F6A" w14:paraId="1A979B41" w14:textId="77777777">
            <w:pPr>
              <w:pStyle w:val="Tab1MiddleColGras"/>
              <w:rPr>
                <w:lang w:val="fr-FR"/>
              </w:rPr>
            </w:pPr>
            <w:r>
              <w:rPr>
                <w:lang w:val="fr-FR"/>
              </w:rPr>
              <w:t>2 621 826,71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52BD1B2" w14:textId="77777777">
            <w:pPr>
              <w:pStyle w:val="Tab1LastColGras"/>
              <w:rPr>
                <w:lang w:val="fr-FR"/>
              </w:rPr>
            </w:pPr>
            <w:r>
              <w:rPr>
                <w:lang w:val="fr-FR"/>
              </w:rPr>
              <w:t>0,30</w:t>
            </w:r>
          </w:p>
        </w:tc>
      </w:tr>
      <w:tr w14:paraId="2C03D52B"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70CB8E3C" w14:textId="77777777">
            <w:pPr>
              <w:pStyle w:val="Tab3FirstColNonGras"/>
              <w:rPr>
                <w:lang w:val="fr-FR"/>
              </w:rPr>
            </w:pPr>
            <w:r>
              <w:rPr>
                <w:lang w:val="fr-FR"/>
              </w:rPr>
              <w:t>AIRBUS SE</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4C1C93B3"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F5B1643" w14:textId="77777777">
            <w:pPr>
              <w:pStyle w:val="Tab3MiddleColNonGras"/>
              <w:rPr>
                <w:lang w:val="fr-FR"/>
              </w:rPr>
            </w:pPr>
            <w:r>
              <w:rPr>
                <w:lang w:val="fr-FR"/>
              </w:rPr>
              <w:t>6 066</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6471F92E" w14:textId="77777777">
            <w:pPr>
              <w:pStyle w:val="Tab3MiddleColNonGras"/>
              <w:rPr>
                <w:lang w:val="fr-FR"/>
              </w:rPr>
            </w:pPr>
            <w:r>
              <w:rPr>
                <w:lang w:val="fr-FR"/>
              </w:rPr>
              <w:t>1 156 300,92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37148D5" w14:textId="77777777">
            <w:pPr>
              <w:pStyle w:val="Tab3LastColNonGras"/>
              <w:rPr>
                <w:lang w:val="fr-FR"/>
              </w:rPr>
            </w:pPr>
            <w:r>
              <w:rPr>
                <w:lang w:val="fr-FR"/>
              </w:rPr>
              <w:t>0,13</w:t>
            </w:r>
          </w:p>
        </w:tc>
      </w:tr>
      <w:tr w14:paraId="3205C122"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2A159888" w14:textId="77777777">
            <w:pPr>
              <w:pStyle w:val="Tab3FirstColNonGras"/>
              <w:rPr>
                <w:lang w:val="fr-FR"/>
              </w:rPr>
            </w:pPr>
            <w:r>
              <w:rPr>
                <w:lang w:val="fr-FR"/>
              </w:rPr>
              <w:t>AXON ENTERPRISE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19895EF1"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460C0C9B" w14:textId="77777777">
            <w:pPr>
              <w:pStyle w:val="Tab3MiddleColNonGras"/>
              <w:rPr>
                <w:lang w:val="fr-FR"/>
              </w:rPr>
            </w:pPr>
            <w:r>
              <w:rPr>
                <w:lang w:val="fr-FR"/>
              </w:rPr>
              <w:t>346</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574C73F8" w14:textId="77777777">
            <w:pPr>
              <w:pStyle w:val="Tab3MiddleColNonGras"/>
              <w:rPr>
                <w:lang w:val="fr-FR"/>
              </w:rPr>
            </w:pPr>
            <w:r>
              <w:rPr>
                <w:lang w:val="fr-FR"/>
              </w:rPr>
              <w:t>128 707,07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2B09CCE2" w14:textId="77777777">
            <w:pPr>
              <w:pStyle w:val="Tab3LastColNonGras"/>
              <w:rPr>
                <w:lang w:val="fr-FR"/>
              </w:rPr>
            </w:pPr>
            <w:r>
              <w:rPr>
                <w:lang w:val="fr-FR"/>
              </w:rPr>
              <w:t>0,01</w:t>
            </w:r>
          </w:p>
        </w:tc>
      </w:tr>
      <w:tr w14:paraId="45752403"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21CF16B0" w14:textId="77777777">
            <w:pPr>
              <w:pStyle w:val="Tab3FirstColNonGras"/>
              <w:rPr>
                <w:lang w:val="fr-FR"/>
              </w:rPr>
            </w:pPr>
            <w:r>
              <w:rPr>
                <w:lang w:val="fr-FR"/>
              </w:rPr>
              <w:t>HOWMET AEROSPACE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20A60F8B"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1DAF046A" w14:textId="77777777">
            <w:pPr>
              <w:pStyle w:val="Tab3MiddleColNonGras"/>
              <w:rPr>
                <w:lang w:val="fr-FR"/>
              </w:rPr>
            </w:pPr>
            <w:r>
              <w:rPr>
                <w:lang w:val="fr-FR"/>
              </w:rPr>
              <w:t>6 038</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5E4923D5" w14:textId="77777777">
            <w:pPr>
              <w:pStyle w:val="Tab3MiddleColNonGras"/>
              <w:rPr>
                <w:lang w:val="fr-FR"/>
              </w:rPr>
            </w:pPr>
            <w:r>
              <w:rPr>
                <w:lang w:val="fr-FR"/>
              </w:rPr>
              <w:t>1 202 337,32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6F08D9A" w14:textId="77777777">
            <w:pPr>
              <w:pStyle w:val="Tab3LastColNonGras"/>
              <w:rPr>
                <w:lang w:val="fr-FR"/>
              </w:rPr>
            </w:pPr>
            <w:r>
              <w:rPr>
                <w:lang w:val="fr-FR"/>
              </w:rPr>
              <w:t>0,14</w:t>
            </w:r>
          </w:p>
        </w:tc>
      </w:tr>
      <w:tr w14:paraId="2C345C29"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39F3637A" w14:textId="77777777">
            <w:pPr>
              <w:pStyle w:val="Tab3FirstColNonGras"/>
              <w:rPr>
                <w:lang w:val="fr-FR"/>
              </w:rPr>
            </w:pPr>
            <w:r>
              <w:rPr>
                <w:lang w:val="fr-FR"/>
              </w:rPr>
              <w:t>MTU AERO ENGINES AG</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493C17BC"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21676E07" w14:textId="77777777">
            <w:pPr>
              <w:pStyle w:val="Tab3MiddleColNonGras"/>
              <w:rPr>
                <w:lang w:val="fr-FR"/>
              </w:rPr>
            </w:pPr>
            <w:r>
              <w:rPr>
                <w:lang w:val="fr-FR"/>
              </w:rPr>
              <w:t>359</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17F4B725" w14:textId="77777777">
            <w:pPr>
              <w:pStyle w:val="Tab3MiddleColNonGras"/>
              <w:rPr>
                <w:lang w:val="fr-FR"/>
              </w:rPr>
            </w:pPr>
            <w:r>
              <w:rPr>
                <w:lang w:val="fr-FR"/>
              </w:rPr>
              <w:t>134 481,40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2222CD8D" w14:textId="77777777">
            <w:pPr>
              <w:pStyle w:val="Tab3LastColNonGras"/>
              <w:rPr>
                <w:lang w:val="fr-FR"/>
              </w:rPr>
            </w:pPr>
            <w:r>
              <w:rPr>
                <w:lang w:val="fr-FR"/>
              </w:rPr>
              <w:t>0,02</w:t>
            </w:r>
          </w:p>
        </w:tc>
      </w:tr>
      <w:tr w14:paraId="4F524CAF"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665F6A" w14:paraId="6FC064BD" w14:textId="77777777">
            <w:pPr>
              <w:pStyle w:val="Tab1FirstColGras"/>
              <w:rPr>
                <w:lang w:val="fr-FR"/>
              </w:rPr>
            </w:pPr>
            <w:r>
              <w:rPr>
                <w:lang w:val="fr-FR"/>
              </w:rPr>
              <w:t>Infrastructure de transports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665F6A" w14:paraId="42E58A51"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665F6A" w14:paraId="7AF80F60"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665F6A" w14:paraId="1972E0CB" w14:textId="77777777">
            <w:pPr>
              <w:pStyle w:val="Tab1MiddleColGras"/>
              <w:rPr>
                <w:lang w:val="fr-FR"/>
              </w:rPr>
            </w:pPr>
            <w:r>
              <w:rPr>
                <w:lang w:val="fr-FR"/>
              </w:rPr>
              <w:t>1 717 257,80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7269C97" w14:textId="77777777">
            <w:pPr>
              <w:pStyle w:val="Tab1LastColGras"/>
              <w:rPr>
                <w:lang w:val="fr-FR"/>
              </w:rPr>
            </w:pPr>
            <w:r>
              <w:rPr>
                <w:lang w:val="fr-FR"/>
              </w:rPr>
              <w:t>0,20</w:t>
            </w:r>
          </w:p>
        </w:tc>
      </w:tr>
      <w:tr w14:paraId="624E763C"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rsidRPr="00997D4B" w14:paraId="2354AAC5" w14:textId="77777777">
            <w:pPr>
              <w:pStyle w:val="Tab3FirstColNonGras"/>
            </w:pPr>
            <w:r w:rsidRPr="00997D4B">
              <w:t>INTL CONTAINER TERM SVCS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02280F34" w14:textId="77777777">
            <w:pPr>
              <w:pStyle w:val="Tab1MiddleColNonGrasCentre"/>
              <w:rPr>
                <w:lang w:val="fr-FR"/>
              </w:rPr>
            </w:pPr>
            <w:r>
              <w:rPr>
                <w:lang w:val="fr-FR"/>
              </w:rPr>
              <w:t>PHP</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55DBE3E1" w14:textId="77777777">
            <w:pPr>
              <w:pStyle w:val="Tab3MiddleColNonGras"/>
              <w:rPr>
                <w:lang w:val="fr-FR"/>
              </w:rPr>
            </w:pPr>
            <w:r>
              <w:rPr>
                <w:lang w:val="fr-FR"/>
              </w:rPr>
              <w:t>128 070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6FC20C19" w14:textId="77777777">
            <w:pPr>
              <w:pStyle w:val="Tab3MiddleColNonGras"/>
              <w:rPr>
                <w:lang w:val="fr-FR"/>
              </w:rPr>
            </w:pPr>
            <w:r>
              <w:rPr>
                <w:lang w:val="fr-FR"/>
              </w:rPr>
              <w:t>1 603 679,41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257185E" w14:textId="77777777">
            <w:pPr>
              <w:pStyle w:val="Tab3LastColNonGras"/>
              <w:rPr>
                <w:lang w:val="fr-FR"/>
              </w:rPr>
            </w:pPr>
            <w:r>
              <w:rPr>
                <w:lang w:val="fr-FR"/>
              </w:rPr>
              <w:t>0,19</w:t>
            </w:r>
          </w:p>
        </w:tc>
      </w:tr>
      <w:tr w14:paraId="45859F6B"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771ABC74" w14:textId="77777777">
            <w:pPr>
              <w:pStyle w:val="Tab3FirstColNonGras"/>
              <w:rPr>
                <w:lang w:val="fr-FR"/>
              </w:rPr>
            </w:pPr>
            <w:r>
              <w:rPr>
                <w:lang w:val="fr-FR"/>
              </w:rPr>
              <w:t>TRANSURBAN GROUP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7BCAB1F" w14:textId="77777777">
            <w:pPr>
              <w:pStyle w:val="Tab1MiddleColNonGrasCentre"/>
              <w:rPr>
                <w:lang w:val="fr-FR"/>
              </w:rPr>
            </w:pPr>
            <w:r>
              <w:rPr>
                <w:lang w:val="fr-FR"/>
              </w:rPr>
              <w:t>AUD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BFD9D33" w14:textId="77777777">
            <w:pPr>
              <w:pStyle w:val="Tab3MiddleColNonGras"/>
              <w:rPr>
                <w:lang w:val="fr-FR"/>
              </w:rPr>
            </w:pPr>
            <w:r>
              <w:rPr>
                <w:lang w:val="fr-FR"/>
              </w:rPr>
              <w:t>14 006</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4B849EAB" w14:textId="77777777">
            <w:pPr>
              <w:pStyle w:val="Tab3MiddleColNonGras"/>
              <w:rPr>
                <w:lang w:val="fr-FR"/>
              </w:rPr>
            </w:pPr>
            <w:r>
              <w:rPr>
                <w:lang w:val="fr-FR"/>
              </w:rPr>
              <w:t>113 578,39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9C7EAC0" w14:textId="77777777">
            <w:pPr>
              <w:pStyle w:val="Tab3LastColNonGras"/>
              <w:rPr>
                <w:lang w:val="fr-FR"/>
              </w:rPr>
            </w:pPr>
            <w:r>
              <w:rPr>
                <w:lang w:val="fr-FR"/>
              </w:rPr>
              <w:t>0,01</w:t>
            </w:r>
          </w:p>
        </w:tc>
      </w:tr>
      <w:tr w14:paraId="5F497B41"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665F6A" w14:paraId="32419347" w14:textId="77777777">
            <w:pPr>
              <w:pStyle w:val="Tab1FirstColGras"/>
              <w:rPr>
                <w:lang w:val="fr-FR"/>
              </w:rPr>
            </w:pPr>
            <w:r>
              <w:rPr>
                <w:lang w:val="fr-FR"/>
              </w:rPr>
              <w:t>Logiciels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665F6A" w14:paraId="18BBE89B"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665F6A" w14:paraId="7BD745AA"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665F6A" w14:paraId="0C989647" w14:textId="77777777">
            <w:pPr>
              <w:pStyle w:val="Tab1MiddleColGras"/>
              <w:rPr>
                <w:lang w:val="fr-FR"/>
              </w:rPr>
            </w:pPr>
            <w:r>
              <w:rPr>
                <w:lang w:val="fr-FR"/>
              </w:rPr>
              <w:t>51 575 447,30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4C9DDA9" w14:textId="77777777">
            <w:pPr>
              <w:pStyle w:val="Tab1LastColGras"/>
              <w:rPr>
                <w:lang w:val="fr-FR"/>
              </w:rPr>
            </w:pPr>
            <w:r>
              <w:rPr>
                <w:lang w:val="fr-FR"/>
              </w:rPr>
              <w:t>5,92</w:t>
            </w:r>
          </w:p>
        </w:tc>
      </w:tr>
      <w:tr w14:paraId="1DAA9E75"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210A44CE" w14:textId="77777777">
            <w:pPr>
              <w:pStyle w:val="Tab3FirstColNonGras"/>
              <w:rPr>
                <w:lang w:val="fr-FR"/>
              </w:rPr>
            </w:pPr>
            <w:r>
              <w:rPr>
                <w:lang w:val="fr-FR"/>
              </w:rPr>
              <w:t>ADOBE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21FE64A9"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3768685C" w14:textId="77777777">
            <w:pPr>
              <w:pStyle w:val="Tab3MiddleColNonGras"/>
              <w:rPr>
                <w:lang w:val="fr-FR"/>
              </w:rPr>
            </w:pPr>
            <w:r>
              <w:rPr>
                <w:lang w:val="fr-FR"/>
              </w:rPr>
              <w:t>1 900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3B785768" w14:textId="77777777">
            <w:pPr>
              <w:pStyle w:val="Tab3MiddleColNonGras"/>
              <w:rPr>
                <w:lang w:val="fr-FR"/>
              </w:rPr>
            </w:pPr>
            <w:r>
              <w:rPr>
                <w:lang w:val="fr-FR"/>
              </w:rPr>
              <w:t>401 361,10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2BDFD49" w14:textId="77777777">
            <w:pPr>
              <w:pStyle w:val="Tab3LastColNonGras"/>
              <w:rPr>
                <w:lang w:val="fr-FR"/>
              </w:rPr>
            </w:pPr>
            <w:r>
              <w:rPr>
                <w:lang w:val="fr-FR"/>
              </w:rPr>
              <w:t>0,05</w:t>
            </w:r>
          </w:p>
        </w:tc>
      </w:tr>
      <w:tr w14:paraId="1E67E124"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358DA62D" w14:textId="77777777">
            <w:pPr>
              <w:pStyle w:val="Tab3FirstColNonGras"/>
              <w:rPr>
                <w:lang w:val="fr-FR"/>
              </w:rPr>
            </w:pPr>
            <w:r>
              <w:rPr>
                <w:lang w:val="fr-FR"/>
              </w:rPr>
              <w:t>AECOM</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162CE49E"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534B33D3" w14:textId="77777777">
            <w:pPr>
              <w:pStyle w:val="Tab3MiddleColNonGras"/>
              <w:rPr>
                <w:lang w:val="fr-FR"/>
              </w:rPr>
            </w:pPr>
            <w:r>
              <w:rPr>
                <w:lang w:val="fr-FR"/>
              </w:rPr>
              <w:t>9 653</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071008DC" w14:textId="77777777">
            <w:pPr>
              <w:pStyle w:val="Tab3MiddleColNonGras"/>
              <w:rPr>
                <w:lang w:val="fr-FR"/>
              </w:rPr>
            </w:pPr>
            <w:r>
              <w:rPr>
                <w:lang w:val="fr-FR"/>
              </w:rPr>
              <w:t>500 985,47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D30A648" w14:textId="77777777">
            <w:pPr>
              <w:pStyle w:val="Tab3LastColNonGras"/>
              <w:rPr>
                <w:lang w:val="fr-FR"/>
              </w:rPr>
            </w:pPr>
            <w:r>
              <w:rPr>
                <w:lang w:val="fr-FR"/>
              </w:rPr>
              <w:t>0,06</w:t>
            </w:r>
          </w:p>
        </w:tc>
      </w:tr>
      <w:tr w14:paraId="58D6F765"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1234D269" w14:textId="77777777">
            <w:pPr>
              <w:pStyle w:val="Tab3FirstColNonGras"/>
              <w:rPr>
                <w:lang w:val="fr-FR"/>
              </w:rPr>
            </w:pPr>
            <w:r>
              <w:rPr>
                <w:lang w:val="fr-FR"/>
              </w:rPr>
              <w:t>APTIV HOLDINGS LTD</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0F78BFB1"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265EAFF6" w14:textId="77777777">
            <w:pPr>
              <w:pStyle w:val="Tab3MiddleColNonGras"/>
              <w:rPr>
                <w:lang w:val="fr-FR"/>
              </w:rPr>
            </w:pPr>
            <w:r>
              <w:rPr>
                <w:lang w:val="fr-FR"/>
              </w:rPr>
              <w:t>13 585</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19912EDC" w14:textId="77777777">
            <w:pPr>
              <w:pStyle w:val="Tab3MiddleColNonGras"/>
              <w:rPr>
                <w:lang w:val="fr-FR"/>
              </w:rPr>
            </w:pPr>
            <w:r>
              <w:rPr>
                <w:lang w:val="fr-FR"/>
              </w:rPr>
              <w:t>514 528,06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71BF7421" w14:textId="77777777">
            <w:pPr>
              <w:pStyle w:val="Tab3LastColNonGras"/>
              <w:rPr>
                <w:lang w:val="fr-FR"/>
              </w:rPr>
            </w:pPr>
            <w:r>
              <w:rPr>
                <w:lang w:val="fr-FR"/>
              </w:rPr>
              <w:t>0,06</w:t>
            </w:r>
          </w:p>
        </w:tc>
      </w:tr>
      <w:tr w14:paraId="1400838D"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49DDBCA0" w14:textId="77777777">
            <w:pPr>
              <w:pStyle w:val="Tab3FirstColNonGras"/>
              <w:rPr>
                <w:lang w:val="fr-FR"/>
              </w:rPr>
            </w:pPr>
            <w:r>
              <w:rPr>
                <w:lang w:val="fr-FR"/>
              </w:rPr>
              <w:t>ATLASSIAN CORP-CL A</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A9A2548"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66952F38" w14:textId="77777777">
            <w:pPr>
              <w:pStyle w:val="Tab3MiddleColNonGras"/>
              <w:rPr>
                <w:lang w:val="fr-FR"/>
              </w:rPr>
            </w:pPr>
            <w:r>
              <w:rPr>
                <w:lang w:val="fr-FR"/>
              </w:rPr>
              <w:t>1 538</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04415F0C" w14:textId="77777777">
            <w:pPr>
              <w:pStyle w:val="Tab3MiddleColNonGras"/>
              <w:rPr>
                <w:lang w:val="fr-FR"/>
              </w:rPr>
            </w:pPr>
            <w:r>
              <w:rPr>
                <w:lang w:val="fr-FR"/>
              </w:rPr>
              <w:t>242 767,99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AE811D2" w14:textId="77777777">
            <w:pPr>
              <w:pStyle w:val="Tab3LastColNonGras"/>
              <w:rPr>
                <w:lang w:val="fr-FR"/>
              </w:rPr>
            </w:pPr>
            <w:r>
              <w:rPr>
                <w:lang w:val="fr-FR"/>
              </w:rPr>
              <w:t>0,03</w:t>
            </w:r>
          </w:p>
        </w:tc>
      </w:tr>
      <w:tr w14:paraId="3D178B95"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72C37F07" w14:textId="77777777">
            <w:pPr>
              <w:pStyle w:val="Tab3FirstColNonGras"/>
              <w:rPr>
                <w:lang w:val="fr-FR"/>
              </w:rPr>
            </w:pPr>
            <w:r>
              <w:rPr>
                <w:lang w:val="fr-FR"/>
              </w:rPr>
              <w:t>AUTODESK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0ED2255"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344AFB35" w14:textId="77777777">
            <w:pPr>
              <w:pStyle w:val="Tab3MiddleColNonGras"/>
              <w:rPr>
                <w:lang w:val="fr-FR"/>
              </w:rPr>
            </w:pPr>
            <w:r>
              <w:rPr>
                <w:lang w:val="fr-FR"/>
              </w:rPr>
              <w:t>5 277</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3B940269" w14:textId="77777777">
            <w:pPr>
              <w:pStyle w:val="Tab3MiddleColNonGras"/>
              <w:rPr>
                <w:lang w:val="fr-FR"/>
              </w:rPr>
            </w:pPr>
            <w:r>
              <w:rPr>
                <w:lang w:val="fr-FR"/>
              </w:rPr>
              <w:t>970 984,73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82D4E09" w14:textId="77777777">
            <w:pPr>
              <w:pStyle w:val="Tab3LastColNonGras"/>
              <w:rPr>
                <w:lang w:val="fr-FR"/>
              </w:rPr>
            </w:pPr>
            <w:r>
              <w:rPr>
                <w:lang w:val="fr-FR"/>
              </w:rPr>
              <w:t>0,11</w:t>
            </w:r>
          </w:p>
        </w:tc>
      </w:tr>
      <w:tr w14:paraId="2BBEF114"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4B52A493" w14:textId="77777777">
            <w:pPr>
              <w:pStyle w:val="Tab3FirstColNonGras"/>
              <w:rPr>
                <w:lang w:val="fr-FR"/>
              </w:rPr>
            </w:pPr>
            <w:r>
              <w:rPr>
                <w:lang w:val="fr-FR"/>
              </w:rPr>
              <w:t>BURLINGTON STORES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3C808640"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29AB1FD7" w14:textId="77777777">
            <w:pPr>
              <w:pStyle w:val="Tab3MiddleColNonGras"/>
              <w:rPr>
                <w:lang w:val="fr-FR"/>
              </w:rPr>
            </w:pPr>
            <w:r>
              <w:rPr>
                <w:lang w:val="fr-FR"/>
              </w:rPr>
              <w:t>479</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24F145BC" w14:textId="77777777">
            <w:pPr>
              <w:pStyle w:val="Tab3MiddleColNonGras"/>
              <w:rPr>
                <w:lang w:val="fr-FR"/>
              </w:rPr>
            </w:pPr>
            <w:r>
              <w:rPr>
                <w:lang w:val="fr-FR"/>
              </w:rPr>
              <w:t>112 676,86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70D13D7" w14:textId="77777777">
            <w:pPr>
              <w:pStyle w:val="Tab3LastColNonGras"/>
              <w:rPr>
                <w:lang w:val="fr-FR"/>
              </w:rPr>
            </w:pPr>
            <w:r>
              <w:rPr>
                <w:lang w:val="fr-FR"/>
              </w:rPr>
              <w:t>0,01</w:t>
            </w:r>
          </w:p>
        </w:tc>
      </w:tr>
      <w:tr w14:paraId="4DF527A9"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57335B2A" w14:textId="77777777">
            <w:pPr>
              <w:pStyle w:val="Tab3FirstColNonGras"/>
              <w:rPr>
                <w:lang w:val="fr-FR"/>
              </w:rPr>
            </w:pPr>
            <w:r>
              <w:rPr>
                <w:lang w:val="fr-FR"/>
              </w:rPr>
              <w:t>CADENCE DESIGN SYS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683D3E5C"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108E430A" w14:textId="77777777">
            <w:pPr>
              <w:pStyle w:val="Tab3MiddleColNonGras"/>
              <w:rPr>
                <w:lang w:val="fr-FR"/>
              </w:rPr>
            </w:pPr>
            <w:r>
              <w:rPr>
                <w:lang w:val="fr-FR"/>
              </w:rPr>
              <w:t>4 924</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3CAE9486" w14:textId="77777777">
            <w:pPr>
              <w:pStyle w:val="Tab3MiddleColNonGras"/>
              <w:rPr>
                <w:lang w:val="fr-FR"/>
              </w:rPr>
            </w:pPr>
            <w:r>
              <w:rPr>
                <w:lang w:val="fr-FR"/>
              </w:rPr>
              <w:t>1 431 378,21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084B3DF" w14:textId="77777777">
            <w:pPr>
              <w:pStyle w:val="Tab3LastColNonGras"/>
              <w:rPr>
                <w:lang w:val="fr-FR"/>
              </w:rPr>
            </w:pPr>
            <w:r>
              <w:rPr>
                <w:lang w:val="fr-FR"/>
              </w:rPr>
              <w:t>0,16</w:t>
            </w:r>
          </w:p>
        </w:tc>
      </w:tr>
      <w:tr w14:paraId="6CCA86D3"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50FF5A55" w14:textId="77777777">
            <w:pPr>
              <w:pStyle w:val="Tab3FirstColNonGras"/>
              <w:rPr>
                <w:lang w:val="fr-FR"/>
              </w:rPr>
            </w:pPr>
            <w:r>
              <w:rPr>
                <w:lang w:val="fr-FR"/>
              </w:rPr>
              <w:t>CHECK POINT SOFTWARE TECH</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6F3943D8"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02ECB4ED" w14:textId="77777777">
            <w:pPr>
              <w:pStyle w:val="Tab3MiddleColNonGras"/>
              <w:rPr>
                <w:lang w:val="fr-FR"/>
              </w:rPr>
            </w:pPr>
            <w:r>
              <w:rPr>
                <w:lang w:val="fr-FR"/>
              </w:rPr>
              <w:t>416</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4DE59A86" w14:textId="77777777">
            <w:pPr>
              <w:pStyle w:val="Tab3MiddleColNonGras"/>
              <w:rPr>
                <w:lang w:val="fr-FR"/>
              </w:rPr>
            </w:pPr>
            <w:r>
              <w:rPr>
                <w:lang w:val="fr-FR"/>
              </w:rPr>
              <w:t>47 007,62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7C65E9E2" w14:textId="77777777">
            <w:pPr>
              <w:pStyle w:val="Tab3LastColNonGras"/>
              <w:rPr>
                <w:lang w:val="fr-FR"/>
              </w:rPr>
            </w:pPr>
            <w:r>
              <w:rPr>
                <w:lang w:val="fr-FR"/>
              </w:rPr>
              <w:t>0,01</w:t>
            </w:r>
          </w:p>
        </w:tc>
      </w:tr>
      <w:tr w14:paraId="4298B33C"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30A33315" w14:textId="77777777">
            <w:pPr>
              <w:pStyle w:val="Tab3FirstColNonGras"/>
              <w:rPr>
                <w:lang w:val="fr-FR"/>
              </w:rPr>
            </w:pPr>
            <w:r>
              <w:rPr>
                <w:lang w:val="fr-FR"/>
              </w:rPr>
              <w:t>CIRCLE INTERNET GROUP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7FEB6BCA"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0593294F" w14:textId="77777777">
            <w:pPr>
              <w:pStyle w:val="Tab3MiddleColNonGras"/>
              <w:rPr>
                <w:lang w:val="fr-FR"/>
              </w:rPr>
            </w:pPr>
            <w:r>
              <w:rPr>
                <w:lang w:val="fr-FR"/>
              </w:rPr>
              <w:t>2 343</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79A4782A" w14:textId="77777777">
            <w:pPr>
              <w:pStyle w:val="Tab3MiddleColNonGras"/>
              <w:rPr>
                <w:lang w:val="fr-FR"/>
              </w:rPr>
            </w:pPr>
            <w:r>
              <w:rPr>
                <w:lang w:val="fr-FR"/>
              </w:rPr>
              <w:t>169 498,01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5A2D380" w14:textId="77777777">
            <w:pPr>
              <w:pStyle w:val="Tab3LastColNonGras"/>
              <w:rPr>
                <w:lang w:val="fr-FR"/>
              </w:rPr>
            </w:pPr>
            <w:r>
              <w:rPr>
                <w:lang w:val="fr-FR"/>
              </w:rPr>
              <w:t>0,02</w:t>
            </w:r>
          </w:p>
        </w:tc>
      </w:tr>
      <w:tr w14:paraId="2AE92FFA"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7720E78D" w14:textId="77777777">
            <w:pPr>
              <w:pStyle w:val="Tab3FirstColNonGras"/>
              <w:rPr>
                <w:lang w:val="fr-FR"/>
              </w:rPr>
            </w:pPr>
            <w:r>
              <w:rPr>
                <w:lang w:val="fr-FR"/>
              </w:rPr>
              <w:t>COWAY CO LTD</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445FF57F" w14:textId="77777777">
            <w:pPr>
              <w:pStyle w:val="Tab1MiddleColNonGrasCentre"/>
              <w:rPr>
                <w:lang w:val="fr-FR"/>
              </w:rPr>
            </w:pPr>
            <w:r>
              <w:rPr>
                <w:lang w:val="fr-FR"/>
              </w:rPr>
              <w:t>KRW</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3059EAEB" w14:textId="77777777">
            <w:pPr>
              <w:pStyle w:val="Tab3MiddleColNonGras"/>
              <w:rPr>
                <w:lang w:val="fr-FR"/>
              </w:rPr>
            </w:pPr>
            <w:r>
              <w:rPr>
                <w:lang w:val="fr-FR"/>
              </w:rPr>
              <w:t>17 675</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049614CA" w14:textId="77777777">
            <w:pPr>
              <w:pStyle w:val="Tab3MiddleColNonGras"/>
              <w:rPr>
                <w:lang w:val="fr-FR"/>
              </w:rPr>
            </w:pPr>
            <w:r>
              <w:rPr>
                <w:lang w:val="fr-FR"/>
              </w:rPr>
              <w:t>1 142 790,33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CA82D94" w14:textId="77777777">
            <w:pPr>
              <w:pStyle w:val="Tab3LastColNonGras"/>
              <w:rPr>
                <w:lang w:val="fr-FR"/>
              </w:rPr>
            </w:pPr>
            <w:r>
              <w:rPr>
                <w:lang w:val="fr-FR"/>
              </w:rPr>
              <w:t>0,13</w:t>
            </w:r>
          </w:p>
        </w:tc>
      </w:tr>
      <w:tr w14:paraId="28074324"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4EE25FEA" w14:textId="77777777">
            <w:pPr>
              <w:pStyle w:val="Tab3FirstColNonGras"/>
              <w:rPr>
                <w:lang w:val="fr-FR"/>
              </w:rPr>
            </w:pPr>
            <w:r>
              <w:rPr>
                <w:lang w:val="fr-FR"/>
              </w:rPr>
              <w:t>CROWDSTRIKE HOLDINGS INC - A</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D866288"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077EE309" w14:textId="77777777">
            <w:pPr>
              <w:pStyle w:val="Tab3MiddleColNonGras"/>
              <w:rPr>
                <w:lang w:val="fr-FR"/>
              </w:rPr>
            </w:pPr>
            <w:r>
              <w:rPr>
                <w:lang w:val="fr-FR"/>
              </w:rPr>
              <w:t>5 813</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29D88BC4" w14:textId="77777777">
            <w:pPr>
              <w:pStyle w:val="Tab3MiddleColNonGras"/>
              <w:rPr>
                <w:lang w:val="fr-FR"/>
              </w:rPr>
            </w:pPr>
            <w:r>
              <w:rPr>
                <w:lang w:val="fr-FR"/>
              </w:rPr>
              <w:t>1 354 925,17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73769A38" w14:textId="77777777">
            <w:pPr>
              <w:pStyle w:val="Tab3LastColNonGras"/>
              <w:rPr>
                <w:lang w:val="fr-FR"/>
              </w:rPr>
            </w:pPr>
            <w:r>
              <w:rPr>
                <w:lang w:val="fr-FR"/>
              </w:rPr>
              <w:t>0,16</w:t>
            </w:r>
          </w:p>
        </w:tc>
      </w:tr>
      <w:tr w14:paraId="79E03DCD"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39A78C07" w14:textId="77777777">
            <w:pPr>
              <w:pStyle w:val="Tab3FirstColNonGras"/>
              <w:rPr>
                <w:lang w:val="fr-FR"/>
              </w:rPr>
            </w:pPr>
            <w:r>
              <w:rPr>
                <w:lang w:val="fr-FR"/>
              </w:rPr>
              <w:t>DASSAULT SYSTEMES SE</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6BB3BB1D"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691E27D1" w14:textId="77777777">
            <w:pPr>
              <w:pStyle w:val="Tab3MiddleColNonGras"/>
              <w:rPr>
                <w:lang w:val="fr-FR"/>
              </w:rPr>
            </w:pPr>
            <w:r>
              <w:rPr>
                <w:lang w:val="fr-FR"/>
              </w:rPr>
              <w:t>2 991</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44EA6680" w14:textId="77777777">
            <w:pPr>
              <w:pStyle w:val="Tab3MiddleColNonGras"/>
              <w:rPr>
                <w:lang w:val="fr-FR"/>
              </w:rPr>
            </w:pPr>
            <w:r>
              <w:rPr>
                <w:lang w:val="fr-FR"/>
              </w:rPr>
              <w:t>61 285,59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F6B13B7" w14:textId="77777777">
            <w:pPr>
              <w:pStyle w:val="Tab3LastColNonGras"/>
              <w:rPr>
                <w:lang w:val="fr-FR"/>
              </w:rPr>
            </w:pPr>
            <w:r>
              <w:rPr>
                <w:lang w:val="fr-FR"/>
              </w:rPr>
              <w:t>0,01</w:t>
            </w:r>
          </w:p>
        </w:tc>
      </w:tr>
      <w:tr w14:paraId="30005183"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2AAFD816" w14:textId="77777777">
            <w:pPr>
              <w:pStyle w:val="Tab3FirstColNonGras"/>
              <w:rPr>
                <w:lang w:val="fr-FR"/>
              </w:rPr>
            </w:pPr>
            <w:r>
              <w:rPr>
                <w:lang w:val="fr-FR"/>
              </w:rPr>
              <w:t>EMCOR GROUP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37018C26"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516A6492" w14:textId="77777777">
            <w:pPr>
              <w:pStyle w:val="Tab3MiddleColNonGras"/>
              <w:rPr>
                <w:lang w:val="fr-FR"/>
              </w:rPr>
            </w:pPr>
            <w:r>
              <w:rPr>
                <w:lang w:val="fr-FR"/>
              </w:rPr>
              <w:t>106</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79A11BEA" w14:textId="77777777">
            <w:pPr>
              <w:pStyle w:val="Tab3MiddleColNonGras"/>
              <w:rPr>
                <w:lang w:val="fr-FR"/>
              </w:rPr>
            </w:pPr>
            <w:r>
              <w:rPr>
                <w:lang w:val="fr-FR"/>
              </w:rPr>
              <w:t>70 410,65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4B8C8E9" w14:textId="77777777">
            <w:pPr>
              <w:pStyle w:val="Tab3LastColNonGras"/>
              <w:rPr>
                <w:lang w:val="fr-FR"/>
              </w:rPr>
            </w:pPr>
            <w:r>
              <w:rPr>
                <w:lang w:val="fr-FR"/>
              </w:rPr>
              <w:t>0,01</w:t>
            </w:r>
          </w:p>
        </w:tc>
      </w:tr>
      <w:tr w14:paraId="4B4028C0"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1743D147" w14:textId="77777777">
            <w:pPr>
              <w:pStyle w:val="Tab3FirstColNonGras"/>
              <w:rPr>
                <w:lang w:val="fr-FR"/>
              </w:rPr>
            </w:pPr>
            <w:r>
              <w:rPr>
                <w:lang w:val="fr-FR"/>
              </w:rPr>
              <w:t>ERICSSON LM-B SHS</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1FC05D99" w14:textId="77777777">
            <w:pPr>
              <w:pStyle w:val="Tab1MiddleColNonGrasCentre"/>
              <w:rPr>
                <w:lang w:val="fr-FR"/>
              </w:rPr>
            </w:pPr>
            <w:r>
              <w:rPr>
                <w:lang w:val="fr-FR"/>
              </w:rPr>
              <w:t>SEK</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31D37107" w14:textId="77777777">
            <w:pPr>
              <w:pStyle w:val="Tab3MiddleColNonGras"/>
              <w:rPr>
                <w:lang w:val="fr-FR"/>
              </w:rPr>
            </w:pPr>
            <w:r>
              <w:rPr>
                <w:lang w:val="fr-FR"/>
              </w:rPr>
              <w:t>14 295</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17A3E719" w14:textId="77777777">
            <w:pPr>
              <w:pStyle w:val="Tab3MiddleColNonGras"/>
              <w:rPr>
                <w:lang w:val="fr-FR"/>
              </w:rPr>
            </w:pPr>
            <w:r>
              <w:rPr>
                <w:lang w:val="fr-FR"/>
              </w:rPr>
              <w:t>116 083,34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5E55D7D" w14:textId="77777777">
            <w:pPr>
              <w:pStyle w:val="Tab3LastColNonGras"/>
              <w:rPr>
                <w:lang w:val="fr-FR"/>
              </w:rPr>
            </w:pPr>
            <w:r>
              <w:rPr>
                <w:lang w:val="fr-FR"/>
              </w:rPr>
              <w:t>0,01</w:t>
            </w:r>
          </w:p>
        </w:tc>
      </w:tr>
      <w:tr w14:paraId="72A3084E"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77682B42" w14:textId="77777777">
            <w:pPr>
              <w:pStyle w:val="Tab3FirstColNonGras"/>
              <w:rPr>
                <w:lang w:val="fr-FR"/>
              </w:rPr>
            </w:pPr>
            <w:r>
              <w:rPr>
                <w:lang w:val="fr-FR"/>
              </w:rPr>
              <w:t>FAIR ISAAC CORP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72507730"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13F96227" w14:textId="77777777">
            <w:pPr>
              <w:pStyle w:val="Tab3MiddleColNonGras"/>
              <w:rPr>
                <w:lang w:val="fr-FR"/>
              </w:rPr>
            </w:pPr>
            <w:r>
              <w:rPr>
                <w:lang w:val="fr-FR"/>
              </w:rPr>
              <w:t>115</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6137336E" w14:textId="77777777">
            <w:pPr>
              <w:pStyle w:val="Tab3MiddleColNonGras"/>
              <w:rPr>
                <w:lang w:val="fr-FR"/>
              </w:rPr>
            </w:pPr>
            <w:r>
              <w:rPr>
                <w:lang w:val="fr-FR"/>
              </w:rPr>
              <w:t>59 985,08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DBCE4D2" w14:textId="77777777">
            <w:pPr>
              <w:pStyle w:val="Tab3LastColNonGras"/>
              <w:rPr>
                <w:lang w:val="fr-FR"/>
              </w:rPr>
            </w:pPr>
            <w:r>
              <w:rPr>
                <w:lang w:val="fr-FR"/>
              </w:rPr>
              <w:t>0,01</w:t>
            </w:r>
          </w:p>
        </w:tc>
      </w:tr>
      <w:tr w14:paraId="1F318E3D"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73828521" w14:textId="77777777">
            <w:pPr>
              <w:pStyle w:val="Tab3FirstColNonGras"/>
              <w:rPr>
                <w:lang w:val="fr-FR"/>
              </w:rPr>
            </w:pPr>
            <w:r>
              <w:rPr>
                <w:lang w:val="fr-FR"/>
              </w:rPr>
              <w:t>FORTINET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713A394C"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61B5119E" w14:textId="77777777">
            <w:pPr>
              <w:pStyle w:val="Tab3MiddleColNonGras"/>
              <w:rPr>
                <w:lang w:val="fr-FR"/>
              </w:rPr>
            </w:pPr>
            <w:r>
              <w:rPr>
                <w:lang w:val="fr-FR"/>
              </w:rPr>
              <w:t>2 512</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7A71C1B9" w14:textId="77777777">
            <w:pPr>
              <w:pStyle w:val="Tab3MiddleColNonGras"/>
              <w:rPr>
                <w:lang w:val="fr-FR"/>
              </w:rPr>
            </w:pPr>
            <w:r>
              <w:rPr>
                <w:lang w:val="fr-FR"/>
              </w:rPr>
              <w:t>395 338,40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7921C28D" w14:textId="77777777">
            <w:pPr>
              <w:pStyle w:val="Tab3LastColNonGras"/>
              <w:rPr>
                <w:lang w:val="fr-FR"/>
              </w:rPr>
            </w:pPr>
            <w:r>
              <w:rPr>
                <w:lang w:val="fr-FR"/>
              </w:rPr>
              <w:t>0,05</w:t>
            </w:r>
          </w:p>
        </w:tc>
      </w:tr>
      <w:tr w14:paraId="4BB6ED9D"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4B2A8D1B" w14:textId="77777777">
            <w:pPr>
              <w:pStyle w:val="Tab3FirstColNonGras"/>
              <w:rPr>
                <w:lang w:val="fr-FR"/>
              </w:rPr>
            </w:pPr>
            <w:r>
              <w:rPr>
                <w:lang w:val="fr-FR"/>
              </w:rPr>
              <w:t>FORTUNE BRANDS INNOVATIONS I</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3A742192"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1438B2F0" w14:textId="77777777">
            <w:pPr>
              <w:pStyle w:val="Tab3MiddleColNonGras"/>
              <w:rPr>
                <w:lang w:val="fr-FR"/>
              </w:rPr>
            </w:pPr>
            <w:r>
              <w:rPr>
                <w:lang w:val="fr-FR"/>
              </w:rPr>
              <w:t>12 650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5E354CF2" w14:textId="77777777">
            <w:pPr>
              <w:pStyle w:val="Tab3MiddleColNonGras"/>
              <w:rPr>
                <w:lang w:val="fr-FR"/>
              </w:rPr>
            </w:pPr>
            <w:r>
              <w:rPr>
                <w:lang w:val="fr-FR"/>
              </w:rPr>
              <w:t>423 764,14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DD5BCC0" w14:textId="77777777">
            <w:pPr>
              <w:pStyle w:val="Tab3LastColNonGras"/>
              <w:rPr>
                <w:lang w:val="fr-FR"/>
              </w:rPr>
            </w:pPr>
            <w:r>
              <w:rPr>
                <w:lang w:val="fr-FR"/>
              </w:rPr>
              <w:t>0,05</w:t>
            </w:r>
          </w:p>
        </w:tc>
      </w:tr>
      <w:tr w14:paraId="64BDFE29"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43C66E09" w14:textId="77777777">
            <w:pPr>
              <w:pStyle w:val="Tab3FirstColNonGras"/>
              <w:rPr>
                <w:lang w:val="fr-FR"/>
              </w:rPr>
            </w:pPr>
            <w:r>
              <w:rPr>
                <w:lang w:val="fr-FR"/>
              </w:rPr>
              <w:t>GEN DIGITAL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2E782C7B"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534F4306" w14:textId="77777777">
            <w:pPr>
              <w:pStyle w:val="Tab3MiddleColNonGras"/>
              <w:rPr>
                <w:lang w:val="fr-FR"/>
              </w:rPr>
            </w:pPr>
            <w:r>
              <w:rPr>
                <w:lang w:val="fr-FR"/>
              </w:rPr>
              <w:t>5 260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22CB1CF1" w14:textId="77777777">
            <w:pPr>
              <w:pStyle w:val="Tab3MiddleColNonGras"/>
              <w:rPr>
                <w:lang w:val="fr-FR"/>
              </w:rPr>
            </w:pPr>
            <w:r>
              <w:rPr>
                <w:lang w:val="fr-FR"/>
              </w:rPr>
              <w:t>101 972,27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5220245" w14:textId="77777777">
            <w:pPr>
              <w:pStyle w:val="Tab3LastColNonGras"/>
              <w:rPr>
                <w:lang w:val="fr-FR"/>
              </w:rPr>
            </w:pPr>
            <w:r>
              <w:rPr>
                <w:lang w:val="fr-FR"/>
              </w:rPr>
              <w:t>0,01</w:t>
            </w:r>
          </w:p>
        </w:tc>
      </w:tr>
      <w:tr w14:paraId="4B986099"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67CC56B7" w14:textId="77777777">
            <w:pPr>
              <w:pStyle w:val="Tab3FirstColNonGras"/>
              <w:rPr>
                <w:lang w:val="fr-FR"/>
              </w:rPr>
            </w:pPr>
            <w:r>
              <w:rPr>
                <w:lang w:val="fr-FR"/>
              </w:rPr>
              <w:t>HILTON WORLDWIDE HOLDINGS IN</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252792EF"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A3C963D" w14:textId="77777777">
            <w:pPr>
              <w:pStyle w:val="Tab3MiddleColNonGras"/>
              <w:rPr>
                <w:lang w:val="fr-FR"/>
              </w:rPr>
            </w:pPr>
            <w:r>
              <w:rPr>
                <w:lang w:val="fr-FR"/>
              </w:rPr>
              <w:t>1 040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015CA3F1" w14:textId="77777777">
            <w:pPr>
              <w:pStyle w:val="Tab3MiddleColNonGras"/>
              <w:rPr>
                <w:lang w:val="fr-FR"/>
              </w:rPr>
            </w:pPr>
            <w:r>
              <w:rPr>
                <w:lang w:val="fr-FR"/>
              </w:rPr>
              <w:t>291 275,08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A09F8BD" w14:textId="77777777">
            <w:pPr>
              <w:pStyle w:val="Tab3LastColNonGras"/>
              <w:rPr>
                <w:lang w:val="fr-FR"/>
              </w:rPr>
            </w:pPr>
            <w:r>
              <w:rPr>
                <w:lang w:val="fr-FR"/>
              </w:rPr>
              <w:t>0,03</w:t>
            </w:r>
          </w:p>
        </w:tc>
      </w:tr>
      <w:tr w14:paraId="6C600F38"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2FBEAF24" w14:textId="77777777">
            <w:pPr>
              <w:pStyle w:val="Tab3FirstColNonGras"/>
              <w:rPr>
                <w:lang w:val="fr-FR"/>
              </w:rPr>
            </w:pPr>
            <w:r>
              <w:rPr>
                <w:lang w:val="fr-FR"/>
              </w:rPr>
              <w:t>INTUIT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4151BE96"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8095768" w14:textId="77777777">
            <w:pPr>
              <w:pStyle w:val="Tab3MiddleColNonGras"/>
              <w:rPr>
                <w:lang w:val="fr-FR"/>
              </w:rPr>
            </w:pPr>
            <w:r>
              <w:rPr>
                <w:lang w:val="fr-FR"/>
              </w:rPr>
              <w:t>994</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196B2599" w14:textId="77777777">
            <w:pPr>
              <w:pStyle w:val="Tab3MiddleColNonGras"/>
              <w:rPr>
                <w:lang w:val="fr-FR"/>
              </w:rPr>
            </w:pPr>
            <w:r>
              <w:rPr>
                <w:lang w:val="fr-FR"/>
              </w:rPr>
              <w:t>241 278,11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E8E18F4" w14:textId="77777777">
            <w:pPr>
              <w:pStyle w:val="Tab3LastColNonGras"/>
              <w:rPr>
                <w:lang w:val="fr-FR"/>
              </w:rPr>
            </w:pPr>
            <w:r>
              <w:rPr>
                <w:lang w:val="fr-FR"/>
              </w:rPr>
              <w:t>0,03</w:t>
            </w:r>
          </w:p>
        </w:tc>
      </w:tr>
      <w:tr w14:paraId="41F025CD"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3C34DB98" w14:textId="77777777">
            <w:pPr>
              <w:pStyle w:val="Tab3FirstColNonGras"/>
              <w:rPr>
                <w:lang w:val="fr-FR"/>
              </w:rPr>
            </w:pPr>
            <w:r>
              <w:rPr>
                <w:lang w:val="fr-FR"/>
              </w:rPr>
              <w:t>JOHNSON CONTROLS INTERNATIONAL PLC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2D9209F"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6EC55BC2" w14:textId="77777777">
            <w:pPr>
              <w:pStyle w:val="Tab3MiddleColNonGras"/>
              <w:rPr>
                <w:lang w:val="fr-FR"/>
              </w:rPr>
            </w:pPr>
            <w:r>
              <w:rPr>
                <w:lang w:val="fr-FR"/>
              </w:rPr>
              <w:t>1 618</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245E262D" w14:textId="77777777">
            <w:pPr>
              <w:pStyle w:val="Tab3MiddleColNonGras"/>
              <w:rPr>
                <w:lang w:val="fr-FR"/>
              </w:rPr>
            </w:pPr>
            <w:r>
              <w:rPr>
                <w:lang w:val="fr-FR"/>
              </w:rPr>
              <w:t>211 749,53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AEB5A33" w14:textId="77777777">
            <w:pPr>
              <w:pStyle w:val="Tab3LastColNonGras"/>
              <w:rPr>
                <w:lang w:val="fr-FR"/>
              </w:rPr>
            </w:pPr>
            <w:r>
              <w:rPr>
                <w:lang w:val="fr-FR"/>
              </w:rPr>
              <w:t>0,02</w:t>
            </w:r>
          </w:p>
        </w:tc>
      </w:tr>
      <w:tr w14:paraId="01FC4BBA"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34E70A0E" w14:textId="77777777">
            <w:pPr>
              <w:pStyle w:val="Tab3FirstColNonGras"/>
              <w:rPr>
                <w:lang w:val="fr-FR"/>
              </w:rPr>
            </w:pPr>
            <w:r>
              <w:rPr>
                <w:lang w:val="fr-FR"/>
              </w:rPr>
              <w:t>KINGDEE INTERNATIONAL SFTWR</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1E799A19" w14:textId="77777777">
            <w:pPr>
              <w:pStyle w:val="Tab1MiddleColNonGrasCentre"/>
              <w:rPr>
                <w:lang w:val="fr-FR"/>
              </w:rPr>
            </w:pPr>
            <w:r>
              <w:rPr>
                <w:lang w:val="fr-FR"/>
              </w:rPr>
              <w:t>HKD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3A1970D9" w14:textId="77777777">
            <w:pPr>
              <w:pStyle w:val="Tab3MiddleColNonGras"/>
              <w:rPr>
                <w:lang w:val="fr-FR"/>
              </w:rPr>
            </w:pPr>
            <w:r>
              <w:rPr>
                <w:lang w:val="fr-FR"/>
              </w:rPr>
              <w:t>165 000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7D0AFE69" w14:textId="77777777">
            <w:pPr>
              <w:pStyle w:val="Tab3MiddleColNonGras"/>
              <w:rPr>
                <w:lang w:val="fr-FR"/>
              </w:rPr>
            </w:pPr>
            <w:r>
              <w:rPr>
                <w:lang w:val="fr-FR"/>
              </w:rPr>
              <w:t>135 976,55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29CEEA39" w14:textId="77777777">
            <w:pPr>
              <w:pStyle w:val="Tab3LastColNonGras"/>
              <w:rPr>
                <w:lang w:val="fr-FR"/>
              </w:rPr>
            </w:pPr>
            <w:r>
              <w:rPr>
                <w:lang w:val="fr-FR"/>
              </w:rPr>
              <w:t>0,02</w:t>
            </w:r>
          </w:p>
        </w:tc>
      </w:tr>
      <w:tr w14:paraId="1D0642E0"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46F1C8D4" w14:textId="77777777">
            <w:pPr>
              <w:pStyle w:val="Tab3FirstColNonGras"/>
              <w:rPr>
                <w:lang w:val="fr-FR"/>
              </w:rPr>
            </w:pPr>
            <w:r>
              <w:rPr>
                <w:lang w:val="fr-FR"/>
              </w:rPr>
              <w:t>MICROSOFT CORP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44B257F1"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08E48AC0" w14:textId="77777777">
            <w:pPr>
              <w:pStyle w:val="Tab3MiddleColNonGras"/>
              <w:rPr>
                <w:lang w:val="fr-FR"/>
              </w:rPr>
            </w:pPr>
            <w:r>
              <w:rPr>
                <w:lang w:val="fr-FR"/>
              </w:rPr>
              <w:t>50 931</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42ABA531" w14:textId="77777777">
            <w:pPr>
              <w:pStyle w:val="Tab3MiddleColNonGras"/>
              <w:rPr>
                <w:lang w:val="fr-FR"/>
              </w:rPr>
            </w:pPr>
            <w:r>
              <w:rPr>
                <w:lang w:val="fr-FR"/>
              </w:rPr>
              <w:t>22 998 203,90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DED208B" w14:textId="77777777">
            <w:pPr>
              <w:pStyle w:val="Tab3LastColNonGras"/>
              <w:rPr>
                <w:lang w:val="fr-FR"/>
              </w:rPr>
            </w:pPr>
            <w:r>
              <w:rPr>
                <w:lang w:val="fr-FR"/>
              </w:rPr>
              <w:t>2,63</w:t>
            </w:r>
          </w:p>
        </w:tc>
      </w:tr>
      <w:tr w14:paraId="3AA700D9"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14403EB4" w14:textId="77777777">
            <w:pPr>
              <w:pStyle w:val="Tab3FirstColNonGras"/>
              <w:rPr>
                <w:lang w:val="fr-FR"/>
              </w:rPr>
            </w:pPr>
            <w:r>
              <w:rPr>
                <w:lang w:val="fr-FR"/>
              </w:rPr>
              <w:t>OLD DOMINION FREIGHT LINE</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7FB2431F"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4C60441" w14:textId="77777777">
            <w:pPr>
              <w:pStyle w:val="Tab3MiddleColNonGras"/>
              <w:rPr>
                <w:lang w:val="fr-FR"/>
              </w:rPr>
            </w:pPr>
            <w:r>
              <w:rPr>
                <w:lang w:val="fr-FR"/>
              </w:rPr>
              <w:t>298</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6B9E2586" w14:textId="77777777">
            <w:pPr>
              <w:pStyle w:val="Tab3MiddleColNonGras"/>
              <w:rPr>
                <w:lang w:val="fr-FR"/>
              </w:rPr>
            </w:pPr>
            <w:r>
              <w:rPr>
                <w:lang w:val="fr-FR"/>
              </w:rPr>
              <w:t>45 608,42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2D1285E2" w14:textId="77777777">
            <w:pPr>
              <w:pStyle w:val="Tab3LastColNonGras"/>
              <w:rPr>
                <w:lang w:val="fr-FR"/>
              </w:rPr>
            </w:pPr>
            <w:r>
              <w:rPr>
                <w:lang w:val="fr-FR"/>
              </w:rPr>
              <w:t>0,01</w:t>
            </w:r>
          </w:p>
        </w:tc>
      </w:tr>
      <w:tr w14:paraId="61DAA719"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33D86531" w14:textId="77777777">
            <w:pPr>
              <w:pStyle w:val="Tab3FirstColNonGras"/>
              <w:rPr>
                <w:lang w:val="fr-FR"/>
              </w:rPr>
            </w:pPr>
            <w:r>
              <w:rPr>
                <w:lang w:val="fr-FR"/>
              </w:rPr>
              <w:t>ORACLE CORP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0FAED2E8"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40DDDA69" w14:textId="77777777">
            <w:pPr>
              <w:pStyle w:val="Tab3MiddleColNonGras"/>
              <w:rPr>
                <w:lang w:val="fr-FR"/>
              </w:rPr>
            </w:pPr>
            <w:r>
              <w:rPr>
                <w:lang w:val="fr-FR"/>
              </w:rPr>
              <w:t>13 030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1A10B69A" w14:textId="77777777">
            <w:pPr>
              <w:pStyle w:val="Tab3MiddleColNonGras"/>
              <w:rPr>
                <w:lang w:val="fr-FR"/>
              </w:rPr>
            </w:pPr>
            <w:r>
              <w:rPr>
                <w:lang w:val="fr-FR"/>
              </w:rPr>
              <w:t>1 575 048,64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E39FE3A" w14:textId="77777777">
            <w:pPr>
              <w:pStyle w:val="Tab3LastColNonGras"/>
              <w:rPr>
                <w:lang w:val="fr-FR"/>
              </w:rPr>
            </w:pPr>
            <w:r>
              <w:rPr>
                <w:lang w:val="fr-FR"/>
              </w:rPr>
              <w:t>0,18</w:t>
            </w:r>
          </w:p>
        </w:tc>
      </w:tr>
      <w:tr w14:paraId="71C0E8CF"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1C49547C" w14:textId="77777777">
            <w:pPr>
              <w:pStyle w:val="Tab3FirstColNonGras"/>
              <w:rPr>
                <w:lang w:val="fr-FR"/>
              </w:rPr>
            </w:pPr>
            <w:r>
              <w:rPr>
                <w:lang w:val="fr-FR"/>
              </w:rPr>
              <w:t>PALANTIR TECHNOLOGIES INC-A</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443AC9D3"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1E5D8702" w14:textId="77777777">
            <w:pPr>
              <w:pStyle w:val="Tab3MiddleColNonGras"/>
              <w:rPr>
                <w:lang w:val="fr-FR"/>
              </w:rPr>
            </w:pPr>
            <w:r>
              <w:rPr>
                <w:lang w:val="fr-FR"/>
              </w:rPr>
              <w:t>5 247</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05112C06" w14:textId="77777777">
            <w:pPr>
              <w:pStyle w:val="Tab3MiddleColNonGras"/>
              <w:rPr>
                <w:lang w:val="fr-FR"/>
              </w:rPr>
            </w:pPr>
            <w:r>
              <w:rPr>
                <w:lang w:val="fr-FR"/>
              </w:rPr>
              <w:t>864 067,75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7ED2A2EA" w14:textId="77777777">
            <w:pPr>
              <w:pStyle w:val="Tab3LastColNonGras"/>
              <w:rPr>
                <w:lang w:val="fr-FR"/>
              </w:rPr>
            </w:pPr>
            <w:r>
              <w:rPr>
                <w:lang w:val="fr-FR"/>
              </w:rPr>
              <w:t>0,10</w:t>
            </w:r>
          </w:p>
        </w:tc>
      </w:tr>
      <w:tr w14:paraId="2E42F5DA"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10B04C81" w14:textId="77777777">
            <w:pPr>
              <w:pStyle w:val="Tab3FirstColNonGras"/>
              <w:rPr>
                <w:lang w:val="fr-FR"/>
              </w:rPr>
            </w:pPr>
            <w:r>
              <w:rPr>
                <w:lang w:val="fr-FR"/>
              </w:rPr>
              <w:t>PALO ALTO NETWORKS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673BBB7"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30F546EE" w14:textId="77777777">
            <w:pPr>
              <w:pStyle w:val="Tab3MiddleColNonGras"/>
              <w:rPr>
                <w:lang w:val="fr-FR"/>
              </w:rPr>
            </w:pPr>
            <w:r>
              <w:rPr>
                <w:lang w:val="fr-FR"/>
              </w:rPr>
              <w:t>12 536</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4CAEDE12" w14:textId="77777777">
            <w:pPr>
              <w:pStyle w:val="Tab3MiddleColNonGras"/>
              <w:rPr>
                <w:lang w:val="fr-FR"/>
              </w:rPr>
            </w:pPr>
            <w:r>
              <w:rPr>
                <w:lang w:val="fr-FR"/>
              </w:rPr>
              <w:t>4 384 978,79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B8A288F" w14:textId="77777777">
            <w:pPr>
              <w:pStyle w:val="Tab3LastColNonGras"/>
              <w:rPr>
                <w:lang w:val="fr-FR"/>
              </w:rPr>
            </w:pPr>
            <w:r>
              <w:rPr>
                <w:lang w:val="fr-FR"/>
              </w:rPr>
              <w:t>0,50</w:t>
            </w:r>
          </w:p>
        </w:tc>
      </w:tr>
      <w:tr w14:paraId="6AB30457"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59DE886E" w14:textId="77777777">
            <w:pPr>
              <w:pStyle w:val="Tab3FirstColNonGras"/>
              <w:rPr>
                <w:lang w:val="fr-FR"/>
              </w:rPr>
            </w:pPr>
            <w:r>
              <w:rPr>
                <w:lang w:val="fr-FR"/>
              </w:rPr>
              <w:t>PANDORA A/S</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4924D4CD" w14:textId="77777777">
            <w:pPr>
              <w:pStyle w:val="Tab1MiddleColNonGrasCentre"/>
              <w:rPr>
                <w:lang w:val="fr-FR"/>
              </w:rPr>
            </w:pPr>
            <w:r>
              <w:rPr>
                <w:lang w:val="fr-FR"/>
              </w:rPr>
              <w:t>DKK</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2504AB72" w14:textId="77777777">
            <w:pPr>
              <w:pStyle w:val="Tab3MiddleColNonGras"/>
              <w:rPr>
                <w:lang w:val="fr-FR"/>
              </w:rPr>
            </w:pPr>
            <w:r>
              <w:rPr>
                <w:lang w:val="fr-FR"/>
              </w:rPr>
              <w:t>1 159</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3F31E844" w14:textId="77777777">
            <w:pPr>
              <w:pStyle w:val="Tab3MiddleColNonGras"/>
              <w:rPr>
                <w:lang w:val="fr-FR"/>
              </w:rPr>
            </w:pPr>
            <w:r>
              <w:rPr>
                <w:lang w:val="fr-FR"/>
              </w:rPr>
              <w:t>128 776,06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78A846DA" w14:textId="77777777">
            <w:pPr>
              <w:pStyle w:val="Tab3LastColNonGras"/>
              <w:rPr>
                <w:lang w:val="fr-FR"/>
              </w:rPr>
            </w:pPr>
            <w:r>
              <w:rPr>
                <w:lang w:val="fr-FR"/>
              </w:rPr>
              <w:t>0,01</w:t>
            </w:r>
          </w:p>
        </w:tc>
      </w:tr>
      <w:tr w14:paraId="138F9E1A"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70BA7437" w14:textId="77777777">
            <w:pPr>
              <w:pStyle w:val="Tab3FirstColNonGras"/>
              <w:rPr>
                <w:lang w:val="fr-FR"/>
              </w:rPr>
            </w:pPr>
            <w:r>
              <w:rPr>
                <w:lang w:val="fr-FR"/>
              </w:rPr>
              <w:t>PTC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3C09506D"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4C5F358C" w14:textId="77777777">
            <w:pPr>
              <w:pStyle w:val="Tab3MiddleColNonGras"/>
              <w:rPr>
                <w:lang w:val="fr-FR"/>
              </w:rPr>
            </w:pPr>
            <w:r>
              <w:rPr>
                <w:lang w:val="fr-FR"/>
              </w:rPr>
              <w:t>1 119</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7B960E6D" w14:textId="77777777">
            <w:pPr>
              <w:pStyle w:val="Tab3MiddleColNonGras"/>
              <w:rPr>
                <w:lang w:val="fr-FR"/>
              </w:rPr>
            </w:pPr>
            <w:r>
              <w:rPr>
                <w:lang w:val="fr-FR"/>
              </w:rPr>
              <w:t>138 218,69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6B4723E" w14:textId="77777777">
            <w:pPr>
              <w:pStyle w:val="Tab3LastColNonGras"/>
              <w:rPr>
                <w:lang w:val="fr-FR"/>
              </w:rPr>
            </w:pPr>
            <w:r>
              <w:rPr>
                <w:lang w:val="fr-FR"/>
              </w:rPr>
              <w:t>0,02</w:t>
            </w:r>
          </w:p>
        </w:tc>
      </w:tr>
      <w:tr w14:paraId="41DA1FC4"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07B0FC4D" w14:textId="77777777">
            <w:pPr>
              <w:pStyle w:val="Tab3FirstColNonGras"/>
              <w:rPr>
                <w:lang w:val="fr-FR"/>
              </w:rPr>
            </w:pPr>
            <w:r>
              <w:rPr>
                <w:lang w:val="fr-FR"/>
              </w:rPr>
              <w:t>RECRUIT HOLDINGS CO LTD</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2BCBD9EF" w14:textId="77777777">
            <w:pPr>
              <w:pStyle w:val="Tab1MiddleColNonGrasCentre"/>
              <w:rPr>
                <w:lang w:val="fr-FR"/>
              </w:rPr>
            </w:pPr>
            <w:r>
              <w:rPr>
                <w:lang w:val="fr-FR"/>
              </w:rPr>
              <w:t>JPY</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467475FF" w14:textId="77777777">
            <w:pPr>
              <w:pStyle w:val="Tab3MiddleColNonGras"/>
              <w:rPr>
                <w:lang w:val="fr-FR"/>
              </w:rPr>
            </w:pPr>
            <w:r>
              <w:rPr>
                <w:lang w:val="fr-FR"/>
              </w:rPr>
              <w:t>3 130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7CDF9F1C" w14:textId="77777777">
            <w:pPr>
              <w:pStyle w:val="Tab3MiddleColNonGras"/>
              <w:rPr>
                <w:lang w:val="fr-FR"/>
              </w:rPr>
            </w:pPr>
            <w:r>
              <w:rPr>
                <w:lang w:val="fr-FR"/>
              </w:rPr>
              <w:t>294 530,59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29E7EF75" w14:textId="77777777">
            <w:pPr>
              <w:pStyle w:val="Tab3LastColNonGras"/>
              <w:rPr>
                <w:lang w:val="fr-FR"/>
              </w:rPr>
            </w:pPr>
            <w:r>
              <w:rPr>
                <w:lang w:val="fr-FR"/>
              </w:rPr>
              <w:t>0,03</w:t>
            </w:r>
          </w:p>
        </w:tc>
      </w:tr>
      <w:tr w14:paraId="44DC713A"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680167E2" w14:textId="77777777">
            <w:pPr>
              <w:pStyle w:val="Tab3FirstColNonGras"/>
              <w:rPr>
                <w:lang w:val="fr-FR"/>
              </w:rPr>
            </w:pPr>
            <w:r>
              <w:rPr>
                <w:lang w:val="fr-FR"/>
              </w:rPr>
              <w:t>SALESFORCE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18FB4676"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ACACBEB" w14:textId="77777777">
            <w:pPr>
              <w:pStyle w:val="Tab3MiddleColNonGras"/>
              <w:rPr>
                <w:lang w:val="fr-FR"/>
              </w:rPr>
            </w:pPr>
            <w:r>
              <w:rPr>
                <w:lang w:val="fr-FR"/>
              </w:rPr>
              <w:t>14 003</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50FDF945" w14:textId="77777777">
            <w:pPr>
              <w:pStyle w:val="Tab3MiddleColNonGras"/>
              <w:rPr>
                <w:lang w:val="fr-FR"/>
              </w:rPr>
            </w:pPr>
            <w:r>
              <w:rPr>
                <w:lang w:val="fr-FR"/>
              </w:rPr>
              <w:t>2 830 187,71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A50B27E" w14:textId="77777777">
            <w:pPr>
              <w:pStyle w:val="Tab3LastColNonGras"/>
              <w:rPr>
                <w:lang w:val="fr-FR"/>
              </w:rPr>
            </w:pPr>
            <w:r>
              <w:rPr>
                <w:lang w:val="fr-FR"/>
              </w:rPr>
              <w:t>0,32</w:t>
            </w:r>
          </w:p>
        </w:tc>
      </w:tr>
      <w:tr w14:paraId="640F9C42"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57F095A9" w14:textId="77777777">
            <w:pPr>
              <w:pStyle w:val="Tab3FirstColNonGras"/>
              <w:rPr>
                <w:lang w:val="fr-FR"/>
              </w:rPr>
            </w:pPr>
            <w:r>
              <w:rPr>
                <w:lang w:val="fr-FR"/>
              </w:rPr>
              <w:t>SAP SE</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43AA5B32"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9796F18" w14:textId="77777777">
            <w:pPr>
              <w:pStyle w:val="Tab3MiddleColNonGras"/>
              <w:rPr>
                <w:lang w:val="fr-FR"/>
              </w:rPr>
            </w:pPr>
            <w:r>
              <w:rPr>
                <w:lang w:val="fr-FR"/>
              </w:rPr>
              <w:t>9 817</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42A7D511" w14:textId="77777777">
            <w:pPr>
              <w:pStyle w:val="Tab3MiddleColNonGras"/>
              <w:rPr>
                <w:lang w:val="fr-FR"/>
              </w:rPr>
            </w:pPr>
            <w:r>
              <w:rPr>
                <w:lang w:val="fr-FR"/>
              </w:rPr>
              <w:t>1 822 624,22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BA5D600" w14:textId="77777777">
            <w:pPr>
              <w:pStyle w:val="Tab3LastColNonGras"/>
              <w:rPr>
                <w:lang w:val="fr-FR"/>
              </w:rPr>
            </w:pPr>
            <w:r>
              <w:rPr>
                <w:lang w:val="fr-FR"/>
              </w:rPr>
              <w:t>0,21</w:t>
            </w:r>
          </w:p>
        </w:tc>
      </w:tr>
      <w:tr w14:paraId="31389519"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45EA7D26" w14:textId="77777777">
            <w:pPr>
              <w:pStyle w:val="Tab3FirstColNonGras"/>
              <w:rPr>
                <w:lang w:val="fr-FR"/>
              </w:rPr>
            </w:pPr>
            <w:r>
              <w:rPr>
                <w:lang w:val="fr-FR"/>
              </w:rPr>
              <w:t>SERVICENOW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4FCFE73B"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5E6A6C2" w14:textId="77777777">
            <w:pPr>
              <w:pStyle w:val="Tab3MiddleColNonGras"/>
              <w:rPr>
                <w:lang w:val="fr-FR"/>
              </w:rPr>
            </w:pPr>
            <w:r>
              <w:rPr>
                <w:lang w:val="fr-FR"/>
              </w:rPr>
              <w:t>5 151</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2C9868FF" w14:textId="77777777">
            <w:pPr>
              <w:pStyle w:val="Tab3MiddleColNonGras"/>
              <w:rPr>
                <w:lang w:val="fr-FR"/>
              </w:rPr>
            </w:pPr>
            <w:r>
              <w:rPr>
                <w:lang w:val="fr-FR"/>
              </w:rPr>
              <w:t>607 725,94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E00D6AD" w14:textId="77777777">
            <w:pPr>
              <w:pStyle w:val="Tab3LastColNonGras"/>
              <w:rPr>
                <w:lang w:val="fr-FR"/>
              </w:rPr>
            </w:pPr>
            <w:r>
              <w:rPr>
                <w:lang w:val="fr-FR"/>
              </w:rPr>
              <w:t>0,07</w:t>
            </w:r>
          </w:p>
        </w:tc>
      </w:tr>
    </w:tbl>
    <w:p w:rsidR="00665F6A" w14:paraId="62BCA96F" w14:textId="77777777">
      <w:pPr>
        <w:sectPr>
          <w:headerReference w:type="default" r:id="rId47"/>
          <w:footerReference w:type="default" r:id="rId48"/>
          <w:pgSz w:w="11900" w:h="16840"/>
          <w:pgMar w:top="2154" w:right="1134" w:bottom="1134" w:left="1134" w:header="400" w:footer="400" w:gutter="0"/>
          <w:cols w:space="720"/>
        </w:sectPr>
      </w:pPr>
    </w:p>
    <w:p w:rsidR="00665F6A" w14:paraId="7ABD00DB" w14:textId="77777777">
      <w:pPr>
        <w:spacing w:line="30" w:lineRule="exact"/>
        <w:rPr>
          <w:sz w:val="3"/>
        </w:rPr>
      </w:pPr>
    </w:p>
    <w:p w:rsidR="00665F6A" w14:paraId="3FD6C33A" w14:textId="77777777">
      <w:pPr>
        <w:pStyle w:val="TechnicalBookmark"/>
        <w:rPr>
          <w:lang w:val="fr-FR"/>
        </w:rPr>
      </w:pPr>
      <w:r>
        <w:rPr>
          <w:lang w:val="fr-FR"/>
        </w:rPr>
        <w:fldChar w:fldCharType="begin"/>
      </w:r>
      <w:r>
        <w:rPr>
          <w:lang w:val="fr-FR"/>
        </w:rPr>
        <w:instrText xml:space="preserve"> SET 3AC33E08139FAF7A012A212F405D857D "" </w:instrText>
      </w:r>
      <w:r>
        <w:rPr>
          <w:lang w:val="fr-FR"/>
        </w:rPr>
        <w:fldChar w:fldCharType="separate"/>
      </w:r>
      <w:bookmarkStart w:id="93" w:name="3AC33E08139FAF7A012A212F405D857D"/>
      <w:bookmarkEnd w:id="93"/>
      <w:r>
        <w:rPr>
          <w:lang w:val="fr-FR"/>
        </w:rPr>
        <w:fldChar w:fldCharType="end"/>
      </w:r>
    </w:p>
    <w:p w:rsidR="00665F6A" w14:paraId="2D0C50AD" w14:textId="77777777">
      <w:pPr>
        <w:pStyle w:val="H2"/>
        <w:rPr>
          <w:lang w:val="fr-FR"/>
        </w:rPr>
      </w:pPr>
      <w:r>
        <w:rPr>
          <w:lang w:val="fr-FR"/>
        </w:rPr>
        <w:t xml:space="preserve">Inventaire des éléments de bilan </w:t>
      </w:r>
    </w:p>
    <w:p w:rsidR="00665F6A" w14:paraId="4C7FD710" w14:textId="77777777">
      <w:pPr>
        <w:pStyle w:val="NoRefToc"/>
        <w:rPr>
          <w:lang w:val="fr-FR"/>
        </w:rPr>
      </w:pPr>
      <w:r>
        <w:rPr>
          <w:lang w:val="fr-FR"/>
        </w:rPr>
        <w:t>Inventaire des éléments de bilan</w:t>
      </w:r>
    </w:p>
    <w:p w:rsidR="00665F6A" w14:paraId="5F6A4EF6" w14:textId="77777777">
      <w:pPr>
        <w:pStyle w:val="TechnicalBookmark"/>
        <w:rPr>
          <w:lang w:val="fr-FR"/>
        </w:rPr>
      </w:pPr>
      <w:r>
        <w:rPr>
          <w:lang w:val="fr-FR"/>
        </w:rPr>
        <w:fldChar w:fldCharType="begin"/>
      </w:r>
      <w:r>
        <w:rPr>
          <w:lang w:val="fr-FR"/>
        </w:rPr>
        <w:instrText xml:space="preserve"> SET EB4E67A3AB3F93A3AA58A556E429C67A "" </w:instrText>
      </w:r>
      <w:r>
        <w:rPr>
          <w:lang w:val="fr-FR"/>
        </w:rPr>
        <w:fldChar w:fldCharType="separate"/>
      </w:r>
      <w:bookmarkStart w:id="94" w:name="EB4E67A3AB3F93A3AA58A556E429C67A"/>
      <w:bookmarkEnd w:id="94"/>
      <w:r>
        <w:rPr>
          <w:lang w:val="fr-FR"/>
        </w:rPr>
        <w:fldChar w:fldCharType="end"/>
      </w:r>
    </w:p>
    <w:p w:rsidR="00665F6A" w14:paraId="0C641E85" w14:textId="77777777">
      <w:pPr>
        <w:pStyle w:val="TechnicalBookmark"/>
        <w:rPr>
          <w:lang w:val="fr-FR"/>
        </w:rPr>
      </w:pPr>
    </w:p>
    <w:tbl>
      <w:tblPr>
        <w:tblW w:w="5000" w:type="pct"/>
        <w:tblBorders>
          <w:bottom w:val="single" w:sz="4" w:space="0" w:color="000000"/>
        </w:tblBorders>
        <w:tblLayout w:type="fixed"/>
        <w:tblLook w:val="04A0"/>
      </w:tblPr>
      <w:tblGrid>
        <w:gridCol w:w="5425"/>
        <w:gridCol w:w="796"/>
        <w:gridCol w:w="1213"/>
        <w:gridCol w:w="1472"/>
        <w:gridCol w:w="716"/>
      </w:tblGrid>
      <w:tr w14:paraId="225C260F" w14:textId="77777777">
        <w:tblPrEx>
          <w:tblW w:w="5000" w:type="pct"/>
          <w:tblBorders>
            <w:bottom w:val="single" w:sz="4" w:space="0" w:color="000000"/>
          </w:tblBorders>
          <w:tblLayout w:type="fixed"/>
          <w:tblLook w:val="04A0"/>
        </w:tblPrEx>
        <w:trPr>
          <w:trHeight w:val="385"/>
        </w:trPr>
        <w:tc>
          <w:tcPr>
            <w:tcW w:w="5460"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665F6A" w14:paraId="77F37E0C" w14:textId="77777777">
            <w:pPr>
              <w:pStyle w:val="EnteteTabFirstColBordure"/>
              <w:rPr>
                <w:lang w:val="fr-FR"/>
              </w:rPr>
            </w:pPr>
            <w:r>
              <w:rPr>
                <w:lang w:val="fr-FR"/>
              </w:rPr>
              <w:t>Désignation des valeurs par secteur d'activité (*)</w:t>
            </w:r>
          </w:p>
        </w:tc>
        <w:tc>
          <w:tcPr>
            <w:tcW w:w="8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5337993B" w14:textId="77777777">
            <w:pPr>
              <w:pStyle w:val="EnteteTabMiddleColBordure"/>
              <w:rPr>
                <w:lang w:val="fr-FR"/>
              </w:rPr>
            </w:pPr>
            <w:r>
              <w:rPr>
                <w:lang w:val="fr-FR"/>
              </w:rPr>
              <w:t>Devise</w:t>
            </w:r>
          </w:p>
        </w:tc>
        <w:tc>
          <w:tcPr>
            <w:tcW w:w="122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16FE447A" w14:textId="77777777">
            <w:pPr>
              <w:pStyle w:val="EnteteTabMiddleColBordure"/>
              <w:spacing w:line="184" w:lineRule="exact"/>
              <w:rPr>
                <w:lang w:val="fr-FR"/>
              </w:rPr>
            </w:pPr>
            <w:r>
              <w:rPr>
                <w:lang w:val="fr-FR"/>
              </w:rPr>
              <w:t>Quantité ou</w:t>
            </w:r>
          </w:p>
          <w:p w:rsidR="00665F6A" w14:paraId="3395C035" w14:textId="77777777">
            <w:pPr>
              <w:pStyle w:val="EnteteTabMiddleColBordure"/>
              <w:spacing w:line="184" w:lineRule="exact"/>
              <w:rPr>
                <w:lang w:val="fr-FR"/>
              </w:rPr>
            </w:pPr>
            <w:r>
              <w:rPr>
                <w:lang w:val="fr-FR"/>
              </w:rPr>
              <w:t>Nominal</w:t>
            </w:r>
          </w:p>
        </w:tc>
        <w:tc>
          <w:tcPr>
            <w:tcW w:w="14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12FB7A76" w14:textId="77777777">
            <w:pPr>
              <w:pStyle w:val="EnteteTabMiddleColBordure"/>
              <w:rPr>
                <w:lang w:val="fr-FR"/>
              </w:rPr>
            </w:pPr>
            <w:r>
              <w:rPr>
                <w:lang w:val="fr-FR"/>
              </w:rPr>
              <w:t>Valeur actuelle</w:t>
            </w:r>
          </w:p>
        </w:tc>
        <w:tc>
          <w:tcPr>
            <w:tcW w:w="72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665F6A" w14:paraId="5495C61A" w14:textId="77777777">
            <w:pPr>
              <w:pStyle w:val="EnteteTabLastColBordure"/>
              <w:spacing w:line="184" w:lineRule="exact"/>
              <w:rPr>
                <w:lang w:val="fr-FR"/>
              </w:rPr>
            </w:pPr>
            <w:r>
              <w:rPr>
                <w:lang w:val="fr-FR"/>
              </w:rPr>
              <w:t>% Actif</w:t>
            </w:r>
          </w:p>
          <w:p w:rsidR="00665F6A" w14:paraId="10DDA6FE" w14:textId="77777777">
            <w:pPr>
              <w:pStyle w:val="EnteteTabLastColBordure"/>
              <w:spacing w:line="184" w:lineRule="exact"/>
              <w:rPr>
                <w:lang w:val="fr-FR"/>
              </w:rPr>
            </w:pPr>
            <w:r>
              <w:rPr>
                <w:lang w:val="fr-FR"/>
              </w:rPr>
              <w:t>Net</w:t>
            </w:r>
          </w:p>
        </w:tc>
      </w:tr>
      <w:tr w14:paraId="58F42DDA"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442CC160" w14:textId="77777777">
            <w:pPr>
              <w:pStyle w:val="Tab3FirstColNonGras"/>
              <w:rPr>
                <w:lang w:val="fr-FR"/>
              </w:rPr>
            </w:pPr>
            <w:r>
              <w:rPr>
                <w:lang w:val="fr-FR"/>
              </w:rPr>
              <w:t>SYNOPSYS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040354FF"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0EE07B4E" w14:textId="77777777">
            <w:pPr>
              <w:pStyle w:val="Tab3MiddleColNonGras"/>
              <w:rPr>
                <w:lang w:val="fr-FR"/>
              </w:rPr>
            </w:pPr>
            <w:r>
              <w:rPr>
                <w:lang w:val="fr-FR"/>
              </w:rPr>
              <w:t>726</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54E70972" w14:textId="77777777">
            <w:pPr>
              <w:pStyle w:val="Tab3MiddleColNonGras"/>
              <w:rPr>
                <w:lang w:val="fr-FR"/>
              </w:rPr>
            </w:pPr>
            <w:r>
              <w:rPr>
                <w:lang w:val="fr-FR"/>
              </w:rPr>
              <w:t>278 000,12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E623767" w14:textId="77777777">
            <w:pPr>
              <w:pStyle w:val="Tab3LastColNonGras"/>
              <w:rPr>
                <w:lang w:val="fr-FR"/>
              </w:rPr>
            </w:pPr>
            <w:r>
              <w:rPr>
                <w:lang w:val="fr-FR"/>
              </w:rPr>
              <w:t>0,03</w:t>
            </w:r>
          </w:p>
        </w:tc>
      </w:tr>
      <w:tr w14:paraId="0E774E67"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2A8FF052" w14:textId="77777777">
            <w:pPr>
              <w:pStyle w:val="Tab3FirstColNonGras"/>
              <w:rPr>
                <w:lang w:val="fr-FR"/>
              </w:rPr>
            </w:pPr>
            <w:r>
              <w:rPr>
                <w:lang w:val="fr-FR"/>
              </w:rPr>
              <w:t>TESLA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6F033162"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688A7443" w14:textId="77777777">
            <w:pPr>
              <w:pStyle w:val="Tab3MiddleColNonGras"/>
              <w:rPr>
                <w:lang w:val="fr-FR"/>
              </w:rPr>
            </w:pPr>
            <w:r>
              <w:rPr>
                <w:lang w:val="fr-FR"/>
              </w:rPr>
              <w:t>7 470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229B0B54" w14:textId="77777777">
            <w:pPr>
              <w:pStyle w:val="Tab3MiddleColNonGras"/>
              <w:rPr>
                <w:lang w:val="fr-FR"/>
              </w:rPr>
            </w:pPr>
            <w:r>
              <w:rPr>
                <w:lang w:val="fr-FR"/>
              </w:rPr>
              <w:t>2 333 433,73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10E58F4" w14:textId="77777777">
            <w:pPr>
              <w:pStyle w:val="Tab3LastColNonGras"/>
              <w:rPr>
                <w:lang w:val="fr-FR"/>
              </w:rPr>
            </w:pPr>
            <w:r>
              <w:rPr>
                <w:lang w:val="fr-FR"/>
              </w:rPr>
              <w:t>0,27</w:t>
            </w:r>
          </w:p>
        </w:tc>
      </w:tr>
      <w:tr w14:paraId="69AD6CDC"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12077D05" w14:textId="77777777">
            <w:pPr>
              <w:pStyle w:val="Tab3FirstColNonGras"/>
              <w:rPr>
                <w:lang w:val="fr-FR"/>
              </w:rPr>
            </w:pPr>
            <w:r>
              <w:rPr>
                <w:lang w:val="fr-FR"/>
              </w:rPr>
              <w:t>TREX COMPANY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4453D3C0"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5EEF49A9" w14:textId="77777777">
            <w:pPr>
              <w:pStyle w:val="Tab3MiddleColNonGras"/>
              <w:rPr>
                <w:lang w:val="fr-FR"/>
              </w:rPr>
            </w:pPr>
            <w:r>
              <w:rPr>
                <w:lang w:val="fr-FR"/>
              </w:rPr>
              <w:t>6 032</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1CE9BB3A" w14:textId="77777777">
            <w:pPr>
              <w:pStyle w:val="Tab3MiddleColNonGras"/>
              <w:rPr>
                <w:lang w:val="fr-FR"/>
              </w:rPr>
            </w:pPr>
            <w:r>
              <w:rPr>
                <w:lang w:val="fr-FR"/>
              </w:rPr>
              <w:t>231 328,01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DC069F3" w14:textId="77777777">
            <w:pPr>
              <w:pStyle w:val="Tab3LastColNonGras"/>
              <w:rPr>
                <w:lang w:val="fr-FR"/>
              </w:rPr>
            </w:pPr>
            <w:r>
              <w:rPr>
                <w:lang w:val="fr-FR"/>
              </w:rPr>
              <w:t>0,03</w:t>
            </w:r>
          </w:p>
        </w:tc>
      </w:tr>
      <w:tr w14:paraId="71CE33E5"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3D362F1B" w14:textId="77777777">
            <w:pPr>
              <w:pStyle w:val="Tab3FirstColNonGras"/>
              <w:rPr>
                <w:lang w:val="fr-FR"/>
              </w:rPr>
            </w:pPr>
            <w:r>
              <w:rPr>
                <w:lang w:val="fr-FR"/>
              </w:rPr>
              <w:t>VINCI SA</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62B9E9F6"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11516354" w14:textId="77777777">
            <w:pPr>
              <w:pStyle w:val="Tab3MiddleColNonGras"/>
              <w:rPr>
                <w:lang w:val="fr-FR"/>
              </w:rPr>
            </w:pPr>
            <w:r>
              <w:rPr>
                <w:lang w:val="fr-FR"/>
              </w:rPr>
              <w:t>1 962</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7A5C42A3" w14:textId="77777777">
            <w:pPr>
              <w:pStyle w:val="Tab3MiddleColNonGras"/>
              <w:rPr>
                <w:lang w:val="fr-FR"/>
              </w:rPr>
            </w:pPr>
            <w:r>
              <w:rPr>
                <w:lang w:val="fr-FR"/>
              </w:rPr>
              <w:t>209 835,90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0755F1A" w14:textId="77777777">
            <w:pPr>
              <w:pStyle w:val="Tab3LastColNonGras"/>
              <w:rPr>
                <w:lang w:val="fr-FR"/>
              </w:rPr>
            </w:pPr>
            <w:r>
              <w:rPr>
                <w:lang w:val="fr-FR"/>
              </w:rPr>
              <w:t>0,02</w:t>
            </w:r>
          </w:p>
        </w:tc>
      </w:tr>
      <w:tr w14:paraId="38716275"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0EA9D506" w14:textId="77777777">
            <w:pPr>
              <w:pStyle w:val="Tab3FirstColNonGras"/>
              <w:rPr>
                <w:lang w:val="fr-FR"/>
              </w:rPr>
            </w:pPr>
            <w:r>
              <w:rPr>
                <w:lang w:val="fr-FR"/>
              </w:rPr>
              <w:t>WORKDAY INC-CLASS A</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245E1256"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47F227D6" w14:textId="77777777">
            <w:pPr>
              <w:pStyle w:val="Tab3MiddleColNonGras"/>
              <w:rPr>
                <w:lang w:val="fr-FR"/>
              </w:rPr>
            </w:pPr>
            <w:r>
              <w:rPr>
                <w:lang w:val="fr-FR"/>
              </w:rPr>
              <w:t>488</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2FEF183B" w14:textId="77777777">
            <w:pPr>
              <w:pStyle w:val="Tab3MiddleColNonGras"/>
              <w:rPr>
                <w:lang w:val="fr-FR"/>
              </w:rPr>
            </w:pPr>
            <w:r>
              <w:rPr>
                <w:lang w:val="fr-FR"/>
              </w:rPr>
              <w:t>81 828,13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28160F6" w14:textId="77777777">
            <w:pPr>
              <w:pStyle w:val="Tab3LastColNonGras"/>
              <w:rPr>
                <w:lang w:val="fr-FR"/>
              </w:rPr>
            </w:pPr>
            <w:r>
              <w:rPr>
                <w:lang w:val="fr-FR"/>
              </w:rPr>
              <w:t>0,01</w:t>
            </w:r>
          </w:p>
        </w:tc>
      </w:tr>
      <w:tr w14:paraId="3E20B5F7"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70DAF8F9" w14:textId="77777777">
            <w:pPr>
              <w:pStyle w:val="Tab3FirstColNonGras"/>
              <w:rPr>
                <w:lang w:val="fr-FR"/>
              </w:rPr>
            </w:pPr>
            <w:r>
              <w:rPr>
                <w:lang w:val="fr-FR"/>
              </w:rPr>
              <w:t>WSP GLOBAL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1B8E4A77" w14:textId="77777777">
            <w:pPr>
              <w:pStyle w:val="Tab1MiddleColNonGrasCentre"/>
              <w:rPr>
                <w:lang w:val="fr-FR"/>
              </w:rPr>
            </w:pPr>
            <w:r>
              <w:rPr>
                <w:lang w:val="fr-FR"/>
              </w:rPr>
              <w:t>CAD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3CCB812F" w14:textId="77777777">
            <w:pPr>
              <w:pStyle w:val="Tab3MiddleColNonGras"/>
              <w:rPr>
                <w:lang w:val="fr-FR"/>
              </w:rPr>
            </w:pPr>
            <w:r>
              <w:rPr>
                <w:lang w:val="fr-FR"/>
              </w:rPr>
              <w:t>1 089</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6627CCA0" w14:textId="77777777">
            <w:pPr>
              <w:pStyle w:val="Tab3MiddleColNonGras"/>
              <w:rPr>
                <w:lang w:val="fr-FR"/>
              </w:rPr>
            </w:pPr>
            <w:r>
              <w:rPr>
                <w:lang w:val="fr-FR"/>
              </w:rPr>
              <w:t>117 665,48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FE20D30" w14:textId="77777777">
            <w:pPr>
              <w:pStyle w:val="Tab3LastColNonGras"/>
              <w:rPr>
                <w:lang w:val="fr-FR"/>
              </w:rPr>
            </w:pPr>
            <w:r>
              <w:rPr>
                <w:lang w:val="fr-FR"/>
              </w:rPr>
              <w:t>0,01</w:t>
            </w:r>
          </w:p>
        </w:tc>
      </w:tr>
      <w:tr w14:paraId="14E785AE"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07F1A22B" w14:textId="77777777">
            <w:pPr>
              <w:pStyle w:val="Tab3FirstColNonGras"/>
              <w:rPr>
                <w:lang w:val="fr-FR"/>
              </w:rPr>
            </w:pPr>
            <w:r>
              <w:rPr>
                <w:lang w:val="fr-FR"/>
              </w:rPr>
              <w:t>XPO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BE71280"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4ABDB242" w14:textId="77777777">
            <w:pPr>
              <w:pStyle w:val="Tab3MiddleColNonGras"/>
              <w:rPr>
                <w:lang w:val="fr-FR"/>
              </w:rPr>
            </w:pPr>
            <w:r>
              <w:rPr>
                <w:lang w:val="fr-FR"/>
              </w:rPr>
              <w:t>648</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6A6C6E2F" w14:textId="77777777">
            <w:pPr>
              <w:pStyle w:val="Tab3MiddleColNonGras"/>
              <w:rPr>
                <w:lang w:val="fr-FR"/>
              </w:rPr>
            </w:pPr>
            <w:r>
              <w:rPr>
                <w:lang w:val="fr-FR"/>
              </w:rPr>
              <w:t>100 396,21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CCBE39A" w14:textId="77777777">
            <w:pPr>
              <w:pStyle w:val="Tab3LastColNonGras"/>
              <w:rPr>
                <w:lang w:val="fr-FR"/>
              </w:rPr>
            </w:pPr>
            <w:r>
              <w:rPr>
                <w:lang w:val="fr-FR"/>
              </w:rPr>
              <w:t>0,01</w:t>
            </w:r>
          </w:p>
        </w:tc>
      </w:tr>
      <w:tr w14:paraId="5151B3C1"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11002BEC" w14:textId="77777777">
            <w:pPr>
              <w:pStyle w:val="Tab3FirstColNonGras"/>
              <w:rPr>
                <w:lang w:val="fr-FR"/>
              </w:rPr>
            </w:pPr>
            <w:r>
              <w:rPr>
                <w:lang w:val="fr-FR"/>
              </w:rPr>
              <w:t>XYLEM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4EA1A9B1"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2AF7C48B" w14:textId="77777777">
            <w:pPr>
              <w:pStyle w:val="Tab3MiddleColNonGras"/>
              <w:rPr>
                <w:lang w:val="fr-FR"/>
              </w:rPr>
            </w:pPr>
            <w:r>
              <w:rPr>
                <w:lang w:val="fr-FR"/>
              </w:rPr>
              <w:t>27 444</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7E3BC8C8" w14:textId="77777777">
            <w:pPr>
              <w:pStyle w:val="Tab3MiddleColNonGras"/>
              <w:rPr>
                <w:lang w:val="fr-FR"/>
              </w:rPr>
            </w:pPr>
            <w:r>
              <w:rPr>
                <w:lang w:val="fr-FR"/>
              </w:rPr>
              <w:t>2 446 849,39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6929B03" w14:textId="77777777">
            <w:pPr>
              <w:pStyle w:val="Tab3LastColNonGras"/>
              <w:rPr>
                <w:lang w:val="fr-FR"/>
              </w:rPr>
            </w:pPr>
            <w:r>
              <w:rPr>
                <w:lang w:val="fr-FR"/>
              </w:rPr>
              <w:t>0,28</w:t>
            </w:r>
          </w:p>
        </w:tc>
      </w:tr>
      <w:tr w14:paraId="79EC3379"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4669E202" w14:textId="77777777">
            <w:pPr>
              <w:pStyle w:val="Tab3FirstColNonGras"/>
              <w:rPr>
                <w:lang w:val="fr-FR"/>
              </w:rPr>
            </w:pPr>
            <w:r>
              <w:rPr>
                <w:lang w:val="fr-FR"/>
              </w:rPr>
              <w:t>ZOMATO LTD</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671039F8" w14:textId="77777777">
            <w:pPr>
              <w:pStyle w:val="Tab1MiddleColNonGrasCentre"/>
              <w:rPr>
                <w:lang w:val="fr-FR"/>
              </w:rPr>
            </w:pPr>
            <w:r>
              <w:rPr>
                <w:lang w:val="fr-FR"/>
              </w:rPr>
              <w:t>INR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48CD7BA" w14:textId="77777777">
            <w:pPr>
              <w:pStyle w:val="Tab3MiddleColNonGras"/>
              <w:rPr>
                <w:lang w:val="fr-FR"/>
              </w:rPr>
            </w:pPr>
            <w:r>
              <w:rPr>
                <w:lang w:val="fr-FR"/>
              </w:rPr>
              <w:t>80 361</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5A3CE558" w14:textId="77777777">
            <w:pPr>
              <w:pStyle w:val="Tab3MiddleColNonGras"/>
              <w:rPr>
                <w:lang w:val="fr-FR"/>
              </w:rPr>
            </w:pPr>
            <w:r>
              <w:rPr>
                <w:lang w:val="fr-FR"/>
              </w:rPr>
              <w:t>236 256,75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D3734A9" w14:textId="77777777">
            <w:pPr>
              <w:pStyle w:val="Tab3LastColNonGras"/>
              <w:rPr>
                <w:lang w:val="fr-FR"/>
              </w:rPr>
            </w:pPr>
            <w:r>
              <w:rPr>
                <w:lang w:val="fr-FR"/>
              </w:rPr>
              <w:t>0,03</w:t>
            </w:r>
          </w:p>
        </w:tc>
      </w:tr>
      <w:tr w14:paraId="6805A543"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757FA15D" w14:textId="77777777">
            <w:pPr>
              <w:pStyle w:val="Tab3FirstColNonGras"/>
              <w:rPr>
                <w:lang w:val="fr-FR"/>
              </w:rPr>
            </w:pPr>
            <w:r>
              <w:rPr>
                <w:lang w:val="fr-FR"/>
              </w:rPr>
              <w:t>ZSCALER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3C5E6917"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0CF27E63" w14:textId="77777777">
            <w:pPr>
              <w:pStyle w:val="Tab3MiddleColNonGras"/>
              <w:rPr>
                <w:lang w:val="fr-FR"/>
              </w:rPr>
            </w:pPr>
            <w:r>
              <w:rPr>
                <w:lang w:val="fr-FR"/>
              </w:rPr>
              <w:t>4 852</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4DE74613" w14:textId="77777777">
            <w:pPr>
              <w:pStyle w:val="Tab3MiddleColNonGras"/>
              <w:rPr>
                <w:lang w:val="fr-FR"/>
              </w:rPr>
            </w:pPr>
            <w:r>
              <w:rPr>
                <w:lang w:val="fr-FR"/>
              </w:rPr>
              <w:t>851 860,58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C7823E4" w14:textId="77777777">
            <w:pPr>
              <w:pStyle w:val="Tab3LastColNonGras"/>
              <w:rPr>
                <w:lang w:val="fr-FR"/>
              </w:rPr>
            </w:pPr>
            <w:r>
              <w:rPr>
                <w:lang w:val="fr-FR"/>
              </w:rPr>
              <w:t>0,10</w:t>
            </w:r>
          </w:p>
        </w:tc>
      </w:tr>
      <w:tr w14:paraId="7F77DDD5"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665F6A" w14:paraId="3BA1E776" w14:textId="77777777">
            <w:pPr>
              <w:pStyle w:val="Tab1FirstColGras"/>
              <w:rPr>
                <w:lang w:val="fr-FR"/>
              </w:rPr>
            </w:pPr>
            <w:r>
              <w:rPr>
                <w:lang w:val="fr-FR"/>
              </w:rPr>
              <w:t>Logiciels et services internet</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665F6A" w14:paraId="4D3977D4"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665F6A" w14:paraId="30B6D150"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665F6A" w14:paraId="7088C6F9" w14:textId="77777777">
            <w:pPr>
              <w:pStyle w:val="Tab1MiddleColGras"/>
              <w:rPr>
                <w:lang w:val="fr-FR"/>
              </w:rPr>
            </w:pPr>
            <w:r>
              <w:rPr>
                <w:lang w:val="fr-FR"/>
              </w:rPr>
              <w:t>172 486,53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A46214A" w14:textId="77777777">
            <w:pPr>
              <w:pStyle w:val="Tab1LastColGras"/>
              <w:rPr>
                <w:lang w:val="fr-FR"/>
              </w:rPr>
            </w:pPr>
            <w:r>
              <w:rPr>
                <w:lang w:val="fr-FR"/>
              </w:rPr>
              <w:t>0,02</w:t>
            </w:r>
          </w:p>
        </w:tc>
      </w:tr>
      <w:tr w14:paraId="1CDF1D4F"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34863F4C" w14:textId="77777777">
            <w:pPr>
              <w:pStyle w:val="Tab3FirstColNonGras"/>
              <w:rPr>
                <w:lang w:val="fr-FR"/>
              </w:rPr>
            </w:pPr>
            <w:r>
              <w:rPr>
                <w:lang w:val="fr-FR"/>
              </w:rPr>
              <w:t>MONGODB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1D371776"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658BBCF7" w14:textId="77777777">
            <w:pPr>
              <w:pStyle w:val="Tab3MiddleColNonGras"/>
              <w:rPr>
                <w:lang w:val="fr-FR"/>
              </w:rPr>
            </w:pPr>
            <w:r>
              <w:rPr>
                <w:lang w:val="fr-FR"/>
              </w:rPr>
              <w:t>562</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3CDD4B4A" w14:textId="77777777">
            <w:pPr>
              <w:pStyle w:val="Tab3MiddleColNonGras"/>
              <w:rPr>
                <w:lang w:val="fr-FR"/>
              </w:rPr>
            </w:pPr>
            <w:r>
              <w:rPr>
                <w:lang w:val="fr-FR"/>
              </w:rPr>
              <w:t>172 486,53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09E1D84" w14:textId="77777777">
            <w:pPr>
              <w:pStyle w:val="Tab3LastColNonGras"/>
              <w:rPr>
                <w:lang w:val="fr-FR"/>
              </w:rPr>
            </w:pPr>
            <w:r>
              <w:rPr>
                <w:lang w:val="fr-FR"/>
              </w:rPr>
              <w:t>0,02</w:t>
            </w:r>
          </w:p>
        </w:tc>
      </w:tr>
      <w:tr w14:paraId="45430A44"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665F6A" w14:paraId="367416B3" w14:textId="77777777">
            <w:pPr>
              <w:pStyle w:val="Tab1FirstColGras"/>
              <w:rPr>
                <w:lang w:val="fr-FR"/>
              </w:rPr>
            </w:pPr>
            <w:r>
              <w:rPr>
                <w:lang w:val="fr-FR"/>
              </w:rPr>
              <w:t>Machines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665F6A" w14:paraId="1E9790F2"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665F6A" w14:paraId="37A04511"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665F6A" w14:paraId="1A867D03" w14:textId="77777777">
            <w:pPr>
              <w:pStyle w:val="Tab1MiddleColGras"/>
              <w:rPr>
                <w:lang w:val="fr-FR"/>
              </w:rPr>
            </w:pPr>
            <w:r>
              <w:rPr>
                <w:lang w:val="fr-FR"/>
              </w:rPr>
              <w:t>17 543 481,83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4769BC8" w14:textId="77777777">
            <w:pPr>
              <w:pStyle w:val="Tab1LastColGras"/>
              <w:rPr>
                <w:lang w:val="fr-FR"/>
              </w:rPr>
            </w:pPr>
            <w:r>
              <w:rPr>
                <w:lang w:val="fr-FR"/>
              </w:rPr>
              <w:t>2,01</w:t>
            </w:r>
          </w:p>
        </w:tc>
      </w:tr>
      <w:tr w14:paraId="0A72CDC5"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37EDBEE7" w14:textId="77777777">
            <w:pPr>
              <w:pStyle w:val="Tab3FirstColNonGras"/>
              <w:rPr>
                <w:lang w:val="fr-FR"/>
              </w:rPr>
            </w:pPr>
            <w:r>
              <w:rPr>
                <w:lang w:val="fr-FR"/>
              </w:rPr>
              <w:t>AALBERTS NV</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36C1627C"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33EBFC39" w14:textId="77777777">
            <w:pPr>
              <w:pStyle w:val="Tab3MiddleColNonGras"/>
              <w:rPr>
                <w:lang w:val="fr-FR"/>
              </w:rPr>
            </w:pPr>
            <w:r>
              <w:rPr>
                <w:lang w:val="fr-FR"/>
              </w:rPr>
              <w:t>21 016</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7F37F3FD" w14:textId="77777777">
            <w:pPr>
              <w:pStyle w:val="Tab3MiddleColNonGras"/>
              <w:rPr>
                <w:lang w:val="fr-FR"/>
              </w:rPr>
            </w:pPr>
            <w:r>
              <w:rPr>
                <w:lang w:val="fr-FR"/>
              </w:rPr>
              <w:t>898 644,16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20983696" w14:textId="77777777">
            <w:pPr>
              <w:pStyle w:val="Tab3LastColNonGras"/>
              <w:rPr>
                <w:lang w:val="fr-FR"/>
              </w:rPr>
            </w:pPr>
            <w:r>
              <w:rPr>
                <w:lang w:val="fr-FR"/>
              </w:rPr>
              <w:t>0,10</w:t>
            </w:r>
          </w:p>
        </w:tc>
      </w:tr>
      <w:tr w14:paraId="1BD8C760"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714CB7A9" w14:textId="77777777">
            <w:pPr>
              <w:pStyle w:val="Tab3FirstColNonGras"/>
              <w:rPr>
                <w:lang w:val="fr-FR"/>
              </w:rPr>
            </w:pPr>
            <w:r>
              <w:rPr>
                <w:lang w:val="fr-FR"/>
              </w:rPr>
              <w:t>ANDRITZ AG</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272EB7F8"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46547C63" w14:textId="77777777">
            <w:pPr>
              <w:pStyle w:val="Tab3MiddleColNonGras"/>
              <w:rPr>
                <w:lang w:val="fr-FR"/>
              </w:rPr>
            </w:pPr>
            <w:r>
              <w:rPr>
                <w:lang w:val="fr-FR"/>
              </w:rPr>
              <w:t>7 832</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3234ACE5" w14:textId="77777777">
            <w:pPr>
              <w:pStyle w:val="Tab3MiddleColNonGras"/>
              <w:rPr>
                <w:lang w:val="fr-FR"/>
              </w:rPr>
            </w:pPr>
            <w:r>
              <w:rPr>
                <w:lang w:val="fr-FR"/>
              </w:rPr>
              <w:t>654 755,20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29D9993F" w14:textId="77777777">
            <w:pPr>
              <w:pStyle w:val="Tab3LastColNonGras"/>
              <w:rPr>
                <w:lang w:val="fr-FR"/>
              </w:rPr>
            </w:pPr>
            <w:r>
              <w:rPr>
                <w:lang w:val="fr-FR"/>
              </w:rPr>
              <w:t>0,08</w:t>
            </w:r>
          </w:p>
        </w:tc>
      </w:tr>
      <w:tr w14:paraId="4C120F49"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66657E45" w14:textId="77777777">
            <w:pPr>
              <w:pStyle w:val="Tab3FirstColNonGras"/>
              <w:rPr>
                <w:lang w:val="fr-FR"/>
              </w:rPr>
            </w:pPr>
            <w:r>
              <w:rPr>
                <w:lang w:val="fr-FR"/>
              </w:rPr>
              <w:t>BLOOM ENERGY CORP- A</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EAA1972"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3E9F1856" w14:textId="77777777">
            <w:pPr>
              <w:pStyle w:val="Tab3MiddleColNonGras"/>
              <w:rPr>
                <w:lang w:val="fr-FR"/>
              </w:rPr>
            </w:pPr>
            <w:r>
              <w:rPr>
                <w:lang w:val="fr-FR"/>
              </w:rPr>
              <w:t>687</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7875609F" w14:textId="77777777">
            <w:pPr>
              <w:pStyle w:val="Tab3MiddleColNonGras"/>
              <w:rPr>
                <w:lang w:val="fr-FR"/>
              </w:rPr>
            </w:pPr>
            <w:r>
              <w:rPr>
                <w:lang w:val="fr-FR"/>
              </w:rPr>
              <w:t>167 526,75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A08BB9B" w14:textId="77777777">
            <w:pPr>
              <w:pStyle w:val="Tab3LastColNonGras"/>
              <w:rPr>
                <w:lang w:val="fr-FR"/>
              </w:rPr>
            </w:pPr>
            <w:r>
              <w:rPr>
                <w:lang w:val="fr-FR"/>
              </w:rPr>
              <w:t>0,02</w:t>
            </w:r>
          </w:p>
        </w:tc>
      </w:tr>
      <w:tr w14:paraId="0D50202F"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6BE14586" w14:textId="77777777">
            <w:pPr>
              <w:pStyle w:val="Tab3FirstColNonGras"/>
              <w:rPr>
                <w:lang w:val="fr-FR"/>
              </w:rPr>
            </w:pPr>
            <w:r>
              <w:rPr>
                <w:lang w:val="fr-FR"/>
              </w:rPr>
              <w:t>CATERPILLAR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3C3515FF"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5B99BC44" w14:textId="77777777">
            <w:pPr>
              <w:pStyle w:val="Tab3MiddleColNonGras"/>
              <w:rPr>
                <w:lang w:val="fr-FR"/>
              </w:rPr>
            </w:pPr>
            <w:r>
              <w:rPr>
                <w:lang w:val="fr-FR"/>
              </w:rPr>
              <w:t>1 574</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33D8545F" w14:textId="77777777">
            <w:pPr>
              <w:pStyle w:val="Tab3MiddleColNonGras"/>
              <w:rPr>
                <w:lang w:val="fr-FR"/>
              </w:rPr>
            </w:pPr>
            <w:r>
              <w:rPr>
                <w:lang w:val="fr-FR"/>
              </w:rPr>
              <w:t>1 123 549,29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D2987EC" w14:textId="77777777">
            <w:pPr>
              <w:pStyle w:val="Tab3LastColNonGras"/>
              <w:rPr>
                <w:lang w:val="fr-FR"/>
              </w:rPr>
            </w:pPr>
            <w:r>
              <w:rPr>
                <w:lang w:val="fr-FR"/>
              </w:rPr>
              <w:t>0,13</w:t>
            </w:r>
          </w:p>
        </w:tc>
      </w:tr>
      <w:tr w14:paraId="3AEB71B5"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55EF6E6F" w14:textId="77777777">
            <w:pPr>
              <w:pStyle w:val="Tab3FirstColNonGras"/>
              <w:rPr>
                <w:lang w:val="fr-FR"/>
              </w:rPr>
            </w:pPr>
            <w:r>
              <w:rPr>
                <w:lang w:val="fr-FR"/>
              </w:rPr>
              <w:t>CUMMINS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D6C7D7A"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26169367" w14:textId="77777777">
            <w:pPr>
              <w:pStyle w:val="Tab3MiddleColNonGras"/>
              <w:rPr>
                <w:lang w:val="fr-FR"/>
              </w:rPr>
            </w:pPr>
            <w:r>
              <w:rPr>
                <w:lang w:val="fr-FR"/>
              </w:rPr>
              <w:t>304</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4B21A757" w14:textId="77777777">
            <w:pPr>
              <w:pStyle w:val="Tab3MiddleColNonGras"/>
              <w:rPr>
                <w:lang w:val="fr-FR"/>
              </w:rPr>
            </w:pPr>
            <w:r>
              <w:rPr>
                <w:lang w:val="fr-FR"/>
              </w:rPr>
              <w:t>138 255,30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51D9509" w14:textId="77777777">
            <w:pPr>
              <w:pStyle w:val="Tab3LastColNonGras"/>
              <w:rPr>
                <w:lang w:val="fr-FR"/>
              </w:rPr>
            </w:pPr>
            <w:r>
              <w:rPr>
                <w:lang w:val="fr-FR"/>
              </w:rPr>
              <w:t>0,02</w:t>
            </w:r>
          </w:p>
        </w:tc>
      </w:tr>
      <w:tr w14:paraId="0CB57BFE"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7575F4C2" w14:textId="77777777">
            <w:pPr>
              <w:pStyle w:val="Tab3FirstColNonGras"/>
              <w:rPr>
                <w:lang w:val="fr-FR"/>
              </w:rPr>
            </w:pPr>
            <w:r>
              <w:rPr>
                <w:lang w:val="fr-FR"/>
              </w:rPr>
              <w:t>DAIFUKU CO LTD</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493BA5AB" w14:textId="77777777">
            <w:pPr>
              <w:pStyle w:val="Tab1MiddleColNonGrasCentre"/>
              <w:rPr>
                <w:lang w:val="fr-FR"/>
              </w:rPr>
            </w:pPr>
            <w:r>
              <w:rPr>
                <w:lang w:val="fr-FR"/>
              </w:rPr>
              <w:t>JPY</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104F803E" w14:textId="77777777">
            <w:pPr>
              <w:pStyle w:val="Tab3MiddleColNonGras"/>
              <w:rPr>
                <w:lang w:val="fr-FR"/>
              </w:rPr>
            </w:pPr>
            <w:r>
              <w:rPr>
                <w:lang w:val="fr-FR"/>
              </w:rPr>
              <w:t>3 500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54F78C4F" w14:textId="77777777">
            <w:pPr>
              <w:pStyle w:val="Tab3MiddleColNonGras"/>
              <w:rPr>
                <w:lang w:val="fr-FR"/>
              </w:rPr>
            </w:pPr>
            <w:r>
              <w:rPr>
                <w:lang w:val="fr-FR"/>
              </w:rPr>
              <w:t>112 344,79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7CE9EF9" w14:textId="77777777">
            <w:pPr>
              <w:pStyle w:val="Tab3LastColNonGras"/>
              <w:rPr>
                <w:lang w:val="fr-FR"/>
              </w:rPr>
            </w:pPr>
            <w:r>
              <w:rPr>
                <w:lang w:val="fr-FR"/>
              </w:rPr>
              <w:t>0,01</w:t>
            </w:r>
          </w:p>
        </w:tc>
      </w:tr>
      <w:tr w14:paraId="2B5075D0"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29628855" w14:textId="77777777">
            <w:pPr>
              <w:pStyle w:val="Tab3FirstColNonGras"/>
              <w:rPr>
                <w:lang w:val="fr-FR"/>
              </w:rPr>
            </w:pPr>
            <w:r>
              <w:rPr>
                <w:lang w:val="fr-FR"/>
              </w:rPr>
              <w:t>DEERE &amp; CO</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4414DC2D"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6F4F8622" w14:textId="77777777">
            <w:pPr>
              <w:pStyle w:val="Tab3MiddleColNonGras"/>
              <w:rPr>
                <w:lang w:val="fr-FR"/>
              </w:rPr>
            </w:pPr>
            <w:r>
              <w:rPr>
                <w:lang w:val="fr-FR"/>
              </w:rPr>
              <w:t>4 761</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58D9B3BF" w14:textId="77777777">
            <w:pPr>
              <w:pStyle w:val="Tab3MiddleColNonGras"/>
              <w:rPr>
                <w:lang w:val="fr-FR"/>
              </w:rPr>
            </w:pPr>
            <w:r>
              <w:rPr>
                <w:lang w:val="fr-FR"/>
              </w:rPr>
              <w:t>2 814 851,92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2D187B8" w14:textId="77777777">
            <w:pPr>
              <w:pStyle w:val="Tab3LastColNonGras"/>
              <w:rPr>
                <w:lang w:val="fr-FR"/>
              </w:rPr>
            </w:pPr>
            <w:r>
              <w:rPr>
                <w:lang w:val="fr-FR"/>
              </w:rPr>
              <w:t>0,32</w:t>
            </w:r>
          </w:p>
        </w:tc>
      </w:tr>
      <w:tr w14:paraId="64D1248C"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48C4697B" w14:textId="77777777">
            <w:pPr>
              <w:pStyle w:val="Tab3FirstColNonGras"/>
              <w:rPr>
                <w:lang w:val="fr-FR"/>
              </w:rPr>
            </w:pPr>
            <w:r>
              <w:rPr>
                <w:lang w:val="fr-FR"/>
              </w:rPr>
              <w:t>DOVER CORP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320F6103"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130974F4" w14:textId="77777777">
            <w:pPr>
              <w:pStyle w:val="Tab3MiddleColNonGras"/>
              <w:rPr>
                <w:lang w:val="fr-FR"/>
              </w:rPr>
            </w:pPr>
            <w:r>
              <w:rPr>
                <w:lang w:val="fr-FR"/>
              </w:rPr>
              <w:t>877</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6CD86557" w14:textId="77777777">
            <w:pPr>
              <w:pStyle w:val="Tab3MiddleColNonGras"/>
              <w:rPr>
                <w:lang w:val="fr-FR"/>
              </w:rPr>
            </w:pPr>
            <w:r>
              <w:rPr>
                <w:lang w:val="fr-FR"/>
              </w:rPr>
              <w:t>144 422,99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4B4BD5B" w14:textId="77777777">
            <w:pPr>
              <w:pStyle w:val="Tab3LastColNonGras"/>
              <w:rPr>
                <w:lang w:val="fr-FR"/>
              </w:rPr>
            </w:pPr>
            <w:r>
              <w:rPr>
                <w:lang w:val="fr-FR"/>
              </w:rPr>
              <w:t>0,02</w:t>
            </w:r>
          </w:p>
        </w:tc>
      </w:tr>
      <w:tr w14:paraId="4415F8CC"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4673FC8E" w14:textId="77777777">
            <w:pPr>
              <w:pStyle w:val="Tab3FirstColNonGras"/>
              <w:rPr>
                <w:lang w:val="fr-FR"/>
              </w:rPr>
            </w:pPr>
            <w:r>
              <w:rPr>
                <w:lang w:val="fr-FR"/>
              </w:rPr>
              <w:t>EBARA CORP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6AACAA6D" w14:textId="77777777">
            <w:pPr>
              <w:pStyle w:val="Tab1MiddleColNonGrasCentre"/>
              <w:rPr>
                <w:lang w:val="fr-FR"/>
              </w:rPr>
            </w:pPr>
            <w:r>
              <w:rPr>
                <w:lang w:val="fr-FR"/>
              </w:rPr>
              <w:t>JPY</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D130570" w14:textId="77777777">
            <w:pPr>
              <w:pStyle w:val="Tab3MiddleColNonGras"/>
              <w:rPr>
                <w:lang w:val="fr-FR"/>
              </w:rPr>
            </w:pPr>
            <w:r>
              <w:rPr>
                <w:lang w:val="fr-FR"/>
              </w:rPr>
              <w:t>4 000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5DC4A4D4" w14:textId="77777777">
            <w:pPr>
              <w:pStyle w:val="Tab3MiddleColNonGras"/>
              <w:rPr>
                <w:lang w:val="fr-FR"/>
              </w:rPr>
            </w:pPr>
            <w:r>
              <w:rPr>
                <w:lang w:val="fr-FR"/>
              </w:rPr>
              <w:t>105 624,21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BF43EB1" w14:textId="77777777">
            <w:pPr>
              <w:pStyle w:val="Tab3LastColNonGras"/>
              <w:rPr>
                <w:lang w:val="fr-FR"/>
              </w:rPr>
            </w:pPr>
            <w:r>
              <w:rPr>
                <w:lang w:val="fr-FR"/>
              </w:rPr>
              <w:t>0,01</w:t>
            </w:r>
          </w:p>
        </w:tc>
      </w:tr>
      <w:tr w14:paraId="14D6A839"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19F6848D" w14:textId="77777777">
            <w:pPr>
              <w:pStyle w:val="Tab3FirstColNonGras"/>
              <w:rPr>
                <w:lang w:val="fr-FR"/>
              </w:rPr>
            </w:pPr>
            <w:r>
              <w:rPr>
                <w:lang w:val="fr-FR"/>
              </w:rPr>
              <w:t>FANUC CORP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2147D1EB" w14:textId="77777777">
            <w:pPr>
              <w:pStyle w:val="Tab1MiddleColNonGrasCentre"/>
              <w:rPr>
                <w:lang w:val="fr-FR"/>
              </w:rPr>
            </w:pPr>
            <w:r>
              <w:rPr>
                <w:lang w:val="fr-FR"/>
              </w:rPr>
              <w:t>JPY</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5B4CDCCA" w14:textId="77777777">
            <w:pPr>
              <w:pStyle w:val="Tab3MiddleColNonGras"/>
              <w:rPr>
                <w:lang w:val="fr-FR"/>
              </w:rPr>
            </w:pPr>
            <w:r>
              <w:rPr>
                <w:lang w:val="fr-FR"/>
              </w:rPr>
              <w:t>1 600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2EBF28F8" w14:textId="77777777">
            <w:pPr>
              <w:pStyle w:val="Tab3MiddleColNonGras"/>
              <w:rPr>
                <w:lang w:val="fr-FR"/>
              </w:rPr>
            </w:pPr>
            <w:r>
              <w:rPr>
                <w:lang w:val="fr-FR"/>
              </w:rPr>
              <w:t>53 276,02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76938809" w14:textId="77777777">
            <w:pPr>
              <w:pStyle w:val="Tab3LastColNonGras"/>
              <w:rPr>
                <w:lang w:val="fr-FR"/>
              </w:rPr>
            </w:pPr>
            <w:r>
              <w:rPr>
                <w:lang w:val="fr-FR"/>
              </w:rPr>
              <w:t>0,01</w:t>
            </w:r>
          </w:p>
        </w:tc>
      </w:tr>
      <w:tr w14:paraId="2C56CED3"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0A005C5D" w14:textId="77777777">
            <w:pPr>
              <w:pStyle w:val="Tab3FirstColNonGras"/>
              <w:rPr>
                <w:lang w:val="fr-FR"/>
              </w:rPr>
            </w:pPr>
            <w:r>
              <w:rPr>
                <w:lang w:val="fr-FR"/>
              </w:rPr>
              <w:t>FORTIVE CORP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4AE42477"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2D57CA6A" w14:textId="77777777">
            <w:pPr>
              <w:pStyle w:val="Tab3MiddleColNonGras"/>
              <w:rPr>
                <w:lang w:val="fr-FR"/>
              </w:rPr>
            </w:pPr>
            <w:r>
              <w:rPr>
                <w:lang w:val="fr-FR"/>
              </w:rPr>
              <w:t>3 812</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1BFD0E8A" w14:textId="77777777">
            <w:pPr>
              <w:pStyle w:val="Tab3MiddleColNonGras"/>
              <w:rPr>
                <w:lang w:val="fr-FR"/>
              </w:rPr>
            </w:pPr>
            <w:r>
              <w:rPr>
                <w:lang w:val="fr-FR"/>
              </w:rPr>
              <w:t>183 946,58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623894A" w14:textId="77777777">
            <w:pPr>
              <w:pStyle w:val="Tab3LastColNonGras"/>
              <w:rPr>
                <w:lang w:val="fr-FR"/>
              </w:rPr>
            </w:pPr>
            <w:r>
              <w:rPr>
                <w:lang w:val="fr-FR"/>
              </w:rPr>
              <w:t>0,02</w:t>
            </w:r>
          </w:p>
        </w:tc>
      </w:tr>
      <w:tr w14:paraId="59358B0E"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1949408F" w14:textId="77777777">
            <w:pPr>
              <w:pStyle w:val="Tab3FirstColNonGras"/>
              <w:rPr>
                <w:lang w:val="fr-FR"/>
              </w:rPr>
            </w:pPr>
            <w:r>
              <w:rPr>
                <w:lang w:val="fr-FR"/>
              </w:rPr>
              <w:t>GE AEROSPACE</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2A3E6180"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362F4424" w14:textId="77777777">
            <w:pPr>
              <w:pStyle w:val="Tab3MiddleColNonGras"/>
              <w:rPr>
                <w:lang w:val="fr-FR"/>
              </w:rPr>
            </w:pPr>
            <w:r>
              <w:rPr>
                <w:lang w:val="fr-FR"/>
              </w:rPr>
              <w:t>4 558</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4E55EE59" w14:textId="77777777">
            <w:pPr>
              <w:pStyle w:val="Tab3MiddleColNonGras"/>
              <w:rPr>
                <w:lang w:val="fr-FR"/>
              </w:rPr>
            </w:pPr>
            <w:r>
              <w:rPr>
                <w:lang w:val="fr-FR"/>
              </w:rPr>
              <w:t>1 253 174,12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1A59AEE" w14:textId="77777777">
            <w:pPr>
              <w:pStyle w:val="Tab3LastColNonGras"/>
              <w:rPr>
                <w:lang w:val="fr-FR"/>
              </w:rPr>
            </w:pPr>
            <w:r>
              <w:rPr>
                <w:lang w:val="fr-FR"/>
              </w:rPr>
              <w:t>0,14</w:t>
            </w:r>
          </w:p>
        </w:tc>
      </w:tr>
      <w:tr w14:paraId="467E1AD9"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762475D1" w14:textId="77777777">
            <w:pPr>
              <w:pStyle w:val="Tab3FirstColNonGras"/>
              <w:rPr>
                <w:lang w:val="fr-FR"/>
              </w:rPr>
            </w:pPr>
            <w:r>
              <w:rPr>
                <w:lang w:val="fr-FR"/>
              </w:rPr>
              <w:t>IHI CORP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6FC8DC0B" w14:textId="77777777">
            <w:pPr>
              <w:pStyle w:val="Tab1MiddleColNonGrasCentre"/>
              <w:rPr>
                <w:lang w:val="fr-FR"/>
              </w:rPr>
            </w:pPr>
            <w:r>
              <w:rPr>
                <w:lang w:val="fr-FR"/>
              </w:rPr>
              <w:t>JPY</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07AE7B6D" w14:textId="77777777">
            <w:pPr>
              <w:pStyle w:val="Tab3MiddleColNonGras"/>
              <w:rPr>
                <w:lang w:val="fr-FR"/>
              </w:rPr>
            </w:pPr>
            <w:r>
              <w:rPr>
                <w:lang w:val="fr-FR"/>
              </w:rPr>
              <w:t>3 500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4BC1A797" w14:textId="77777777">
            <w:pPr>
              <w:pStyle w:val="Tab3MiddleColNonGras"/>
              <w:rPr>
                <w:lang w:val="fr-FR"/>
              </w:rPr>
            </w:pPr>
            <w:r>
              <w:rPr>
                <w:lang w:val="fr-FR"/>
              </w:rPr>
              <w:t>52 799,50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F471F06" w14:textId="77777777">
            <w:pPr>
              <w:pStyle w:val="Tab3LastColNonGras"/>
              <w:rPr>
                <w:lang w:val="fr-FR"/>
              </w:rPr>
            </w:pPr>
            <w:r>
              <w:rPr>
                <w:lang w:val="fr-FR"/>
              </w:rPr>
              <w:t>0,01</w:t>
            </w:r>
          </w:p>
        </w:tc>
      </w:tr>
      <w:tr w14:paraId="654724DE"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6ED8BF5C" w14:textId="77777777">
            <w:pPr>
              <w:pStyle w:val="Tab3FirstColNonGras"/>
              <w:rPr>
                <w:lang w:val="fr-FR"/>
              </w:rPr>
            </w:pPr>
            <w:r>
              <w:rPr>
                <w:lang w:val="fr-FR"/>
              </w:rPr>
              <w:t>INGERSOLL-RAND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0C322609"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AE9D340" w14:textId="77777777">
            <w:pPr>
              <w:pStyle w:val="Tab3MiddleColNonGras"/>
              <w:rPr>
                <w:lang w:val="fr-FR"/>
              </w:rPr>
            </w:pPr>
            <w:r>
              <w:rPr>
                <w:lang w:val="fr-FR"/>
              </w:rPr>
              <w:t>1 676</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775A2FFD" w14:textId="77777777">
            <w:pPr>
              <w:pStyle w:val="Tab3MiddleColNonGras"/>
              <w:rPr>
                <w:lang w:val="fr-FR"/>
              </w:rPr>
            </w:pPr>
            <w:r>
              <w:rPr>
                <w:lang w:val="fr-FR"/>
              </w:rPr>
              <w:t>110 828,33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9EFF2EC" w14:textId="77777777">
            <w:pPr>
              <w:pStyle w:val="Tab3LastColNonGras"/>
              <w:rPr>
                <w:lang w:val="fr-FR"/>
              </w:rPr>
            </w:pPr>
            <w:r>
              <w:rPr>
                <w:lang w:val="fr-FR"/>
              </w:rPr>
              <w:t>0,01</w:t>
            </w:r>
          </w:p>
        </w:tc>
      </w:tr>
      <w:tr w14:paraId="1B49169A"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755E5062" w14:textId="77777777">
            <w:pPr>
              <w:pStyle w:val="Tab3FirstColNonGras"/>
              <w:rPr>
                <w:lang w:val="fr-FR"/>
              </w:rPr>
            </w:pPr>
            <w:r>
              <w:rPr>
                <w:lang w:val="fr-FR"/>
              </w:rPr>
              <w:t>KAWASAKI HEAVY INDUSTRIES</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3E3EA37B" w14:textId="77777777">
            <w:pPr>
              <w:pStyle w:val="Tab1MiddleColNonGrasCentre"/>
              <w:rPr>
                <w:lang w:val="fr-FR"/>
              </w:rPr>
            </w:pPr>
            <w:r>
              <w:rPr>
                <w:lang w:val="fr-FR"/>
              </w:rPr>
              <w:t>JPY</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04128479" w14:textId="77777777">
            <w:pPr>
              <w:pStyle w:val="Tab3MiddleColNonGras"/>
              <w:rPr>
                <w:lang w:val="fr-FR"/>
              </w:rPr>
            </w:pPr>
            <w:r>
              <w:rPr>
                <w:lang w:val="fr-FR"/>
              </w:rPr>
              <w:t>8 400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5570C0D1" w14:textId="77777777">
            <w:pPr>
              <w:pStyle w:val="Tab3MiddleColNonGras"/>
              <w:rPr>
                <w:lang w:val="fr-FR"/>
              </w:rPr>
            </w:pPr>
            <w:r>
              <w:rPr>
                <w:lang w:val="fr-FR"/>
              </w:rPr>
              <w:t>111 281,93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1A1E7DE" w14:textId="77777777">
            <w:pPr>
              <w:pStyle w:val="Tab3LastColNonGras"/>
              <w:rPr>
                <w:lang w:val="fr-FR"/>
              </w:rPr>
            </w:pPr>
            <w:r>
              <w:rPr>
                <w:lang w:val="fr-FR"/>
              </w:rPr>
              <w:t>0,01</w:t>
            </w:r>
          </w:p>
        </w:tc>
      </w:tr>
      <w:tr w14:paraId="5ACAE08E"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5DF4DB73" w14:textId="77777777">
            <w:pPr>
              <w:pStyle w:val="Tab3FirstColNonGras"/>
              <w:rPr>
                <w:lang w:val="fr-FR"/>
              </w:rPr>
            </w:pPr>
            <w:r>
              <w:rPr>
                <w:lang w:val="fr-FR"/>
              </w:rPr>
              <w:t>KOMATSU LTD</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1593ABE3" w14:textId="77777777">
            <w:pPr>
              <w:pStyle w:val="Tab1MiddleColNonGrasCentre"/>
              <w:rPr>
                <w:lang w:val="fr-FR"/>
              </w:rPr>
            </w:pPr>
            <w:r>
              <w:rPr>
                <w:lang w:val="fr-FR"/>
              </w:rPr>
              <w:t>JPY</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5D35E686" w14:textId="77777777">
            <w:pPr>
              <w:pStyle w:val="Tab3MiddleColNonGras"/>
              <w:rPr>
                <w:lang w:val="fr-FR"/>
              </w:rPr>
            </w:pPr>
            <w:r>
              <w:rPr>
                <w:lang w:val="fr-FR"/>
              </w:rPr>
              <w:t>2 200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77D99252" w14:textId="77777777">
            <w:pPr>
              <w:pStyle w:val="Tab3MiddleColNonGras"/>
              <w:rPr>
                <w:lang w:val="fr-FR"/>
              </w:rPr>
            </w:pPr>
            <w:r>
              <w:rPr>
                <w:lang w:val="fr-FR"/>
              </w:rPr>
              <w:t>94 085,78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70CF465A" w14:textId="77777777">
            <w:pPr>
              <w:pStyle w:val="Tab3LastColNonGras"/>
              <w:rPr>
                <w:lang w:val="fr-FR"/>
              </w:rPr>
            </w:pPr>
            <w:r>
              <w:rPr>
                <w:lang w:val="fr-FR"/>
              </w:rPr>
              <w:t>0,01</w:t>
            </w:r>
          </w:p>
        </w:tc>
      </w:tr>
      <w:tr w14:paraId="2933864D"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34159D26" w14:textId="77777777">
            <w:pPr>
              <w:pStyle w:val="Tab3FirstColNonGras"/>
              <w:rPr>
                <w:lang w:val="fr-FR"/>
              </w:rPr>
            </w:pPr>
            <w:r>
              <w:rPr>
                <w:lang w:val="fr-FR"/>
              </w:rPr>
              <w:t>KONE OYJ-B</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3C3A946B"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2E5CB001" w14:textId="77777777">
            <w:pPr>
              <w:pStyle w:val="Tab3MiddleColNonGras"/>
              <w:rPr>
                <w:lang w:val="fr-FR"/>
              </w:rPr>
            </w:pPr>
            <w:r>
              <w:rPr>
                <w:lang w:val="fr-FR"/>
              </w:rPr>
              <w:t>2 507</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34D8D5C1" w14:textId="77777777">
            <w:pPr>
              <w:pStyle w:val="Tab3MiddleColNonGras"/>
              <w:rPr>
                <w:lang w:val="fr-FR"/>
              </w:rPr>
            </w:pPr>
            <w:r>
              <w:rPr>
                <w:lang w:val="fr-FR"/>
              </w:rPr>
              <w:t>128 308,26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7D8D1A36" w14:textId="77777777">
            <w:pPr>
              <w:pStyle w:val="Tab3LastColNonGras"/>
              <w:rPr>
                <w:lang w:val="fr-FR"/>
              </w:rPr>
            </w:pPr>
            <w:r>
              <w:rPr>
                <w:lang w:val="fr-FR"/>
              </w:rPr>
              <w:t>0,01</w:t>
            </w:r>
          </w:p>
        </w:tc>
      </w:tr>
      <w:tr w14:paraId="59674062"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38B3F50A" w14:textId="77777777">
            <w:pPr>
              <w:pStyle w:val="Tab3FirstColNonGras"/>
              <w:rPr>
                <w:lang w:val="fr-FR"/>
              </w:rPr>
            </w:pPr>
            <w:r>
              <w:rPr>
                <w:lang w:val="fr-FR"/>
              </w:rPr>
              <w:t>KUBOTA CORP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6ACC5BE5" w14:textId="77777777">
            <w:pPr>
              <w:pStyle w:val="Tab1MiddleColNonGrasCentre"/>
              <w:rPr>
                <w:lang w:val="fr-FR"/>
              </w:rPr>
            </w:pPr>
            <w:r>
              <w:rPr>
                <w:lang w:val="fr-FR"/>
              </w:rPr>
              <w:t>JPY</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3CEE432C" w14:textId="77777777">
            <w:pPr>
              <w:pStyle w:val="Tab3MiddleColNonGras"/>
              <w:rPr>
                <w:lang w:val="fr-FR"/>
              </w:rPr>
            </w:pPr>
            <w:r>
              <w:rPr>
                <w:lang w:val="fr-FR"/>
              </w:rPr>
              <w:t>7 500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1B93C6E1" w14:textId="77777777">
            <w:pPr>
              <w:pStyle w:val="Tab3MiddleColNonGras"/>
              <w:rPr>
                <w:lang w:val="fr-FR"/>
              </w:rPr>
            </w:pPr>
            <w:r>
              <w:rPr>
                <w:lang w:val="fr-FR"/>
              </w:rPr>
              <w:t>116 125,29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F415BB1" w14:textId="77777777">
            <w:pPr>
              <w:pStyle w:val="Tab3LastColNonGras"/>
              <w:rPr>
                <w:lang w:val="fr-FR"/>
              </w:rPr>
            </w:pPr>
            <w:r>
              <w:rPr>
                <w:lang w:val="fr-FR"/>
              </w:rPr>
              <w:t>0,01</w:t>
            </w:r>
          </w:p>
        </w:tc>
      </w:tr>
      <w:tr w14:paraId="5C59C261"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691DDA72" w14:textId="77777777">
            <w:pPr>
              <w:pStyle w:val="Tab3FirstColNonGras"/>
              <w:rPr>
                <w:lang w:val="fr-FR"/>
              </w:rPr>
            </w:pPr>
            <w:r>
              <w:rPr>
                <w:lang w:val="fr-FR"/>
              </w:rPr>
              <w:t>KURITA WATER INDUSTRIES LTD</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3952485E" w14:textId="77777777">
            <w:pPr>
              <w:pStyle w:val="Tab1MiddleColNonGrasCentre"/>
              <w:rPr>
                <w:lang w:val="fr-FR"/>
              </w:rPr>
            </w:pPr>
            <w:r>
              <w:rPr>
                <w:lang w:val="fr-FR"/>
              </w:rPr>
              <w:t>JPY</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24AF08C7" w14:textId="77777777">
            <w:pPr>
              <w:pStyle w:val="Tab3MiddleColNonGras"/>
              <w:rPr>
                <w:lang w:val="fr-FR"/>
              </w:rPr>
            </w:pPr>
            <w:r>
              <w:rPr>
                <w:lang w:val="fr-FR"/>
              </w:rPr>
              <w:t>30 064</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69F090D5" w14:textId="77777777">
            <w:pPr>
              <w:pStyle w:val="Tab3MiddleColNonGras"/>
              <w:rPr>
                <w:lang w:val="fr-FR"/>
              </w:rPr>
            </w:pPr>
            <w:r>
              <w:rPr>
                <w:lang w:val="fr-FR"/>
              </w:rPr>
              <w:t>1 306 106,59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CF133B7" w14:textId="77777777">
            <w:pPr>
              <w:pStyle w:val="Tab3LastColNonGras"/>
              <w:rPr>
                <w:lang w:val="fr-FR"/>
              </w:rPr>
            </w:pPr>
            <w:r>
              <w:rPr>
                <w:lang w:val="fr-FR"/>
              </w:rPr>
              <w:t>0,15</w:t>
            </w:r>
          </w:p>
        </w:tc>
      </w:tr>
      <w:tr w14:paraId="7C812EA5"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7A82E757" w14:textId="77777777">
            <w:pPr>
              <w:pStyle w:val="Tab3FirstColNonGras"/>
              <w:rPr>
                <w:lang w:val="fr-FR"/>
              </w:rPr>
            </w:pPr>
            <w:r>
              <w:rPr>
                <w:lang w:val="fr-FR"/>
              </w:rPr>
              <w:t>MITSUBISHI HEAVY INDUSTRIES</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0AF1E839" w14:textId="77777777">
            <w:pPr>
              <w:pStyle w:val="Tab1MiddleColNonGrasCentre"/>
              <w:rPr>
                <w:lang w:val="fr-FR"/>
              </w:rPr>
            </w:pPr>
            <w:r>
              <w:rPr>
                <w:lang w:val="fr-FR"/>
              </w:rPr>
              <w:t>JPY</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D6690AB" w14:textId="77777777">
            <w:pPr>
              <w:pStyle w:val="Tab3MiddleColNonGras"/>
              <w:rPr>
                <w:lang w:val="fr-FR"/>
              </w:rPr>
            </w:pPr>
            <w:r>
              <w:rPr>
                <w:lang w:val="fr-FR"/>
              </w:rPr>
              <w:t>5 200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62C8F8A3" w14:textId="77777777">
            <w:pPr>
              <w:pStyle w:val="Tab3MiddleColNonGras"/>
              <w:rPr>
                <w:lang w:val="fr-FR"/>
              </w:rPr>
            </w:pPr>
            <w:r>
              <w:rPr>
                <w:lang w:val="fr-FR"/>
              </w:rPr>
              <w:t>111 847,82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2F7839E" w14:textId="77777777">
            <w:pPr>
              <w:pStyle w:val="Tab3LastColNonGras"/>
              <w:rPr>
                <w:lang w:val="fr-FR"/>
              </w:rPr>
            </w:pPr>
            <w:r>
              <w:rPr>
                <w:lang w:val="fr-FR"/>
              </w:rPr>
              <w:t>0,01</w:t>
            </w:r>
          </w:p>
        </w:tc>
      </w:tr>
      <w:tr w14:paraId="15E7052D"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02E75F84" w14:textId="77777777">
            <w:pPr>
              <w:pStyle w:val="Tab3FirstColNonGras"/>
              <w:rPr>
                <w:lang w:val="fr-FR"/>
              </w:rPr>
            </w:pPr>
            <w:r>
              <w:rPr>
                <w:lang w:val="fr-FR"/>
              </w:rPr>
              <w:t>PANASONIC HOLDINGS CORP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0147E9E7" w14:textId="77777777">
            <w:pPr>
              <w:pStyle w:val="Tab1MiddleColNonGrasCentre"/>
              <w:rPr>
                <w:lang w:val="fr-FR"/>
              </w:rPr>
            </w:pPr>
            <w:r>
              <w:rPr>
                <w:lang w:val="fr-FR"/>
              </w:rPr>
              <w:t>JPY</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3EE4F712" w14:textId="77777777">
            <w:pPr>
              <w:pStyle w:val="Tab3MiddleColNonGras"/>
              <w:rPr>
                <w:lang w:val="fr-FR"/>
              </w:rPr>
            </w:pPr>
            <w:r>
              <w:rPr>
                <w:lang w:val="fr-FR"/>
              </w:rPr>
              <w:t>8 600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70E74832" w14:textId="77777777">
            <w:pPr>
              <w:pStyle w:val="Tab3MiddleColNonGras"/>
              <w:rPr>
                <w:lang w:val="fr-FR"/>
              </w:rPr>
            </w:pPr>
            <w:r>
              <w:rPr>
                <w:lang w:val="fr-FR"/>
              </w:rPr>
              <w:t>216 346,99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73C98B04" w14:textId="77777777">
            <w:pPr>
              <w:pStyle w:val="Tab3LastColNonGras"/>
              <w:rPr>
                <w:lang w:val="fr-FR"/>
              </w:rPr>
            </w:pPr>
            <w:r>
              <w:rPr>
                <w:lang w:val="fr-FR"/>
              </w:rPr>
              <w:t>0,02</w:t>
            </w:r>
          </w:p>
        </w:tc>
      </w:tr>
      <w:tr w14:paraId="0A080B7A"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5ABE5867" w14:textId="77777777">
            <w:pPr>
              <w:pStyle w:val="Tab3FirstColNonGras"/>
              <w:rPr>
                <w:lang w:val="fr-FR"/>
              </w:rPr>
            </w:pPr>
            <w:r>
              <w:rPr>
                <w:lang w:val="fr-FR"/>
              </w:rPr>
              <w:t>PARKER HANNIFIN CORP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3524514"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1630EC0E" w14:textId="77777777">
            <w:pPr>
              <w:pStyle w:val="Tab3MiddleColNonGras"/>
              <w:rPr>
                <w:lang w:val="fr-FR"/>
              </w:rPr>
            </w:pPr>
            <w:r>
              <w:rPr>
                <w:lang w:val="fr-FR"/>
              </w:rPr>
              <w:t>1 342</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6DDC9C1E" w14:textId="77777777">
            <w:pPr>
              <w:pStyle w:val="Tab3MiddleColNonGras"/>
              <w:rPr>
                <w:lang w:val="fr-FR"/>
              </w:rPr>
            </w:pPr>
            <w:r>
              <w:rPr>
                <w:lang w:val="fr-FR"/>
              </w:rPr>
              <w:t>1 128 823,03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35E0C3B" w14:textId="77777777">
            <w:pPr>
              <w:pStyle w:val="Tab3LastColNonGras"/>
              <w:rPr>
                <w:lang w:val="fr-FR"/>
              </w:rPr>
            </w:pPr>
            <w:r>
              <w:rPr>
                <w:lang w:val="fr-FR"/>
              </w:rPr>
              <w:t>0,13</w:t>
            </w:r>
          </w:p>
        </w:tc>
      </w:tr>
      <w:tr w14:paraId="581D8093"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71AD0B34" w14:textId="77777777">
            <w:pPr>
              <w:pStyle w:val="Tab3FirstColNonGras"/>
              <w:rPr>
                <w:lang w:val="fr-FR"/>
              </w:rPr>
            </w:pPr>
            <w:r>
              <w:rPr>
                <w:lang w:val="fr-FR"/>
              </w:rPr>
              <w:t>PENTAIR PLC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1693B976"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3C3EA92D" w14:textId="77777777">
            <w:pPr>
              <w:pStyle w:val="Tab3MiddleColNonGras"/>
              <w:rPr>
                <w:lang w:val="fr-FR"/>
              </w:rPr>
            </w:pPr>
            <w:r>
              <w:rPr>
                <w:lang w:val="fr-FR"/>
              </w:rPr>
              <w:t>10 738</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4AECFDDC" w14:textId="77777777">
            <w:pPr>
              <w:pStyle w:val="Tab3MiddleColNonGras"/>
              <w:rPr>
                <w:lang w:val="fr-FR"/>
              </w:rPr>
            </w:pPr>
            <w:r>
              <w:rPr>
                <w:lang w:val="fr-FR"/>
              </w:rPr>
              <w:t>500 952,26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0D3CAF3" w14:textId="77777777">
            <w:pPr>
              <w:pStyle w:val="Tab3LastColNonGras"/>
              <w:rPr>
                <w:lang w:val="fr-FR"/>
              </w:rPr>
            </w:pPr>
            <w:r>
              <w:rPr>
                <w:lang w:val="fr-FR"/>
              </w:rPr>
              <w:t>0,06</w:t>
            </w:r>
          </w:p>
        </w:tc>
      </w:tr>
      <w:tr w14:paraId="2D179B74"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7EDA7F5C" w14:textId="77777777">
            <w:pPr>
              <w:pStyle w:val="Tab3FirstColNonGras"/>
              <w:rPr>
                <w:lang w:val="fr-FR"/>
              </w:rPr>
            </w:pPr>
            <w:r>
              <w:rPr>
                <w:lang w:val="fr-FR"/>
              </w:rPr>
              <w:t>SIEMENS ENERGY AG</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1F54F0AC"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18A1C0E4" w14:textId="77777777">
            <w:pPr>
              <w:pStyle w:val="Tab3MiddleColNonGras"/>
              <w:rPr>
                <w:lang w:val="fr-FR"/>
              </w:rPr>
            </w:pPr>
            <w:r>
              <w:rPr>
                <w:lang w:val="fr-FR"/>
              </w:rPr>
              <w:t>21 629</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1071AC78" w14:textId="77777777">
            <w:pPr>
              <w:pStyle w:val="Tab3MiddleColNonGras"/>
              <w:rPr>
                <w:lang w:val="fr-FR"/>
              </w:rPr>
            </w:pPr>
            <w:r>
              <w:rPr>
                <w:lang w:val="fr-FR"/>
              </w:rPr>
              <w:t>3 084 295,40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73F22F90" w14:textId="77777777">
            <w:pPr>
              <w:pStyle w:val="Tab3LastColNonGras"/>
              <w:rPr>
                <w:lang w:val="fr-FR"/>
              </w:rPr>
            </w:pPr>
            <w:r>
              <w:rPr>
                <w:lang w:val="fr-FR"/>
              </w:rPr>
              <w:t>0,37</w:t>
            </w:r>
          </w:p>
        </w:tc>
      </w:tr>
      <w:tr w14:paraId="3229F17D"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7DB37998" w14:textId="77777777">
            <w:pPr>
              <w:pStyle w:val="Tab3FirstColNonGras"/>
              <w:rPr>
                <w:lang w:val="fr-FR"/>
              </w:rPr>
            </w:pPr>
            <w:r>
              <w:rPr>
                <w:lang w:val="fr-FR"/>
              </w:rPr>
              <w:t>TRANE TECHNOLOGIES PLC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694CAEDB"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3DDD0477" w14:textId="77777777">
            <w:pPr>
              <w:pStyle w:val="Tab3MiddleColNonGras"/>
              <w:rPr>
                <w:lang w:val="fr-FR"/>
              </w:rPr>
            </w:pPr>
            <w:r>
              <w:rPr>
                <w:lang w:val="fr-FR"/>
              </w:rPr>
              <w:t>6 849</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63011B33" w14:textId="77777777">
            <w:pPr>
              <w:pStyle w:val="Tab3MiddleColNonGras"/>
              <w:rPr>
                <w:lang w:val="fr-FR"/>
              </w:rPr>
            </w:pPr>
            <w:r>
              <w:rPr>
                <w:lang w:val="fr-FR"/>
              </w:rPr>
              <w:t>2 725 369,56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C7D68CA" w14:textId="77777777">
            <w:pPr>
              <w:pStyle w:val="Tab3LastColNonGras"/>
              <w:rPr>
                <w:lang w:val="fr-FR"/>
              </w:rPr>
            </w:pPr>
            <w:r>
              <w:rPr>
                <w:lang w:val="fr-FR"/>
              </w:rPr>
              <w:t>0,31</w:t>
            </w:r>
          </w:p>
        </w:tc>
      </w:tr>
      <w:tr w14:paraId="0880C1FA"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0E2215AA" w14:textId="77777777">
            <w:pPr>
              <w:pStyle w:val="Tab3FirstColNonGras"/>
              <w:rPr>
                <w:lang w:val="fr-FR"/>
              </w:rPr>
            </w:pPr>
            <w:r>
              <w:rPr>
                <w:lang w:val="fr-FR"/>
              </w:rPr>
              <w:t>VOLVO AB-B SHS</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4CA5D8A6" w14:textId="77777777">
            <w:pPr>
              <w:pStyle w:val="Tab1MiddleColNonGrasCentre"/>
              <w:rPr>
                <w:lang w:val="fr-FR"/>
              </w:rPr>
            </w:pPr>
            <w:r>
              <w:rPr>
                <w:lang w:val="fr-FR"/>
              </w:rPr>
              <w:t>SEK</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1175337F" w14:textId="77777777">
            <w:pPr>
              <w:pStyle w:val="Tab3MiddleColNonGras"/>
              <w:rPr>
                <w:lang w:val="fr-FR"/>
              </w:rPr>
            </w:pPr>
            <w:r>
              <w:rPr>
                <w:lang w:val="fr-FR"/>
              </w:rPr>
              <w:t>378</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584544C9" w14:textId="77777777">
            <w:pPr>
              <w:pStyle w:val="Tab3MiddleColNonGras"/>
              <w:rPr>
                <w:lang w:val="fr-FR"/>
              </w:rPr>
            </w:pPr>
            <w:r>
              <w:rPr>
                <w:lang w:val="fr-FR"/>
              </w:rPr>
              <w:t>10 758,84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746CAEF4" w14:textId="77777777">
            <w:pPr>
              <w:pStyle w:val="Tab3LastColNonGras"/>
              <w:rPr>
                <w:lang w:val="fr-FR"/>
              </w:rPr>
            </w:pPr>
            <w:r>
              <w:rPr>
                <w:lang w:val="fr-FR"/>
              </w:rPr>
              <w:t>0,00</w:t>
            </w:r>
          </w:p>
        </w:tc>
      </w:tr>
      <w:tr w14:paraId="60B5AF1C"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4E9E46B2" w14:textId="77777777">
            <w:pPr>
              <w:pStyle w:val="Tab3FirstColNonGras"/>
              <w:rPr>
                <w:lang w:val="fr-FR"/>
              </w:rPr>
            </w:pPr>
            <w:r>
              <w:rPr>
                <w:lang w:val="fr-FR"/>
              </w:rPr>
              <w:t>WARTSILA OYJ ABP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290B0151"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263E546C" w14:textId="77777777">
            <w:pPr>
              <w:pStyle w:val="Tab3MiddleColNonGras"/>
              <w:rPr>
                <w:lang w:val="fr-FR"/>
              </w:rPr>
            </w:pPr>
            <w:r>
              <w:rPr>
                <w:lang w:val="fr-FR"/>
              </w:rPr>
              <w:t>6 941</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40397E76" w14:textId="77777777">
            <w:pPr>
              <w:pStyle w:val="Tab3MiddleColNonGras"/>
              <w:rPr>
                <w:lang w:val="fr-FR"/>
              </w:rPr>
            </w:pPr>
            <w:r>
              <w:rPr>
                <w:lang w:val="fr-FR"/>
              </w:rPr>
              <w:t>195 180,92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78B55CCA" w14:textId="77777777">
            <w:pPr>
              <w:pStyle w:val="Tab3LastColNonGras"/>
              <w:rPr>
                <w:lang w:val="fr-FR"/>
              </w:rPr>
            </w:pPr>
            <w:r>
              <w:rPr>
                <w:lang w:val="fr-FR"/>
              </w:rPr>
              <w:t>0,02</w:t>
            </w:r>
          </w:p>
        </w:tc>
      </w:tr>
      <w:tr w14:paraId="3BE9179D"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665F6A" w14:paraId="350BBD95" w14:textId="77777777">
            <w:pPr>
              <w:pStyle w:val="Tab1FirstColGras"/>
              <w:rPr>
                <w:lang w:val="fr-FR"/>
              </w:rPr>
            </w:pPr>
            <w:r>
              <w:rPr>
                <w:lang w:val="fr-FR"/>
              </w:rPr>
              <w:t>Marchés de capitaux</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665F6A" w14:paraId="1E74D300"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665F6A" w14:paraId="02CF60A0"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665F6A" w14:paraId="68BA8163" w14:textId="77777777">
            <w:pPr>
              <w:pStyle w:val="Tab1MiddleColGras"/>
              <w:rPr>
                <w:lang w:val="fr-FR"/>
              </w:rPr>
            </w:pPr>
            <w:r>
              <w:rPr>
                <w:lang w:val="fr-FR"/>
              </w:rPr>
              <w:t>13 484 492,73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60293B3" w14:textId="77777777">
            <w:pPr>
              <w:pStyle w:val="Tab1LastColGras"/>
              <w:rPr>
                <w:lang w:val="fr-FR"/>
              </w:rPr>
            </w:pPr>
            <w:r>
              <w:rPr>
                <w:lang w:val="fr-FR"/>
              </w:rPr>
              <w:t>1,55</w:t>
            </w:r>
          </w:p>
        </w:tc>
      </w:tr>
      <w:tr w14:paraId="2D6A30DA"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rsidRPr="00997D4B" w14:paraId="783BB6DA" w14:textId="77777777">
            <w:pPr>
              <w:pStyle w:val="Tab3FirstColNonGras"/>
              <w:rPr>
                <w:lang w:val="de-DE"/>
              </w:rPr>
            </w:pPr>
            <w:r w:rsidRPr="00997D4B">
              <w:rPr>
                <w:lang w:val="de-DE"/>
              </w:rPr>
              <w:t>ABN AMRO BANK NV-CVA</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25E2BAB7"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0621B927" w14:textId="77777777">
            <w:pPr>
              <w:pStyle w:val="Tab3MiddleColNonGras"/>
              <w:rPr>
                <w:lang w:val="fr-FR"/>
              </w:rPr>
            </w:pPr>
            <w:r>
              <w:rPr>
                <w:lang w:val="fr-FR"/>
              </w:rPr>
              <w:t>3 262</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56C8C942" w14:textId="77777777">
            <w:pPr>
              <w:pStyle w:val="Tab3MiddleColNonGras"/>
              <w:rPr>
                <w:lang w:val="fr-FR"/>
              </w:rPr>
            </w:pPr>
            <w:r>
              <w:rPr>
                <w:lang w:val="fr-FR"/>
              </w:rPr>
              <w:t>140 722,68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FDDDCBD" w14:textId="77777777">
            <w:pPr>
              <w:pStyle w:val="Tab3LastColNonGras"/>
              <w:rPr>
                <w:lang w:val="fr-FR"/>
              </w:rPr>
            </w:pPr>
            <w:r>
              <w:rPr>
                <w:lang w:val="fr-FR"/>
              </w:rPr>
              <w:t>0,02</w:t>
            </w:r>
          </w:p>
        </w:tc>
      </w:tr>
    </w:tbl>
    <w:p w:rsidR="00665F6A" w14:paraId="5DE0EE24" w14:textId="77777777">
      <w:pPr>
        <w:sectPr>
          <w:headerReference w:type="default" r:id="rId49"/>
          <w:footerReference w:type="default" r:id="rId50"/>
          <w:pgSz w:w="11900" w:h="16840"/>
          <w:pgMar w:top="2154" w:right="1134" w:bottom="1134" w:left="1134" w:header="400" w:footer="400" w:gutter="0"/>
          <w:cols w:space="720"/>
        </w:sectPr>
      </w:pPr>
    </w:p>
    <w:p w:rsidR="00665F6A" w14:paraId="191CB7D8" w14:textId="77777777">
      <w:pPr>
        <w:spacing w:line="30" w:lineRule="exact"/>
        <w:rPr>
          <w:sz w:val="3"/>
        </w:rPr>
      </w:pPr>
    </w:p>
    <w:p w:rsidR="00665F6A" w14:paraId="7DC587FF" w14:textId="77777777">
      <w:pPr>
        <w:pStyle w:val="TechnicalBookmark"/>
        <w:rPr>
          <w:lang w:val="fr-FR"/>
        </w:rPr>
      </w:pPr>
      <w:r>
        <w:rPr>
          <w:lang w:val="fr-FR"/>
        </w:rPr>
        <w:fldChar w:fldCharType="begin"/>
      </w:r>
      <w:r>
        <w:rPr>
          <w:lang w:val="fr-FR"/>
        </w:rPr>
        <w:instrText xml:space="preserve"> SET E92EDC45143CB7F796642CBBB1AACF16 "" </w:instrText>
      </w:r>
      <w:r>
        <w:rPr>
          <w:lang w:val="fr-FR"/>
        </w:rPr>
        <w:fldChar w:fldCharType="separate"/>
      </w:r>
      <w:bookmarkStart w:id="95" w:name="E92EDC45143CB7F796642CBBB1AACF16"/>
      <w:bookmarkEnd w:id="95"/>
      <w:r>
        <w:rPr>
          <w:lang w:val="fr-FR"/>
        </w:rPr>
        <w:fldChar w:fldCharType="end"/>
      </w:r>
    </w:p>
    <w:p w:rsidR="00665F6A" w14:paraId="1DFF3A20" w14:textId="77777777">
      <w:pPr>
        <w:pStyle w:val="H2"/>
        <w:rPr>
          <w:lang w:val="fr-FR"/>
        </w:rPr>
      </w:pPr>
      <w:r>
        <w:rPr>
          <w:lang w:val="fr-FR"/>
        </w:rPr>
        <w:t xml:space="preserve">Inventaire des éléments de bilan </w:t>
      </w:r>
    </w:p>
    <w:p w:rsidR="00665F6A" w14:paraId="63659419" w14:textId="77777777">
      <w:pPr>
        <w:pStyle w:val="NoRefToc"/>
        <w:rPr>
          <w:lang w:val="fr-FR"/>
        </w:rPr>
      </w:pPr>
      <w:r>
        <w:rPr>
          <w:lang w:val="fr-FR"/>
        </w:rPr>
        <w:t>Inventaire des éléments de bilan</w:t>
      </w:r>
    </w:p>
    <w:p w:rsidR="00665F6A" w14:paraId="4AEF5EF2" w14:textId="77777777">
      <w:pPr>
        <w:pStyle w:val="TechnicalBookmark"/>
        <w:rPr>
          <w:lang w:val="fr-FR"/>
        </w:rPr>
      </w:pPr>
      <w:r>
        <w:rPr>
          <w:lang w:val="fr-FR"/>
        </w:rPr>
        <w:fldChar w:fldCharType="begin"/>
      </w:r>
      <w:r>
        <w:rPr>
          <w:lang w:val="fr-FR"/>
        </w:rPr>
        <w:instrText xml:space="preserve"> SET 6AE0B2BA62742C579FF01888136243C5 "" </w:instrText>
      </w:r>
      <w:r>
        <w:rPr>
          <w:lang w:val="fr-FR"/>
        </w:rPr>
        <w:fldChar w:fldCharType="separate"/>
      </w:r>
      <w:bookmarkStart w:id="96" w:name="6AE0B2BA62742C579FF01888136243C5"/>
      <w:bookmarkEnd w:id="96"/>
      <w:r>
        <w:rPr>
          <w:lang w:val="fr-FR"/>
        </w:rPr>
        <w:fldChar w:fldCharType="end"/>
      </w:r>
    </w:p>
    <w:p w:rsidR="00665F6A" w14:paraId="5C1A37EA" w14:textId="77777777">
      <w:pPr>
        <w:pStyle w:val="TechnicalBookmark"/>
        <w:rPr>
          <w:lang w:val="fr-FR"/>
        </w:rPr>
      </w:pPr>
    </w:p>
    <w:tbl>
      <w:tblPr>
        <w:tblW w:w="5000" w:type="pct"/>
        <w:tblBorders>
          <w:bottom w:val="single" w:sz="4" w:space="0" w:color="000000"/>
        </w:tblBorders>
        <w:tblLayout w:type="fixed"/>
        <w:tblLook w:val="04A0"/>
      </w:tblPr>
      <w:tblGrid>
        <w:gridCol w:w="5425"/>
        <w:gridCol w:w="796"/>
        <w:gridCol w:w="1213"/>
        <w:gridCol w:w="1472"/>
        <w:gridCol w:w="716"/>
      </w:tblGrid>
      <w:tr w14:paraId="6E54A415" w14:textId="77777777">
        <w:tblPrEx>
          <w:tblW w:w="5000" w:type="pct"/>
          <w:tblBorders>
            <w:bottom w:val="single" w:sz="4" w:space="0" w:color="000000"/>
          </w:tblBorders>
          <w:tblLayout w:type="fixed"/>
          <w:tblLook w:val="04A0"/>
        </w:tblPrEx>
        <w:trPr>
          <w:trHeight w:val="385"/>
        </w:trPr>
        <w:tc>
          <w:tcPr>
            <w:tcW w:w="5460"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665F6A" w14:paraId="74DFE937" w14:textId="77777777">
            <w:pPr>
              <w:pStyle w:val="EnteteTabFirstColBordure"/>
              <w:rPr>
                <w:lang w:val="fr-FR"/>
              </w:rPr>
            </w:pPr>
            <w:r>
              <w:rPr>
                <w:lang w:val="fr-FR"/>
              </w:rPr>
              <w:t>Désignation des valeurs par secteur d'activité (*)</w:t>
            </w:r>
          </w:p>
        </w:tc>
        <w:tc>
          <w:tcPr>
            <w:tcW w:w="8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4D02E1AF" w14:textId="77777777">
            <w:pPr>
              <w:pStyle w:val="EnteteTabMiddleColBordure"/>
              <w:rPr>
                <w:lang w:val="fr-FR"/>
              </w:rPr>
            </w:pPr>
            <w:r>
              <w:rPr>
                <w:lang w:val="fr-FR"/>
              </w:rPr>
              <w:t>Devise</w:t>
            </w:r>
          </w:p>
        </w:tc>
        <w:tc>
          <w:tcPr>
            <w:tcW w:w="122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0298D669" w14:textId="77777777">
            <w:pPr>
              <w:pStyle w:val="EnteteTabMiddleColBordure"/>
              <w:spacing w:line="184" w:lineRule="exact"/>
              <w:rPr>
                <w:lang w:val="fr-FR"/>
              </w:rPr>
            </w:pPr>
            <w:r>
              <w:rPr>
                <w:lang w:val="fr-FR"/>
              </w:rPr>
              <w:t>Quantité ou</w:t>
            </w:r>
          </w:p>
          <w:p w:rsidR="00665F6A" w14:paraId="3C6639D6" w14:textId="77777777">
            <w:pPr>
              <w:pStyle w:val="EnteteTabMiddleColBordure"/>
              <w:spacing w:line="184" w:lineRule="exact"/>
              <w:rPr>
                <w:lang w:val="fr-FR"/>
              </w:rPr>
            </w:pPr>
            <w:r>
              <w:rPr>
                <w:lang w:val="fr-FR"/>
              </w:rPr>
              <w:t>Nominal</w:t>
            </w:r>
          </w:p>
        </w:tc>
        <w:tc>
          <w:tcPr>
            <w:tcW w:w="14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38C5895B" w14:textId="77777777">
            <w:pPr>
              <w:pStyle w:val="EnteteTabMiddleColBordure"/>
              <w:rPr>
                <w:lang w:val="fr-FR"/>
              </w:rPr>
            </w:pPr>
            <w:r>
              <w:rPr>
                <w:lang w:val="fr-FR"/>
              </w:rPr>
              <w:t>Valeur actuelle</w:t>
            </w:r>
          </w:p>
        </w:tc>
        <w:tc>
          <w:tcPr>
            <w:tcW w:w="72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665F6A" w14:paraId="0D3344E6" w14:textId="77777777">
            <w:pPr>
              <w:pStyle w:val="EnteteTabLastColBordure"/>
              <w:spacing w:line="184" w:lineRule="exact"/>
              <w:rPr>
                <w:lang w:val="fr-FR"/>
              </w:rPr>
            </w:pPr>
            <w:r>
              <w:rPr>
                <w:lang w:val="fr-FR"/>
              </w:rPr>
              <w:t>% Actif</w:t>
            </w:r>
          </w:p>
          <w:p w:rsidR="00665F6A" w14:paraId="02E6E10F" w14:textId="77777777">
            <w:pPr>
              <w:pStyle w:val="EnteteTabLastColBordure"/>
              <w:spacing w:line="184" w:lineRule="exact"/>
              <w:rPr>
                <w:lang w:val="fr-FR"/>
              </w:rPr>
            </w:pPr>
            <w:r>
              <w:rPr>
                <w:lang w:val="fr-FR"/>
              </w:rPr>
              <w:t>Net</w:t>
            </w:r>
          </w:p>
        </w:tc>
      </w:tr>
      <w:tr w14:paraId="05DE4BA4"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4027BD35" w14:textId="77777777">
            <w:pPr>
              <w:pStyle w:val="Tab3FirstColNonGras"/>
              <w:rPr>
                <w:lang w:val="fr-FR"/>
              </w:rPr>
            </w:pPr>
            <w:r>
              <w:rPr>
                <w:lang w:val="fr-FR"/>
              </w:rPr>
              <w:t>AG GROWTH INTERNATIONAL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4F92634F" w14:textId="77777777">
            <w:pPr>
              <w:pStyle w:val="Tab1MiddleColNonGrasCentre"/>
              <w:rPr>
                <w:lang w:val="fr-FR"/>
              </w:rPr>
            </w:pPr>
            <w:r>
              <w:rPr>
                <w:lang w:val="fr-FR"/>
              </w:rPr>
              <w:t>CAD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3DF8AB5C" w14:textId="77777777">
            <w:pPr>
              <w:pStyle w:val="Tab3MiddleColNonGras"/>
              <w:rPr>
                <w:lang w:val="fr-FR"/>
              </w:rPr>
            </w:pPr>
            <w:r>
              <w:rPr>
                <w:lang w:val="fr-FR"/>
              </w:rPr>
              <w:t>9 208</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07D2C436" w14:textId="77777777">
            <w:pPr>
              <w:pStyle w:val="Tab3MiddleColNonGras"/>
              <w:rPr>
                <w:lang w:val="fr-FR"/>
              </w:rPr>
            </w:pPr>
            <w:r>
              <w:rPr>
                <w:lang w:val="fr-FR"/>
              </w:rPr>
              <w:t>45 109,26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BBE12A6" w14:textId="77777777">
            <w:pPr>
              <w:pStyle w:val="Tab3LastColNonGras"/>
              <w:rPr>
                <w:lang w:val="fr-FR"/>
              </w:rPr>
            </w:pPr>
            <w:r>
              <w:rPr>
                <w:lang w:val="fr-FR"/>
              </w:rPr>
              <w:t>0,01</w:t>
            </w:r>
          </w:p>
        </w:tc>
      </w:tr>
      <w:tr w14:paraId="4D39CF74"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3C08842E" w14:textId="77777777">
            <w:pPr>
              <w:pStyle w:val="Tab3FirstColNonGras"/>
              <w:rPr>
                <w:lang w:val="fr-FR"/>
              </w:rPr>
            </w:pPr>
            <w:r>
              <w:rPr>
                <w:lang w:val="fr-FR"/>
              </w:rPr>
              <w:t>AIB GROUP PLC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2DC3BBFE"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490FCC99" w14:textId="77777777">
            <w:pPr>
              <w:pStyle w:val="Tab3MiddleColNonGras"/>
              <w:rPr>
                <w:lang w:val="fr-FR"/>
              </w:rPr>
            </w:pPr>
            <w:r>
              <w:rPr>
                <w:lang w:val="fr-FR"/>
              </w:rPr>
              <w:t>3 064</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7E28F4CD" w14:textId="77777777">
            <w:pPr>
              <w:pStyle w:val="Tab3MiddleColNonGras"/>
              <w:rPr>
                <w:lang w:val="fr-FR"/>
              </w:rPr>
            </w:pPr>
            <w:r>
              <w:rPr>
                <w:lang w:val="fr-FR"/>
              </w:rPr>
              <w:t>35 327,92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44459E8" w14:textId="77777777">
            <w:pPr>
              <w:pStyle w:val="Tab3LastColNonGras"/>
              <w:rPr>
                <w:lang w:val="fr-FR"/>
              </w:rPr>
            </w:pPr>
            <w:r>
              <w:rPr>
                <w:lang w:val="fr-FR"/>
              </w:rPr>
              <w:t>0,00</w:t>
            </w:r>
          </w:p>
        </w:tc>
      </w:tr>
      <w:tr w14:paraId="748AACC0"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3DD87B7E" w14:textId="77777777">
            <w:pPr>
              <w:pStyle w:val="Tab3FirstColNonGras"/>
              <w:rPr>
                <w:lang w:val="fr-FR"/>
              </w:rPr>
            </w:pPr>
            <w:r>
              <w:rPr>
                <w:lang w:val="fr-FR"/>
              </w:rPr>
              <w:t>AMERIPRISE FINANCIAL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35066F42"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52E712B0" w14:textId="77777777">
            <w:pPr>
              <w:pStyle w:val="Tab3MiddleColNonGras"/>
              <w:rPr>
                <w:lang w:val="fr-FR"/>
              </w:rPr>
            </w:pPr>
            <w:r>
              <w:rPr>
                <w:lang w:val="fr-FR"/>
              </w:rPr>
              <w:t>188</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05C4D05E" w14:textId="77777777">
            <w:pPr>
              <w:pStyle w:val="Tab3MiddleColNonGras"/>
              <w:rPr>
                <w:lang w:val="fr-FR"/>
              </w:rPr>
            </w:pPr>
            <w:r>
              <w:rPr>
                <w:lang w:val="fr-FR"/>
              </w:rPr>
              <w:t>81 491,22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A7A653C" w14:textId="77777777">
            <w:pPr>
              <w:pStyle w:val="Tab3LastColNonGras"/>
              <w:rPr>
                <w:lang w:val="fr-FR"/>
              </w:rPr>
            </w:pPr>
            <w:r>
              <w:rPr>
                <w:lang w:val="fr-FR"/>
              </w:rPr>
              <w:t>0,01</w:t>
            </w:r>
          </w:p>
        </w:tc>
      </w:tr>
      <w:tr w14:paraId="3A1F9A9D"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0712288E" w14:textId="77777777">
            <w:pPr>
              <w:pStyle w:val="Tab3FirstColNonGras"/>
              <w:rPr>
                <w:lang w:val="fr-FR"/>
              </w:rPr>
            </w:pPr>
            <w:r>
              <w:rPr>
                <w:lang w:val="fr-FR"/>
              </w:rPr>
              <w:t>ARES MANAGEMENT CORP - A</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EAA8B27"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4FA94084" w14:textId="77777777">
            <w:pPr>
              <w:pStyle w:val="Tab3MiddleColNonGras"/>
              <w:rPr>
                <w:lang w:val="fr-FR"/>
              </w:rPr>
            </w:pPr>
            <w:r>
              <w:rPr>
                <w:lang w:val="fr-FR"/>
              </w:rPr>
              <w:t>1 133</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2B1CF0A1" w14:textId="77777777">
            <w:pPr>
              <w:pStyle w:val="Tab3MiddleColNonGras"/>
              <w:rPr>
                <w:lang w:val="fr-FR"/>
              </w:rPr>
            </w:pPr>
            <w:r>
              <w:rPr>
                <w:lang w:val="fr-FR"/>
              </w:rPr>
              <w:t>115 878,51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04820D1" w14:textId="77777777">
            <w:pPr>
              <w:pStyle w:val="Tab3LastColNonGras"/>
              <w:rPr>
                <w:lang w:val="fr-FR"/>
              </w:rPr>
            </w:pPr>
            <w:r>
              <w:rPr>
                <w:lang w:val="fr-FR"/>
              </w:rPr>
              <w:t>0,01</w:t>
            </w:r>
          </w:p>
        </w:tc>
      </w:tr>
      <w:tr w14:paraId="5627A8EF"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697B44B6" w14:textId="77777777">
            <w:pPr>
              <w:pStyle w:val="Tab3FirstColNonGras"/>
              <w:rPr>
                <w:lang w:val="fr-FR"/>
              </w:rPr>
            </w:pPr>
            <w:r>
              <w:rPr>
                <w:lang w:val="fr-FR"/>
              </w:rPr>
              <w:t>BANCO SANTANDER SA</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3907E57D"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EFBD169" w14:textId="77777777">
            <w:pPr>
              <w:pStyle w:val="Tab3MiddleColNonGras"/>
              <w:rPr>
                <w:lang w:val="fr-FR"/>
              </w:rPr>
            </w:pPr>
            <w:r>
              <w:rPr>
                <w:lang w:val="fr-FR"/>
              </w:rPr>
              <w:t>58 203</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1D9DA3A8" w14:textId="77777777">
            <w:pPr>
              <w:pStyle w:val="Tab3MiddleColNonGras"/>
              <w:rPr>
                <w:lang w:val="fr-FR"/>
              </w:rPr>
            </w:pPr>
            <w:r>
              <w:rPr>
                <w:lang w:val="fr-FR"/>
              </w:rPr>
              <w:t>717 526,58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39C16E8" w14:textId="77777777">
            <w:pPr>
              <w:pStyle w:val="Tab3LastColNonGras"/>
              <w:rPr>
                <w:lang w:val="fr-FR"/>
              </w:rPr>
            </w:pPr>
            <w:r>
              <w:rPr>
                <w:lang w:val="fr-FR"/>
              </w:rPr>
              <w:t>0,08</w:t>
            </w:r>
          </w:p>
        </w:tc>
      </w:tr>
      <w:tr w14:paraId="39C83B94"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4A88ACD2" w14:textId="77777777">
            <w:pPr>
              <w:pStyle w:val="Tab3FirstColNonGras"/>
              <w:rPr>
                <w:lang w:val="fr-FR"/>
              </w:rPr>
            </w:pPr>
            <w:r>
              <w:rPr>
                <w:lang w:val="fr-FR"/>
              </w:rPr>
              <w:t>BANK OF MONTREAL</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785ABF84" w14:textId="77777777">
            <w:pPr>
              <w:pStyle w:val="Tab1MiddleColNonGrasCentre"/>
              <w:rPr>
                <w:lang w:val="fr-FR"/>
              </w:rPr>
            </w:pPr>
            <w:r>
              <w:rPr>
                <w:lang w:val="fr-FR"/>
              </w:rPr>
              <w:t>CAD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4C7212E1" w14:textId="77777777">
            <w:pPr>
              <w:pStyle w:val="Tab3MiddleColNonGras"/>
              <w:rPr>
                <w:lang w:val="fr-FR"/>
              </w:rPr>
            </w:pPr>
            <w:r>
              <w:rPr>
                <w:lang w:val="fr-FR"/>
              </w:rPr>
              <w:t>1 624</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4F4B192E" w14:textId="77777777">
            <w:pPr>
              <w:pStyle w:val="Tab3MiddleColNonGras"/>
              <w:rPr>
                <w:lang w:val="fr-FR"/>
              </w:rPr>
            </w:pPr>
            <w:r>
              <w:rPr>
                <w:lang w:val="fr-FR"/>
              </w:rPr>
              <w:t>239 652,29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F11D294" w14:textId="77777777">
            <w:pPr>
              <w:pStyle w:val="Tab3LastColNonGras"/>
              <w:rPr>
                <w:lang w:val="fr-FR"/>
              </w:rPr>
            </w:pPr>
            <w:r>
              <w:rPr>
                <w:lang w:val="fr-FR"/>
              </w:rPr>
              <w:t>0,03</w:t>
            </w:r>
          </w:p>
        </w:tc>
      </w:tr>
      <w:tr w14:paraId="226342F9"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51A25F00" w14:textId="77777777">
            <w:pPr>
              <w:pStyle w:val="Tab3FirstColNonGras"/>
              <w:rPr>
                <w:lang w:val="fr-FR"/>
              </w:rPr>
            </w:pPr>
            <w:r>
              <w:rPr>
                <w:lang w:val="fr-FR"/>
              </w:rPr>
              <w:t>BK OF NOVA SCOTIA  COM NPV</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D2372B7" w14:textId="77777777">
            <w:pPr>
              <w:pStyle w:val="Tab1MiddleColNonGrasCentre"/>
              <w:rPr>
                <w:lang w:val="fr-FR"/>
              </w:rPr>
            </w:pPr>
            <w:r>
              <w:rPr>
                <w:lang w:val="fr-FR"/>
              </w:rPr>
              <w:t>CAD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33F4D004" w14:textId="77777777">
            <w:pPr>
              <w:pStyle w:val="Tab3MiddleColNonGras"/>
              <w:rPr>
                <w:lang w:val="fr-FR"/>
              </w:rPr>
            </w:pPr>
            <w:r>
              <w:rPr>
                <w:lang w:val="fr-FR"/>
              </w:rPr>
              <w:t>1 815</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51DCF4C1" w14:textId="77777777">
            <w:pPr>
              <w:pStyle w:val="Tab3MiddleColNonGras"/>
              <w:rPr>
                <w:lang w:val="fr-FR"/>
              </w:rPr>
            </w:pPr>
            <w:r>
              <w:rPr>
                <w:lang w:val="fr-FR"/>
              </w:rPr>
              <w:t>145 652,46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24A67F02" w14:textId="77777777">
            <w:pPr>
              <w:pStyle w:val="Tab3LastColNonGras"/>
              <w:rPr>
                <w:lang w:val="fr-FR"/>
              </w:rPr>
            </w:pPr>
            <w:r>
              <w:rPr>
                <w:lang w:val="fr-FR"/>
              </w:rPr>
              <w:t>0,02</w:t>
            </w:r>
          </w:p>
        </w:tc>
      </w:tr>
      <w:tr w14:paraId="287DF9F7"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550D1CBA" w14:textId="77777777">
            <w:pPr>
              <w:pStyle w:val="Tab3FirstColNonGras"/>
              <w:rPr>
                <w:lang w:val="fr-FR"/>
              </w:rPr>
            </w:pPr>
            <w:r>
              <w:rPr>
                <w:lang w:val="fr-FR"/>
              </w:rPr>
              <w:t>BLACKROCK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7313F657"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5FDE6196" w14:textId="77777777">
            <w:pPr>
              <w:pStyle w:val="Tab3MiddleColNonGras"/>
              <w:rPr>
                <w:lang w:val="fr-FR"/>
              </w:rPr>
            </w:pPr>
            <w:r>
              <w:rPr>
                <w:lang w:val="fr-FR"/>
              </w:rPr>
              <w:t>540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7152AC9A" w14:textId="77777777">
            <w:pPr>
              <w:pStyle w:val="Tab3MiddleColNonGras"/>
              <w:rPr>
                <w:lang w:val="fr-FR"/>
              </w:rPr>
            </w:pPr>
            <w:r>
              <w:rPr>
                <w:lang w:val="fr-FR"/>
              </w:rPr>
              <w:t>503 126,82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BB48C7B" w14:textId="77777777">
            <w:pPr>
              <w:pStyle w:val="Tab3LastColNonGras"/>
              <w:rPr>
                <w:lang w:val="fr-FR"/>
              </w:rPr>
            </w:pPr>
            <w:r>
              <w:rPr>
                <w:lang w:val="fr-FR"/>
              </w:rPr>
              <w:t>0,06</w:t>
            </w:r>
          </w:p>
        </w:tc>
      </w:tr>
      <w:tr w14:paraId="4965219A"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03EB43D0" w14:textId="77777777">
            <w:pPr>
              <w:pStyle w:val="Tab3FirstColNonGras"/>
              <w:rPr>
                <w:lang w:val="fr-FR"/>
              </w:rPr>
            </w:pPr>
            <w:r>
              <w:rPr>
                <w:lang w:val="fr-FR"/>
              </w:rPr>
              <w:t>BOLSA MEXICANA DE VALORES SA</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7395362F" w14:textId="77777777">
            <w:pPr>
              <w:pStyle w:val="Tab1MiddleColNonGrasCentre"/>
              <w:rPr>
                <w:lang w:val="fr-FR"/>
              </w:rPr>
            </w:pPr>
            <w:r>
              <w:rPr>
                <w:lang w:val="fr-FR"/>
              </w:rPr>
              <w:t>MXN</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3E4CAF0C" w14:textId="77777777">
            <w:pPr>
              <w:pStyle w:val="Tab3MiddleColNonGras"/>
              <w:rPr>
                <w:lang w:val="fr-FR"/>
              </w:rPr>
            </w:pPr>
            <w:r>
              <w:rPr>
                <w:lang w:val="fr-FR"/>
              </w:rPr>
              <w:t>53 200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1EE43082" w14:textId="77777777">
            <w:pPr>
              <w:pStyle w:val="Tab3MiddleColNonGras"/>
              <w:rPr>
                <w:lang w:val="fr-FR"/>
              </w:rPr>
            </w:pPr>
            <w:r>
              <w:rPr>
                <w:lang w:val="fr-FR"/>
              </w:rPr>
              <w:t>97 467,08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325BA34" w14:textId="77777777">
            <w:pPr>
              <w:pStyle w:val="Tab3LastColNonGras"/>
              <w:rPr>
                <w:lang w:val="fr-FR"/>
              </w:rPr>
            </w:pPr>
            <w:r>
              <w:rPr>
                <w:lang w:val="fr-FR"/>
              </w:rPr>
              <w:t>0,01</w:t>
            </w:r>
          </w:p>
        </w:tc>
      </w:tr>
      <w:tr w14:paraId="7178A4F3"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47C6DA13" w14:textId="77777777">
            <w:pPr>
              <w:pStyle w:val="Tab3FirstColNonGras"/>
              <w:rPr>
                <w:lang w:val="fr-FR"/>
              </w:rPr>
            </w:pPr>
            <w:r>
              <w:rPr>
                <w:lang w:val="fr-FR"/>
              </w:rPr>
              <w:t>CITIGROUP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32A8EF88"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15FA0C13" w14:textId="77777777">
            <w:pPr>
              <w:pStyle w:val="Tab3MiddleColNonGras"/>
              <w:rPr>
                <w:lang w:val="fr-FR"/>
              </w:rPr>
            </w:pPr>
            <w:r>
              <w:rPr>
                <w:lang w:val="fr-FR"/>
              </w:rPr>
              <w:t>26 943</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34ADFC4F" w14:textId="77777777">
            <w:pPr>
              <w:pStyle w:val="Tab3MiddleColNonGras"/>
              <w:rPr>
                <w:lang w:val="fr-FR"/>
              </w:rPr>
            </w:pPr>
            <w:r>
              <w:rPr>
                <w:lang w:val="fr-FR"/>
              </w:rPr>
              <w:t>3 071 338,33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1B54083" w14:textId="77777777">
            <w:pPr>
              <w:pStyle w:val="Tab3LastColNonGras"/>
              <w:rPr>
                <w:lang w:val="fr-FR"/>
              </w:rPr>
            </w:pPr>
            <w:r>
              <w:rPr>
                <w:lang w:val="fr-FR"/>
              </w:rPr>
              <w:t>0,37</w:t>
            </w:r>
          </w:p>
        </w:tc>
      </w:tr>
      <w:tr w14:paraId="31FD3664"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3C5CE36E" w14:textId="77777777">
            <w:pPr>
              <w:pStyle w:val="Tab3FirstColNonGras"/>
              <w:rPr>
                <w:lang w:val="fr-FR"/>
              </w:rPr>
            </w:pPr>
            <w:r>
              <w:rPr>
                <w:lang w:val="fr-FR"/>
              </w:rPr>
              <w:t>EQUITABLE HOLDINGS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28DD531"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263897A9" w14:textId="77777777">
            <w:pPr>
              <w:pStyle w:val="Tab3MiddleColNonGras"/>
              <w:rPr>
                <w:lang w:val="fr-FR"/>
              </w:rPr>
            </w:pPr>
            <w:r>
              <w:rPr>
                <w:lang w:val="fr-FR"/>
              </w:rPr>
              <w:t>18 810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641F0695" w14:textId="77777777">
            <w:pPr>
              <w:pStyle w:val="Tab3MiddleColNonGras"/>
              <w:rPr>
                <w:lang w:val="fr-FR"/>
              </w:rPr>
            </w:pPr>
            <w:r>
              <w:rPr>
                <w:lang w:val="fr-FR"/>
              </w:rPr>
              <w:t>849 045,82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54C7A51" w14:textId="77777777">
            <w:pPr>
              <w:pStyle w:val="Tab3LastColNonGras"/>
              <w:rPr>
                <w:lang w:val="fr-FR"/>
              </w:rPr>
            </w:pPr>
            <w:r>
              <w:rPr>
                <w:lang w:val="fr-FR"/>
              </w:rPr>
              <w:t>0,10</w:t>
            </w:r>
          </w:p>
        </w:tc>
      </w:tr>
      <w:tr w14:paraId="1D64B27B"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5A1C604F" w14:textId="77777777">
            <w:pPr>
              <w:pStyle w:val="Tab3FirstColNonGras"/>
              <w:rPr>
                <w:lang w:val="fr-FR"/>
              </w:rPr>
            </w:pPr>
            <w:r>
              <w:rPr>
                <w:lang w:val="fr-FR"/>
              </w:rPr>
              <w:t>GOLDMAN SACHS GROUP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0DA7A991"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420E49B" w14:textId="77777777">
            <w:pPr>
              <w:pStyle w:val="Tab3MiddleColNonGras"/>
              <w:rPr>
                <w:lang w:val="fr-FR"/>
              </w:rPr>
            </w:pPr>
            <w:r>
              <w:rPr>
                <w:lang w:val="fr-FR"/>
              </w:rPr>
              <w:t>2 989</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2CEF12B5" w14:textId="77777777">
            <w:pPr>
              <w:pStyle w:val="Tab3MiddleColNonGras"/>
              <w:rPr>
                <w:lang w:val="fr-FR"/>
              </w:rPr>
            </w:pPr>
            <w:r>
              <w:rPr>
                <w:lang w:val="fr-FR"/>
              </w:rPr>
              <w:t>2 369 305,84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AAD8218" w14:textId="77777777">
            <w:pPr>
              <w:pStyle w:val="Tab3LastColNonGras"/>
              <w:rPr>
                <w:lang w:val="fr-FR"/>
              </w:rPr>
            </w:pPr>
            <w:r>
              <w:rPr>
                <w:lang w:val="fr-FR"/>
              </w:rPr>
              <w:t>0,27</w:t>
            </w:r>
          </w:p>
        </w:tc>
      </w:tr>
      <w:tr w14:paraId="6C8E756A"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3B1FD168" w14:textId="77777777">
            <w:pPr>
              <w:pStyle w:val="Tab3FirstColNonGras"/>
              <w:rPr>
                <w:lang w:val="fr-FR"/>
              </w:rPr>
            </w:pPr>
            <w:r>
              <w:rPr>
                <w:lang w:val="fr-FR"/>
              </w:rPr>
              <w:t>IGM FINANCIAL 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4EB14983" w14:textId="77777777">
            <w:pPr>
              <w:pStyle w:val="Tab1MiddleColNonGrasCentre"/>
              <w:rPr>
                <w:lang w:val="fr-FR"/>
              </w:rPr>
            </w:pPr>
            <w:r>
              <w:rPr>
                <w:lang w:val="fr-FR"/>
              </w:rPr>
              <w:t>CAD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025E126A" w14:textId="77777777">
            <w:pPr>
              <w:pStyle w:val="Tab3MiddleColNonGras"/>
              <w:rPr>
                <w:lang w:val="fr-FR"/>
              </w:rPr>
            </w:pPr>
            <w:r>
              <w:rPr>
                <w:lang w:val="fr-FR"/>
              </w:rPr>
              <w:t>2 322</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6DF52E98" w14:textId="77777777">
            <w:pPr>
              <w:pStyle w:val="Tab3MiddleColNonGras"/>
              <w:rPr>
                <w:lang w:val="fr-FR"/>
              </w:rPr>
            </w:pPr>
            <w:r>
              <w:rPr>
                <w:lang w:val="fr-FR"/>
              </w:rPr>
              <w:t>119 800,57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72095F00" w14:textId="77777777">
            <w:pPr>
              <w:pStyle w:val="Tab3LastColNonGras"/>
              <w:rPr>
                <w:lang w:val="fr-FR"/>
              </w:rPr>
            </w:pPr>
            <w:r>
              <w:rPr>
                <w:lang w:val="fr-FR"/>
              </w:rPr>
              <w:t>0,01</w:t>
            </w:r>
          </w:p>
        </w:tc>
      </w:tr>
      <w:tr w14:paraId="5F08C9D4"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303B4B6F" w14:textId="77777777">
            <w:pPr>
              <w:pStyle w:val="Tab3FirstColNonGras"/>
              <w:rPr>
                <w:lang w:val="fr-FR"/>
              </w:rPr>
            </w:pPr>
            <w:r>
              <w:rPr>
                <w:lang w:val="fr-FR"/>
              </w:rPr>
              <w:t>KOMERCNI BANKA AS</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6DC9B8C3" w14:textId="77777777">
            <w:pPr>
              <w:pStyle w:val="Tab1MiddleColNonGrasCentre"/>
              <w:rPr>
                <w:lang w:val="fr-FR"/>
              </w:rPr>
            </w:pPr>
            <w:r>
              <w:rPr>
                <w:lang w:val="fr-FR"/>
              </w:rPr>
              <w:t>CZK</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6EC21011" w14:textId="77777777">
            <w:pPr>
              <w:pStyle w:val="Tab3MiddleColNonGras"/>
              <w:rPr>
                <w:lang w:val="fr-FR"/>
              </w:rPr>
            </w:pPr>
            <w:r>
              <w:rPr>
                <w:lang w:val="fr-FR"/>
              </w:rPr>
              <w:t>9 452</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25EF4680" w14:textId="77777777">
            <w:pPr>
              <w:pStyle w:val="Tab3MiddleColNonGras"/>
              <w:rPr>
                <w:lang w:val="fr-FR"/>
              </w:rPr>
            </w:pPr>
            <w:r>
              <w:rPr>
                <w:lang w:val="fr-FR"/>
              </w:rPr>
              <w:t>391 520,13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7706CBF" w14:textId="77777777">
            <w:pPr>
              <w:pStyle w:val="Tab3LastColNonGras"/>
              <w:rPr>
                <w:lang w:val="fr-FR"/>
              </w:rPr>
            </w:pPr>
            <w:r>
              <w:rPr>
                <w:lang w:val="fr-FR"/>
              </w:rPr>
              <w:t>0,04</w:t>
            </w:r>
          </w:p>
        </w:tc>
      </w:tr>
      <w:tr w14:paraId="1D584563"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6F33C02D" w14:textId="77777777">
            <w:pPr>
              <w:pStyle w:val="Tab3FirstColNonGras"/>
              <w:rPr>
                <w:lang w:val="fr-FR"/>
              </w:rPr>
            </w:pPr>
            <w:r>
              <w:rPr>
                <w:lang w:val="fr-FR"/>
              </w:rPr>
              <w:t>MORGAN STANLEY</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2F606959"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20B63D7F" w14:textId="77777777">
            <w:pPr>
              <w:pStyle w:val="Tab3MiddleColNonGras"/>
              <w:rPr>
                <w:lang w:val="fr-FR"/>
              </w:rPr>
            </w:pPr>
            <w:r>
              <w:rPr>
                <w:lang w:val="fr-FR"/>
              </w:rPr>
              <w:t>10 782</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0A61F387" w14:textId="77777777">
            <w:pPr>
              <w:pStyle w:val="Tab3MiddleColNonGras"/>
              <w:rPr>
                <w:lang w:val="fr-FR"/>
              </w:rPr>
            </w:pPr>
            <w:r>
              <w:rPr>
                <w:lang w:val="fr-FR"/>
              </w:rPr>
              <w:t>1 785 340,11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AC832F8" w14:textId="77777777">
            <w:pPr>
              <w:pStyle w:val="Tab3LastColNonGras"/>
              <w:rPr>
                <w:lang w:val="fr-FR"/>
              </w:rPr>
            </w:pPr>
            <w:r>
              <w:rPr>
                <w:lang w:val="fr-FR"/>
              </w:rPr>
              <w:t>0,20</w:t>
            </w:r>
          </w:p>
        </w:tc>
      </w:tr>
      <w:tr w14:paraId="7C4BA4ED"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5E6AB304" w14:textId="77777777">
            <w:pPr>
              <w:pStyle w:val="Tab3FirstColNonGras"/>
              <w:rPr>
                <w:lang w:val="fr-FR"/>
              </w:rPr>
            </w:pPr>
            <w:r>
              <w:rPr>
                <w:lang w:val="fr-FR"/>
              </w:rPr>
              <w:t>NATIONAL BANK OF CANADA</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3E62884E" w14:textId="77777777">
            <w:pPr>
              <w:pStyle w:val="Tab1MiddleColNonGrasCentre"/>
              <w:rPr>
                <w:lang w:val="fr-FR"/>
              </w:rPr>
            </w:pPr>
            <w:r>
              <w:rPr>
                <w:lang w:val="fr-FR"/>
              </w:rPr>
              <w:t>CAD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6513E8BB" w14:textId="77777777">
            <w:pPr>
              <w:pStyle w:val="Tab3MiddleColNonGras"/>
              <w:rPr>
                <w:lang w:val="fr-FR"/>
              </w:rPr>
            </w:pPr>
            <w:r>
              <w:rPr>
                <w:lang w:val="fr-FR"/>
              </w:rPr>
              <w:t>1 206</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47D44A50" w14:textId="77777777">
            <w:pPr>
              <w:pStyle w:val="Tab3MiddleColNonGras"/>
              <w:rPr>
                <w:lang w:val="fr-FR"/>
              </w:rPr>
            </w:pPr>
            <w:r>
              <w:rPr>
                <w:lang w:val="fr-FR"/>
              </w:rPr>
              <w:t>151 897,97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633CCFC" w14:textId="77777777">
            <w:pPr>
              <w:pStyle w:val="Tab3LastColNonGras"/>
              <w:rPr>
                <w:lang w:val="fr-FR"/>
              </w:rPr>
            </w:pPr>
            <w:r>
              <w:rPr>
                <w:lang w:val="fr-FR"/>
              </w:rPr>
              <w:t>0,02</w:t>
            </w:r>
          </w:p>
        </w:tc>
      </w:tr>
      <w:tr w14:paraId="415A3A36"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7D031FF0" w14:textId="77777777">
            <w:pPr>
              <w:pStyle w:val="Tab3FirstColNonGras"/>
              <w:rPr>
                <w:lang w:val="fr-FR"/>
              </w:rPr>
            </w:pPr>
            <w:r>
              <w:rPr>
                <w:lang w:val="fr-FR"/>
              </w:rPr>
              <w:t>NOMURA HOLDINGS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7BED4686" w14:textId="77777777">
            <w:pPr>
              <w:pStyle w:val="Tab1MiddleColNonGrasCentre"/>
              <w:rPr>
                <w:lang w:val="fr-FR"/>
              </w:rPr>
            </w:pPr>
            <w:r>
              <w:rPr>
                <w:lang w:val="fr-FR"/>
              </w:rPr>
              <w:t>JPY</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58B78B1F" w14:textId="77777777">
            <w:pPr>
              <w:pStyle w:val="Tab3MiddleColNonGras"/>
              <w:rPr>
                <w:lang w:val="fr-FR"/>
              </w:rPr>
            </w:pPr>
            <w:r>
              <w:rPr>
                <w:lang w:val="fr-FR"/>
              </w:rPr>
              <w:t>104 500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14611BA0" w14:textId="77777777">
            <w:pPr>
              <w:pStyle w:val="Tab3MiddleColNonGras"/>
              <w:rPr>
                <w:lang w:val="fr-FR"/>
              </w:rPr>
            </w:pPr>
            <w:r>
              <w:rPr>
                <w:lang w:val="fr-FR"/>
              </w:rPr>
              <w:t>908 100,99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C6D8A29" w14:textId="77777777">
            <w:pPr>
              <w:pStyle w:val="Tab3LastColNonGras"/>
              <w:rPr>
                <w:lang w:val="fr-FR"/>
              </w:rPr>
            </w:pPr>
            <w:r>
              <w:rPr>
                <w:lang w:val="fr-FR"/>
              </w:rPr>
              <w:t>0,10</w:t>
            </w:r>
          </w:p>
        </w:tc>
      </w:tr>
      <w:tr w14:paraId="59DA7207"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3D77F213" w14:textId="77777777">
            <w:pPr>
              <w:pStyle w:val="Tab3FirstColNonGras"/>
              <w:rPr>
                <w:lang w:val="fr-FR"/>
              </w:rPr>
            </w:pPr>
            <w:r>
              <w:rPr>
                <w:lang w:val="fr-FR"/>
              </w:rPr>
              <w:t>NORDEA BANK ABP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3D8E8F2E"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2117AE1B" w14:textId="77777777">
            <w:pPr>
              <w:pStyle w:val="Tab3MiddleColNonGras"/>
              <w:rPr>
                <w:lang w:val="fr-FR"/>
              </w:rPr>
            </w:pPr>
            <w:r>
              <w:rPr>
                <w:lang w:val="fr-FR"/>
              </w:rPr>
              <w:t>6 770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247F05D8" w14:textId="77777777">
            <w:pPr>
              <w:pStyle w:val="Tab3MiddleColNonGras"/>
              <w:rPr>
                <w:lang w:val="fr-FR"/>
              </w:rPr>
            </w:pPr>
            <w:r>
              <w:rPr>
                <w:lang w:val="fr-FR"/>
              </w:rPr>
              <w:t>118 305,75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810069C" w14:textId="77777777">
            <w:pPr>
              <w:pStyle w:val="Tab3LastColNonGras"/>
              <w:rPr>
                <w:lang w:val="fr-FR"/>
              </w:rPr>
            </w:pPr>
            <w:r>
              <w:rPr>
                <w:lang w:val="fr-FR"/>
              </w:rPr>
              <w:t>0,01</w:t>
            </w:r>
          </w:p>
        </w:tc>
      </w:tr>
      <w:tr w14:paraId="266C00A8"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2C554AD7" w14:textId="77777777">
            <w:pPr>
              <w:pStyle w:val="Tab3FirstColNonGras"/>
              <w:rPr>
                <w:lang w:val="fr-FR"/>
              </w:rPr>
            </w:pPr>
            <w:r>
              <w:rPr>
                <w:lang w:val="fr-FR"/>
              </w:rPr>
              <w:t>PHOENIX GROUP HOLDINGS PLC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F24DAD8" w14:textId="77777777">
            <w:pPr>
              <w:pStyle w:val="Tab1MiddleColNonGrasCentre"/>
              <w:rPr>
                <w:lang w:val="fr-FR"/>
              </w:rPr>
            </w:pPr>
            <w:r>
              <w:rPr>
                <w:lang w:val="fr-FR"/>
              </w:rPr>
              <w:t>GBP</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23EC67E9" w14:textId="77777777">
            <w:pPr>
              <w:pStyle w:val="Tab3MiddleColNonGras"/>
              <w:rPr>
                <w:lang w:val="fr-FR"/>
              </w:rPr>
            </w:pPr>
            <w:r>
              <w:rPr>
                <w:lang w:val="fr-FR"/>
              </w:rPr>
              <w:t>11 704</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3F5B2E83" w14:textId="77777777">
            <w:pPr>
              <w:pStyle w:val="Tab3MiddleColNonGras"/>
              <w:rPr>
                <w:lang w:val="fr-FR"/>
              </w:rPr>
            </w:pPr>
            <w:r>
              <w:rPr>
                <w:lang w:val="fr-FR"/>
              </w:rPr>
              <w:t>121 078,22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28141B67" w14:textId="77777777">
            <w:pPr>
              <w:pStyle w:val="Tab3LastColNonGras"/>
              <w:rPr>
                <w:lang w:val="fr-FR"/>
              </w:rPr>
            </w:pPr>
            <w:r>
              <w:rPr>
                <w:lang w:val="fr-FR"/>
              </w:rPr>
              <w:t>0,01</w:t>
            </w:r>
          </w:p>
        </w:tc>
      </w:tr>
      <w:tr w14:paraId="0191D231"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1861F664" w14:textId="77777777">
            <w:pPr>
              <w:pStyle w:val="Tab3FirstColNonGras"/>
              <w:rPr>
                <w:lang w:val="fr-FR"/>
              </w:rPr>
            </w:pPr>
            <w:r>
              <w:rPr>
                <w:lang w:val="fr-FR"/>
              </w:rPr>
              <w:t>STATE STREET CORP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01360724"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10BC9505" w14:textId="77777777">
            <w:pPr>
              <w:pStyle w:val="Tab3MiddleColNonGras"/>
              <w:rPr>
                <w:lang w:val="fr-FR"/>
              </w:rPr>
            </w:pPr>
            <w:r>
              <w:rPr>
                <w:lang w:val="fr-FR"/>
              </w:rPr>
              <w:t>3 587</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2DADA95A" w14:textId="77777777">
            <w:pPr>
              <w:pStyle w:val="Tab3MiddleColNonGras"/>
              <w:rPr>
                <w:lang w:val="fr-FR"/>
              </w:rPr>
            </w:pPr>
            <w:r>
              <w:rPr>
                <w:lang w:val="fr-FR"/>
              </w:rPr>
              <w:t>551 353,02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7A469A13" w14:textId="77777777">
            <w:pPr>
              <w:pStyle w:val="Tab3LastColNonGras"/>
              <w:rPr>
                <w:lang w:val="fr-FR"/>
              </w:rPr>
            </w:pPr>
            <w:r>
              <w:rPr>
                <w:lang w:val="fr-FR"/>
              </w:rPr>
              <w:t>0,06</w:t>
            </w:r>
          </w:p>
        </w:tc>
      </w:tr>
      <w:tr w14:paraId="39A1A0BD"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5239404C" w14:textId="77777777">
            <w:pPr>
              <w:pStyle w:val="Tab3FirstColNonGras"/>
              <w:rPr>
                <w:lang w:val="fr-FR"/>
              </w:rPr>
            </w:pPr>
            <w:r>
              <w:rPr>
                <w:lang w:val="fr-FR"/>
              </w:rPr>
              <w:t>WARSAW STOCK EXCHANGE</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79647AAD" w14:textId="77777777">
            <w:pPr>
              <w:pStyle w:val="Tab1MiddleColNonGrasCentre"/>
              <w:rPr>
                <w:lang w:val="fr-FR"/>
              </w:rPr>
            </w:pPr>
            <w:r>
              <w:rPr>
                <w:lang w:val="fr-FR"/>
              </w:rPr>
              <w:t>PLN</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1EC326B3" w14:textId="77777777">
            <w:pPr>
              <w:pStyle w:val="Tab3MiddleColNonGras"/>
              <w:rPr>
                <w:lang w:val="fr-FR"/>
              </w:rPr>
            </w:pPr>
            <w:r>
              <w:rPr>
                <w:lang w:val="fr-FR"/>
              </w:rPr>
              <w:t>33 448</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3FB07193" w14:textId="77777777">
            <w:pPr>
              <w:pStyle w:val="Tab3MiddleColNonGras"/>
              <w:rPr>
                <w:lang w:val="fr-FR"/>
              </w:rPr>
            </w:pPr>
            <w:r>
              <w:rPr>
                <w:lang w:val="fr-FR"/>
              </w:rPr>
              <w:t>756 452,36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F01F85B" w14:textId="77777777">
            <w:pPr>
              <w:pStyle w:val="Tab3LastColNonGras"/>
              <w:rPr>
                <w:lang w:val="fr-FR"/>
              </w:rPr>
            </w:pPr>
            <w:r>
              <w:rPr>
                <w:lang w:val="fr-FR"/>
              </w:rPr>
              <w:t>0,09</w:t>
            </w:r>
          </w:p>
        </w:tc>
      </w:tr>
      <w:tr w14:paraId="78484E04"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08A038DF" w14:textId="77777777">
            <w:pPr>
              <w:pStyle w:val="Tab3FirstColNonGras"/>
              <w:rPr>
                <w:lang w:val="fr-FR"/>
              </w:rPr>
            </w:pPr>
            <w:r>
              <w:rPr>
                <w:lang w:val="fr-FR"/>
              </w:rPr>
              <w:t>XP INC - CLASS A</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05B27E0F"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2B9ABE06" w14:textId="77777777">
            <w:pPr>
              <w:pStyle w:val="Tab3MiddleColNonGras"/>
              <w:rPr>
                <w:lang w:val="fr-FR"/>
              </w:rPr>
            </w:pPr>
            <w:r>
              <w:rPr>
                <w:lang w:val="fr-FR"/>
              </w:rPr>
              <w:t>9 143</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6A78A4F9" w14:textId="77777777">
            <w:pPr>
              <w:pStyle w:val="Tab3MiddleColNonGras"/>
              <w:rPr>
                <w:lang w:val="fr-FR"/>
              </w:rPr>
            </w:pPr>
            <w:r>
              <w:rPr>
                <w:lang w:val="fr-FR"/>
              </w:rPr>
              <w:t>168 998,80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15DD886" w14:textId="77777777">
            <w:pPr>
              <w:pStyle w:val="Tab3LastColNonGras"/>
              <w:rPr>
                <w:lang w:val="fr-FR"/>
              </w:rPr>
            </w:pPr>
            <w:r>
              <w:rPr>
                <w:lang w:val="fr-FR"/>
              </w:rPr>
              <w:t>0,02</w:t>
            </w:r>
          </w:p>
        </w:tc>
      </w:tr>
      <w:tr w14:paraId="28F65407"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665F6A" w14:paraId="08E5D848" w14:textId="77777777">
            <w:pPr>
              <w:pStyle w:val="Tab1FirstColGras"/>
              <w:rPr>
                <w:lang w:val="fr-FR"/>
              </w:rPr>
            </w:pPr>
            <w:r>
              <w:rPr>
                <w:lang w:val="fr-FR"/>
              </w:rPr>
              <w:t>Matériaux de construction</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665F6A" w14:paraId="74A6FA20"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665F6A" w14:paraId="44D691C4"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665F6A" w14:paraId="76A2D4A8" w14:textId="77777777">
            <w:pPr>
              <w:pStyle w:val="Tab1MiddleColGras"/>
              <w:rPr>
                <w:lang w:val="fr-FR"/>
              </w:rPr>
            </w:pPr>
            <w:r>
              <w:rPr>
                <w:lang w:val="fr-FR"/>
              </w:rPr>
              <w:t>292 840,17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FC523AC" w14:textId="77777777">
            <w:pPr>
              <w:pStyle w:val="Tab1LastColGras"/>
              <w:rPr>
                <w:lang w:val="fr-FR"/>
              </w:rPr>
            </w:pPr>
            <w:r>
              <w:rPr>
                <w:lang w:val="fr-FR"/>
              </w:rPr>
              <w:t>0,03</w:t>
            </w:r>
          </w:p>
        </w:tc>
      </w:tr>
      <w:tr w14:paraId="2D62F88E"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0D026285" w14:textId="77777777">
            <w:pPr>
              <w:pStyle w:val="Tab3FirstColNonGras"/>
              <w:rPr>
                <w:lang w:val="fr-FR"/>
              </w:rPr>
            </w:pPr>
            <w:r>
              <w:rPr>
                <w:lang w:val="fr-FR"/>
              </w:rPr>
              <w:t>GRASIM INDUSTRIES LTD</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2F8A30DB" w14:textId="77777777">
            <w:pPr>
              <w:pStyle w:val="Tab1MiddleColNonGrasCentre"/>
              <w:rPr>
                <w:lang w:val="fr-FR"/>
              </w:rPr>
            </w:pPr>
            <w:r>
              <w:rPr>
                <w:lang w:val="fr-FR"/>
              </w:rPr>
              <w:t>INR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6380FF4C" w14:textId="77777777">
            <w:pPr>
              <w:pStyle w:val="Tab3MiddleColNonGras"/>
              <w:rPr>
                <w:lang w:val="fr-FR"/>
              </w:rPr>
            </w:pPr>
            <w:r>
              <w:rPr>
                <w:lang w:val="fr-FR"/>
              </w:rPr>
              <w:t>10 410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66CEFA39" w14:textId="77777777">
            <w:pPr>
              <w:pStyle w:val="Tab3MiddleColNonGras"/>
              <w:rPr>
                <w:lang w:val="fr-FR"/>
              </w:rPr>
            </w:pPr>
            <w:r>
              <w:rPr>
                <w:lang w:val="fr-FR"/>
              </w:rPr>
              <w:t>292 840,17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2D6240F6" w14:textId="77777777">
            <w:pPr>
              <w:pStyle w:val="Tab3LastColNonGras"/>
              <w:rPr>
                <w:lang w:val="fr-FR"/>
              </w:rPr>
            </w:pPr>
            <w:r>
              <w:rPr>
                <w:lang w:val="fr-FR"/>
              </w:rPr>
              <w:t>0,03</w:t>
            </w:r>
          </w:p>
        </w:tc>
      </w:tr>
      <w:tr w14:paraId="5556D647"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665F6A" w14:paraId="48E63B99" w14:textId="77777777">
            <w:pPr>
              <w:pStyle w:val="Tab1FirstColGras"/>
              <w:rPr>
                <w:lang w:val="fr-FR"/>
              </w:rPr>
            </w:pPr>
            <w:r>
              <w:rPr>
                <w:lang w:val="fr-FR"/>
              </w:rPr>
              <w:t>Media</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665F6A" w14:paraId="43893885"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665F6A" w14:paraId="024A1B4A"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665F6A" w14:paraId="7005989B" w14:textId="77777777">
            <w:pPr>
              <w:pStyle w:val="Tab1MiddleColGras"/>
              <w:rPr>
                <w:lang w:val="fr-FR"/>
              </w:rPr>
            </w:pPr>
            <w:r>
              <w:rPr>
                <w:lang w:val="fr-FR"/>
              </w:rPr>
              <w:t>1 661 029,03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21BC7164" w14:textId="77777777">
            <w:pPr>
              <w:pStyle w:val="Tab1LastColGras"/>
              <w:rPr>
                <w:lang w:val="fr-FR"/>
              </w:rPr>
            </w:pPr>
            <w:r>
              <w:rPr>
                <w:lang w:val="fr-FR"/>
              </w:rPr>
              <w:t>0,19</w:t>
            </w:r>
          </w:p>
        </w:tc>
      </w:tr>
      <w:tr w14:paraId="34945D15"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7F675089" w14:textId="77777777">
            <w:pPr>
              <w:pStyle w:val="Tab3FirstColNonGras"/>
              <w:rPr>
                <w:lang w:val="fr-FR"/>
              </w:rPr>
            </w:pPr>
            <w:r>
              <w:rPr>
                <w:lang w:val="fr-FR"/>
              </w:rPr>
              <w:t>COMCAST CORP-CLASS A</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39898371"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6B8460A3" w14:textId="77777777">
            <w:pPr>
              <w:pStyle w:val="Tab3MiddleColNonGras"/>
              <w:rPr>
                <w:lang w:val="fr-FR"/>
              </w:rPr>
            </w:pPr>
            <w:r>
              <w:rPr>
                <w:lang w:val="fr-FR"/>
              </w:rPr>
              <w:t>25 512</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507C3E35" w14:textId="77777777">
            <w:pPr>
              <w:pStyle w:val="Tab3MiddleColNonGras"/>
              <w:rPr>
                <w:lang w:val="fr-FR"/>
              </w:rPr>
            </w:pPr>
            <w:r>
              <w:rPr>
                <w:lang w:val="fr-FR"/>
              </w:rPr>
              <w:t>488 745,10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96B4DCC" w14:textId="77777777">
            <w:pPr>
              <w:pStyle w:val="Tab3LastColNonGras"/>
              <w:rPr>
                <w:lang w:val="fr-FR"/>
              </w:rPr>
            </w:pPr>
            <w:r>
              <w:rPr>
                <w:lang w:val="fr-FR"/>
              </w:rPr>
              <w:t>0,06</w:t>
            </w:r>
          </w:p>
        </w:tc>
      </w:tr>
      <w:tr w14:paraId="7E84A00A"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3AC3BD87" w14:textId="77777777">
            <w:pPr>
              <w:pStyle w:val="Tab3FirstColNonGras"/>
              <w:rPr>
                <w:lang w:val="fr-FR"/>
              </w:rPr>
            </w:pPr>
            <w:r>
              <w:rPr>
                <w:lang w:val="fr-FR"/>
              </w:rPr>
              <w:t>FOX CORP - CLASS A</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024AC827"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09ED270F" w14:textId="77777777">
            <w:pPr>
              <w:pStyle w:val="Tab3MiddleColNonGras"/>
              <w:rPr>
                <w:lang w:val="fr-FR"/>
              </w:rPr>
            </w:pPr>
            <w:r>
              <w:rPr>
                <w:lang w:val="fr-FR"/>
              </w:rPr>
              <w:t>3 023</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6A002857" w14:textId="77777777">
            <w:pPr>
              <w:pStyle w:val="Tab3MiddleColNonGras"/>
              <w:rPr>
                <w:lang w:val="fr-FR"/>
              </w:rPr>
            </w:pPr>
            <w:r>
              <w:rPr>
                <w:lang w:val="fr-FR"/>
              </w:rPr>
              <w:t>166 739,40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231883CA" w14:textId="77777777">
            <w:pPr>
              <w:pStyle w:val="Tab3LastColNonGras"/>
              <w:rPr>
                <w:lang w:val="fr-FR"/>
              </w:rPr>
            </w:pPr>
            <w:r>
              <w:rPr>
                <w:lang w:val="fr-FR"/>
              </w:rPr>
              <w:t>0,02</w:t>
            </w:r>
          </w:p>
        </w:tc>
      </w:tr>
      <w:tr w14:paraId="2FB7A4D5"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40FCA0A9" w14:textId="77777777">
            <w:pPr>
              <w:pStyle w:val="Tab3FirstColNonGras"/>
              <w:rPr>
                <w:lang w:val="fr-FR"/>
              </w:rPr>
            </w:pPr>
            <w:r>
              <w:rPr>
                <w:lang w:val="fr-FR"/>
              </w:rPr>
              <w:t>FOX CORP - CLASS B</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36AC4524"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09E55671" w14:textId="77777777">
            <w:pPr>
              <w:pStyle w:val="Tab3MiddleColNonGras"/>
              <w:rPr>
                <w:lang w:val="fr-FR"/>
              </w:rPr>
            </w:pPr>
            <w:r>
              <w:rPr>
                <w:lang w:val="fr-FR"/>
              </w:rPr>
              <w:t>3 014</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3E31D0CB" w14:textId="77777777">
            <w:pPr>
              <w:pStyle w:val="Tab3MiddleColNonGras"/>
              <w:rPr>
                <w:lang w:val="fr-FR"/>
              </w:rPr>
            </w:pPr>
            <w:r>
              <w:rPr>
                <w:lang w:val="fr-FR"/>
              </w:rPr>
              <w:t>149 393,14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823C7E0" w14:textId="77777777">
            <w:pPr>
              <w:pStyle w:val="Tab3LastColNonGras"/>
              <w:rPr>
                <w:lang w:val="fr-FR"/>
              </w:rPr>
            </w:pPr>
            <w:r>
              <w:rPr>
                <w:lang w:val="fr-FR"/>
              </w:rPr>
              <w:t>0,02</w:t>
            </w:r>
          </w:p>
        </w:tc>
      </w:tr>
      <w:tr w14:paraId="0C955FC9"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333B4BA8" w14:textId="77777777">
            <w:pPr>
              <w:pStyle w:val="Tab3FirstColNonGras"/>
              <w:rPr>
                <w:lang w:val="fr-FR"/>
              </w:rPr>
            </w:pPr>
            <w:r>
              <w:rPr>
                <w:lang w:val="fr-FR"/>
              </w:rPr>
              <w:t>INFORMA PLC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04D2426D" w14:textId="77777777">
            <w:pPr>
              <w:pStyle w:val="Tab1MiddleColNonGrasCentre"/>
              <w:rPr>
                <w:lang w:val="fr-FR"/>
              </w:rPr>
            </w:pPr>
            <w:r>
              <w:rPr>
                <w:lang w:val="fr-FR"/>
              </w:rPr>
              <w:t>GBP</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114B13A3" w14:textId="77777777">
            <w:pPr>
              <w:pStyle w:val="Tab3MiddleColNonGras"/>
              <w:rPr>
                <w:lang w:val="fr-FR"/>
              </w:rPr>
            </w:pPr>
            <w:r>
              <w:rPr>
                <w:lang w:val="fr-FR"/>
              </w:rPr>
              <w:t>71 680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083D04FF" w14:textId="77777777">
            <w:pPr>
              <w:pStyle w:val="Tab3MiddleColNonGras"/>
              <w:rPr>
                <w:lang w:val="fr-FR"/>
              </w:rPr>
            </w:pPr>
            <w:r>
              <w:rPr>
                <w:lang w:val="fr-FR"/>
              </w:rPr>
              <w:t>727 698,71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27F567A1" w14:textId="77777777">
            <w:pPr>
              <w:pStyle w:val="Tab3LastColNonGras"/>
              <w:rPr>
                <w:lang w:val="fr-FR"/>
              </w:rPr>
            </w:pPr>
            <w:r>
              <w:rPr>
                <w:lang w:val="fr-FR"/>
              </w:rPr>
              <w:t>0,08</w:t>
            </w:r>
          </w:p>
        </w:tc>
      </w:tr>
      <w:tr w14:paraId="4962A205"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598862C2" w14:textId="77777777">
            <w:pPr>
              <w:pStyle w:val="Tab3FirstColNonGras"/>
              <w:rPr>
                <w:lang w:val="fr-FR"/>
              </w:rPr>
            </w:pPr>
            <w:r>
              <w:rPr>
                <w:lang w:val="fr-FR"/>
              </w:rPr>
              <w:t>PUBLICIS GROUPE</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604183EB"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4C6EA73C" w14:textId="77777777">
            <w:pPr>
              <w:pStyle w:val="Tab3MiddleColNonGras"/>
              <w:rPr>
                <w:lang w:val="fr-FR"/>
              </w:rPr>
            </w:pPr>
            <w:r>
              <w:rPr>
                <w:lang w:val="fr-FR"/>
              </w:rPr>
              <w:t>1 359</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4C1292F8" w14:textId="77777777">
            <w:pPr>
              <w:pStyle w:val="Tab3MiddleColNonGras"/>
              <w:rPr>
                <w:lang w:val="fr-FR"/>
              </w:rPr>
            </w:pPr>
            <w:r>
              <w:rPr>
                <w:lang w:val="fr-FR"/>
              </w:rPr>
              <w:t>128 452,68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7F9D1CB1" w14:textId="77777777">
            <w:pPr>
              <w:pStyle w:val="Tab3LastColNonGras"/>
              <w:rPr>
                <w:lang w:val="fr-FR"/>
              </w:rPr>
            </w:pPr>
            <w:r>
              <w:rPr>
                <w:lang w:val="fr-FR"/>
              </w:rPr>
              <w:t>0,01</w:t>
            </w:r>
          </w:p>
        </w:tc>
      </w:tr>
      <w:tr w14:paraId="131567C6"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665F6A" w14:paraId="67EE6D0F" w14:textId="77777777">
            <w:pPr>
              <w:pStyle w:val="Tab1FirstColGras"/>
              <w:rPr>
                <w:lang w:val="fr-FR"/>
              </w:rPr>
            </w:pPr>
            <w:r>
              <w:rPr>
                <w:lang w:val="fr-FR"/>
              </w:rPr>
              <w:t>Médias et services interactifs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665F6A" w14:paraId="40DAD116"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665F6A" w14:paraId="2593FD67"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665F6A" w14:paraId="396D2C0A" w14:textId="77777777">
            <w:pPr>
              <w:pStyle w:val="Tab1MiddleColGras"/>
              <w:rPr>
                <w:lang w:val="fr-FR"/>
              </w:rPr>
            </w:pPr>
            <w:r>
              <w:rPr>
                <w:lang w:val="fr-FR"/>
              </w:rPr>
              <w:t>33 616 485,79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2C3F4A62" w14:textId="77777777">
            <w:pPr>
              <w:pStyle w:val="Tab1LastColGras"/>
              <w:rPr>
                <w:lang w:val="fr-FR"/>
              </w:rPr>
            </w:pPr>
            <w:r>
              <w:rPr>
                <w:lang w:val="fr-FR"/>
              </w:rPr>
              <w:t>3,86</w:t>
            </w:r>
          </w:p>
        </w:tc>
      </w:tr>
      <w:tr w14:paraId="3EF28EB6"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373AC60F" w14:textId="77777777">
            <w:pPr>
              <w:pStyle w:val="Tab3FirstColNonGras"/>
              <w:rPr>
                <w:lang w:val="fr-FR"/>
              </w:rPr>
            </w:pPr>
            <w:r>
              <w:rPr>
                <w:lang w:val="fr-FR"/>
              </w:rPr>
              <w:t>ALPHABET INC-CL A</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64CD10F4"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2A1042E0" w14:textId="77777777">
            <w:pPr>
              <w:pStyle w:val="Tab3MiddleColNonGras"/>
              <w:rPr>
                <w:lang w:val="fr-FR"/>
              </w:rPr>
            </w:pPr>
            <w:r>
              <w:rPr>
                <w:lang w:val="fr-FR"/>
              </w:rPr>
              <w:t>42 567</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4CE243DF" w14:textId="77777777">
            <w:pPr>
              <w:pStyle w:val="Tab3MiddleColNonGras"/>
              <w:rPr>
                <w:lang w:val="fr-FR"/>
              </w:rPr>
            </w:pPr>
            <w:r>
              <w:rPr>
                <w:lang w:val="fr-FR"/>
              </w:rPr>
              <w:t>12 894 707,36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F529A34" w14:textId="77777777">
            <w:pPr>
              <w:pStyle w:val="Tab3LastColNonGras"/>
              <w:rPr>
                <w:lang w:val="fr-FR"/>
              </w:rPr>
            </w:pPr>
            <w:r>
              <w:rPr>
                <w:lang w:val="fr-FR"/>
              </w:rPr>
              <w:t>1,49</w:t>
            </w:r>
          </w:p>
        </w:tc>
      </w:tr>
      <w:tr w14:paraId="540F0063"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7A59C371" w14:textId="77777777">
            <w:pPr>
              <w:pStyle w:val="Tab3FirstColNonGras"/>
              <w:rPr>
                <w:lang w:val="fr-FR"/>
              </w:rPr>
            </w:pPr>
            <w:r>
              <w:rPr>
                <w:lang w:val="fr-FR"/>
              </w:rPr>
              <w:t>ALPHABET INC-CL 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60ABB265"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35E7BFB5" w14:textId="77777777">
            <w:pPr>
              <w:pStyle w:val="Tab3MiddleColNonGras"/>
              <w:rPr>
                <w:lang w:val="fr-FR"/>
              </w:rPr>
            </w:pPr>
            <w:r>
              <w:rPr>
                <w:lang w:val="fr-FR"/>
              </w:rPr>
              <w:t>36 594</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16B255A1" w14:textId="77777777">
            <w:pPr>
              <w:pStyle w:val="Tab3MiddleColNonGras"/>
              <w:rPr>
                <w:lang w:val="fr-FR"/>
              </w:rPr>
            </w:pPr>
            <w:r>
              <w:rPr>
                <w:lang w:val="fr-FR"/>
              </w:rPr>
              <w:t>10 977 716,74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28BB0EB" w14:textId="77777777">
            <w:pPr>
              <w:pStyle w:val="Tab3LastColNonGras"/>
              <w:rPr>
                <w:lang w:val="fr-FR"/>
              </w:rPr>
            </w:pPr>
            <w:r>
              <w:rPr>
                <w:lang w:val="fr-FR"/>
              </w:rPr>
              <w:t>1,26</w:t>
            </w:r>
          </w:p>
        </w:tc>
      </w:tr>
      <w:tr w14:paraId="716FC4D1"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5E8EA7B6" w14:textId="77777777">
            <w:pPr>
              <w:pStyle w:val="Tab3FirstColNonGras"/>
              <w:rPr>
                <w:lang w:val="fr-FR"/>
              </w:rPr>
            </w:pPr>
            <w:r>
              <w:rPr>
                <w:lang w:val="fr-FR"/>
              </w:rPr>
              <w:t>LY CORP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21C4D17A" w14:textId="77777777">
            <w:pPr>
              <w:pStyle w:val="Tab1MiddleColNonGrasCentre"/>
              <w:rPr>
                <w:lang w:val="fr-FR"/>
              </w:rPr>
            </w:pPr>
            <w:r>
              <w:rPr>
                <w:lang w:val="fr-FR"/>
              </w:rPr>
              <w:t>JPY</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16A4FF6D" w14:textId="77777777">
            <w:pPr>
              <w:pStyle w:val="Tab3MiddleColNonGras"/>
              <w:rPr>
                <w:lang w:val="fr-FR"/>
              </w:rPr>
            </w:pPr>
            <w:r>
              <w:rPr>
                <w:lang w:val="fr-FR"/>
              </w:rPr>
              <w:t>50 700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52E7C4B9" w14:textId="77777777">
            <w:pPr>
              <w:pStyle w:val="Tab3MiddleColNonGras"/>
              <w:rPr>
                <w:lang w:val="fr-FR"/>
              </w:rPr>
            </w:pPr>
            <w:r>
              <w:rPr>
                <w:lang w:val="fr-FR"/>
              </w:rPr>
              <w:t>145 695,70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2072DC07" w14:textId="77777777">
            <w:pPr>
              <w:pStyle w:val="Tab3LastColNonGras"/>
              <w:rPr>
                <w:lang w:val="fr-FR"/>
              </w:rPr>
            </w:pPr>
            <w:r>
              <w:rPr>
                <w:lang w:val="fr-FR"/>
              </w:rPr>
              <w:t>0,02</w:t>
            </w:r>
          </w:p>
        </w:tc>
      </w:tr>
      <w:tr w14:paraId="008D2F3B"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rsidRPr="00997D4B" w14:paraId="67DE82AE" w14:textId="77777777">
            <w:pPr>
              <w:pStyle w:val="Tab3FirstColNonGras"/>
            </w:pPr>
            <w:r w:rsidRPr="00997D4B">
              <w:t>META PLATFORMS INC-CLASS A</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E4837AF"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138D12B0" w14:textId="77777777">
            <w:pPr>
              <w:pStyle w:val="Tab3MiddleColNonGras"/>
              <w:rPr>
                <w:lang w:val="fr-FR"/>
              </w:rPr>
            </w:pPr>
            <w:r>
              <w:rPr>
                <w:lang w:val="fr-FR"/>
              </w:rPr>
              <w:t>10 000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2612A2CF" w14:textId="77777777">
            <w:pPr>
              <w:pStyle w:val="Tab3MiddleColNonGras"/>
              <w:rPr>
                <w:lang w:val="fr-FR"/>
              </w:rPr>
            </w:pPr>
            <w:r>
              <w:rPr>
                <w:lang w:val="fr-FR"/>
              </w:rPr>
              <w:t>6 384 469,78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3FCB3DF" w14:textId="77777777">
            <w:pPr>
              <w:pStyle w:val="Tab3LastColNonGras"/>
              <w:rPr>
                <w:lang w:val="fr-FR"/>
              </w:rPr>
            </w:pPr>
            <w:r>
              <w:rPr>
                <w:lang w:val="fr-FR"/>
              </w:rPr>
              <w:t>0,73</w:t>
            </w:r>
          </w:p>
        </w:tc>
      </w:tr>
      <w:tr w14:paraId="7727C48D"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4359AD45" w14:textId="77777777">
            <w:pPr>
              <w:pStyle w:val="Tab3FirstColNonGras"/>
              <w:rPr>
                <w:lang w:val="fr-FR"/>
              </w:rPr>
            </w:pPr>
            <w:r>
              <w:rPr>
                <w:lang w:val="fr-FR"/>
              </w:rPr>
              <w:t>NEBIUS GROUP NV</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62590ACE"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0D0064DE" w14:textId="77777777">
            <w:pPr>
              <w:pStyle w:val="Tab3MiddleColNonGras"/>
              <w:rPr>
                <w:lang w:val="fr-FR"/>
              </w:rPr>
            </w:pPr>
            <w:r>
              <w:rPr>
                <w:lang w:val="fr-FR"/>
              </w:rPr>
              <w:t>2 634</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632A5EEE" w14:textId="77777777">
            <w:pPr>
              <w:pStyle w:val="Tab3MiddleColNonGras"/>
              <w:rPr>
                <w:lang w:val="fr-FR"/>
              </w:rPr>
            </w:pPr>
            <w:r>
              <w:rPr>
                <w:lang w:val="fr-FR"/>
              </w:rPr>
              <w:t>546 998,21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B88B8D5" w14:textId="77777777">
            <w:pPr>
              <w:pStyle w:val="Tab3LastColNonGras"/>
              <w:rPr>
                <w:lang w:val="fr-FR"/>
              </w:rPr>
            </w:pPr>
            <w:r>
              <w:rPr>
                <w:lang w:val="fr-FR"/>
              </w:rPr>
              <w:t>0,06</w:t>
            </w:r>
          </w:p>
        </w:tc>
      </w:tr>
      <w:tr w14:paraId="3CB5CB2C"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4BAC5B1E" w14:textId="77777777">
            <w:pPr>
              <w:pStyle w:val="Tab3FirstColNonGras"/>
              <w:rPr>
                <w:lang w:val="fr-FR"/>
              </w:rPr>
            </w:pPr>
            <w:r>
              <w:rPr>
                <w:lang w:val="fr-FR"/>
              </w:rPr>
              <w:t>REA GROUP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2E307E84" w14:textId="77777777">
            <w:pPr>
              <w:pStyle w:val="Tab1MiddleColNonGrasCentre"/>
              <w:rPr>
                <w:lang w:val="fr-FR"/>
              </w:rPr>
            </w:pPr>
            <w:r>
              <w:rPr>
                <w:lang w:val="fr-FR"/>
              </w:rPr>
              <w:t>AUD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15726805" w14:textId="77777777">
            <w:pPr>
              <w:pStyle w:val="Tab3MiddleColNonGras"/>
              <w:rPr>
                <w:lang w:val="fr-FR"/>
              </w:rPr>
            </w:pPr>
            <w:r>
              <w:rPr>
                <w:lang w:val="fr-FR"/>
              </w:rPr>
              <w:t>1 278</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610D4807" w14:textId="77777777">
            <w:pPr>
              <w:pStyle w:val="Tab3MiddleColNonGras"/>
              <w:rPr>
                <w:lang w:val="fr-FR"/>
              </w:rPr>
            </w:pPr>
            <w:r>
              <w:rPr>
                <w:lang w:val="fr-FR"/>
              </w:rPr>
              <w:t>123 283,52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59127EE" w14:textId="77777777">
            <w:pPr>
              <w:pStyle w:val="Tab3LastColNonGras"/>
              <w:rPr>
                <w:lang w:val="fr-FR"/>
              </w:rPr>
            </w:pPr>
            <w:r>
              <w:rPr>
                <w:lang w:val="fr-FR"/>
              </w:rPr>
              <w:t>0,01</w:t>
            </w:r>
          </w:p>
        </w:tc>
      </w:tr>
      <w:tr w14:paraId="0127F03A"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25403E8A" w14:textId="77777777">
            <w:pPr>
              <w:pStyle w:val="Tab3FirstColNonGras"/>
              <w:rPr>
                <w:lang w:val="fr-FR"/>
              </w:rPr>
            </w:pPr>
            <w:r>
              <w:rPr>
                <w:lang w:val="fr-FR"/>
              </w:rPr>
              <w:t>TENCENT HOLDINGS LTD</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2CABE8A9" w14:textId="77777777">
            <w:pPr>
              <w:pStyle w:val="Tab1MiddleColNonGrasCentre"/>
              <w:rPr>
                <w:lang w:val="fr-FR"/>
              </w:rPr>
            </w:pPr>
            <w:r>
              <w:rPr>
                <w:lang w:val="fr-FR"/>
              </w:rPr>
              <w:t>HKD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5A095B88" w14:textId="77777777">
            <w:pPr>
              <w:pStyle w:val="Tab3MiddleColNonGras"/>
              <w:rPr>
                <w:lang w:val="fr-FR"/>
              </w:rPr>
            </w:pPr>
            <w:r>
              <w:rPr>
                <w:lang w:val="fr-FR"/>
              </w:rPr>
              <w:t>52 600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34095CD4" w14:textId="77777777">
            <w:pPr>
              <w:pStyle w:val="Tab3MiddleColNonGras"/>
              <w:rPr>
                <w:lang w:val="fr-FR"/>
              </w:rPr>
            </w:pPr>
            <w:r>
              <w:rPr>
                <w:lang w:val="fr-FR"/>
              </w:rPr>
              <w:t>2 543 614,48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63B047C" w14:textId="77777777">
            <w:pPr>
              <w:pStyle w:val="Tab3LastColNonGras"/>
              <w:rPr>
                <w:lang w:val="fr-FR"/>
              </w:rPr>
            </w:pPr>
            <w:r>
              <w:rPr>
                <w:lang w:val="fr-FR"/>
              </w:rPr>
              <w:t>0,29</w:t>
            </w:r>
          </w:p>
        </w:tc>
      </w:tr>
      <w:tr w14:paraId="08A1CB57"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665F6A" w14:paraId="7437991D" w14:textId="77777777">
            <w:pPr>
              <w:pStyle w:val="Tab1FirstColGras"/>
              <w:rPr>
                <w:lang w:val="fr-FR"/>
              </w:rPr>
            </w:pPr>
            <w:r>
              <w:rPr>
                <w:lang w:val="fr-FR"/>
              </w:rPr>
              <w:t>Métaux et minerais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665F6A" w14:paraId="13F9E8A6"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665F6A" w14:paraId="755ED1BD"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665F6A" w14:paraId="51A12AA8" w14:textId="77777777">
            <w:pPr>
              <w:pStyle w:val="Tab1MiddleColGras"/>
              <w:rPr>
                <w:lang w:val="fr-FR"/>
              </w:rPr>
            </w:pPr>
            <w:r>
              <w:rPr>
                <w:lang w:val="fr-FR"/>
              </w:rPr>
              <w:t>6 059 262,75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2EEE578F" w14:textId="77777777">
            <w:pPr>
              <w:pStyle w:val="Tab1LastColGras"/>
              <w:rPr>
                <w:lang w:val="fr-FR"/>
              </w:rPr>
            </w:pPr>
            <w:r>
              <w:rPr>
                <w:lang w:val="fr-FR"/>
              </w:rPr>
              <w:t>0,70</w:t>
            </w:r>
          </w:p>
        </w:tc>
      </w:tr>
      <w:tr w14:paraId="48BFC784"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42027989" w14:textId="77777777">
            <w:pPr>
              <w:pStyle w:val="Tab3FirstColNonGras"/>
              <w:rPr>
                <w:lang w:val="fr-FR"/>
              </w:rPr>
            </w:pPr>
            <w:r>
              <w:rPr>
                <w:lang w:val="fr-FR"/>
              </w:rPr>
              <w:t>AGNICO EAGLE MINES</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73FD47B2" w14:textId="77777777">
            <w:pPr>
              <w:pStyle w:val="Tab1MiddleColNonGrasCentre"/>
              <w:rPr>
                <w:lang w:val="fr-FR"/>
              </w:rPr>
            </w:pPr>
            <w:r>
              <w:rPr>
                <w:lang w:val="fr-FR"/>
              </w:rPr>
              <w:t>CAD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56B46A14" w14:textId="77777777">
            <w:pPr>
              <w:pStyle w:val="Tab3MiddleColNonGras"/>
              <w:rPr>
                <w:lang w:val="fr-FR"/>
              </w:rPr>
            </w:pPr>
            <w:r>
              <w:rPr>
                <w:lang w:val="fr-FR"/>
              </w:rPr>
              <w:t>5 247</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62566930" w14:textId="77777777">
            <w:pPr>
              <w:pStyle w:val="Tab3MiddleColNonGras"/>
              <w:rPr>
                <w:lang w:val="fr-FR"/>
              </w:rPr>
            </w:pPr>
            <w:r>
              <w:rPr>
                <w:lang w:val="fr-FR"/>
              </w:rPr>
              <w:t>847 927,69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280E542B" w14:textId="77777777">
            <w:pPr>
              <w:pStyle w:val="Tab3LastColNonGras"/>
              <w:rPr>
                <w:lang w:val="fr-FR"/>
              </w:rPr>
            </w:pPr>
            <w:r>
              <w:rPr>
                <w:lang w:val="fr-FR"/>
              </w:rPr>
              <w:t>0,10</w:t>
            </w:r>
          </w:p>
        </w:tc>
      </w:tr>
      <w:tr w14:paraId="2DA40568"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rsidRPr="00997D4B" w14:paraId="00560140" w14:textId="77777777">
            <w:pPr>
              <w:pStyle w:val="Tab3FirstColNonGras"/>
            </w:pPr>
            <w:r w:rsidRPr="00997D4B">
              <w:t>ALAMOS GOLD INC-CLASS A</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7E7AB61C" w14:textId="77777777">
            <w:pPr>
              <w:pStyle w:val="Tab1MiddleColNonGrasCentre"/>
              <w:rPr>
                <w:lang w:val="fr-FR"/>
              </w:rPr>
            </w:pPr>
            <w:r>
              <w:rPr>
                <w:lang w:val="fr-FR"/>
              </w:rPr>
              <w:t>CAD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44A9436A" w14:textId="77777777">
            <w:pPr>
              <w:pStyle w:val="Tab3MiddleColNonGras"/>
              <w:rPr>
                <w:lang w:val="fr-FR"/>
              </w:rPr>
            </w:pPr>
            <w:r>
              <w:rPr>
                <w:lang w:val="fr-FR"/>
              </w:rPr>
              <w:t>5 848</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2C8C094F" w14:textId="77777777">
            <w:pPr>
              <w:pStyle w:val="Tab3MiddleColNonGras"/>
              <w:rPr>
                <w:lang w:val="fr-FR"/>
              </w:rPr>
            </w:pPr>
            <w:r>
              <w:rPr>
                <w:lang w:val="fr-FR"/>
              </w:rPr>
              <w:t>167 070,17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34DE056" w14:textId="77777777">
            <w:pPr>
              <w:pStyle w:val="Tab3LastColNonGras"/>
              <w:rPr>
                <w:lang w:val="fr-FR"/>
              </w:rPr>
            </w:pPr>
            <w:r>
              <w:rPr>
                <w:lang w:val="fr-FR"/>
              </w:rPr>
              <w:t>0,02</w:t>
            </w:r>
          </w:p>
        </w:tc>
      </w:tr>
      <w:tr w14:paraId="62C6BE7C"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0870292C" w14:textId="77777777">
            <w:pPr>
              <w:pStyle w:val="Tab3FirstColNonGras"/>
              <w:rPr>
                <w:lang w:val="fr-FR"/>
              </w:rPr>
            </w:pPr>
            <w:r>
              <w:rPr>
                <w:lang w:val="fr-FR"/>
              </w:rPr>
              <w:t>ANGLO AMERICAN PLC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1E82DE9" w14:textId="77777777">
            <w:pPr>
              <w:pStyle w:val="Tab1MiddleColNonGrasCentre"/>
              <w:rPr>
                <w:lang w:val="fr-FR"/>
              </w:rPr>
            </w:pPr>
            <w:r>
              <w:rPr>
                <w:lang w:val="fr-FR"/>
              </w:rPr>
              <w:t>GBP</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533634EF" w14:textId="77777777">
            <w:pPr>
              <w:pStyle w:val="Tab3MiddleColNonGras"/>
              <w:rPr>
                <w:lang w:val="fr-FR"/>
              </w:rPr>
            </w:pPr>
            <w:r>
              <w:rPr>
                <w:lang w:val="fr-FR"/>
              </w:rPr>
              <w:t>1 360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6199A73D" w14:textId="77777777">
            <w:pPr>
              <w:pStyle w:val="Tab3MiddleColNonGras"/>
              <w:rPr>
                <w:lang w:val="fr-FR"/>
              </w:rPr>
            </w:pPr>
            <w:r>
              <w:rPr>
                <w:lang w:val="fr-FR"/>
              </w:rPr>
              <w:t>64 580,12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EB1B702" w14:textId="77777777">
            <w:pPr>
              <w:pStyle w:val="Tab3LastColNonGras"/>
              <w:rPr>
                <w:lang w:val="fr-FR"/>
              </w:rPr>
            </w:pPr>
            <w:r>
              <w:rPr>
                <w:lang w:val="fr-FR"/>
              </w:rPr>
              <w:t>0,01</w:t>
            </w:r>
          </w:p>
        </w:tc>
      </w:tr>
    </w:tbl>
    <w:p w:rsidR="00665F6A" w14:paraId="7D86976D" w14:textId="77777777">
      <w:pPr>
        <w:sectPr>
          <w:headerReference w:type="default" r:id="rId51"/>
          <w:footerReference w:type="default" r:id="rId52"/>
          <w:pgSz w:w="11900" w:h="16840"/>
          <w:pgMar w:top="2154" w:right="1134" w:bottom="1134" w:left="1134" w:header="400" w:footer="400" w:gutter="0"/>
          <w:cols w:space="720"/>
        </w:sectPr>
      </w:pPr>
    </w:p>
    <w:p w:rsidR="00665F6A" w14:paraId="2F6C1E85" w14:textId="77777777">
      <w:pPr>
        <w:spacing w:line="30" w:lineRule="exact"/>
        <w:rPr>
          <w:sz w:val="3"/>
        </w:rPr>
      </w:pPr>
    </w:p>
    <w:p w:rsidR="00665F6A" w14:paraId="61DB99C6" w14:textId="77777777">
      <w:pPr>
        <w:pStyle w:val="TechnicalBookmark"/>
        <w:rPr>
          <w:lang w:val="fr-FR"/>
        </w:rPr>
      </w:pPr>
      <w:r>
        <w:rPr>
          <w:lang w:val="fr-FR"/>
        </w:rPr>
        <w:fldChar w:fldCharType="begin"/>
      </w:r>
      <w:r>
        <w:rPr>
          <w:lang w:val="fr-FR"/>
        </w:rPr>
        <w:instrText xml:space="preserve"> SET FFA5523DCBA2904C2437AD9EF79A46CC "" </w:instrText>
      </w:r>
      <w:r>
        <w:rPr>
          <w:lang w:val="fr-FR"/>
        </w:rPr>
        <w:fldChar w:fldCharType="separate"/>
      </w:r>
      <w:bookmarkStart w:id="97" w:name="FFA5523DCBA2904C2437AD9EF79A46CC"/>
      <w:bookmarkEnd w:id="97"/>
      <w:r>
        <w:rPr>
          <w:lang w:val="fr-FR"/>
        </w:rPr>
        <w:fldChar w:fldCharType="end"/>
      </w:r>
    </w:p>
    <w:p w:rsidR="00665F6A" w14:paraId="40A72961" w14:textId="77777777">
      <w:pPr>
        <w:pStyle w:val="H2"/>
        <w:rPr>
          <w:lang w:val="fr-FR"/>
        </w:rPr>
      </w:pPr>
      <w:r>
        <w:rPr>
          <w:lang w:val="fr-FR"/>
        </w:rPr>
        <w:t xml:space="preserve">Inventaire des éléments de bilan </w:t>
      </w:r>
    </w:p>
    <w:p w:rsidR="00665F6A" w14:paraId="67EB5005" w14:textId="77777777">
      <w:pPr>
        <w:pStyle w:val="NoRefToc"/>
        <w:rPr>
          <w:lang w:val="fr-FR"/>
        </w:rPr>
      </w:pPr>
      <w:r>
        <w:rPr>
          <w:lang w:val="fr-FR"/>
        </w:rPr>
        <w:t>Inventaire des éléments de bilan</w:t>
      </w:r>
    </w:p>
    <w:p w:rsidR="00665F6A" w14:paraId="4969AB3B" w14:textId="77777777">
      <w:pPr>
        <w:pStyle w:val="TechnicalBookmark"/>
        <w:rPr>
          <w:lang w:val="fr-FR"/>
        </w:rPr>
      </w:pPr>
      <w:r>
        <w:rPr>
          <w:lang w:val="fr-FR"/>
        </w:rPr>
        <w:fldChar w:fldCharType="begin"/>
      </w:r>
      <w:r>
        <w:rPr>
          <w:lang w:val="fr-FR"/>
        </w:rPr>
        <w:instrText xml:space="preserve"> SET EB0F6B94AC134C68788952CBC545D5B7 "" </w:instrText>
      </w:r>
      <w:r>
        <w:rPr>
          <w:lang w:val="fr-FR"/>
        </w:rPr>
        <w:fldChar w:fldCharType="separate"/>
      </w:r>
      <w:bookmarkStart w:id="98" w:name="EB0F6B94AC134C68788952CBC545D5B7"/>
      <w:bookmarkEnd w:id="98"/>
      <w:r>
        <w:rPr>
          <w:lang w:val="fr-FR"/>
        </w:rPr>
        <w:fldChar w:fldCharType="end"/>
      </w:r>
    </w:p>
    <w:p w:rsidR="00665F6A" w14:paraId="75DAC0FC" w14:textId="77777777">
      <w:pPr>
        <w:pStyle w:val="TechnicalBookmark"/>
        <w:rPr>
          <w:lang w:val="fr-FR"/>
        </w:rPr>
      </w:pPr>
    </w:p>
    <w:tbl>
      <w:tblPr>
        <w:tblW w:w="5000" w:type="pct"/>
        <w:tblBorders>
          <w:bottom w:val="single" w:sz="4" w:space="0" w:color="000000"/>
        </w:tblBorders>
        <w:tblLayout w:type="fixed"/>
        <w:tblLook w:val="04A0"/>
      </w:tblPr>
      <w:tblGrid>
        <w:gridCol w:w="5425"/>
        <w:gridCol w:w="796"/>
        <w:gridCol w:w="1213"/>
        <w:gridCol w:w="1472"/>
        <w:gridCol w:w="716"/>
      </w:tblGrid>
      <w:tr w14:paraId="1ADB3227" w14:textId="77777777">
        <w:tblPrEx>
          <w:tblW w:w="5000" w:type="pct"/>
          <w:tblBorders>
            <w:bottom w:val="single" w:sz="4" w:space="0" w:color="000000"/>
          </w:tblBorders>
          <w:tblLayout w:type="fixed"/>
          <w:tblLook w:val="04A0"/>
        </w:tblPrEx>
        <w:trPr>
          <w:trHeight w:val="385"/>
        </w:trPr>
        <w:tc>
          <w:tcPr>
            <w:tcW w:w="5460"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665F6A" w14:paraId="642A797B" w14:textId="77777777">
            <w:pPr>
              <w:pStyle w:val="EnteteTabFirstColBordure"/>
              <w:rPr>
                <w:lang w:val="fr-FR"/>
              </w:rPr>
            </w:pPr>
            <w:r>
              <w:rPr>
                <w:lang w:val="fr-FR"/>
              </w:rPr>
              <w:t>Désignation des valeurs par secteur d'activité (*)</w:t>
            </w:r>
          </w:p>
        </w:tc>
        <w:tc>
          <w:tcPr>
            <w:tcW w:w="8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4C83604A" w14:textId="77777777">
            <w:pPr>
              <w:pStyle w:val="EnteteTabMiddleColBordure"/>
              <w:rPr>
                <w:lang w:val="fr-FR"/>
              </w:rPr>
            </w:pPr>
            <w:r>
              <w:rPr>
                <w:lang w:val="fr-FR"/>
              </w:rPr>
              <w:t>Devise</w:t>
            </w:r>
          </w:p>
        </w:tc>
        <w:tc>
          <w:tcPr>
            <w:tcW w:w="122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6711D358" w14:textId="77777777">
            <w:pPr>
              <w:pStyle w:val="EnteteTabMiddleColBordure"/>
              <w:spacing w:line="184" w:lineRule="exact"/>
              <w:rPr>
                <w:lang w:val="fr-FR"/>
              </w:rPr>
            </w:pPr>
            <w:r>
              <w:rPr>
                <w:lang w:val="fr-FR"/>
              </w:rPr>
              <w:t>Quantité ou</w:t>
            </w:r>
          </w:p>
          <w:p w:rsidR="00665F6A" w14:paraId="31E5B65B" w14:textId="77777777">
            <w:pPr>
              <w:pStyle w:val="EnteteTabMiddleColBordure"/>
              <w:spacing w:line="184" w:lineRule="exact"/>
              <w:rPr>
                <w:lang w:val="fr-FR"/>
              </w:rPr>
            </w:pPr>
            <w:r>
              <w:rPr>
                <w:lang w:val="fr-FR"/>
              </w:rPr>
              <w:t>Nominal</w:t>
            </w:r>
          </w:p>
        </w:tc>
        <w:tc>
          <w:tcPr>
            <w:tcW w:w="14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54917D4D" w14:textId="77777777">
            <w:pPr>
              <w:pStyle w:val="EnteteTabMiddleColBordure"/>
              <w:rPr>
                <w:lang w:val="fr-FR"/>
              </w:rPr>
            </w:pPr>
            <w:r>
              <w:rPr>
                <w:lang w:val="fr-FR"/>
              </w:rPr>
              <w:t>Valeur actuelle</w:t>
            </w:r>
          </w:p>
        </w:tc>
        <w:tc>
          <w:tcPr>
            <w:tcW w:w="72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665F6A" w14:paraId="6C80CE4F" w14:textId="77777777">
            <w:pPr>
              <w:pStyle w:val="EnteteTabLastColBordure"/>
              <w:spacing w:line="184" w:lineRule="exact"/>
              <w:rPr>
                <w:lang w:val="fr-FR"/>
              </w:rPr>
            </w:pPr>
            <w:r>
              <w:rPr>
                <w:lang w:val="fr-FR"/>
              </w:rPr>
              <w:t>% Actif</w:t>
            </w:r>
          </w:p>
          <w:p w:rsidR="00665F6A" w14:paraId="247796A6" w14:textId="77777777">
            <w:pPr>
              <w:pStyle w:val="EnteteTabLastColBordure"/>
              <w:spacing w:line="184" w:lineRule="exact"/>
              <w:rPr>
                <w:lang w:val="fr-FR"/>
              </w:rPr>
            </w:pPr>
            <w:r>
              <w:rPr>
                <w:lang w:val="fr-FR"/>
              </w:rPr>
              <w:t>Net</w:t>
            </w:r>
          </w:p>
        </w:tc>
      </w:tr>
      <w:tr w14:paraId="19968781"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661FBF75" w14:textId="77777777">
            <w:pPr>
              <w:pStyle w:val="Tab3FirstColNonGras"/>
              <w:rPr>
                <w:lang w:val="fr-FR"/>
              </w:rPr>
            </w:pPr>
            <w:r>
              <w:rPr>
                <w:lang w:val="fr-FR"/>
              </w:rPr>
              <w:t>ANTOFAGASTA PLC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6B00DBAB" w14:textId="77777777">
            <w:pPr>
              <w:pStyle w:val="Tab1MiddleColNonGrasCentre"/>
              <w:rPr>
                <w:lang w:val="fr-FR"/>
              </w:rPr>
            </w:pPr>
            <w:r>
              <w:rPr>
                <w:lang w:val="fr-FR"/>
              </w:rPr>
              <w:t>GBP</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1AF82C1B" w14:textId="77777777">
            <w:pPr>
              <w:pStyle w:val="Tab3MiddleColNonGras"/>
              <w:rPr>
                <w:lang w:val="fr-FR"/>
              </w:rPr>
            </w:pPr>
            <w:r>
              <w:rPr>
                <w:lang w:val="fr-FR"/>
              </w:rPr>
              <w:t>1 822</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3DC0BA63" w14:textId="77777777">
            <w:pPr>
              <w:pStyle w:val="Tab3MiddleColNonGras"/>
              <w:rPr>
                <w:lang w:val="fr-FR"/>
              </w:rPr>
            </w:pPr>
            <w:r>
              <w:rPr>
                <w:lang w:val="fr-FR"/>
              </w:rPr>
              <w:t>80 253,24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25BB32BF" w14:textId="77777777">
            <w:pPr>
              <w:pStyle w:val="Tab3LastColNonGras"/>
              <w:rPr>
                <w:lang w:val="fr-FR"/>
              </w:rPr>
            </w:pPr>
            <w:r>
              <w:rPr>
                <w:lang w:val="fr-FR"/>
              </w:rPr>
              <w:t>0,01</w:t>
            </w:r>
          </w:p>
        </w:tc>
      </w:tr>
      <w:tr w14:paraId="314C76D7"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3ED92998" w14:textId="77777777">
            <w:pPr>
              <w:pStyle w:val="Tab3FirstColNonGras"/>
              <w:rPr>
                <w:lang w:val="fr-FR"/>
              </w:rPr>
            </w:pPr>
            <w:r>
              <w:rPr>
                <w:lang w:val="fr-FR"/>
              </w:rPr>
              <w:t>BOLIDEN AB</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2C1D7BDE" w14:textId="77777777">
            <w:pPr>
              <w:pStyle w:val="Tab1MiddleColNonGrasCentre"/>
              <w:rPr>
                <w:lang w:val="fr-FR"/>
              </w:rPr>
            </w:pPr>
            <w:r>
              <w:rPr>
                <w:lang w:val="fr-FR"/>
              </w:rPr>
              <w:t>SEK</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0225D0B7" w14:textId="77777777">
            <w:pPr>
              <w:pStyle w:val="Tab3MiddleColNonGras"/>
              <w:rPr>
                <w:lang w:val="fr-FR"/>
              </w:rPr>
            </w:pPr>
            <w:r>
              <w:rPr>
                <w:lang w:val="fr-FR"/>
              </w:rPr>
              <w:t>2 669</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7FC4A084" w14:textId="77777777">
            <w:pPr>
              <w:pStyle w:val="Tab3MiddleColNonGras"/>
              <w:rPr>
                <w:lang w:val="fr-FR"/>
              </w:rPr>
            </w:pPr>
            <w:r>
              <w:rPr>
                <w:lang w:val="fr-FR"/>
              </w:rPr>
              <w:t>120 943,55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54EF652" w14:textId="77777777">
            <w:pPr>
              <w:pStyle w:val="Tab3LastColNonGras"/>
              <w:rPr>
                <w:lang w:val="fr-FR"/>
              </w:rPr>
            </w:pPr>
            <w:r>
              <w:rPr>
                <w:lang w:val="fr-FR"/>
              </w:rPr>
              <w:t>0,01</w:t>
            </w:r>
          </w:p>
        </w:tc>
      </w:tr>
      <w:tr w14:paraId="0E976ABB"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5D77E1C8" w14:textId="77777777">
            <w:pPr>
              <w:pStyle w:val="Tab3FirstColNonGras"/>
              <w:rPr>
                <w:lang w:val="fr-FR"/>
              </w:rPr>
            </w:pPr>
            <w:r>
              <w:rPr>
                <w:lang w:val="fr-FR"/>
              </w:rPr>
              <w:t>COEUR MINING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B1DA107"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1AB76E8D" w14:textId="77777777">
            <w:pPr>
              <w:pStyle w:val="Tab3MiddleColNonGras"/>
              <w:rPr>
                <w:lang w:val="fr-FR"/>
              </w:rPr>
            </w:pPr>
            <w:r>
              <w:rPr>
                <w:lang w:val="fr-FR"/>
              </w:rPr>
              <w:t>3 496</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0A18C502" w14:textId="77777777">
            <w:pPr>
              <w:pStyle w:val="Tab3MiddleColNonGras"/>
              <w:rPr>
                <w:lang w:val="fr-FR"/>
              </w:rPr>
            </w:pPr>
            <w:r>
              <w:rPr>
                <w:lang w:val="fr-FR"/>
              </w:rPr>
              <w:t>54 170,53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734A9086" w14:textId="77777777">
            <w:pPr>
              <w:pStyle w:val="Tab3LastColNonGras"/>
              <w:rPr>
                <w:lang w:val="fr-FR"/>
              </w:rPr>
            </w:pPr>
            <w:r>
              <w:rPr>
                <w:lang w:val="fr-FR"/>
              </w:rPr>
              <w:t>0,01</w:t>
            </w:r>
          </w:p>
        </w:tc>
      </w:tr>
      <w:tr w14:paraId="64B65145"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61E639C2" w14:textId="77777777">
            <w:pPr>
              <w:pStyle w:val="Tab3FirstColNonGras"/>
              <w:rPr>
                <w:lang w:val="fr-FR"/>
              </w:rPr>
            </w:pPr>
            <w:r>
              <w:rPr>
                <w:lang w:val="fr-FR"/>
              </w:rPr>
              <w:t>ENDEAVOUR MINING PLC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842BFA9" w14:textId="77777777">
            <w:pPr>
              <w:pStyle w:val="Tab1MiddleColNonGrasCentre"/>
              <w:rPr>
                <w:lang w:val="fr-FR"/>
              </w:rPr>
            </w:pPr>
            <w:r>
              <w:rPr>
                <w:lang w:val="fr-FR"/>
              </w:rPr>
              <w:t>CAD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13BF9DB9" w14:textId="77777777">
            <w:pPr>
              <w:pStyle w:val="Tab3MiddleColNonGras"/>
              <w:rPr>
                <w:lang w:val="fr-FR"/>
              </w:rPr>
            </w:pPr>
            <w:r>
              <w:rPr>
                <w:lang w:val="fr-FR"/>
              </w:rPr>
              <w:t>1 742</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39128831" w14:textId="77777777">
            <w:pPr>
              <w:pStyle w:val="Tab3MiddleColNonGras"/>
              <w:rPr>
                <w:lang w:val="fr-FR"/>
              </w:rPr>
            </w:pPr>
            <w:r>
              <w:rPr>
                <w:lang w:val="fr-FR"/>
              </w:rPr>
              <w:t>86 646,30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6FF8C4E" w14:textId="77777777">
            <w:pPr>
              <w:pStyle w:val="Tab3LastColNonGras"/>
              <w:rPr>
                <w:lang w:val="fr-FR"/>
              </w:rPr>
            </w:pPr>
            <w:r>
              <w:rPr>
                <w:lang w:val="fr-FR"/>
              </w:rPr>
              <w:t>0,01</w:t>
            </w:r>
          </w:p>
        </w:tc>
      </w:tr>
      <w:tr w14:paraId="0492B2BF"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4158A21A" w14:textId="77777777">
            <w:pPr>
              <w:pStyle w:val="Tab3FirstColNonGras"/>
              <w:rPr>
                <w:lang w:val="fr-FR"/>
              </w:rPr>
            </w:pPr>
            <w:r>
              <w:rPr>
                <w:lang w:val="fr-FR"/>
              </w:rPr>
              <w:t>FORTESCUE LTD</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004F97B7" w14:textId="77777777">
            <w:pPr>
              <w:pStyle w:val="Tab1MiddleColNonGrasCentre"/>
              <w:rPr>
                <w:lang w:val="fr-FR"/>
              </w:rPr>
            </w:pPr>
            <w:r>
              <w:rPr>
                <w:lang w:val="fr-FR"/>
              </w:rPr>
              <w:t>AUD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087BF9E9" w14:textId="77777777">
            <w:pPr>
              <w:pStyle w:val="Tab3MiddleColNonGras"/>
              <w:rPr>
                <w:lang w:val="fr-FR"/>
              </w:rPr>
            </w:pPr>
            <w:r>
              <w:rPr>
                <w:lang w:val="fr-FR"/>
              </w:rPr>
              <w:t>30 955</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172F1C7E" w14:textId="77777777">
            <w:pPr>
              <w:pStyle w:val="Tab3MiddleColNonGras"/>
              <w:rPr>
                <w:lang w:val="fr-FR"/>
              </w:rPr>
            </w:pPr>
            <w:r>
              <w:rPr>
                <w:lang w:val="fr-FR"/>
              </w:rPr>
              <w:t>311 692,41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564BC26" w14:textId="77777777">
            <w:pPr>
              <w:pStyle w:val="Tab3LastColNonGras"/>
              <w:rPr>
                <w:lang w:val="fr-FR"/>
              </w:rPr>
            </w:pPr>
            <w:r>
              <w:rPr>
                <w:lang w:val="fr-FR"/>
              </w:rPr>
              <w:t>0,04</w:t>
            </w:r>
          </w:p>
        </w:tc>
      </w:tr>
      <w:tr w14:paraId="718A466A"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0ADFF64F" w14:textId="77777777">
            <w:pPr>
              <w:pStyle w:val="Tab3FirstColNonGras"/>
              <w:rPr>
                <w:lang w:val="fr-FR"/>
              </w:rPr>
            </w:pPr>
            <w:r>
              <w:rPr>
                <w:lang w:val="fr-FR"/>
              </w:rPr>
              <w:t>FREEPORT-MCMORAN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4CF8F746"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06330DF7" w14:textId="77777777">
            <w:pPr>
              <w:pStyle w:val="Tab3MiddleColNonGras"/>
              <w:rPr>
                <w:lang w:val="fr-FR"/>
              </w:rPr>
            </w:pPr>
            <w:r>
              <w:rPr>
                <w:lang w:val="fr-FR"/>
              </w:rPr>
              <w:t>3 647</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6FAB6A22" w14:textId="77777777">
            <w:pPr>
              <w:pStyle w:val="Tab3MiddleColNonGras"/>
              <w:rPr>
                <w:lang w:val="fr-FR"/>
              </w:rPr>
            </w:pPr>
            <w:r>
              <w:rPr>
                <w:lang w:val="fr-FR"/>
              </w:rPr>
              <w:t>224 756,79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E139D67" w14:textId="77777777">
            <w:pPr>
              <w:pStyle w:val="Tab3LastColNonGras"/>
              <w:rPr>
                <w:lang w:val="fr-FR"/>
              </w:rPr>
            </w:pPr>
            <w:r>
              <w:rPr>
                <w:lang w:val="fr-FR"/>
              </w:rPr>
              <w:t>0,03</w:t>
            </w:r>
          </w:p>
        </w:tc>
      </w:tr>
      <w:tr w14:paraId="02A8F83C"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60BC5415" w14:textId="77777777">
            <w:pPr>
              <w:pStyle w:val="Tab3FirstColNonGras"/>
              <w:rPr>
                <w:lang w:val="fr-FR"/>
              </w:rPr>
            </w:pPr>
            <w:r>
              <w:rPr>
                <w:lang w:val="fr-FR"/>
              </w:rPr>
              <w:t>FRESNILLO PLC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33F281F8" w14:textId="77777777">
            <w:pPr>
              <w:pStyle w:val="Tab1MiddleColNonGrasCentre"/>
              <w:rPr>
                <w:lang w:val="fr-FR"/>
              </w:rPr>
            </w:pPr>
            <w:r>
              <w:rPr>
                <w:lang w:val="fr-FR"/>
              </w:rPr>
              <w:t>GBP</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970E6D9" w14:textId="77777777">
            <w:pPr>
              <w:pStyle w:val="Tab3MiddleColNonGras"/>
              <w:rPr>
                <w:lang w:val="fr-FR"/>
              </w:rPr>
            </w:pPr>
            <w:r>
              <w:rPr>
                <w:lang w:val="fr-FR"/>
              </w:rPr>
              <w:t>5 609</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7B551847" w14:textId="77777777">
            <w:pPr>
              <w:pStyle w:val="Tab3MiddleColNonGras"/>
              <w:rPr>
                <w:lang w:val="fr-FR"/>
              </w:rPr>
            </w:pPr>
            <w:r>
              <w:rPr>
                <w:lang w:val="fr-FR"/>
              </w:rPr>
              <w:t>178 963,18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A9148F8" w14:textId="77777777">
            <w:pPr>
              <w:pStyle w:val="Tab3LastColNonGras"/>
              <w:rPr>
                <w:lang w:val="fr-FR"/>
              </w:rPr>
            </w:pPr>
            <w:r>
              <w:rPr>
                <w:lang w:val="fr-FR"/>
              </w:rPr>
              <w:t>0,02</w:t>
            </w:r>
          </w:p>
        </w:tc>
      </w:tr>
      <w:tr w14:paraId="5FCBC642"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2747DABC" w14:textId="77777777">
            <w:pPr>
              <w:pStyle w:val="Tab3FirstColNonGras"/>
              <w:rPr>
                <w:lang w:val="fr-FR"/>
              </w:rPr>
            </w:pPr>
            <w:r>
              <w:rPr>
                <w:lang w:val="fr-FR"/>
              </w:rPr>
              <w:t>GOLD FIELDS LTD</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0A9F15F9" w14:textId="77777777">
            <w:pPr>
              <w:pStyle w:val="Tab1MiddleColNonGrasCentre"/>
              <w:rPr>
                <w:lang w:val="fr-FR"/>
              </w:rPr>
            </w:pPr>
            <w:r>
              <w:rPr>
                <w:lang w:val="fr-FR"/>
              </w:rPr>
              <w:t>ZAR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141ABA5E" w14:textId="77777777">
            <w:pPr>
              <w:pStyle w:val="Tab3MiddleColNonGras"/>
              <w:rPr>
                <w:lang w:val="fr-FR"/>
              </w:rPr>
            </w:pPr>
            <w:r>
              <w:rPr>
                <w:lang w:val="fr-FR"/>
              </w:rPr>
              <w:t>12 144</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606C5182" w14:textId="77777777">
            <w:pPr>
              <w:pStyle w:val="Tab3MiddleColNonGras"/>
              <w:rPr>
                <w:lang w:val="fr-FR"/>
              </w:rPr>
            </w:pPr>
            <w:r>
              <w:rPr>
                <w:lang w:val="fr-FR"/>
              </w:rPr>
              <w:t>388 981,77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67FCC42" w14:textId="77777777">
            <w:pPr>
              <w:pStyle w:val="Tab3LastColNonGras"/>
              <w:rPr>
                <w:lang w:val="fr-FR"/>
              </w:rPr>
            </w:pPr>
            <w:r>
              <w:rPr>
                <w:lang w:val="fr-FR"/>
              </w:rPr>
              <w:t>0,04</w:t>
            </w:r>
          </w:p>
        </w:tc>
      </w:tr>
      <w:tr w14:paraId="6127F515"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2781BA5A" w14:textId="77777777">
            <w:pPr>
              <w:pStyle w:val="Tab3FirstColNonGras"/>
              <w:rPr>
                <w:lang w:val="fr-FR"/>
              </w:rPr>
            </w:pPr>
            <w:r>
              <w:rPr>
                <w:lang w:val="fr-FR"/>
              </w:rPr>
              <w:t>KINROSS GOLD CORP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36D6E982" w14:textId="77777777">
            <w:pPr>
              <w:pStyle w:val="Tab1MiddleColNonGrasCentre"/>
              <w:rPr>
                <w:lang w:val="fr-FR"/>
              </w:rPr>
            </w:pPr>
            <w:r>
              <w:rPr>
                <w:lang w:val="fr-FR"/>
              </w:rPr>
              <w:t>CAD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6DC8FFC2" w14:textId="77777777">
            <w:pPr>
              <w:pStyle w:val="Tab3MiddleColNonGras"/>
              <w:rPr>
                <w:lang w:val="fr-FR"/>
              </w:rPr>
            </w:pPr>
            <w:r>
              <w:rPr>
                <w:lang w:val="fr-FR"/>
              </w:rPr>
              <w:t>23 000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5308A605" w14:textId="77777777">
            <w:pPr>
              <w:pStyle w:val="Tab3MiddleColNonGras"/>
              <w:rPr>
                <w:lang w:val="fr-FR"/>
              </w:rPr>
            </w:pPr>
            <w:r>
              <w:rPr>
                <w:lang w:val="fr-FR"/>
              </w:rPr>
              <w:t>489 209,97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DD5E111" w14:textId="77777777">
            <w:pPr>
              <w:pStyle w:val="Tab3LastColNonGras"/>
              <w:rPr>
                <w:lang w:val="fr-FR"/>
              </w:rPr>
            </w:pPr>
            <w:r>
              <w:rPr>
                <w:lang w:val="fr-FR"/>
              </w:rPr>
              <w:t>0,06</w:t>
            </w:r>
          </w:p>
        </w:tc>
      </w:tr>
      <w:tr w14:paraId="6D959507"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54F21167" w14:textId="77777777">
            <w:pPr>
              <w:pStyle w:val="Tab3FirstColNonGras"/>
              <w:rPr>
                <w:lang w:val="fr-FR"/>
              </w:rPr>
            </w:pPr>
            <w:r>
              <w:rPr>
                <w:lang w:val="fr-FR"/>
              </w:rPr>
              <w:t>LYNAS RARE EARTHS LTD</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65927009" w14:textId="77777777">
            <w:pPr>
              <w:pStyle w:val="Tab1MiddleColNonGrasCentre"/>
              <w:rPr>
                <w:lang w:val="fr-FR"/>
              </w:rPr>
            </w:pPr>
            <w:r>
              <w:rPr>
                <w:lang w:val="fr-FR"/>
              </w:rPr>
              <w:t>AUD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3DE0FE62" w14:textId="77777777">
            <w:pPr>
              <w:pStyle w:val="Tab3MiddleColNonGras"/>
              <w:rPr>
                <w:lang w:val="fr-FR"/>
              </w:rPr>
            </w:pPr>
            <w:r>
              <w:rPr>
                <w:lang w:val="fr-FR"/>
              </w:rPr>
              <w:t>17 526</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7B8BCBC4" w14:textId="77777777">
            <w:pPr>
              <w:pStyle w:val="Tab3MiddleColNonGras"/>
              <w:rPr>
                <w:lang w:val="fr-FR"/>
              </w:rPr>
            </w:pPr>
            <w:r>
              <w:rPr>
                <w:lang w:val="fr-FR"/>
              </w:rPr>
              <w:t>148 456,29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D151A0F" w14:textId="77777777">
            <w:pPr>
              <w:pStyle w:val="Tab3LastColNonGras"/>
              <w:rPr>
                <w:lang w:val="fr-FR"/>
              </w:rPr>
            </w:pPr>
            <w:r>
              <w:rPr>
                <w:lang w:val="fr-FR"/>
              </w:rPr>
              <w:t>0,02</w:t>
            </w:r>
          </w:p>
        </w:tc>
      </w:tr>
      <w:tr w14:paraId="3695568D"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1E8316BF" w14:textId="77777777">
            <w:pPr>
              <w:pStyle w:val="Tab3FirstColNonGras"/>
              <w:rPr>
                <w:lang w:val="fr-FR"/>
              </w:rPr>
            </w:pPr>
            <w:r>
              <w:rPr>
                <w:lang w:val="fr-FR"/>
              </w:rPr>
              <w:t>NEWMONT CORP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260C51C3"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41A97E68" w14:textId="77777777">
            <w:pPr>
              <w:pStyle w:val="Tab3MiddleColNonGras"/>
              <w:rPr>
                <w:lang w:val="fr-FR"/>
              </w:rPr>
            </w:pPr>
            <w:r>
              <w:rPr>
                <w:lang w:val="fr-FR"/>
              </w:rPr>
              <w:t>17 224</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1E632A15" w14:textId="77777777">
            <w:pPr>
              <w:pStyle w:val="Tab3MiddleColNonGras"/>
              <w:rPr>
                <w:lang w:val="fr-FR"/>
              </w:rPr>
            </w:pPr>
            <w:r>
              <w:rPr>
                <w:lang w:val="fr-FR"/>
              </w:rPr>
              <w:t>1 749 012,77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D523A59" w14:textId="77777777">
            <w:pPr>
              <w:pStyle w:val="Tab3LastColNonGras"/>
              <w:rPr>
                <w:lang w:val="fr-FR"/>
              </w:rPr>
            </w:pPr>
            <w:r>
              <w:rPr>
                <w:lang w:val="fr-FR"/>
              </w:rPr>
              <w:t>0,19</w:t>
            </w:r>
          </w:p>
        </w:tc>
      </w:tr>
      <w:tr w14:paraId="7D12688D"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1A26407B" w14:textId="77777777">
            <w:pPr>
              <w:pStyle w:val="Tab3FirstColNonGras"/>
              <w:rPr>
                <w:lang w:val="fr-FR"/>
              </w:rPr>
            </w:pPr>
            <w:r>
              <w:rPr>
                <w:lang w:val="fr-FR"/>
              </w:rPr>
              <w:t>NORSK HYDRO ASA</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48847FAE" w14:textId="77777777">
            <w:pPr>
              <w:pStyle w:val="Tab1MiddleColNonGrasCentre"/>
              <w:rPr>
                <w:lang w:val="fr-FR"/>
              </w:rPr>
            </w:pPr>
            <w:r>
              <w:rPr>
                <w:lang w:val="fr-FR"/>
              </w:rPr>
              <w:t>NOK</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1E231D9D" w14:textId="77777777">
            <w:pPr>
              <w:pStyle w:val="Tab3MiddleColNonGras"/>
              <w:rPr>
                <w:lang w:val="fr-FR"/>
              </w:rPr>
            </w:pPr>
            <w:r>
              <w:rPr>
                <w:lang w:val="fr-FR"/>
              </w:rPr>
              <w:t>12 489</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4433DCFD" w14:textId="77777777">
            <w:pPr>
              <w:pStyle w:val="Tab3MiddleColNonGras"/>
              <w:rPr>
                <w:lang w:val="fr-FR"/>
              </w:rPr>
            </w:pPr>
            <w:r>
              <w:rPr>
                <w:lang w:val="fr-FR"/>
              </w:rPr>
              <w:t>94 775,93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4B19E4B" w14:textId="77777777">
            <w:pPr>
              <w:pStyle w:val="Tab3LastColNonGras"/>
              <w:rPr>
                <w:lang w:val="fr-FR"/>
              </w:rPr>
            </w:pPr>
            <w:r>
              <w:rPr>
                <w:lang w:val="fr-FR"/>
              </w:rPr>
              <w:t>0,01</w:t>
            </w:r>
          </w:p>
        </w:tc>
      </w:tr>
      <w:tr w14:paraId="307B7513"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4641EA19" w14:textId="77777777">
            <w:pPr>
              <w:pStyle w:val="Tab3FirstColNonGras"/>
              <w:rPr>
                <w:lang w:val="fr-FR"/>
              </w:rPr>
            </w:pPr>
            <w:r>
              <w:rPr>
                <w:lang w:val="fr-FR"/>
              </w:rPr>
              <w:t>PAN AMERICAN SILVER CORP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69BEAB1A" w14:textId="77777777">
            <w:pPr>
              <w:pStyle w:val="Tab1MiddleColNonGrasCentre"/>
              <w:rPr>
                <w:lang w:val="fr-FR"/>
              </w:rPr>
            </w:pPr>
            <w:r>
              <w:rPr>
                <w:lang w:val="fr-FR"/>
              </w:rPr>
              <w:t>CAD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52B70579" w14:textId="77777777">
            <w:pPr>
              <w:pStyle w:val="Tab3MiddleColNonGras"/>
              <w:rPr>
                <w:lang w:val="fr-FR"/>
              </w:rPr>
            </w:pPr>
            <w:r>
              <w:rPr>
                <w:lang w:val="fr-FR"/>
              </w:rPr>
              <w:t>2 604</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5259C48E" w14:textId="77777777">
            <w:pPr>
              <w:pStyle w:val="Tab3MiddleColNonGras"/>
              <w:rPr>
                <w:lang w:val="fr-FR"/>
              </w:rPr>
            </w:pPr>
            <w:r>
              <w:rPr>
                <w:lang w:val="fr-FR"/>
              </w:rPr>
              <w:t>104 541,09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8D64E02" w14:textId="77777777">
            <w:pPr>
              <w:pStyle w:val="Tab3LastColNonGras"/>
              <w:rPr>
                <w:lang w:val="fr-FR"/>
              </w:rPr>
            </w:pPr>
            <w:r>
              <w:rPr>
                <w:lang w:val="fr-FR"/>
              </w:rPr>
              <w:t>0,01</w:t>
            </w:r>
          </w:p>
        </w:tc>
      </w:tr>
      <w:tr w14:paraId="6C54D2D4"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0B472549" w14:textId="77777777">
            <w:pPr>
              <w:pStyle w:val="Tab3FirstColNonGras"/>
              <w:rPr>
                <w:lang w:val="fr-FR"/>
              </w:rPr>
            </w:pPr>
            <w:r>
              <w:rPr>
                <w:lang w:val="fr-FR"/>
              </w:rPr>
              <w:t>PILBARA MINERALS LTD</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436E0AA8" w14:textId="77777777">
            <w:pPr>
              <w:pStyle w:val="Tab1MiddleColNonGrasCentre"/>
              <w:rPr>
                <w:lang w:val="fr-FR"/>
              </w:rPr>
            </w:pPr>
            <w:r>
              <w:rPr>
                <w:lang w:val="fr-FR"/>
              </w:rPr>
              <w:t>AUD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6F9B9E27" w14:textId="77777777">
            <w:pPr>
              <w:pStyle w:val="Tab3MiddleColNonGras"/>
              <w:rPr>
                <w:lang w:val="fr-FR"/>
              </w:rPr>
            </w:pPr>
            <w:r>
              <w:rPr>
                <w:lang w:val="fr-FR"/>
              </w:rPr>
              <w:t>51 428</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400F372D" w14:textId="77777777">
            <w:pPr>
              <w:pStyle w:val="Tab3MiddleColNonGras"/>
              <w:rPr>
                <w:lang w:val="fr-FR"/>
              </w:rPr>
            </w:pPr>
            <w:r>
              <w:rPr>
                <w:lang w:val="fr-FR"/>
              </w:rPr>
              <w:t>121 585,15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22C4A0AD" w14:textId="77777777">
            <w:pPr>
              <w:pStyle w:val="Tab3LastColNonGras"/>
              <w:rPr>
                <w:lang w:val="fr-FR"/>
              </w:rPr>
            </w:pPr>
            <w:r>
              <w:rPr>
                <w:lang w:val="fr-FR"/>
              </w:rPr>
              <w:t>0,01</w:t>
            </w:r>
          </w:p>
        </w:tc>
      </w:tr>
      <w:tr w14:paraId="73227E05"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0D2901E2" w14:textId="77777777">
            <w:pPr>
              <w:pStyle w:val="Tab3FirstColNonGras"/>
              <w:rPr>
                <w:lang w:val="fr-FR"/>
              </w:rPr>
            </w:pPr>
            <w:r>
              <w:rPr>
                <w:lang w:val="fr-FR"/>
              </w:rPr>
              <w:t>SUMITOMO METAL MINING CO LTD</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793A001B" w14:textId="77777777">
            <w:pPr>
              <w:pStyle w:val="Tab1MiddleColNonGrasCentre"/>
              <w:rPr>
                <w:lang w:val="fr-FR"/>
              </w:rPr>
            </w:pPr>
            <w:r>
              <w:rPr>
                <w:lang w:val="fr-FR"/>
              </w:rPr>
              <w:t>JPY</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4123172D" w14:textId="77777777">
            <w:pPr>
              <w:pStyle w:val="Tab3MiddleColNonGras"/>
              <w:rPr>
                <w:lang w:val="fr-FR"/>
              </w:rPr>
            </w:pPr>
            <w:r>
              <w:rPr>
                <w:lang w:val="fr-FR"/>
              </w:rPr>
              <w:t>3 200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7A3CED7D" w14:textId="77777777">
            <w:pPr>
              <w:pStyle w:val="Tab3MiddleColNonGras"/>
              <w:rPr>
                <w:lang w:val="fr-FR"/>
              </w:rPr>
            </w:pPr>
            <w:r>
              <w:rPr>
                <w:lang w:val="fr-FR"/>
              </w:rPr>
              <w:t>177 694,31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E6FD3F1" w14:textId="77777777">
            <w:pPr>
              <w:pStyle w:val="Tab3LastColNonGras"/>
              <w:rPr>
                <w:lang w:val="fr-FR"/>
              </w:rPr>
            </w:pPr>
            <w:r>
              <w:rPr>
                <w:lang w:val="fr-FR"/>
              </w:rPr>
              <w:t>0,02</w:t>
            </w:r>
          </w:p>
        </w:tc>
      </w:tr>
      <w:tr w14:paraId="5F172C06"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rsidRPr="00997D4B" w14:paraId="0D496BDF" w14:textId="77777777">
            <w:pPr>
              <w:pStyle w:val="Tab3FirstColNonGras"/>
            </w:pPr>
            <w:r w:rsidRPr="00997D4B">
              <w:t>TECK RESOURCES LTD-CLS B</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4BC0CC6" w14:textId="77777777">
            <w:pPr>
              <w:pStyle w:val="Tab1MiddleColNonGrasCentre"/>
              <w:rPr>
                <w:lang w:val="fr-FR"/>
              </w:rPr>
            </w:pPr>
            <w:r>
              <w:rPr>
                <w:lang w:val="fr-FR"/>
              </w:rPr>
              <w:t>CAD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4D42DBB3" w14:textId="77777777">
            <w:pPr>
              <w:pStyle w:val="Tab3MiddleColNonGras"/>
              <w:rPr>
                <w:lang w:val="fr-FR"/>
              </w:rPr>
            </w:pPr>
            <w:r>
              <w:rPr>
                <w:lang w:val="fr-FR"/>
              </w:rPr>
              <w:t>2 705</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18F33EB7" w14:textId="77777777">
            <w:pPr>
              <w:pStyle w:val="Tab3MiddleColNonGras"/>
              <w:rPr>
                <w:lang w:val="fr-FR"/>
              </w:rPr>
            </w:pPr>
            <w:r>
              <w:rPr>
                <w:lang w:val="fr-FR"/>
              </w:rPr>
              <w:t>157 173,82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6B9C068" w14:textId="77777777">
            <w:pPr>
              <w:pStyle w:val="Tab3LastColNonGras"/>
              <w:rPr>
                <w:lang w:val="fr-FR"/>
              </w:rPr>
            </w:pPr>
            <w:r>
              <w:rPr>
                <w:lang w:val="fr-FR"/>
              </w:rPr>
              <w:t>0,02</w:t>
            </w:r>
          </w:p>
        </w:tc>
      </w:tr>
      <w:tr w14:paraId="297ED75C"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1700BEA5" w14:textId="77777777">
            <w:pPr>
              <w:pStyle w:val="Tab3FirstColNonGras"/>
              <w:rPr>
                <w:lang w:val="fr-FR"/>
              </w:rPr>
            </w:pPr>
            <w:r>
              <w:rPr>
                <w:lang w:val="fr-FR"/>
              </w:rPr>
              <w:t>UNI-PRESIDENT ENTERPRISES CO</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129E78F7" w14:textId="77777777">
            <w:pPr>
              <w:pStyle w:val="Tab1MiddleColNonGrasCentre"/>
              <w:rPr>
                <w:lang w:val="fr-FR"/>
              </w:rPr>
            </w:pPr>
            <w:r>
              <w:rPr>
                <w:lang w:val="fr-FR"/>
              </w:rPr>
              <w:t>TWD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649357F9" w14:textId="77777777">
            <w:pPr>
              <w:pStyle w:val="Tab3MiddleColNonGras"/>
              <w:rPr>
                <w:lang w:val="fr-FR"/>
              </w:rPr>
            </w:pPr>
            <w:r>
              <w:rPr>
                <w:lang w:val="fr-FR"/>
              </w:rPr>
              <w:t>161 000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03A2C6CC" w14:textId="77777777">
            <w:pPr>
              <w:pStyle w:val="Tab3MiddleColNonGras"/>
              <w:rPr>
                <w:lang w:val="fr-FR"/>
              </w:rPr>
            </w:pPr>
            <w:r>
              <w:rPr>
                <w:lang w:val="fr-FR"/>
              </w:rPr>
              <w:t>330 429,52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6B143B3" w14:textId="77777777">
            <w:pPr>
              <w:pStyle w:val="Tab3LastColNonGras"/>
              <w:rPr>
                <w:lang w:val="fr-FR"/>
              </w:rPr>
            </w:pPr>
            <w:r>
              <w:rPr>
                <w:lang w:val="fr-FR"/>
              </w:rPr>
              <w:t>0,04</w:t>
            </w:r>
          </w:p>
        </w:tc>
      </w:tr>
      <w:tr w14:paraId="7136087F"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0218BA25" w14:textId="77777777">
            <w:pPr>
              <w:pStyle w:val="Tab3FirstColNonGras"/>
              <w:rPr>
                <w:lang w:val="fr-FR"/>
              </w:rPr>
            </w:pPr>
            <w:r>
              <w:rPr>
                <w:lang w:val="fr-FR"/>
              </w:rPr>
              <w:t>WHEATON PRECIOUS METALS CORP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09A9C921" w14:textId="77777777">
            <w:pPr>
              <w:pStyle w:val="Tab1MiddleColNonGrasCentre"/>
              <w:rPr>
                <w:lang w:val="fr-FR"/>
              </w:rPr>
            </w:pPr>
            <w:r>
              <w:rPr>
                <w:lang w:val="fr-FR"/>
              </w:rPr>
              <w:t>CAD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5195A67F" w14:textId="77777777">
            <w:pPr>
              <w:pStyle w:val="Tab3MiddleColNonGras"/>
              <w:rPr>
                <w:lang w:val="fr-FR"/>
              </w:rPr>
            </w:pPr>
            <w:r>
              <w:rPr>
                <w:lang w:val="fr-FR"/>
              </w:rPr>
              <w:t>1 361</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752126BF" w14:textId="77777777">
            <w:pPr>
              <w:pStyle w:val="Tab3MiddleColNonGras"/>
              <w:rPr>
                <w:lang w:val="fr-FR"/>
              </w:rPr>
            </w:pPr>
            <w:r>
              <w:rPr>
                <w:lang w:val="fr-FR"/>
              </w:rPr>
              <w:t>160 398,15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3D86F64" w14:textId="77777777">
            <w:pPr>
              <w:pStyle w:val="Tab3LastColNonGras"/>
              <w:rPr>
                <w:lang w:val="fr-FR"/>
              </w:rPr>
            </w:pPr>
            <w:r>
              <w:rPr>
                <w:lang w:val="fr-FR"/>
              </w:rPr>
              <w:t>0,02</w:t>
            </w:r>
          </w:p>
        </w:tc>
      </w:tr>
      <w:tr w14:paraId="2D5E3C9F"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665F6A" w14:paraId="40F0E0AE" w14:textId="77777777">
            <w:pPr>
              <w:pStyle w:val="Tab1FirstColGras"/>
              <w:rPr>
                <w:lang w:val="fr-FR"/>
              </w:rPr>
            </w:pPr>
            <w:r>
              <w:rPr>
                <w:lang w:val="fr-FR"/>
              </w:rPr>
              <w:t>Ordinateurs et périphériques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665F6A" w14:paraId="73E84674"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665F6A" w14:paraId="30E3C8C7"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665F6A" w14:paraId="2D9A3EDB" w14:textId="77777777">
            <w:pPr>
              <w:pStyle w:val="Tab1MiddleColGras"/>
              <w:rPr>
                <w:lang w:val="fr-FR"/>
              </w:rPr>
            </w:pPr>
            <w:r>
              <w:rPr>
                <w:lang w:val="fr-FR"/>
              </w:rPr>
              <w:t>34 935 332,77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16A12C1" w14:textId="77777777">
            <w:pPr>
              <w:pStyle w:val="Tab1LastColGras"/>
              <w:rPr>
                <w:lang w:val="fr-FR"/>
              </w:rPr>
            </w:pPr>
            <w:r>
              <w:rPr>
                <w:lang w:val="fr-FR"/>
              </w:rPr>
              <w:t>4,01</w:t>
            </w:r>
          </w:p>
        </w:tc>
      </w:tr>
      <w:tr w14:paraId="29D96F3A"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134876AE" w14:textId="77777777">
            <w:pPr>
              <w:pStyle w:val="Tab3FirstColNonGras"/>
              <w:rPr>
                <w:lang w:val="fr-FR"/>
              </w:rPr>
            </w:pPr>
            <w:r>
              <w:rPr>
                <w:lang w:val="fr-FR"/>
              </w:rPr>
              <w:t>APPLE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DFDBFA9"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6AAE970D" w14:textId="77777777">
            <w:pPr>
              <w:pStyle w:val="Tab3MiddleColNonGras"/>
              <w:rPr>
                <w:lang w:val="fr-FR"/>
              </w:rPr>
            </w:pPr>
            <w:r>
              <w:rPr>
                <w:lang w:val="fr-FR"/>
              </w:rPr>
              <w:t>97 275</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46E5B3B3" w14:textId="77777777">
            <w:pPr>
              <w:pStyle w:val="Tab3MiddleColNonGras"/>
              <w:rPr>
                <w:lang w:val="fr-FR"/>
              </w:rPr>
            </w:pPr>
            <w:r>
              <w:rPr>
                <w:lang w:val="fr-FR"/>
              </w:rPr>
              <w:t>28 520 069,11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752BBC08" w14:textId="77777777">
            <w:pPr>
              <w:pStyle w:val="Tab3LastColNonGras"/>
              <w:rPr>
                <w:lang w:val="fr-FR"/>
              </w:rPr>
            </w:pPr>
            <w:r>
              <w:rPr>
                <w:lang w:val="fr-FR"/>
              </w:rPr>
              <w:t>3,28</w:t>
            </w:r>
          </w:p>
        </w:tc>
      </w:tr>
      <w:tr w14:paraId="2E1A5425"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158CC257" w14:textId="77777777">
            <w:pPr>
              <w:pStyle w:val="Tab3FirstColNonGras"/>
              <w:rPr>
                <w:lang w:val="fr-FR"/>
              </w:rPr>
            </w:pPr>
            <w:r>
              <w:rPr>
                <w:lang w:val="fr-FR"/>
              </w:rPr>
              <w:t>FUJITSU LIMITED</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40834E8" w14:textId="77777777">
            <w:pPr>
              <w:pStyle w:val="Tab1MiddleColNonGrasCentre"/>
              <w:rPr>
                <w:lang w:val="fr-FR"/>
              </w:rPr>
            </w:pPr>
            <w:r>
              <w:rPr>
                <w:lang w:val="fr-FR"/>
              </w:rPr>
              <w:t>JPY</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59E2960D" w14:textId="77777777">
            <w:pPr>
              <w:pStyle w:val="Tab3MiddleColNonGras"/>
              <w:rPr>
                <w:lang w:val="fr-FR"/>
              </w:rPr>
            </w:pPr>
            <w:r>
              <w:rPr>
                <w:lang w:val="fr-FR"/>
              </w:rPr>
              <w:t>7 400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64A34E88" w14:textId="77777777">
            <w:pPr>
              <w:pStyle w:val="Tab3MiddleColNonGras"/>
              <w:rPr>
                <w:lang w:val="fr-FR"/>
              </w:rPr>
            </w:pPr>
            <w:r>
              <w:rPr>
                <w:lang w:val="fr-FR"/>
              </w:rPr>
              <w:t>164 060,43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808A121" w14:textId="77777777">
            <w:pPr>
              <w:pStyle w:val="Tab3LastColNonGras"/>
              <w:rPr>
                <w:lang w:val="fr-FR"/>
              </w:rPr>
            </w:pPr>
            <w:r>
              <w:rPr>
                <w:lang w:val="fr-FR"/>
              </w:rPr>
              <w:t>0,02</w:t>
            </w:r>
          </w:p>
        </w:tc>
      </w:tr>
      <w:tr w14:paraId="55382629"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431ACB29" w14:textId="77777777">
            <w:pPr>
              <w:pStyle w:val="Tab3FirstColNonGras"/>
              <w:rPr>
                <w:lang w:val="fr-FR"/>
              </w:rPr>
            </w:pPr>
            <w:r>
              <w:rPr>
                <w:lang w:val="fr-FR"/>
              </w:rPr>
              <w:t>HP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75F0B4D0"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2E55965C" w14:textId="77777777">
            <w:pPr>
              <w:pStyle w:val="Tab3MiddleColNonGras"/>
              <w:rPr>
                <w:lang w:val="fr-FR"/>
              </w:rPr>
            </w:pPr>
            <w:r>
              <w:rPr>
                <w:lang w:val="fr-FR"/>
              </w:rPr>
              <w:t>5 886</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24761892" w14:textId="77777777">
            <w:pPr>
              <w:pStyle w:val="Tab3MiddleColNonGras"/>
              <w:rPr>
                <w:lang w:val="fr-FR"/>
              </w:rPr>
            </w:pPr>
            <w:r>
              <w:rPr>
                <w:lang w:val="fr-FR"/>
              </w:rPr>
              <w:t>162 093,66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1996803" w14:textId="77777777">
            <w:pPr>
              <w:pStyle w:val="Tab3LastColNonGras"/>
              <w:rPr>
                <w:lang w:val="fr-FR"/>
              </w:rPr>
            </w:pPr>
            <w:r>
              <w:rPr>
                <w:lang w:val="fr-FR"/>
              </w:rPr>
              <w:t>0,02</w:t>
            </w:r>
          </w:p>
        </w:tc>
      </w:tr>
      <w:tr w14:paraId="0825EACC"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661CE263" w14:textId="77777777">
            <w:pPr>
              <w:pStyle w:val="Tab3FirstColNonGras"/>
              <w:rPr>
                <w:lang w:val="fr-FR"/>
              </w:rPr>
            </w:pPr>
            <w:r>
              <w:rPr>
                <w:lang w:val="fr-FR"/>
              </w:rPr>
              <w:t>INTL BUSINESS MACHINES CORP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7D25D497"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2F59A2E3" w14:textId="77777777">
            <w:pPr>
              <w:pStyle w:val="Tab3MiddleColNonGras"/>
              <w:rPr>
                <w:lang w:val="fr-FR"/>
              </w:rPr>
            </w:pPr>
            <w:r>
              <w:rPr>
                <w:lang w:val="fr-FR"/>
              </w:rPr>
              <w:t>11 005</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1CCAA606" w14:textId="77777777">
            <w:pPr>
              <w:pStyle w:val="Tab3MiddleColNonGras"/>
              <w:rPr>
                <w:lang w:val="fr-FR"/>
              </w:rPr>
            </w:pPr>
            <w:r>
              <w:rPr>
                <w:lang w:val="fr-FR"/>
              </w:rPr>
              <w:t>2 130 853,24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254FF991" w14:textId="77777777">
            <w:pPr>
              <w:pStyle w:val="Tab3LastColNonGras"/>
              <w:rPr>
                <w:lang w:val="fr-FR"/>
              </w:rPr>
            </w:pPr>
            <w:r>
              <w:rPr>
                <w:lang w:val="fr-FR"/>
              </w:rPr>
              <w:t>0,24</w:t>
            </w:r>
          </w:p>
        </w:tc>
      </w:tr>
      <w:tr w14:paraId="61A056AD"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31AD53A6" w14:textId="77777777">
            <w:pPr>
              <w:pStyle w:val="Tab3FirstColNonGras"/>
              <w:rPr>
                <w:lang w:val="fr-FR"/>
              </w:rPr>
            </w:pPr>
            <w:r>
              <w:rPr>
                <w:lang w:val="fr-FR"/>
              </w:rPr>
              <w:t>LOGITECH INTERNATIONAL-REG</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616EE257" w14:textId="77777777">
            <w:pPr>
              <w:pStyle w:val="Tab1MiddleColNonGrasCentre"/>
              <w:rPr>
                <w:lang w:val="fr-FR"/>
              </w:rPr>
            </w:pPr>
            <w:r>
              <w:rPr>
                <w:lang w:val="fr-FR"/>
              </w:rPr>
              <w:t>CHF</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5EE180B" w14:textId="77777777">
            <w:pPr>
              <w:pStyle w:val="Tab3MiddleColNonGras"/>
              <w:rPr>
                <w:lang w:val="fr-FR"/>
              </w:rPr>
            </w:pPr>
            <w:r>
              <w:rPr>
                <w:lang w:val="fr-FR"/>
              </w:rPr>
              <w:t>1 417</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4A1D422D" w14:textId="77777777">
            <w:pPr>
              <w:pStyle w:val="Tab3MiddleColNonGras"/>
              <w:rPr>
                <w:lang w:val="fr-FR"/>
              </w:rPr>
            </w:pPr>
            <w:r>
              <w:rPr>
                <w:lang w:val="fr-FR"/>
              </w:rPr>
              <w:t>126 131,53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F808CA4" w14:textId="77777777">
            <w:pPr>
              <w:pStyle w:val="Tab3LastColNonGras"/>
              <w:rPr>
                <w:lang w:val="fr-FR"/>
              </w:rPr>
            </w:pPr>
            <w:r>
              <w:rPr>
                <w:lang w:val="fr-FR"/>
              </w:rPr>
              <w:t>0,01</w:t>
            </w:r>
          </w:p>
        </w:tc>
      </w:tr>
      <w:tr w14:paraId="605768EC"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5F2A28A7" w14:textId="77777777">
            <w:pPr>
              <w:pStyle w:val="Tab3FirstColNonGras"/>
              <w:rPr>
                <w:lang w:val="fr-FR"/>
              </w:rPr>
            </w:pPr>
            <w:r>
              <w:rPr>
                <w:lang w:val="fr-FR"/>
              </w:rPr>
              <w:t>NETAPP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6F666788"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469EB694" w14:textId="77777777">
            <w:pPr>
              <w:pStyle w:val="Tab3MiddleColNonGras"/>
              <w:rPr>
                <w:lang w:val="fr-FR"/>
              </w:rPr>
            </w:pPr>
            <w:r>
              <w:rPr>
                <w:lang w:val="fr-FR"/>
              </w:rPr>
              <w:t>428</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51CF3471" w14:textId="77777777">
            <w:pPr>
              <w:pStyle w:val="Tab3MiddleColNonGras"/>
              <w:rPr>
                <w:lang w:val="fr-FR"/>
              </w:rPr>
            </w:pPr>
            <w:r>
              <w:rPr>
                <w:lang w:val="fr-FR"/>
              </w:rPr>
              <w:t>79 160,31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51BA360" w14:textId="77777777">
            <w:pPr>
              <w:pStyle w:val="Tab3LastColNonGras"/>
              <w:rPr>
                <w:lang w:val="fr-FR"/>
              </w:rPr>
            </w:pPr>
            <w:r>
              <w:rPr>
                <w:lang w:val="fr-FR"/>
              </w:rPr>
              <w:t>0,01</w:t>
            </w:r>
          </w:p>
        </w:tc>
      </w:tr>
      <w:tr w14:paraId="58C8EEE0"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146117C7" w14:textId="77777777">
            <w:pPr>
              <w:pStyle w:val="Tab3FirstColNonGras"/>
              <w:rPr>
                <w:lang w:val="fr-FR"/>
              </w:rPr>
            </w:pPr>
            <w:r>
              <w:rPr>
                <w:lang w:val="fr-FR"/>
              </w:rPr>
              <w:t>PURE STORAGE INC - CLASS A</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6BD9F24D"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233158FA" w14:textId="77777777">
            <w:pPr>
              <w:pStyle w:val="Tab3MiddleColNonGras"/>
              <w:rPr>
                <w:lang w:val="fr-FR"/>
              </w:rPr>
            </w:pPr>
            <w:r>
              <w:rPr>
                <w:lang w:val="fr-FR"/>
              </w:rPr>
              <w:t>1 060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372F42F7" w14:textId="77777777">
            <w:pPr>
              <w:pStyle w:val="Tab3MiddleColNonGras"/>
              <w:rPr>
                <w:lang w:val="fr-FR"/>
              </w:rPr>
            </w:pPr>
            <w:r>
              <w:rPr>
                <w:lang w:val="fr-FR"/>
              </w:rPr>
              <w:t>122 046,75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2B28D6E6" w14:textId="77777777">
            <w:pPr>
              <w:pStyle w:val="Tab3LastColNonGras"/>
              <w:rPr>
                <w:lang w:val="fr-FR"/>
              </w:rPr>
            </w:pPr>
            <w:r>
              <w:rPr>
                <w:lang w:val="fr-FR"/>
              </w:rPr>
              <w:t>0,01</w:t>
            </w:r>
          </w:p>
        </w:tc>
      </w:tr>
      <w:tr w14:paraId="62D289BA"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2F80DF7E" w14:textId="77777777">
            <w:pPr>
              <w:pStyle w:val="Tab3FirstColNonGras"/>
              <w:rPr>
                <w:lang w:val="fr-FR"/>
              </w:rPr>
            </w:pPr>
            <w:r>
              <w:rPr>
                <w:lang w:val="fr-FR"/>
              </w:rPr>
              <w:t>SEAGATE TECHNOLOGY HOLDINGS</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7E0AAFA0"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B007892" w14:textId="77777777">
            <w:pPr>
              <w:pStyle w:val="Tab3MiddleColNonGras"/>
              <w:rPr>
                <w:lang w:val="fr-FR"/>
              </w:rPr>
            </w:pPr>
            <w:r>
              <w:rPr>
                <w:lang w:val="fr-FR"/>
              </w:rPr>
              <w:t>2 239</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5C1E6529" w14:textId="77777777">
            <w:pPr>
              <w:pStyle w:val="Tab3MiddleColNonGras"/>
              <w:rPr>
                <w:lang w:val="fr-FR"/>
              </w:rPr>
            </w:pPr>
            <w:r>
              <w:rPr>
                <w:lang w:val="fr-FR"/>
              </w:rPr>
              <w:t>1 818 126,74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51BB3EF" w14:textId="77777777">
            <w:pPr>
              <w:pStyle w:val="Tab3LastColNonGras"/>
              <w:rPr>
                <w:lang w:val="fr-FR"/>
              </w:rPr>
            </w:pPr>
            <w:r>
              <w:rPr>
                <w:lang w:val="fr-FR"/>
              </w:rPr>
              <w:t>0,21</w:t>
            </w:r>
          </w:p>
        </w:tc>
      </w:tr>
      <w:tr w14:paraId="05DE6F86"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41FA7D5C" w14:textId="77777777">
            <w:pPr>
              <w:pStyle w:val="Tab3FirstColNonGras"/>
              <w:rPr>
                <w:lang w:val="fr-FR"/>
              </w:rPr>
            </w:pPr>
            <w:r>
              <w:rPr>
                <w:lang w:val="fr-FR"/>
              </w:rPr>
              <w:t>TE CONNECTIVITY PLC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41A815A1"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685287D8" w14:textId="77777777">
            <w:pPr>
              <w:pStyle w:val="Tab3MiddleColNonGras"/>
              <w:rPr>
                <w:lang w:val="fr-FR"/>
              </w:rPr>
            </w:pPr>
            <w:r>
              <w:rPr>
                <w:lang w:val="fr-FR"/>
              </w:rPr>
              <w:t>7 815</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413258D0" w14:textId="77777777">
            <w:pPr>
              <w:pStyle w:val="Tab3MiddleColNonGras"/>
              <w:rPr>
                <w:lang w:val="fr-FR"/>
              </w:rPr>
            </w:pPr>
            <w:r>
              <w:rPr>
                <w:lang w:val="fr-FR"/>
              </w:rPr>
              <w:t>1 452 295,81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385FA41" w14:textId="77777777">
            <w:pPr>
              <w:pStyle w:val="Tab3LastColNonGras"/>
              <w:rPr>
                <w:lang w:val="fr-FR"/>
              </w:rPr>
            </w:pPr>
            <w:r>
              <w:rPr>
                <w:lang w:val="fr-FR"/>
              </w:rPr>
              <w:t>0,17</w:t>
            </w:r>
          </w:p>
        </w:tc>
      </w:tr>
      <w:tr w14:paraId="0D54CAFB"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41692E56" w14:textId="77777777">
            <w:pPr>
              <w:pStyle w:val="Tab3FirstColNonGras"/>
              <w:rPr>
                <w:lang w:val="fr-FR"/>
              </w:rPr>
            </w:pPr>
            <w:r>
              <w:rPr>
                <w:lang w:val="fr-FR"/>
              </w:rPr>
              <w:t>WESTERN DIGITAL CORP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7B237E18"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1BA94B4B" w14:textId="77777777">
            <w:pPr>
              <w:pStyle w:val="Tab3MiddleColNonGras"/>
              <w:rPr>
                <w:lang w:val="fr-FR"/>
              </w:rPr>
            </w:pPr>
            <w:r>
              <w:rPr>
                <w:lang w:val="fr-FR"/>
              </w:rPr>
              <w:t>901</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48BA375D" w14:textId="77777777">
            <w:pPr>
              <w:pStyle w:val="Tab3MiddleColNonGras"/>
              <w:rPr>
                <w:lang w:val="fr-FR"/>
              </w:rPr>
            </w:pPr>
            <w:r>
              <w:rPr>
                <w:lang w:val="fr-FR"/>
              </w:rPr>
              <w:t>360 495,19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2AEAD0B0" w14:textId="77777777">
            <w:pPr>
              <w:pStyle w:val="Tab3LastColNonGras"/>
              <w:rPr>
                <w:lang w:val="fr-FR"/>
              </w:rPr>
            </w:pPr>
            <w:r>
              <w:rPr>
                <w:lang w:val="fr-FR"/>
              </w:rPr>
              <w:t>0,04</w:t>
            </w:r>
          </w:p>
        </w:tc>
      </w:tr>
      <w:tr w14:paraId="76BB6F26"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665F6A" w14:paraId="08FBA6E6" w14:textId="77777777">
            <w:pPr>
              <w:pStyle w:val="Tab1FirstColGras"/>
              <w:rPr>
                <w:lang w:val="fr-FR"/>
              </w:rPr>
            </w:pPr>
            <w:r>
              <w:rPr>
                <w:lang w:val="fr-FR"/>
              </w:rPr>
              <w:t>Outils et services appliqués aux sciences biologiques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665F6A" w14:paraId="393E835F"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665F6A" w14:paraId="2E42A7BC"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665F6A" w14:paraId="4E299111" w14:textId="77777777">
            <w:pPr>
              <w:pStyle w:val="Tab1MiddleColGras"/>
              <w:rPr>
                <w:lang w:val="fr-FR"/>
              </w:rPr>
            </w:pPr>
            <w:r>
              <w:rPr>
                <w:lang w:val="fr-FR"/>
              </w:rPr>
              <w:t>3 437 913,43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2BAF14BD" w14:textId="77777777">
            <w:pPr>
              <w:pStyle w:val="Tab1LastColGras"/>
              <w:rPr>
                <w:lang w:val="fr-FR"/>
              </w:rPr>
            </w:pPr>
            <w:r>
              <w:rPr>
                <w:lang w:val="fr-FR"/>
              </w:rPr>
              <w:t>0,39</w:t>
            </w:r>
          </w:p>
        </w:tc>
      </w:tr>
      <w:tr w14:paraId="5A9381F7"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0FA3F281" w14:textId="77777777">
            <w:pPr>
              <w:pStyle w:val="Tab3FirstColNonGras"/>
              <w:rPr>
                <w:lang w:val="fr-FR"/>
              </w:rPr>
            </w:pPr>
            <w:r>
              <w:rPr>
                <w:lang w:val="fr-FR"/>
              </w:rPr>
              <w:t>DANAHER CORP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1F9AEF58"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15DCCA74" w14:textId="77777777">
            <w:pPr>
              <w:pStyle w:val="Tab3MiddleColNonGras"/>
              <w:rPr>
                <w:lang w:val="fr-FR"/>
              </w:rPr>
            </w:pPr>
            <w:r>
              <w:rPr>
                <w:lang w:val="fr-FR"/>
              </w:rPr>
              <w:t>2 021</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524F828E" w14:textId="77777777">
            <w:pPr>
              <w:pStyle w:val="Tab3MiddleColNonGras"/>
              <w:rPr>
                <w:lang w:val="fr-FR"/>
              </w:rPr>
            </w:pPr>
            <w:r>
              <w:rPr>
                <w:lang w:val="fr-FR"/>
              </w:rPr>
              <w:t>394 200,42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F506730" w14:textId="77777777">
            <w:pPr>
              <w:pStyle w:val="Tab3LastColNonGras"/>
              <w:rPr>
                <w:lang w:val="fr-FR"/>
              </w:rPr>
            </w:pPr>
            <w:r>
              <w:rPr>
                <w:lang w:val="fr-FR"/>
              </w:rPr>
              <w:t>0,05</w:t>
            </w:r>
          </w:p>
        </w:tc>
      </w:tr>
      <w:tr w14:paraId="5BDB5D46"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67EDBF4A" w14:textId="77777777">
            <w:pPr>
              <w:pStyle w:val="Tab3FirstColNonGras"/>
              <w:rPr>
                <w:lang w:val="fr-FR"/>
              </w:rPr>
            </w:pPr>
            <w:r>
              <w:rPr>
                <w:lang w:val="fr-FR"/>
              </w:rPr>
              <w:t>EUROFINS SCIENTIFIC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26D05C91"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227BE29F" w14:textId="77777777">
            <w:pPr>
              <w:pStyle w:val="Tab3MiddleColNonGras"/>
              <w:rPr>
                <w:lang w:val="fr-FR"/>
              </w:rPr>
            </w:pPr>
            <w:r>
              <w:rPr>
                <w:lang w:val="fr-FR"/>
              </w:rPr>
              <w:t>1 787</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05B1AD3B" w14:textId="77777777">
            <w:pPr>
              <w:pStyle w:val="Tab3MiddleColNonGras"/>
              <w:rPr>
                <w:lang w:val="fr-FR"/>
              </w:rPr>
            </w:pPr>
            <w:r>
              <w:rPr>
                <w:lang w:val="fr-FR"/>
              </w:rPr>
              <w:t>134 025,00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C4F5E25" w14:textId="77777777">
            <w:pPr>
              <w:pStyle w:val="Tab3LastColNonGras"/>
              <w:rPr>
                <w:lang w:val="fr-FR"/>
              </w:rPr>
            </w:pPr>
            <w:r>
              <w:rPr>
                <w:lang w:val="fr-FR"/>
              </w:rPr>
              <w:t>0,02</w:t>
            </w:r>
          </w:p>
        </w:tc>
      </w:tr>
      <w:tr w14:paraId="0E114372"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09962A3D" w14:textId="77777777">
            <w:pPr>
              <w:pStyle w:val="Tab3FirstColNonGras"/>
              <w:rPr>
                <w:lang w:val="fr-FR"/>
              </w:rPr>
            </w:pPr>
            <w:r>
              <w:rPr>
                <w:lang w:val="fr-FR"/>
              </w:rPr>
              <w:t>ILLUMINA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60DF1789"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6996D781" w14:textId="77777777">
            <w:pPr>
              <w:pStyle w:val="Tab3MiddleColNonGras"/>
              <w:rPr>
                <w:lang w:val="fr-FR"/>
              </w:rPr>
            </w:pPr>
            <w:r>
              <w:rPr>
                <w:lang w:val="fr-FR"/>
              </w:rPr>
              <w:t>747</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5AD66FEA" w14:textId="77777777">
            <w:pPr>
              <w:pStyle w:val="Tab3MiddleColNonGras"/>
              <w:rPr>
                <w:lang w:val="fr-FR"/>
              </w:rPr>
            </w:pPr>
            <w:r>
              <w:rPr>
                <w:lang w:val="fr-FR"/>
              </w:rPr>
              <w:t>179 987,64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F904E1B" w14:textId="77777777">
            <w:pPr>
              <w:pStyle w:val="Tab3LastColNonGras"/>
              <w:rPr>
                <w:lang w:val="fr-FR"/>
              </w:rPr>
            </w:pPr>
            <w:r>
              <w:rPr>
                <w:lang w:val="fr-FR"/>
              </w:rPr>
              <w:t>0,02</w:t>
            </w:r>
          </w:p>
        </w:tc>
      </w:tr>
      <w:tr w14:paraId="1A0B0E6E"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4755139A" w14:textId="77777777">
            <w:pPr>
              <w:pStyle w:val="Tab3FirstColNonGras"/>
              <w:rPr>
                <w:lang w:val="fr-FR"/>
              </w:rPr>
            </w:pPr>
            <w:r>
              <w:rPr>
                <w:lang w:val="fr-FR"/>
              </w:rPr>
              <w:t>IQVIA HOLDINGS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25DDD4B6"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4A3614D2" w14:textId="77777777">
            <w:pPr>
              <w:pStyle w:val="Tab3MiddleColNonGras"/>
              <w:rPr>
                <w:lang w:val="fr-FR"/>
              </w:rPr>
            </w:pPr>
            <w:r>
              <w:rPr>
                <w:lang w:val="fr-FR"/>
              </w:rPr>
              <w:t>675</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17C999CD" w14:textId="77777777">
            <w:pPr>
              <w:pStyle w:val="Tab3MiddleColNonGras"/>
              <w:rPr>
                <w:lang w:val="fr-FR"/>
              </w:rPr>
            </w:pPr>
            <w:r>
              <w:rPr>
                <w:lang w:val="fr-FR"/>
              </w:rPr>
              <w:t>159 769,12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2C1E1B53" w14:textId="77777777">
            <w:pPr>
              <w:pStyle w:val="Tab3LastColNonGras"/>
              <w:rPr>
                <w:lang w:val="fr-FR"/>
              </w:rPr>
            </w:pPr>
            <w:r>
              <w:rPr>
                <w:lang w:val="fr-FR"/>
              </w:rPr>
              <w:t>0,02</w:t>
            </w:r>
          </w:p>
        </w:tc>
      </w:tr>
      <w:tr w14:paraId="54BF0345"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35354C2E" w14:textId="77777777">
            <w:pPr>
              <w:pStyle w:val="Tab3FirstColNonGras"/>
              <w:rPr>
                <w:lang w:val="fr-FR"/>
              </w:rPr>
            </w:pPr>
            <w:r>
              <w:rPr>
                <w:lang w:val="fr-FR"/>
              </w:rPr>
              <w:t>LONZA GROUP NOM.</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8B85FB8" w14:textId="77777777">
            <w:pPr>
              <w:pStyle w:val="Tab1MiddleColNonGrasCentre"/>
              <w:rPr>
                <w:lang w:val="fr-FR"/>
              </w:rPr>
            </w:pPr>
            <w:r>
              <w:rPr>
                <w:lang w:val="fr-FR"/>
              </w:rPr>
              <w:t>CHF</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343CFBF9" w14:textId="77777777">
            <w:pPr>
              <w:pStyle w:val="Tab3MiddleColNonGras"/>
              <w:rPr>
                <w:lang w:val="fr-FR"/>
              </w:rPr>
            </w:pPr>
            <w:r>
              <w:rPr>
                <w:lang w:val="fr-FR"/>
              </w:rPr>
              <w:t>200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229B490A" w14:textId="77777777">
            <w:pPr>
              <w:pStyle w:val="Tab3MiddleColNonGras"/>
              <w:rPr>
                <w:lang w:val="fr-FR"/>
              </w:rPr>
            </w:pPr>
            <w:r>
              <w:rPr>
                <w:lang w:val="fr-FR"/>
              </w:rPr>
              <w:t>121 299,03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A4DC658" w14:textId="77777777">
            <w:pPr>
              <w:pStyle w:val="Tab3LastColNonGras"/>
              <w:rPr>
                <w:lang w:val="fr-FR"/>
              </w:rPr>
            </w:pPr>
            <w:r>
              <w:rPr>
                <w:lang w:val="fr-FR"/>
              </w:rPr>
              <w:t>0,01</w:t>
            </w:r>
          </w:p>
        </w:tc>
      </w:tr>
      <w:tr w14:paraId="5DC34317"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3EED5E16" w14:textId="77777777">
            <w:pPr>
              <w:pStyle w:val="Tab3FirstColNonGras"/>
              <w:rPr>
                <w:lang w:val="fr-FR"/>
              </w:rPr>
            </w:pPr>
            <w:r>
              <w:rPr>
                <w:lang w:val="fr-FR"/>
              </w:rPr>
              <w:t>THERMO FISHER SCIENTIFIC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333F3AAC"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1BBAB9AB" w14:textId="77777777">
            <w:pPr>
              <w:pStyle w:val="Tab3MiddleColNonGras"/>
              <w:rPr>
                <w:lang w:val="fr-FR"/>
              </w:rPr>
            </w:pPr>
            <w:r>
              <w:rPr>
                <w:lang w:val="fr-FR"/>
              </w:rPr>
              <w:t>4 042</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65719F26" w14:textId="77777777">
            <w:pPr>
              <w:pStyle w:val="Tab3MiddleColNonGras"/>
              <w:rPr>
                <w:lang w:val="fr-FR"/>
              </w:rPr>
            </w:pPr>
            <w:r>
              <w:rPr>
                <w:lang w:val="fr-FR"/>
              </w:rPr>
              <w:t>2 402 211,65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2F36053" w14:textId="77777777">
            <w:pPr>
              <w:pStyle w:val="Tab3LastColNonGras"/>
              <w:rPr>
                <w:lang w:val="fr-FR"/>
              </w:rPr>
            </w:pPr>
            <w:r>
              <w:rPr>
                <w:lang w:val="fr-FR"/>
              </w:rPr>
              <w:t>0,26</w:t>
            </w:r>
          </w:p>
        </w:tc>
      </w:tr>
      <w:tr w14:paraId="2F23B59C"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26F1BB9F" w14:textId="77777777">
            <w:pPr>
              <w:pStyle w:val="Tab3FirstColNonGras"/>
              <w:rPr>
                <w:lang w:val="fr-FR"/>
              </w:rPr>
            </w:pPr>
            <w:r>
              <w:rPr>
                <w:lang w:val="fr-FR"/>
              </w:rPr>
              <w:t>WATERS CORP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22B79CAE"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902717C" w14:textId="77777777">
            <w:pPr>
              <w:pStyle w:val="Tab3MiddleColNonGras"/>
              <w:rPr>
                <w:lang w:val="fr-FR"/>
              </w:rPr>
            </w:pPr>
            <w:r>
              <w:rPr>
                <w:lang w:val="fr-FR"/>
              </w:rPr>
              <w:t>120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6DC89DAD" w14:textId="77777777">
            <w:pPr>
              <w:pStyle w:val="Tab3MiddleColNonGras"/>
              <w:rPr>
                <w:lang w:val="fr-FR"/>
              </w:rPr>
            </w:pPr>
            <w:r>
              <w:rPr>
                <w:lang w:val="fr-FR"/>
              </w:rPr>
              <w:t>46 420,57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455EAF6" w14:textId="77777777">
            <w:pPr>
              <w:pStyle w:val="Tab3LastColNonGras"/>
              <w:rPr>
                <w:lang w:val="fr-FR"/>
              </w:rPr>
            </w:pPr>
            <w:r>
              <w:rPr>
                <w:lang w:val="fr-FR"/>
              </w:rPr>
              <w:t>0,01</w:t>
            </w:r>
          </w:p>
        </w:tc>
      </w:tr>
      <w:tr w14:paraId="2D702729"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665F6A" w14:paraId="07FAFE23" w14:textId="77777777">
            <w:pPr>
              <w:pStyle w:val="Tab1FirstColGras"/>
              <w:rPr>
                <w:lang w:val="fr-FR"/>
              </w:rPr>
            </w:pPr>
            <w:r>
              <w:rPr>
                <w:lang w:val="fr-FR"/>
              </w:rPr>
              <w:t>Papier et industrie du bois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665F6A" w14:paraId="42F43DBC"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665F6A" w14:paraId="2EF137E7"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665F6A" w14:paraId="76FA7441" w14:textId="77777777">
            <w:pPr>
              <w:pStyle w:val="Tab1MiddleColGras"/>
              <w:rPr>
                <w:lang w:val="fr-FR"/>
              </w:rPr>
            </w:pPr>
            <w:r>
              <w:rPr>
                <w:lang w:val="fr-FR"/>
              </w:rPr>
              <w:t>72 574,96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14ACB91" w14:textId="77777777">
            <w:pPr>
              <w:pStyle w:val="Tab1LastColGras"/>
              <w:rPr>
                <w:lang w:val="fr-FR"/>
              </w:rPr>
            </w:pPr>
            <w:r>
              <w:rPr>
                <w:lang w:val="fr-FR"/>
              </w:rPr>
              <w:t>0,01</w:t>
            </w:r>
          </w:p>
        </w:tc>
      </w:tr>
      <w:tr w14:paraId="0E555FF1"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429B0D30" w14:textId="77777777">
            <w:pPr>
              <w:pStyle w:val="Tab3FirstColNonGras"/>
              <w:rPr>
                <w:lang w:val="fr-FR"/>
              </w:rPr>
            </w:pPr>
            <w:r>
              <w:rPr>
                <w:lang w:val="fr-FR"/>
              </w:rPr>
              <w:t>UPM-KYMMENE OYJ</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155BFBE"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61A9C153" w14:textId="77777777">
            <w:pPr>
              <w:pStyle w:val="Tab3MiddleColNonGras"/>
              <w:rPr>
                <w:lang w:val="fr-FR"/>
              </w:rPr>
            </w:pPr>
            <w:r>
              <w:rPr>
                <w:lang w:val="fr-FR"/>
              </w:rPr>
              <w:t>2 917</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486A7D2C" w14:textId="77777777">
            <w:pPr>
              <w:pStyle w:val="Tab3MiddleColNonGras"/>
              <w:rPr>
                <w:lang w:val="fr-FR"/>
              </w:rPr>
            </w:pPr>
            <w:r>
              <w:rPr>
                <w:lang w:val="fr-FR"/>
              </w:rPr>
              <w:t>72 574,96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850C9AA" w14:textId="77777777">
            <w:pPr>
              <w:pStyle w:val="Tab3LastColNonGras"/>
              <w:rPr>
                <w:lang w:val="fr-FR"/>
              </w:rPr>
            </w:pPr>
            <w:r>
              <w:rPr>
                <w:lang w:val="fr-FR"/>
              </w:rPr>
              <w:t>0,01</w:t>
            </w:r>
          </w:p>
        </w:tc>
      </w:tr>
      <w:tr w14:paraId="7EDFDE99"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665F6A" w14:paraId="7C4E6A94" w14:textId="77777777">
            <w:pPr>
              <w:pStyle w:val="Tab1FirstColGras"/>
              <w:rPr>
                <w:lang w:val="fr-FR"/>
              </w:rPr>
            </w:pPr>
            <w:r>
              <w:rPr>
                <w:lang w:val="fr-FR"/>
              </w:rPr>
              <w:t>Pétrole et gaz</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665F6A" w14:paraId="675B9B49"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665F6A" w14:paraId="40613289"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665F6A" w14:paraId="6BDC84A3" w14:textId="77777777">
            <w:pPr>
              <w:pStyle w:val="Tab1MiddleColGras"/>
              <w:rPr>
                <w:lang w:val="fr-FR"/>
              </w:rPr>
            </w:pPr>
            <w:r>
              <w:rPr>
                <w:lang w:val="fr-FR"/>
              </w:rPr>
              <w:t>473 367,27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5D95D60" w14:textId="77777777">
            <w:pPr>
              <w:pStyle w:val="Tab1LastColGras"/>
              <w:rPr>
                <w:lang w:val="fr-FR"/>
              </w:rPr>
            </w:pPr>
            <w:r>
              <w:rPr>
                <w:lang w:val="fr-FR"/>
              </w:rPr>
              <w:t>0,05</w:t>
            </w:r>
          </w:p>
        </w:tc>
      </w:tr>
      <w:tr w14:paraId="6B67C6B1"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6D6B92A8" w14:textId="77777777">
            <w:pPr>
              <w:pStyle w:val="Tab3FirstColNonGras"/>
              <w:rPr>
                <w:lang w:val="fr-FR"/>
              </w:rPr>
            </w:pPr>
            <w:r>
              <w:rPr>
                <w:lang w:val="fr-FR"/>
              </w:rPr>
              <w:t>CAMECO CORP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2E639A1" w14:textId="77777777">
            <w:pPr>
              <w:pStyle w:val="Tab1MiddleColNonGrasCentre"/>
              <w:rPr>
                <w:lang w:val="fr-FR"/>
              </w:rPr>
            </w:pPr>
            <w:r>
              <w:rPr>
                <w:lang w:val="fr-FR"/>
              </w:rPr>
              <w:t>CAD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653DC667" w14:textId="77777777">
            <w:pPr>
              <w:pStyle w:val="Tab3MiddleColNonGras"/>
              <w:rPr>
                <w:lang w:val="fr-FR"/>
              </w:rPr>
            </w:pPr>
            <w:r>
              <w:rPr>
                <w:lang w:val="fr-FR"/>
              </w:rPr>
              <w:t>6 187</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0DF1535C" w14:textId="77777777">
            <w:pPr>
              <w:pStyle w:val="Tab3MiddleColNonGras"/>
              <w:rPr>
                <w:lang w:val="fr-FR"/>
              </w:rPr>
            </w:pPr>
            <w:r>
              <w:rPr>
                <w:lang w:val="fr-FR"/>
              </w:rPr>
              <w:t>473 367,27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7E17A026" w14:textId="77777777">
            <w:pPr>
              <w:pStyle w:val="Tab3LastColNonGras"/>
              <w:rPr>
                <w:lang w:val="fr-FR"/>
              </w:rPr>
            </w:pPr>
            <w:r>
              <w:rPr>
                <w:lang w:val="fr-FR"/>
              </w:rPr>
              <w:t>0,05</w:t>
            </w:r>
          </w:p>
        </w:tc>
      </w:tr>
    </w:tbl>
    <w:p w:rsidR="00665F6A" w14:paraId="073E5BEE" w14:textId="77777777">
      <w:pPr>
        <w:sectPr>
          <w:headerReference w:type="default" r:id="rId53"/>
          <w:footerReference w:type="default" r:id="rId54"/>
          <w:pgSz w:w="11900" w:h="16840"/>
          <w:pgMar w:top="2154" w:right="1134" w:bottom="1134" w:left="1134" w:header="400" w:footer="400" w:gutter="0"/>
          <w:cols w:space="720"/>
        </w:sectPr>
      </w:pPr>
    </w:p>
    <w:p w:rsidR="00665F6A" w14:paraId="7E597507" w14:textId="77777777">
      <w:pPr>
        <w:spacing w:line="30" w:lineRule="exact"/>
        <w:rPr>
          <w:sz w:val="3"/>
        </w:rPr>
      </w:pPr>
    </w:p>
    <w:p w:rsidR="00665F6A" w14:paraId="48EB76E4" w14:textId="77777777">
      <w:pPr>
        <w:pStyle w:val="TechnicalBookmark"/>
        <w:rPr>
          <w:lang w:val="fr-FR"/>
        </w:rPr>
      </w:pPr>
      <w:r>
        <w:rPr>
          <w:lang w:val="fr-FR"/>
        </w:rPr>
        <w:fldChar w:fldCharType="begin"/>
      </w:r>
      <w:r>
        <w:rPr>
          <w:lang w:val="fr-FR"/>
        </w:rPr>
        <w:instrText xml:space="preserve"> SET E6D1A728BD66BFA5E43EE3B55B0958DF "" </w:instrText>
      </w:r>
      <w:r>
        <w:rPr>
          <w:lang w:val="fr-FR"/>
        </w:rPr>
        <w:fldChar w:fldCharType="separate"/>
      </w:r>
      <w:bookmarkStart w:id="99" w:name="E6D1A728BD66BFA5E43EE3B55B0958DF"/>
      <w:bookmarkEnd w:id="99"/>
      <w:r>
        <w:rPr>
          <w:lang w:val="fr-FR"/>
        </w:rPr>
        <w:fldChar w:fldCharType="end"/>
      </w:r>
    </w:p>
    <w:p w:rsidR="00665F6A" w14:paraId="0C3CF1A8" w14:textId="77777777">
      <w:pPr>
        <w:pStyle w:val="H2"/>
        <w:rPr>
          <w:lang w:val="fr-FR"/>
        </w:rPr>
      </w:pPr>
      <w:r>
        <w:rPr>
          <w:lang w:val="fr-FR"/>
        </w:rPr>
        <w:t xml:space="preserve">Inventaire des éléments de bilan </w:t>
      </w:r>
    </w:p>
    <w:p w:rsidR="00665F6A" w14:paraId="190F71EE" w14:textId="77777777">
      <w:pPr>
        <w:pStyle w:val="NoRefToc"/>
        <w:rPr>
          <w:lang w:val="fr-FR"/>
        </w:rPr>
      </w:pPr>
      <w:r>
        <w:rPr>
          <w:lang w:val="fr-FR"/>
        </w:rPr>
        <w:t>Inventaire des éléments de bilan</w:t>
      </w:r>
    </w:p>
    <w:p w:rsidR="00665F6A" w14:paraId="00927E46" w14:textId="77777777">
      <w:pPr>
        <w:pStyle w:val="TechnicalBookmark"/>
        <w:rPr>
          <w:lang w:val="fr-FR"/>
        </w:rPr>
      </w:pPr>
      <w:r>
        <w:rPr>
          <w:lang w:val="fr-FR"/>
        </w:rPr>
        <w:fldChar w:fldCharType="begin"/>
      </w:r>
      <w:r>
        <w:rPr>
          <w:lang w:val="fr-FR"/>
        </w:rPr>
        <w:instrText xml:space="preserve"> SET 1F7724B5D3C74759EF7E4C18B181718F "" </w:instrText>
      </w:r>
      <w:r>
        <w:rPr>
          <w:lang w:val="fr-FR"/>
        </w:rPr>
        <w:fldChar w:fldCharType="separate"/>
      </w:r>
      <w:bookmarkStart w:id="100" w:name="1F7724B5D3C74759EF7E4C18B181718F"/>
      <w:bookmarkEnd w:id="100"/>
      <w:r>
        <w:rPr>
          <w:lang w:val="fr-FR"/>
        </w:rPr>
        <w:fldChar w:fldCharType="end"/>
      </w:r>
    </w:p>
    <w:p w:rsidR="00665F6A" w14:paraId="0F02E97F" w14:textId="77777777">
      <w:pPr>
        <w:pStyle w:val="TechnicalBookmark"/>
        <w:rPr>
          <w:lang w:val="fr-FR"/>
        </w:rPr>
      </w:pPr>
    </w:p>
    <w:tbl>
      <w:tblPr>
        <w:tblW w:w="5000" w:type="pct"/>
        <w:tblBorders>
          <w:bottom w:val="single" w:sz="4" w:space="0" w:color="000000"/>
        </w:tblBorders>
        <w:tblLayout w:type="fixed"/>
        <w:tblLook w:val="04A0"/>
      </w:tblPr>
      <w:tblGrid>
        <w:gridCol w:w="5425"/>
        <w:gridCol w:w="796"/>
        <w:gridCol w:w="1213"/>
        <w:gridCol w:w="1472"/>
        <w:gridCol w:w="716"/>
      </w:tblGrid>
      <w:tr w14:paraId="3CB72EEC" w14:textId="77777777">
        <w:tblPrEx>
          <w:tblW w:w="5000" w:type="pct"/>
          <w:tblBorders>
            <w:bottom w:val="single" w:sz="4" w:space="0" w:color="000000"/>
          </w:tblBorders>
          <w:tblLayout w:type="fixed"/>
          <w:tblLook w:val="04A0"/>
        </w:tblPrEx>
        <w:trPr>
          <w:trHeight w:val="385"/>
        </w:trPr>
        <w:tc>
          <w:tcPr>
            <w:tcW w:w="5460"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665F6A" w14:paraId="7DC46B1A" w14:textId="77777777">
            <w:pPr>
              <w:pStyle w:val="EnteteTabFirstColBordure"/>
              <w:rPr>
                <w:lang w:val="fr-FR"/>
              </w:rPr>
            </w:pPr>
            <w:r>
              <w:rPr>
                <w:lang w:val="fr-FR"/>
              </w:rPr>
              <w:t>Désignation des valeurs par secteur d'activité (*)</w:t>
            </w:r>
          </w:p>
        </w:tc>
        <w:tc>
          <w:tcPr>
            <w:tcW w:w="8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734DB21A" w14:textId="77777777">
            <w:pPr>
              <w:pStyle w:val="EnteteTabMiddleColBordure"/>
              <w:rPr>
                <w:lang w:val="fr-FR"/>
              </w:rPr>
            </w:pPr>
            <w:r>
              <w:rPr>
                <w:lang w:val="fr-FR"/>
              </w:rPr>
              <w:t>Devise</w:t>
            </w:r>
          </w:p>
        </w:tc>
        <w:tc>
          <w:tcPr>
            <w:tcW w:w="122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06B67607" w14:textId="77777777">
            <w:pPr>
              <w:pStyle w:val="EnteteTabMiddleColBordure"/>
              <w:spacing w:line="184" w:lineRule="exact"/>
              <w:rPr>
                <w:lang w:val="fr-FR"/>
              </w:rPr>
            </w:pPr>
            <w:r>
              <w:rPr>
                <w:lang w:val="fr-FR"/>
              </w:rPr>
              <w:t>Quantité ou</w:t>
            </w:r>
          </w:p>
          <w:p w:rsidR="00665F6A" w14:paraId="20DA9148" w14:textId="77777777">
            <w:pPr>
              <w:pStyle w:val="EnteteTabMiddleColBordure"/>
              <w:spacing w:line="184" w:lineRule="exact"/>
              <w:rPr>
                <w:lang w:val="fr-FR"/>
              </w:rPr>
            </w:pPr>
            <w:r>
              <w:rPr>
                <w:lang w:val="fr-FR"/>
              </w:rPr>
              <w:t>Nominal</w:t>
            </w:r>
          </w:p>
        </w:tc>
        <w:tc>
          <w:tcPr>
            <w:tcW w:w="14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7C044D78" w14:textId="77777777">
            <w:pPr>
              <w:pStyle w:val="EnteteTabMiddleColBordure"/>
              <w:rPr>
                <w:lang w:val="fr-FR"/>
              </w:rPr>
            </w:pPr>
            <w:r>
              <w:rPr>
                <w:lang w:val="fr-FR"/>
              </w:rPr>
              <w:t>Valeur actuelle</w:t>
            </w:r>
          </w:p>
        </w:tc>
        <w:tc>
          <w:tcPr>
            <w:tcW w:w="72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665F6A" w14:paraId="4C1CFE63" w14:textId="77777777">
            <w:pPr>
              <w:pStyle w:val="EnteteTabLastColBordure"/>
              <w:spacing w:line="184" w:lineRule="exact"/>
              <w:rPr>
                <w:lang w:val="fr-FR"/>
              </w:rPr>
            </w:pPr>
            <w:r>
              <w:rPr>
                <w:lang w:val="fr-FR"/>
              </w:rPr>
              <w:t>% Actif</w:t>
            </w:r>
          </w:p>
          <w:p w:rsidR="00665F6A" w14:paraId="0F57F74E" w14:textId="77777777">
            <w:pPr>
              <w:pStyle w:val="EnteteTabLastColBordure"/>
              <w:spacing w:line="184" w:lineRule="exact"/>
              <w:rPr>
                <w:lang w:val="fr-FR"/>
              </w:rPr>
            </w:pPr>
            <w:r>
              <w:rPr>
                <w:lang w:val="fr-FR"/>
              </w:rPr>
              <w:t>Net</w:t>
            </w:r>
          </w:p>
        </w:tc>
      </w:tr>
      <w:tr w14:paraId="033B7A28"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665F6A" w14:paraId="5A8FE76E" w14:textId="77777777">
            <w:pPr>
              <w:pStyle w:val="Tab1FirstColGras"/>
              <w:rPr>
                <w:lang w:val="fr-FR"/>
              </w:rPr>
            </w:pPr>
            <w:r>
              <w:rPr>
                <w:lang w:val="fr-FR"/>
              </w:rPr>
              <w:t>Producteur et commerce d'énergie indépendants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665F6A" w14:paraId="5DAE3CAD"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665F6A" w14:paraId="005AB143"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665F6A" w14:paraId="324F06D8" w14:textId="77777777">
            <w:pPr>
              <w:pStyle w:val="Tab1MiddleColGras"/>
              <w:rPr>
                <w:lang w:val="fr-FR"/>
              </w:rPr>
            </w:pPr>
            <w:r>
              <w:rPr>
                <w:lang w:val="fr-FR"/>
              </w:rPr>
              <w:t>3 441 341,77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CC66C75" w14:textId="77777777">
            <w:pPr>
              <w:pStyle w:val="Tab1LastColGras"/>
              <w:rPr>
                <w:lang w:val="fr-FR"/>
              </w:rPr>
            </w:pPr>
            <w:r>
              <w:rPr>
                <w:lang w:val="fr-FR"/>
              </w:rPr>
              <w:t>0,39</w:t>
            </w:r>
          </w:p>
        </w:tc>
      </w:tr>
      <w:tr w14:paraId="0D62A2A4"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1BCA061C" w14:textId="77777777">
            <w:pPr>
              <w:pStyle w:val="Tab3FirstColNonGras"/>
              <w:rPr>
                <w:lang w:val="fr-FR"/>
              </w:rPr>
            </w:pPr>
            <w:r>
              <w:rPr>
                <w:lang w:val="fr-FR"/>
              </w:rPr>
              <w:t>AIR LIQUIDE SA</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30590EC8"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6398D862" w14:textId="77777777">
            <w:pPr>
              <w:pStyle w:val="Tab3MiddleColNonGras"/>
              <w:rPr>
                <w:lang w:val="fr-FR"/>
              </w:rPr>
            </w:pPr>
            <w:r>
              <w:rPr>
                <w:lang w:val="fr-FR"/>
              </w:rPr>
              <w:t>341</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79B21D9C" w14:textId="77777777">
            <w:pPr>
              <w:pStyle w:val="Tab3MiddleColNonGras"/>
              <w:rPr>
                <w:lang w:val="fr-FR"/>
              </w:rPr>
            </w:pPr>
            <w:r>
              <w:rPr>
                <w:lang w:val="fr-FR"/>
              </w:rPr>
              <w:t>58 270,08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126ED19" w14:textId="77777777">
            <w:pPr>
              <w:pStyle w:val="Tab3LastColNonGras"/>
              <w:rPr>
                <w:lang w:val="fr-FR"/>
              </w:rPr>
            </w:pPr>
            <w:r>
              <w:rPr>
                <w:lang w:val="fr-FR"/>
              </w:rPr>
              <w:t>0,01</w:t>
            </w:r>
          </w:p>
        </w:tc>
      </w:tr>
      <w:tr w14:paraId="161908C9"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1C0616CB" w14:textId="77777777">
            <w:pPr>
              <w:pStyle w:val="Tab3FirstColNonGras"/>
              <w:rPr>
                <w:lang w:val="fr-FR"/>
              </w:rPr>
            </w:pPr>
            <w:r>
              <w:rPr>
                <w:lang w:val="fr-FR"/>
              </w:rPr>
              <w:t>AIR LIQUIDE SA PF 2028</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30A5197A"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48CF2BD8" w14:textId="77777777">
            <w:pPr>
              <w:pStyle w:val="Tab3MiddleColNonGras"/>
              <w:rPr>
                <w:lang w:val="fr-FR"/>
              </w:rPr>
            </w:pPr>
            <w:r>
              <w:rPr>
                <w:lang w:val="fr-FR"/>
              </w:rPr>
              <w:t>9 482</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4ED1E518" w14:textId="77777777">
            <w:pPr>
              <w:pStyle w:val="Tab3MiddleColNonGras"/>
              <w:rPr>
                <w:lang w:val="fr-FR"/>
              </w:rPr>
            </w:pPr>
            <w:r>
              <w:rPr>
                <w:lang w:val="fr-FR"/>
              </w:rPr>
              <w:t>1 620 284,16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54EAB93" w14:textId="77777777">
            <w:pPr>
              <w:pStyle w:val="Tab3LastColNonGras"/>
              <w:rPr>
                <w:lang w:val="fr-FR"/>
              </w:rPr>
            </w:pPr>
            <w:r>
              <w:rPr>
                <w:lang w:val="fr-FR"/>
              </w:rPr>
              <w:t>0,18</w:t>
            </w:r>
          </w:p>
        </w:tc>
      </w:tr>
      <w:tr w14:paraId="7BE9FFE8"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rsidRPr="00997D4B" w14:paraId="5972CD73" w14:textId="77777777">
            <w:pPr>
              <w:pStyle w:val="Tab3FirstColNonGras"/>
            </w:pPr>
            <w:r w:rsidRPr="00997D4B">
              <w:t>CHINA YANGTZE POWER CO LTD-A</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2440AB17" w14:textId="77777777">
            <w:pPr>
              <w:pStyle w:val="Tab1MiddleColNonGrasCentre"/>
              <w:rPr>
                <w:lang w:val="fr-FR"/>
              </w:rPr>
            </w:pPr>
            <w:r>
              <w:rPr>
                <w:lang w:val="fr-FR"/>
              </w:rPr>
              <w:t>CNY</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5FF063ED" w14:textId="77777777">
            <w:pPr>
              <w:pStyle w:val="Tab3MiddleColNonGras"/>
              <w:rPr>
                <w:lang w:val="fr-FR"/>
              </w:rPr>
            </w:pPr>
            <w:r>
              <w:rPr>
                <w:lang w:val="fr-FR"/>
              </w:rPr>
              <w:t>139 600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24365B62" w14:textId="77777777">
            <w:pPr>
              <w:pStyle w:val="Tab3MiddleColNonGras"/>
              <w:rPr>
                <w:lang w:val="fr-FR"/>
              </w:rPr>
            </w:pPr>
            <w:r>
              <w:rPr>
                <w:lang w:val="fr-FR"/>
              </w:rPr>
              <w:t>523 112,80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45C81BD" w14:textId="77777777">
            <w:pPr>
              <w:pStyle w:val="Tab3LastColNonGras"/>
              <w:rPr>
                <w:lang w:val="fr-FR"/>
              </w:rPr>
            </w:pPr>
            <w:r>
              <w:rPr>
                <w:lang w:val="fr-FR"/>
              </w:rPr>
              <w:t>0,06</w:t>
            </w:r>
          </w:p>
        </w:tc>
      </w:tr>
      <w:tr w14:paraId="5FC790B6"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5B0B55B9" w14:textId="77777777">
            <w:pPr>
              <w:pStyle w:val="Tab3FirstColNonGras"/>
              <w:rPr>
                <w:lang w:val="fr-FR"/>
              </w:rPr>
            </w:pPr>
            <w:r>
              <w:rPr>
                <w:lang w:val="fr-FR"/>
              </w:rPr>
              <w:t>CONSTELLATION ENERGY</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CE49084"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478910E3" w14:textId="77777777">
            <w:pPr>
              <w:pStyle w:val="Tab3MiddleColNonGras"/>
              <w:rPr>
                <w:lang w:val="fr-FR"/>
              </w:rPr>
            </w:pPr>
            <w:r>
              <w:rPr>
                <w:lang w:val="fr-FR"/>
              </w:rPr>
              <w:t>1 221</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7059B4BF" w14:textId="77777777">
            <w:pPr>
              <w:pStyle w:val="Tab3MiddleColNonGras"/>
              <w:rPr>
                <w:lang w:val="fr-FR"/>
              </w:rPr>
            </w:pPr>
            <w:r>
              <w:rPr>
                <w:lang w:val="fr-FR"/>
              </w:rPr>
              <w:t>273 062,83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C77ECE3" w14:textId="77777777">
            <w:pPr>
              <w:pStyle w:val="Tab3LastColNonGras"/>
              <w:rPr>
                <w:lang w:val="fr-FR"/>
              </w:rPr>
            </w:pPr>
            <w:r>
              <w:rPr>
                <w:lang w:val="fr-FR"/>
              </w:rPr>
              <w:t>0,03</w:t>
            </w:r>
          </w:p>
        </w:tc>
      </w:tr>
      <w:tr w14:paraId="7BD66617"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06078491" w14:textId="77777777">
            <w:pPr>
              <w:pStyle w:val="Tab3FirstColNonGras"/>
              <w:rPr>
                <w:lang w:val="fr-FR"/>
              </w:rPr>
            </w:pPr>
            <w:r>
              <w:rPr>
                <w:lang w:val="fr-FR"/>
              </w:rPr>
              <w:t>EDP RENOVAVEIS SA</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6975581C"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55C2152B" w14:textId="77777777">
            <w:pPr>
              <w:pStyle w:val="Tab3MiddleColNonGras"/>
              <w:rPr>
                <w:lang w:val="fr-FR"/>
              </w:rPr>
            </w:pPr>
            <w:r>
              <w:rPr>
                <w:lang w:val="fr-FR"/>
              </w:rPr>
              <w:t>41 212</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11B2FB26" w14:textId="77777777">
            <w:pPr>
              <w:pStyle w:val="Tab3MiddleColNonGras"/>
              <w:rPr>
                <w:lang w:val="fr-FR"/>
              </w:rPr>
            </w:pPr>
            <w:r>
              <w:rPr>
                <w:lang w:val="fr-FR"/>
              </w:rPr>
              <w:t>530 398,44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A59A332" w14:textId="77777777">
            <w:pPr>
              <w:pStyle w:val="Tab3LastColNonGras"/>
              <w:rPr>
                <w:lang w:val="fr-FR"/>
              </w:rPr>
            </w:pPr>
            <w:r>
              <w:rPr>
                <w:lang w:val="fr-FR"/>
              </w:rPr>
              <w:t>0,06</w:t>
            </w:r>
          </w:p>
        </w:tc>
      </w:tr>
      <w:tr w14:paraId="1ECDB51B"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6B1771A5" w14:textId="77777777">
            <w:pPr>
              <w:pStyle w:val="Tab3FirstColNonGras"/>
              <w:rPr>
                <w:lang w:val="fr-FR"/>
              </w:rPr>
            </w:pPr>
            <w:r>
              <w:rPr>
                <w:lang w:val="fr-FR"/>
              </w:rPr>
              <w:t>ENLIGHT RENEWABLE ENERGY LTD</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7D6FB95A" w14:textId="77777777">
            <w:pPr>
              <w:pStyle w:val="Tab1MiddleColNonGrasCentre"/>
              <w:rPr>
                <w:lang w:val="fr-FR"/>
              </w:rPr>
            </w:pPr>
            <w:r>
              <w:rPr>
                <w:lang w:val="fr-FR"/>
              </w:rPr>
              <w:t>ILS</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4226BFFC" w14:textId="77777777">
            <w:pPr>
              <w:pStyle w:val="Tab3MiddleColNonGras"/>
              <w:rPr>
                <w:lang w:val="fr-FR"/>
              </w:rPr>
            </w:pPr>
            <w:r>
              <w:rPr>
                <w:lang w:val="fr-FR"/>
              </w:rPr>
              <w:t>2 210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639FFDFD" w14:textId="77777777">
            <w:pPr>
              <w:pStyle w:val="Tab3MiddleColNonGras"/>
              <w:rPr>
                <w:lang w:val="fr-FR"/>
              </w:rPr>
            </w:pPr>
            <w:r>
              <w:rPr>
                <w:lang w:val="fr-FR"/>
              </w:rPr>
              <w:t>134 482,12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BDFABC7" w14:textId="77777777">
            <w:pPr>
              <w:pStyle w:val="Tab3LastColNonGras"/>
              <w:rPr>
                <w:lang w:val="fr-FR"/>
              </w:rPr>
            </w:pPr>
            <w:r>
              <w:rPr>
                <w:lang w:val="fr-FR"/>
              </w:rPr>
              <w:t>0,02</w:t>
            </w:r>
          </w:p>
        </w:tc>
      </w:tr>
      <w:tr w14:paraId="29CFB107"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54A98F0B" w14:textId="77777777">
            <w:pPr>
              <w:pStyle w:val="Tab3FirstColNonGras"/>
              <w:rPr>
                <w:lang w:val="fr-FR"/>
              </w:rPr>
            </w:pPr>
            <w:r>
              <w:rPr>
                <w:lang w:val="fr-FR"/>
              </w:rPr>
              <w:t>ORMAT TECHNOLOGIES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07E188B8"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246A7A6" w14:textId="77777777">
            <w:pPr>
              <w:pStyle w:val="Tab3MiddleColNonGras"/>
              <w:rPr>
                <w:lang w:val="fr-FR"/>
              </w:rPr>
            </w:pPr>
            <w:r>
              <w:rPr>
                <w:lang w:val="fr-FR"/>
              </w:rPr>
              <w:t>3 746</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1B9A7CF9" w14:textId="77777777">
            <w:pPr>
              <w:pStyle w:val="Tab3MiddleColNonGras"/>
              <w:rPr>
                <w:lang w:val="fr-FR"/>
              </w:rPr>
            </w:pPr>
            <w:r>
              <w:rPr>
                <w:lang w:val="fr-FR"/>
              </w:rPr>
              <w:t>301 731,34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0B92511" w14:textId="77777777">
            <w:pPr>
              <w:pStyle w:val="Tab3LastColNonGras"/>
              <w:rPr>
                <w:lang w:val="fr-FR"/>
              </w:rPr>
            </w:pPr>
            <w:r>
              <w:rPr>
                <w:lang w:val="fr-FR"/>
              </w:rPr>
              <w:t>0,03</w:t>
            </w:r>
          </w:p>
        </w:tc>
      </w:tr>
      <w:tr w14:paraId="42CDB954"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665F6A" w14:paraId="1FC727B2" w14:textId="77777777">
            <w:pPr>
              <w:pStyle w:val="Tab1FirstColGras"/>
              <w:rPr>
                <w:lang w:val="fr-FR"/>
              </w:rPr>
            </w:pPr>
            <w:r>
              <w:rPr>
                <w:lang w:val="fr-FR"/>
              </w:rPr>
              <w:t>Produits alimentaires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665F6A" w14:paraId="364A9C73"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665F6A" w14:paraId="6760B7E0"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665F6A" w14:paraId="047AECE3" w14:textId="77777777">
            <w:pPr>
              <w:pStyle w:val="Tab1MiddleColGras"/>
              <w:rPr>
                <w:lang w:val="fr-FR"/>
              </w:rPr>
            </w:pPr>
            <w:r>
              <w:rPr>
                <w:lang w:val="fr-FR"/>
              </w:rPr>
              <w:t>4 089 108,68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7ADE7224" w14:textId="77777777">
            <w:pPr>
              <w:pStyle w:val="Tab1LastColGras"/>
              <w:rPr>
                <w:lang w:val="fr-FR"/>
              </w:rPr>
            </w:pPr>
            <w:r>
              <w:rPr>
                <w:lang w:val="fr-FR"/>
              </w:rPr>
              <w:t>0,47</w:t>
            </w:r>
          </w:p>
        </w:tc>
      </w:tr>
      <w:tr w14:paraId="2CCB5ED6"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694B94DE" w14:textId="77777777">
            <w:pPr>
              <w:pStyle w:val="Tab3FirstColNonGras"/>
              <w:rPr>
                <w:lang w:val="fr-FR"/>
              </w:rPr>
            </w:pPr>
            <w:r>
              <w:rPr>
                <w:lang w:val="fr-FR"/>
              </w:rPr>
              <w:t>ARCHER DANIELS MID COM NPV</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139B022F"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3CAF9061" w14:textId="77777777">
            <w:pPr>
              <w:pStyle w:val="Tab3MiddleColNonGras"/>
              <w:rPr>
                <w:lang w:val="fr-FR"/>
              </w:rPr>
            </w:pPr>
            <w:r>
              <w:rPr>
                <w:lang w:val="fr-FR"/>
              </w:rPr>
              <w:t>1 712</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3642A1C5" w14:textId="77777777">
            <w:pPr>
              <w:pStyle w:val="Tab3MiddleColNonGras"/>
              <w:rPr>
                <w:lang w:val="fr-FR"/>
              </w:rPr>
            </w:pPr>
            <w:r>
              <w:rPr>
                <w:lang w:val="fr-FR"/>
              </w:rPr>
              <w:t>119 644,81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544D5D0" w14:textId="77777777">
            <w:pPr>
              <w:pStyle w:val="Tab3LastColNonGras"/>
              <w:rPr>
                <w:lang w:val="fr-FR"/>
              </w:rPr>
            </w:pPr>
            <w:r>
              <w:rPr>
                <w:lang w:val="fr-FR"/>
              </w:rPr>
              <w:t>0,01</w:t>
            </w:r>
          </w:p>
        </w:tc>
      </w:tr>
      <w:tr w14:paraId="0736E8B5"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1101FC28" w14:textId="77777777">
            <w:pPr>
              <w:pStyle w:val="Tab3FirstColNonGras"/>
              <w:rPr>
                <w:lang w:val="fr-FR"/>
              </w:rPr>
            </w:pPr>
            <w:r>
              <w:rPr>
                <w:lang w:val="fr-FR"/>
              </w:rPr>
              <w:t>DANONE</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143337CA"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0BF00F23" w14:textId="77777777">
            <w:pPr>
              <w:pStyle w:val="Tab3MiddleColNonGras"/>
              <w:rPr>
                <w:lang w:val="fr-FR"/>
              </w:rPr>
            </w:pPr>
            <w:r>
              <w:rPr>
                <w:lang w:val="fr-FR"/>
              </w:rPr>
              <w:t>13 060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13816186" w14:textId="77777777">
            <w:pPr>
              <w:pStyle w:val="Tab3MiddleColNonGras"/>
              <w:rPr>
                <w:lang w:val="fr-FR"/>
              </w:rPr>
            </w:pPr>
            <w:r>
              <w:rPr>
                <w:lang w:val="fr-FR"/>
              </w:rPr>
              <w:t>766 622,00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58700CF" w14:textId="77777777">
            <w:pPr>
              <w:pStyle w:val="Tab3LastColNonGras"/>
              <w:rPr>
                <w:lang w:val="fr-FR"/>
              </w:rPr>
            </w:pPr>
            <w:r>
              <w:rPr>
                <w:lang w:val="fr-FR"/>
              </w:rPr>
              <w:t>0,09</w:t>
            </w:r>
          </w:p>
        </w:tc>
      </w:tr>
      <w:tr w14:paraId="530DC425"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608A239F" w14:textId="77777777">
            <w:pPr>
              <w:pStyle w:val="Tab3FirstColNonGras"/>
              <w:rPr>
                <w:lang w:val="fr-FR"/>
              </w:rPr>
            </w:pPr>
            <w:r>
              <w:rPr>
                <w:lang w:val="fr-FR"/>
              </w:rPr>
              <w:t>DARLING INGREDIENTS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2E85699F"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4F31D0F4" w14:textId="77777777">
            <w:pPr>
              <w:pStyle w:val="Tab3MiddleColNonGras"/>
              <w:rPr>
                <w:lang w:val="fr-FR"/>
              </w:rPr>
            </w:pPr>
            <w:r>
              <w:rPr>
                <w:lang w:val="fr-FR"/>
              </w:rPr>
              <w:t>9 820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4529F276" w14:textId="77777777">
            <w:pPr>
              <w:pStyle w:val="Tab3MiddleColNonGras"/>
              <w:rPr>
                <w:lang w:val="fr-FR"/>
              </w:rPr>
            </w:pPr>
            <w:r>
              <w:rPr>
                <w:lang w:val="fr-FR"/>
              </w:rPr>
              <w:t>524 868,78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75478031" w14:textId="77777777">
            <w:pPr>
              <w:pStyle w:val="Tab3LastColNonGras"/>
              <w:rPr>
                <w:lang w:val="fr-FR"/>
              </w:rPr>
            </w:pPr>
            <w:r>
              <w:rPr>
                <w:lang w:val="fr-FR"/>
              </w:rPr>
              <w:t>0,06</w:t>
            </w:r>
          </w:p>
        </w:tc>
      </w:tr>
      <w:tr w14:paraId="34848D3A"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522AB275" w14:textId="77777777">
            <w:pPr>
              <w:pStyle w:val="Tab3FirstColNonGras"/>
              <w:rPr>
                <w:lang w:val="fr-FR"/>
              </w:rPr>
            </w:pPr>
            <w:r>
              <w:rPr>
                <w:lang w:val="fr-FR"/>
              </w:rPr>
              <w:t>HERSHEY CO/THE</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4B0D0560"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4D9409AB" w14:textId="77777777">
            <w:pPr>
              <w:pStyle w:val="Tab3MiddleColNonGras"/>
              <w:rPr>
                <w:lang w:val="fr-FR"/>
              </w:rPr>
            </w:pPr>
            <w:r>
              <w:rPr>
                <w:lang w:val="fr-FR"/>
              </w:rPr>
              <w:t>813</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4343BE23" w14:textId="77777777">
            <w:pPr>
              <w:pStyle w:val="Tab3MiddleColNonGras"/>
              <w:rPr>
                <w:lang w:val="fr-FR"/>
              </w:rPr>
            </w:pPr>
            <w:r>
              <w:rPr>
                <w:lang w:val="fr-FR"/>
              </w:rPr>
              <w:t>112 811,49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8E21677" w14:textId="77777777">
            <w:pPr>
              <w:pStyle w:val="Tab3LastColNonGras"/>
              <w:rPr>
                <w:lang w:val="fr-FR"/>
              </w:rPr>
            </w:pPr>
            <w:r>
              <w:rPr>
                <w:lang w:val="fr-FR"/>
              </w:rPr>
              <w:t>0,01</w:t>
            </w:r>
          </w:p>
        </w:tc>
      </w:tr>
      <w:tr w14:paraId="7493F73F"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5C2AB42C" w14:textId="77777777">
            <w:pPr>
              <w:pStyle w:val="Tab3FirstColNonGras"/>
              <w:rPr>
                <w:lang w:val="fr-FR"/>
              </w:rPr>
            </w:pPr>
            <w:r>
              <w:rPr>
                <w:lang w:val="fr-FR"/>
              </w:rPr>
              <w:t>KERRY GROUP PLC-A</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6D4EEE79"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081F86C8" w14:textId="77777777">
            <w:pPr>
              <w:pStyle w:val="Tab3MiddleColNonGras"/>
              <w:rPr>
                <w:lang w:val="fr-FR"/>
              </w:rPr>
            </w:pPr>
            <w:r>
              <w:rPr>
                <w:lang w:val="fr-FR"/>
              </w:rPr>
              <w:t>6 854</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3C824CA5" w14:textId="77777777">
            <w:pPr>
              <w:pStyle w:val="Tab3MiddleColNonGras"/>
              <w:rPr>
                <w:lang w:val="fr-FR"/>
              </w:rPr>
            </w:pPr>
            <w:r>
              <w:rPr>
                <w:lang w:val="fr-FR"/>
              </w:rPr>
              <w:t>583 960,80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DC3334D" w14:textId="77777777">
            <w:pPr>
              <w:pStyle w:val="Tab3LastColNonGras"/>
              <w:rPr>
                <w:lang w:val="fr-FR"/>
              </w:rPr>
            </w:pPr>
            <w:r>
              <w:rPr>
                <w:lang w:val="fr-FR"/>
              </w:rPr>
              <w:t>0,07</w:t>
            </w:r>
          </w:p>
        </w:tc>
      </w:tr>
      <w:tr w14:paraId="1CE5FAAE"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6B8129D7" w14:textId="77777777">
            <w:pPr>
              <w:pStyle w:val="Tab3FirstColNonGras"/>
              <w:rPr>
                <w:lang w:val="fr-FR"/>
              </w:rPr>
            </w:pPr>
            <w:r>
              <w:rPr>
                <w:lang w:val="fr-FR"/>
              </w:rPr>
              <w:t>KEYSIGHT TECHNOLOGIES IN</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52F03FB"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07B89D29" w14:textId="77777777">
            <w:pPr>
              <w:pStyle w:val="Tab3MiddleColNonGras"/>
              <w:rPr>
                <w:lang w:val="fr-FR"/>
              </w:rPr>
            </w:pPr>
            <w:r>
              <w:rPr>
                <w:lang w:val="fr-FR"/>
              </w:rPr>
              <w:t>737</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5071F3BA" w14:textId="77777777">
            <w:pPr>
              <w:pStyle w:val="Tab3MiddleColNonGras"/>
              <w:rPr>
                <w:lang w:val="fr-FR"/>
              </w:rPr>
            </w:pPr>
            <w:r>
              <w:rPr>
                <w:lang w:val="fr-FR"/>
              </w:rPr>
              <w:t>236 208,55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EA00B80" w14:textId="77777777">
            <w:pPr>
              <w:pStyle w:val="Tab3LastColNonGras"/>
              <w:rPr>
                <w:lang w:val="fr-FR"/>
              </w:rPr>
            </w:pPr>
            <w:r>
              <w:rPr>
                <w:lang w:val="fr-FR"/>
              </w:rPr>
              <w:t>0,03</w:t>
            </w:r>
          </w:p>
        </w:tc>
      </w:tr>
      <w:tr w14:paraId="47C095A3"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rsidRPr="00997D4B" w14:paraId="3DCE9C22" w14:textId="77777777">
            <w:pPr>
              <w:pStyle w:val="Tab3FirstColNonGras"/>
            </w:pPr>
            <w:r w:rsidRPr="00997D4B">
              <w:t>MCCORMICK &amp; CO-NON VTG SHRS</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3A48A3A9"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0FBB6609" w14:textId="77777777">
            <w:pPr>
              <w:pStyle w:val="Tab3MiddleColNonGras"/>
              <w:rPr>
                <w:lang w:val="fr-FR"/>
              </w:rPr>
            </w:pPr>
            <w:r>
              <w:rPr>
                <w:lang w:val="fr-FR"/>
              </w:rPr>
              <w:t>577</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2346205E" w14:textId="77777777">
            <w:pPr>
              <w:pStyle w:val="Tab3MiddleColNonGras"/>
              <w:rPr>
                <w:lang w:val="fr-FR"/>
              </w:rPr>
            </w:pPr>
            <w:r>
              <w:rPr>
                <w:lang w:val="fr-FR"/>
              </w:rPr>
              <w:t>23 570,72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454795C" w14:textId="77777777">
            <w:pPr>
              <w:pStyle w:val="Tab3LastColNonGras"/>
              <w:rPr>
                <w:lang w:val="fr-FR"/>
              </w:rPr>
            </w:pPr>
            <w:r>
              <w:rPr>
                <w:lang w:val="fr-FR"/>
              </w:rPr>
              <w:t>0,00</w:t>
            </w:r>
          </w:p>
        </w:tc>
      </w:tr>
      <w:tr w14:paraId="54511162"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4239788A" w14:textId="77777777">
            <w:pPr>
              <w:pStyle w:val="Tab3FirstColNonGras"/>
              <w:rPr>
                <w:lang w:val="fr-FR"/>
              </w:rPr>
            </w:pPr>
            <w:r>
              <w:rPr>
                <w:lang w:val="fr-FR"/>
              </w:rPr>
              <w:t>MONDELEZ INTERNATIONAL INC-A</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31D2164F"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63AE95CF" w14:textId="77777777">
            <w:pPr>
              <w:pStyle w:val="Tab3MiddleColNonGras"/>
              <w:rPr>
                <w:lang w:val="fr-FR"/>
              </w:rPr>
            </w:pPr>
            <w:r>
              <w:rPr>
                <w:lang w:val="fr-FR"/>
              </w:rPr>
              <w:t>6 925</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3BB6207C" w14:textId="77777777">
            <w:pPr>
              <w:pStyle w:val="Tab3MiddleColNonGras"/>
              <w:rPr>
                <w:lang w:val="fr-FR"/>
              </w:rPr>
            </w:pPr>
            <w:r>
              <w:rPr>
                <w:lang w:val="fr-FR"/>
              </w:rPr>
              <w:t>352 514,42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508F94E" w14:textId="77777777">
            <w:pPr>
              <w:pStyle w:val="Tab3LastColNonGras"/>
              <w:rPr>
                <w:lang w:val="fr-FR"/>
              </w:rPr>
            </w:pPr>
            <w:r>
              <w:rPr>
                <w:lang w:val="fr-FR"/>
              </w:rPr>
              <w:t>0,04</w:t>
            </w:r>
          </w:p>
        </w:tc>
      </w:tr>
      <w:tr w14:paraId="7A23E92C"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4514B398" w14:textId="77777777">
            <w:pPr>
              <w:pStyle w:val="Tab3FirstColNonGras"/>
              <w:rPr>
                <w:lang w:val="fr-FR"/>
              </w:rPr>
            </w:pPr>
            <w:r>
              <w:rPr>
                <w:lang w:val="fr-FR"/>
              </w:rPr>
              <w:t>MOWI ASA</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463AA3A3" w14:textId="77777777">
            <w:pPr>
              <w:pStyle w:val="Tab1MiddleColNonGrasCentre"/>
              <w:rPr>
                <w:lang w:val="fr-FR"/>
              </w:rPr>
            </w:pPr>
            <w:r>
              <w:rPr>
                <w:lang w:val="fr-FR"/>
              </w:rPr>
              <w:t>NOK</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52A480C0" w14:textId="77777777">
            <w:pPr>
              <w:pStyle w:val="Tab3MiddleColNonGras"/>
              <w:rPr>
                <w:lang w:val="fr-FR"/>
              </w:rPr>
            </w:pPr>
            <w:r>
              <w:rPr>
                <w:lang w:val="fr-FR"/>
              </w:rPr>
              <w:t>21 777</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0BEC2C1B" w14:textId="77777777">
            <w:pPr>
              <w:pStyle w:val="Tab3MiddleColNonGras"/>
              <w:rPr>
                <w:lang w:val="fr-FR"/>
              </w:rPr>
            </w:pPr>
            <w:r>
              <w:rPr>
                <w:lang w:val="fr-FR"/>
              </w:rPr>
              <w:t>406 751,44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7E64BFED" w14:textId="77777777">
            <w:pPr>
              <w:pStyle w:val="Tab3LastColNonGras"/>
              <w:rPr>
                <w:lang w:val="fr-FR"/>
              </w:rPr>
            </w:pPr>
            <w:r>
              <w:rPr>
                <w:lang w:val="fr-FR"/>
              </w:rPr>
              <w:t>0,05</w:t>
            </w:r>
          </w:p>
        </w:tc>
      </w:tr>
      <w:tr w14:paraId="57EBC9FF"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4EB52369" w14:textId="77777777">
            <w:pPr>
              <w:pStyle w:val="Tab3FirstColNonGras"/>
              <w:rPr>
                <w:lang w:val="fr-FR"/>
              </w:rPr>
            </w:pPr>
            <w:r>
              <w:rPr>
                <w:lang w:val="fr-FR"/>
              </w:rPr>
              <w:t>SALMAR ASA</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161C58AD" w14:textId="77777777">
            <w:pPr>
              <w:pStyle w:val="Tab1MiddleColNonGrasCentre"/>
              <w:rPr>
                <w:lang w:val="fr-FR"/>
              </w:rPr>
            </w:pPr>
            <w:r>
              <w:rPr>
                <w:lang w:val="fr-FR"/>
              </w:rPr>
              <w:t>NOK</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58829D0B" w14:textId="77777777">
            <w:pPr>
              <w:pStyle w:val="Tab3MiddleColNonGras"/>
              <w:rPr>
                <w:lang w:val="fr-FR"/>
              </w:rPr>
            </w:pPr>
            <w:r>
              <w:rPr>
                <w:lang w:val="fr-FR"/>
              </w:rPr>
              <w:t>7 616</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25CF91AE" w14:textId="77777777">
            <w:pPr>
              <w:pStyle w:val="Tab3MiddleColNonGras"/>
              <w:rPr>
                <w:lang w:val="fr-FR"/>
              </w:rPr>
            </w:pPr>
            <w:r>
              <w:rPr>
                <w:lang w:val="fr-FR"/>
              </w:rPr>
              <w:t>400 039,67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27147C28" w14:textId="77777777">
            <w:pPr>
              <w:pStyle w:val="Tab3LastColNonGras"/>
              <w:rPr>
                <w:lang w:val="fr-FR"/>
              </w:rPr>
            </w:pPr>
            <w:r>
              <w:rPr>
                <w:lang w:val="fr-FR"/>
              </w:rPr>
              <w:t>0,05</w:t>
            </w:r>
          </w:p>
        </w:tc>
      </w:tr>
      <w:tr w14:paraId="083F2F07"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0BB10FB6" w14:textId="77777777">
            <w:pPr>
              <w:pStyle w:val="Tab3FirstColNonGras"/>
              <w:rPr>
                <w:lang w:val="fr-FR"/>
              </w:rPr>
            </w:pPr>
            <w:r>
              <w:rPr>
                <w:lang w:val="fr-FR"/>
              </w:rPr>
              <w:t>UNILEVER PLC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22B464F4"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D91A214" w14:textId="77777777">
            <w:pPr>
              <w:pStyle w:val="Tab3MiddleColNonGras"/>
              <w:rPr>
                <w:lang w:val="fr-FR"/>
              </w:rPr>
            </w:pPr>
            <w:r>
              <w:rPr>
                <w:lang w:val="fr-FR"/>
              </w:rPr>
              <w:t>10 425</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5703D75E" w14:textId="77777777">
            <w:pPr>
              <w:pStyle w:val="Tab3MiddleColNonGras"/>
              <w:rPr>
                <w:lang w:val="fr-FR"/>
              </w:rPr>
            </w:pPr>
            <w:r>
              <w:rPr>
                <w:lang w:val="fr-FR"/>
              </w:rPr>
              <w:t>562 116,00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96A25F6" w14:textId="77777777">
            <w:pPr>
              <w:pStyle w:val="Tab3LastColNonGras"/>
              <w:rPr>
                <w:lang w:val="fr-FR"/>
              </w:rPr>
            </w:pPr>
            <w:r>
              <w:rPr>
                <w:lang w:val="fr-FR"/>
              </w:rPr>
              <w:t>0,06</w:t>
            </w:r>
          </w:p>
        </w:tc>
      </w:tr>
      <w:tr w14:paraId="2A92537B"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665F6A" w14:paraId="7AFBDF27" w14:textId="77777777">
            <w:pPr>
              <w:pStyle w:val="Tab1FirstColGras"/>
              <w:rPr>
                <w:lang w:val="fr-FR"/>
              </w:rPr>
            </w:pPr>
            <w:r>
              <w:rPr>
                <w:lang w:val="fr-FR"/>
              </w:rPr>
              <w:t>Produits chimiques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665F6A" w14:paraId="2BACE38A"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665F6A" w14:paraId="22A1EF17"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665F6A" w14:paraId="395E038C" w14:textId="77777777">
            <w:pPr>
              <w:pStyle w:val="Tab1MiddleColGras"/>
              <w:rPr>
                <w:lang w:val="fr-FR"/>
              </w:rPr>
            </w:pPr>
            <w:r>
              <w:rPr>
                <w:lang w:val="fr-FR"/>
              </w:rPr>
              <w:t>7 527 617,37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6BAE28E" w14:textId="77777777">
            <w:pPr>
              <w:pStyle w:val="Tab1LastColGras"/>
              <w:rPr>
                <w:lang w:val="fr-FR"/>
              </w:rPr>
            </w:pPr>
            <w:r>
              <w:rPr>
                <w:lang w:val="fr-FR"/>
              </w:rPr>
              <w:t>0,86</w:t>
            </w:r>
          </w:p>
        </w:tc>
      </w:tr>
      <w:tr w14:paraId="234FC15D"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4A994CC1" w14:textId="77777777">
            <w:pPr>
              <w:pStyle w:val="Tab3FirstColNonGras"/>
              <w:rPr>
                <w:lang w:val="fr-FR"/>
              </w:rPr>
            </w:pPr>
            <w:r>
              <w:rPr>
                <w:lang w:val="fr-FR"/>
              </w:rPr>
              <w:t>AKZO NOBEL</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7622755B"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22FD1DD2" w14:textId="77777777">
            <w:pPr>
              <w:pStyle w:val="Tab3MiddleColNonGras"/>
              <w:rPr>
                <w:lang w:val="fr-FR"/>
              </w:rPr>
            </w:pPr>
            <w:r>
              <w:rPr>
                <w:lang w:val="fr-FR"/>
              </w:rPr>
              <w:t>1 228</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636DBB35" w14:textId="77777777">
            <w:pPr>
              <w:pStyle w:val="Tab3MiddleColNonGras"/>
              <w:rPr>
                <w:lang w:val="fr-FR"/>
              </w:rPr>
            </w:pPr>
            <w:r>
              <w:rPr>
                <w:lang w:val="fr-FR"/>
              </w:rPr>
              <w:t>69 824,08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3B3C9C2" w14:textId="77777777">
            <w:pPr>
              <w:pStyle w:val="Tab3LastColNonGras"/>
              <w:rPr>
                <w:lang w:val="fr-FR"/>
              </w:rPr>
            </w:pPr>
            <w:r>
              <w:rPr>
                <w:lang w:val="fr-FR"/>
              </w:rPr>
              <w:t>0,01</w:t>
            </w:r>
          </w:p>
        </w:tc>
      </w:tr>
      <w:tr w14:paraId="49EAE640"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45B9D4DE" w14:textId="77777777">
            <w:pPr>
              <w:pStyle w:val="Tab3FirstColNonGras"/>
              <w:rPr>
                <w:lang w:val="fr-FR"/>
              </w:rPr>
            </w:pPr>
            <w:r>
              <w:rPr>
                <w:lang w:val="fr-FR"/>
              </w:rPr>
              <w:t>BASF SE</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05281873"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6E3EB869" w14:textId="77777777">
            <w:pPr>
              <w:pStyle w:val="Tab3MiddleColNonGras"/>
              <w:rPr>
                <w:lang w:val="fr-FR"/>
              </w:rPr>
            </w:pPr>
            <w:r>
              <w:rPr>
                <w:lang w:val="fr-FR"/>
              </w:rPr>
              <w:t>2 612</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77357CAB" w14:textId="77777777">
            <w:pPr>
              <w:pStyle w:val="Tab3MiddleColNonGras"/>
              <w:rPr>
                <w:lang w:val="fr-FR"/>
              </w:rPr>
            </w:pPr>
            <w:r>
              <w:rPr>
                <w:lang w:val="fr-FR"/>
              </w:rPr>
              <w:t>131 070,16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9FC94F2" w14:textId="77777777">
            <w:pPr>
              <w:pStyle w:val="Tab3LastColNonGras"/>
              <w:rPr>
                <w:lang w:val="fr-FR"/>
              </w:rPr>
            </w:pPr>
            <w:r>
              <w:rPr>
                <w:lang w:val="fr-FR"/>
              </w:rPr>
              <w:t>0,02</w:t>
            </w:r>
          </w:p>
        </w:tc>
      </w:tr>
      <w:tr w14:paraId="2951ED5D"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538FF306" w14:textId="77777777">
            <w:pPr>
              <w:pStyle w:val="Tab3FirstColNonGras"/>
              <w:rPr>
                <w:lang w:val="fr-FR"/>
              </w:rPr>
            </w:pPr>
            <w:r>
              <w:rPr>
                <w:lang w:val="fr-FR"/>
              </w:rPr>
              <w:t>BRENNTAG AG NAMEN</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46B1BD9"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2C18388A" w14:textId="77777777">
            <w:pPr>
              <w:pStyle w:val="Tab3MiddleColNonGras"/>
              <w:rPr>
                <w:lang w:val="fr-FR"/>
              </w:rPr>
            </w:pPr>
            <w:r>
              <w:rPr>
                <w:lang w:val="fr-FR"/>
              </w:rPr>
              <w:t>1 178</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383DBE68" w14:textId="77777777">
            <w:pPr>
              <w:pStyle w:val="Tab3MiddleColNonGras"/>
              <w:rPr>
                <w:lang w:val="fr-FR"/>
              </w:rPr>
            </w:pPr>
            <w:r>
              <w:rPr>
                <w:lang w:val="fr-FR"/>
              </w:rPr>
              <w:t>69 714,04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3BE5F11" w14:textId="77777777">
            <w:pPr>
              <w:pStyle w:val="Tab3LastColNonGras"/>
              <w:rPr>
                <w:lang w:val="fr-FR"/>
              </w:rPr>
            </w:pPr>
            <w:r>
              <w:rPr>
                <w:lang w:val="fr-FR"/>
              </w:rPr>
              <w:t>0,01</w:t>
            </w:r>
          </w:p>
        </w:tc>
      </w:tr>
      <w:tr w14:paraId="63ED9298"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470BC8A0" w14:textId="77777777">
            <w:pPr>
              <w:pStyle w:val="Tab3FirstColNonGras"/>
              <w:rPr>
                <w:lang w:val="fr-FR"/>
              </w:rPr>
            </w:pPr>
            <w:r>
              <w:rPr>
                <w:lang w:val="fr-FR"/>
              </w:rPr>
              <w:t>CORTEVA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2A1C72AD"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20681471" w14:textId="77777777">
            <w:pPr>
              <w:pStyle w:val="Tab3MiddleColNonGras"/>
              <w:rPr>
                <w:lang w:val="fr-FR"/>
              </w:rPr>
            </w:pPr>
            <w:r>
              <w:rPr>
                <w:lang w:val="fr-FR"/>
              </w:rPr>
              <w:t>8 503</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53E4F25D" w14:textId="77777777">
            <w:pPr>
              <w:pStyle w:val="Tab3MiddleColNonGras"/>
              <w:rPr>
                <w:lang w:val="fr-FR"/>
              </w:rPr>
            </w:pPr>
            <w:r>
              <w:rPr>
                <w:lang w:val="fr-FR"/>
              </w:rPr>
              <w:t>581 289,74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132C649" w14:textId="77777777">
            <w:pPr>
              <w:pStyle w:val="Tab3LastColNonGras"/>
              <w:rPr>
                <w:lang w:val="fr-FR"/>
              </w:rPr>
            </w:pPr>
            <w:r>
              <w:rPr>
                <w:lang w:val="fr-FR"/>
              </w:rPr>
              <w:t>0,07</w:t>
            </w:r>
          </w:p>
        </w:tc>
      </w:tr>
      <w:tr w14:paraId="5AC67B62"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2C1DB447" w14:textId="77777777">
            <w:pPr>
              <w:pStyle w:val="Tab3FirstColNonGras"/>
              <w:rPr>
                <w:lang w:val="fr-FR"/>
              </w:rPr>
            </w:pPr>
            <w:r>
              <w:rPr>
                <w:lang w:val="fr-FR"/>
              </w:rPr>
              <w:t>DSM-FIRMENICH AG</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0A99C038"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476FCF34" w14:textId="77777777">
            <w:pPr>
              <w:pStyle w:val="Tab3MiddleColNonGras"/>
              <w:rPr>
                <w:lang w:val="fr-FR"/>
              </w:rPr>
            </w:pPr>
            <w:r>
              <w:rPr>
                <w:lang w:val="fr-FR"/>
              </w:rPr>
              <w:t>1 435</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276CD3D6" w14:textId="77777777">
            <w:pPr>
              <w:pStyle w:val="Tab3MiddleColNonGras"/>
              <w:rPr>
                <w:lang w:val="fr-FR"/>
              </w:rPr>
            </w:pPr>
            <w:r>
              <w:rPr>
                <w:lang w:val="fr-FR"/>
              </w:rPr>
              <w:t>140 027,30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5077955" w14:textId="77777777">
            <w:pPr>
              <w:pStyle w:val="Tab3LastColNonGras"/>
              <w:rPr>
                <w:lang w:val="fr-FR"/>
              </w:rPr>
            </w:pPr>
            <w:r>
              <w:rPr>
                <w:lang w:val="fr-FR"/>
              </w:rPr>
              <w:t>0,02</w:t>
            </w:r>
          </w:p>
        </w:tc>
      </w:tr>
      <w:tr w14:paraId="41A88B8B"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0B783FB6" w14:textId="77777777">
            <w:pPr>
              <w:pStyle w:val="Tab3FirstColNonGras"/>
              <w:rPr>
                <w:lang w:val="fr-FR"/>
              </w:rPr>
            </w:pPr>
            <w:r>
              <w:rPr>
                <w:lang w:val="fr-FR"/>
              </w:rPr>
              <w:t>DUPONT DE NEMOURS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1F30EC2E"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32E169FE" w14:textId="77777777">
            <w:pPr>
              <w:pStyle w:val="Tab3MiddleColNonGras"/>
              <w:rPr>
                <w:lang w:val="fr-FR"/>
              </w:rPr>
            </w:pPr>
            <w:r>
              <w:rPr>
                <w:lang w:val="fr-FR"/>
              </w:rPr>
              <w:t>1 058</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0CAC017B" w14:textId="77777777">
            <w:pPr>
              <w:pStyle w:val="Tab3MiddleColNonGras"/>
              <w:rPr>
                <w:lang w:val="fr-FR"/>
              </w:rPr>
            </w:pPr>
            <w:r>
              <w:rPr>
                <w:lang w:val="fr-FR"/>
              </w:rPr>
              <w:t>120 987,47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DC174BF" w14:textId="77777777">
            <w:pPr>
              <w:pStyle w:val="Tab3LastColNonGras"/>
              <w:rPr>
                <w:lang w:val="fr-FR"/>
              </w:rPr>
            </w:pPr>
            <w:r>
              <w:rPr>
                <w:lang w:val="fr-FR"/>
              </w:rPr>
              <w:t>0,01</w:t>
            </w:r>
          </w:p>
        </w:tc>
      </w:tr>
      <w:tr w14:paraId="0856AEAA"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79FE2A43" w14:textId="77777777">
            <w:pPr>
              <w:pStyle w:val="Tab3FirstColNonGras"/>
              <w:rPr>
                <w:lang w:val="fr-FR"/>
              </w:rPr>
            </w:pPr>
            <w:r>
              <w:rPr>
                <w:lang w:val="fr-FR"/>
              </w:rPr>
              <w:t>ECOLAB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26A83338"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1DC1ADF5" w14:textId="77777777">
            <w:pPr>
              <w:pStyle w:val="Tab3MiddleColNonGras"/>
              <w:rPr>
                <w:lang w:val="fr-FR"/>
              </w:rPr>
            </w:pPr>
            <w:r>
              <w:rPr>
                <w:lang w:val="fr-FR"/>
              </w:rPr>
              <w:t>16 747</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2A3B55D7" w14:textId="77777777">
            <w:pPr>
              <w:pStyle w:val="Tab3MiddleColNonGras"/>
              <w:rPr>
                <w:lang w:val="fr-FR"/>
              </w:rPr>
            </w:pPr>
            <w:r>
              <w:rPr>
                <w:lang w:val="fr-FR"/>
              </w:rPr>
              <w:t>4 048 414,19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158D7AC" w14:textId="77777777">
            <w:pPr>
              <w:pStyle w:val="Tab3LastColNonGras"/>
              <w:rPr>
                <w:lang w:val="fr-FR"/>
              </w:rPr>
            </w:pPr>
            <w:r>
              <w:rPr>
                <w:lang w:val="fr-FR"/>
              </w:rPr>
              <w:t>0,46</w:t>
            </w:r>
          </w:p>
        </w:tc>
      </w:tr>
      <w:tr w14:paraId="6E8D064C"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007766AF" w14:textId="77777777">
            <w:pPr>
              <w:pStyle w:val="Tab3FirstColNonGras"/>
              <w:rPr>
                <w:lang w:val="fr-FR"/>
              </w:rPr>
            </w:pPr>
            <w:r>
              <w:rPr>
                <w:lang w:val="fr-FR"/>
              </w:rPr>
              <w:t>GIVAUDAN-REG</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7FAB0084" w14:textId="77777777">
            <w:pPr>
              <w:pStyle w:val="Tab1MiddleColNonGrasCentre"/>
              <w:rPr>
                <w:lang w:val="fr-FR"/>
              </w:rPr>
            </w:pPr>
            <w:r>
              <w:rPr>
                <w:lang w:val="fr-FR"/>
              </w:rPr>
              <w:t>CHF</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5E3FC9F4" w14:textId="77777777">
            <w:pPr>
              <w:pStyle w:val="Tab3MiddleColNonGras"/>
              <w:rPr>
                <w:lang w:val="fr-FR"/>
              </w:rPr>
            </w:pPr>
            <w:r>
              <w:rPr>
                <w:lang w:val="fr-FR"/>
              </w:rPr>
              <w:t>28</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503380B6" w14:textId="77777777">
            <w:pPr>
              <w:pStyle w:val="Tab3MiddleColNonGras"/>
              <w:rPr>
                <w:lang w:val="fr-FR"/>
              </w:rPr>
            </w:pPr>
            <w:r>
              <w:rPr>
                <w:lang w:val="fr-FR"/>
              </w:rPr>
              <w:t>100 674,82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2DDB59C" w14:textId="77777777">
            <w:pPr>
              <w:pStyle w:val="Tab3LastColNonGras"/>
              <w:rPr>
                <w:lang w:val="fr-FR"/>
              </w:rPr>
            </w:pPr>
            <w:r>
              <w:rPr>
                <w:lang w:val="fr-FR"/>
              </w:rPr>
              <w:t>0,01</w:t>
            </w:r>
          </w:p>
        </w:tc>
      </w:tr>
      <w:tr w14:paraId="387E80AC"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33378FA4" w14:textId="77777777">
            <w:pPr>
              <w:pStyle w:val="Tab3FirstColNonGras"/>
              <w:rPr>
                <w:lang w:val="fr-FR"/>
              </w:rPr>
            </w:pPr>
            <w:r>
              <w:rPr>
                <w:lang w:val="fr-FR"/>
              </w:rPr>
              <w:t>LINDE PLC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758E4E22"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6F585A19" w14:textId="77777777">
            <w:pPr>
              <w:pStyle w:val="Tab3MiddleColNonGras"/>
              <w:rPr>
                <w:lang w:val="fr-FR"/>
              </w:rPr>
            </w:pPr>
            <w:r>
              <w:rPr>
                <w:lang w:val="fr-FR"/>
              </w:rPr>
              <w:t>1 232</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2B8552B7" w14:textId="77777777">
            <w:pPr>
              <w:pStyle w:val="Tab3MiddleColNonGras"/>
              <w:rPr>
                <w:lang w:val="fr-FR"/>
              </w:rPr>
            </w:pPr>
            <w:r>
              <w:rPr>
                <w:lang w:val="fr-FR"/>
              </w:rPr>
              <w:t>514 829,25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4C30408" w14:textId="77777777">
            <w:pPr>
              <w:pStyle w:val="Tab3LastColNonGras"/>
              <w:rPr>
                <w:lang w:val="fr-FR"/>
              </w:rPr>
            </w:pPr>
            <w:r>
              <w:rPr>
                <w:lang w:val="fr-FR"/>
              </w:rPr>
              <w:t>0,06</w:t>
            </w:r>
          </w:p>
        </w:tc>
      </w:tr>
      <w:tr w14:paraId="033574CA"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rsidRPr="00997D4B" w14:paraId="681B1130" w14:textId="77777777">
            <w:pPr>
              <w:pStyle w:val="Tab3FirstColNonGras"/>
            </w:pPr>
            <w:r w:rsidRPr="00997D4B">
              <w:t>NIPPON PAINT HOLDINGS CO LTD</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716F3BF2" w14:textId="77777777">
            <w:pPr>
              <w:pStyle w:val="Tab1MiddleColNonGrasCentre"/>
              <w:rPr>
                <w:lang w:val="fr-FR"/>
              </w:rPr>
            </w:pPr>
            <w:r>
              <w:rPr>
                <w:lang w:val="fr-FR"/>
              </w:rPr>
              <w:t>JPY</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535BA721" w14:textId="77777777">
            <w:pPr>
              <w:pStyle w:val="Tab3MiddleColNonGras"/>
              <w:rPr>
                <w:lang w:val="fr-FR"/>
              </w:rPr>
            </w:pPr>
            <w:r>
              <w:rPr>
                <w:lang w:val="fr-FR"/>
              </w:rPr>
              <w:t>21 300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7E276C55" w14:textId="77777777">
            <w:pPr>
              <w:pStyle w:val="Tab3MiddleColNonGras"/>
              <w:rPr>
                <w:lang w:val="fr-FR"/>
              </w:rPr>
            </w:pPr>
            <w:r>
              <w:rPr>
                <w:lang w:val="fr-FR"/>
              </w:rPr>
              <w:t>140 761,41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97406CB" w14:textId="77777777">
            <w:pPr>
              <w:pStyle w:val="Tab3LastColNonGras"/>
              <w:rPr>
                <w:lang w:val="fr-FR"/>
              </w:rPr>
            </w:pPr>
            <w:r>
              <w:rPr>
                <w:lang w:val="fr-FR"/>
              </w:rPr>
              <w:t>0,02</w:t>
            </w:r>
          </w:p>
        </w:tc>
      </w:tr>
      <w:tr w14:paraId="24B362B1"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34CE1119" w14:textId="77777777">
            <w:pPr>
              <w:pStyle w:val="Tab3FirstColNonGras"/>
              <w:rPr>
                <w:lang w:val="fr-FR"/>
              </w:rPr>
            </w:pPr>
            <w:r>
              <w:rPr>
                <w:lang w:val="fr-FR"/>
              </w:rPr>
              <w:t>NOVONESIS (NOVOZYMES) B</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6072A9E6" w14:textId="77777777">
            <w:pPr>
              <w:pStyle w:val="Tab1MiddleColNonGrasCentre"/>
              <w:rPr>
                <w:lang w:val="fr-FR"/>
              </w:rPr>
            </w:pPr>
            <w:r>
              <w:rPr>
                <w:lang w:val="fr-FR"/>
              </w:rPr>
              <w:t>DKK</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29ECC7C7" w14:textId="77777777">
            <w:pPr>
              <w:pStyle w:val="Tab3MiddleColNonGras"/>
              <w:rPr>
                <w:lang w:val="fr-FR"/>
              </w:rPr>
            </w:pPr>
            <w:r>
              <w:rPr>
                <w:lang w:val="fr-FR"/>
              </w:rPr>
              <w:t>13 046</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7BB8F45B" w14:textId="77777777">
            <w:pPr>
              <w:pStyle w:val="Tab3MiddleColNonGras"/>
              <w:rPr>
                <w:lang w:val="fr-FR"/>
              </w:rPr>
            </w:pPr>
            <w:r>
              <w:rPr>
                <w:lang w:val="fr-FR"/>
              </w:rPr>
              <w:t>732 097,79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18349D0" w14:textId="77777777">
            <w:pPr>
              <w:pStyle w:val="Tab3LastColNonGras"/>
              <w:rPr>
                <w:lang w:val="fr-FR"/>
              </w:rPr>
            </w:pPr>
            <w:r>
              <w:rPr>
                <w:lang w:val="fr-FR"/>
              </w:rPr>
              <w:t>0,08</w:t>
            </w:r>
          </w:p>
        </w:tc>
      </w:tr>
      <w:tr w14:paraId="45CEFD85"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10DDE7A3" w14:textId="77777777">
            <w:pPr>
              <w:pStyle w:val="Tab3FirstColNonGras"/>
              <w:rPr>
                <w:lang w:val="fr-FR"/>
              </w:rPr>
            </w:pPr>
            <w:r>
              <w:rPr>
                <w:lang w:val="fr-FR"/>
              </w:rPr>
              <w:t>NUTRIEN LTD</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2C0C1432" w14:textId="77777777">
            <w:pPr>
              <w:pStyle w:val="Tab1MiddleColNonGrasCentre"/>
              <w:rPr>
                <w:lang w:val="fr-FR"/>
              </w:rPr>
            </w:pPr>
            <w:r>
              <w:rPr>
                <w:lang w:val="fr-FR"/>
              </w:rPr>
              <w:t>CAD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666F984B" w14:textId="77777777">
            <w:pPr>
              <w:pStyle w:val="Tab3MiddleColNonGras"/>
              <w:rPr>
                <w:lang w:val="fr-FR"/>
              </w:rPr>
            </w:pPr>
            <w:r>
              <w:rPr>
                <w:lang w:val="fr-FR"/>
              </w:rPr>
              <w:t>11 696</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62325A6F" w14:textId="77777777">
            <w:pPr>
              <w:pStyle w:val="Tab3MiddleColNonGras"/>
              <w:rPr>
                <w:lang w:val="fr-FR"/>
              </w:rPr>
            </w:pPr>
            <w:r>
              <w:rPr>
                <w:lang w:val="fr-FR"/>
              </w:rPr>
              <w:t>724 853,18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0C44D1C" w14:textId="77777777">
            <w:pPr>
              <w:pStyle w:val="Tab3LastColNonGras"/>
              <w:rPr>
                <w:lang w:val="fr-FR"/>
              </w:rPr>
            </w:pPr>
            <w:r>
              <w:rPr>
                <w:lang w:val="fr-FR"/>
              </w:rPr>
              <w:t>0,08</w:t>
            </w:r>
          </w:p>
        </w:tc>
      </w:tr>
      <w:tr w14:paraId="1B93C5F7"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30E0A2B2" w14:textId="77777777">
            <w:pPr>
              <w:pStyle w:val="Tab3FirstColNonGras"/>
              <w:rPr>
                <w:lang w:val="fr-FR"/>
              </w:rPr>
            </w:pPr>
            <w:r>
              <w:rPr>
                <w:lang w:val="fr-FR"/>
              </w:rPr>
              <w:t>PPG INDUSTRIES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34CE562A"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6ACC5861" w14:textId="77777777">
            <w:pPr>
              <w:pStyle w:val="Tab3MiddleColNonGras"/>
              <w:rPr>
                <w:lang w:val="fr-FR"/>
              </w:rPr>
            </w:pPr>
            <w:r>
              <w:rPr>
                <w:lang w:val="fr-FR"/>
              </w:rPr>
              <w:t>1 197</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3C677A3F" w14:textId="77777777">
            <w:pPr>
              <w:pStyle w:val="Tab3MiddleColNonGras"/>
              <w:rPr>
                <w:lang w:val="fr-FR"/>
              </w:rPr>
            </w:pPr>
            <w:r>
              <w:rPr>
                <w:lang w:val="fr-FR"/>
              </w:rPr>
              <w:t>109 946,74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8C9AA36" w14:textId="77777777">
            <w:pPr>
              <w:pStyle w:val="Tab3LastColNonGras"/>
              <w:rPr>
                <w:lang w:val="fr-FR"/>
              </w:rPr>
            </w:pPr>
            <w:r>
              <w:rPr>
                <w:lang w:val="fr-FR"/>
              </w:rPr>
              <w:t>0,01</w:t>
            </w:r>
          </w:p>
        </w:tc>
      </w:tr>
      <w:tr w14:paraId="17DD04D3"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0F1E613C" w14:textId="77777777">
            <w:pPr>
              <w:pStyle w:val="Tab3FirstColNonGras"/>
              <w:rPr>
                <w:lang w:val="fr-FR"/>
              </w:rPr>
            </w:pPr>
            <w:r>
              <w:rPr>
                <w:lang w:val="fr-FR"/>
              </w:rPr>
              <w:t>SYMRISE AG</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1B84FFBC"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585386F8" w14:textId="77777777">
            <w:pPr>
              <w:pStyle w:val="Tab3MiddleColNonGras"/>
              <w:rPr>
                <w:lang w:val="fr-FR"/>
              </w:rPr>
            </w:pPr>
            <w:r>
              <w:rPr>
                <w:lang w:val="fr-FR"/>
              </w:rPr>
              <w:t>470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176DB05D" w14:textId="77777777">
            <w:pPr>
              <w:pStyle w:val="Tab3MiddleColNonGras"/>
              <w:rPr>
                <w:lang w:val="fr-FR"/>
              </w:rPr>
            </w:pPr>
            <w:r>
              <w:rPr>
                <w:lang w:val="fr-FR"/>
              </w:rPr>
              <w:t>43 127,20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6139236" w14:textId="77777777">
            <w:pPr>
              <w:pStyle w:val="Tab3LastColNonGras"/>
              <w:rPr>
                <w:lang w:val="fr-FR"/>
              </w:rPr>
            </w:pPr>
            <w:r>
              <w:rPr>
                <w:lang w:val="fr-FR"/>
              </w:rPr>
              <w:t>0,00</w:t>
            </w:r>
          </w:p>
        </w:tc>
      </w:tr>
      <w:tr w14:paraId="73E7E3DE"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665F6A" w14:paraId="150ED903" w14:textId="77777777">
            <w:pPr>
              <w:pStyle w:val="Tab1FirstColGras"/>
              <w:rPr>
                <w:lang w:val="fr-FR"/>
              </w:rPr>
            </w:pPr>
            <w:r>
              <w:rPr>
                <w:lang w:val="fr-FR"/>
              </w:rPr>
              <w:t>Produits de soins personnels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665F6A" w14:paraId="75A81111"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665F6A" w14:paraId="4BA3B63B"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665F6A" w14:paraId="6292D56A" w14:textId="77777777">
            <w:pPr>
              <w:pStyle w:val="Tab1MiddleColGras"/>
              <w:rPr>
                <w:lang w:val="fr-FR"/>
              </w:rPr>
            </w:pPr>
            <w:r>
              <w:rPr>
                <w:lang w:val="fr-FR"/>
              </w:rPr>
              <w:t>1 094 573,80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612377F" w14:textId="77777777">
            <w:pPr>
              <w:pStyle w:val="Tab1LastColGras"/>
              <w:rPr>
                <w:lang w:val="fr-FR"/>
              </w:rPr>
            </w:pPr>
            <w:r>
              <w:rPr>
                <w:lang w:val="fr-FR"/>
              </w:rPr>
              <w:t>0,13</w:t>
            </w:r>
          </w:p>
        </w:tc>
      </w:tr>
      <w:tr w14:paraId="2F9B799C"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221DA899" w14:textId="77777777">
            <w:pPr>
              <w:pStyle w:val="Tab3FirstColNonGras"/>
              <w:rPr>
                <w:lang w:val="fr-FR"/>
              </w:rPr>
            </w:pPr>
            <w:r>
              <w:rPr>
                <w:lang w:val="fr-FR"/>
              </w:rPr>
              <w:t>HALEON PLC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66D9AD40" w14:textId="77777777">
            <w:pPr>
              <w:pStyle w:val="Tab1MiddleColNonGrasCentre"/>
              <w:rPr>
                <w:lang w:val="fr-FR"/>
              </w:rPr>
            </w:pPr>
            <w:r>
              <w:rPr>
                <w:lang w:val="fr-FR"/>
              </w:rPr>
              <w:t>GBP</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47D86EE1" w14:textId="77777777">
            <w:pPr>
              <w:pStyle w:val="Tab3MiddleColNonGras"/>
              <w:rPr>
                <w:lang w:val="fr-FR"/>
              </w:rPr>
            </w:pPr>
            <w:r>
              <w:rPr>
                <w:lang w:val="fr-FR"/>
              </w:rPr>
              <w:t>16 678</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55228687" w14:textId="77777777">
            <w:pPr>
              <w:pStyle w:val="Tab3MiddleColNonGras"/>
              <w:rPr>
                <w:lang w:val="fr-FR"/>
              </w:rPr>
            </w:pPr>
            <w:r>
              <w:rPr>
                <w:lang w:val="fr-FR"/>
              </w:rPr>
              <w:t>65 853,72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288FCC40" w14:textId="77777777">
            <w:pPr>
              <w:pStyle w:val="Tab3LastColNonGras"/>
              <w:rPr>
                <w:lang w:val="fr-FR"/>
              </w:rPr>
            </w:pPr>
            <w:r>
              <w:rPr>
                <w:lang w:val="fr-FR"/>
              </w:rPr>
              <w:t>0,01</w:t>
            </w:r>
          </w:p>
        </w:tc>
      </w:tr>
      <w:tr w14:paraId="57D2A789"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7A951EA6" w14:textId="77777777">
            <w:pPr>
              <w:pStyle w:val="Tab3FirstColNonGras"/>
              <w:rPr>
                <w:lang w:val="fr-FR"/>
              </w:rPr>
            </w:pPr>
            <w:r>
              <w:rPr>
                <w:lang w:val="fr-FR"/>
              </w:rPr>
              <w:t>L¿OREAL PF 2026</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45C5C35C"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4EE48068" w14:textId="77777777">
            <w:pPr>
              <w:pStyle w:val="Tab3MiddleColNonGras"/>
              <w:rPr>
                <w:lang w:val="fr-FR"/>
              </w:rPr>
            </w:pPr>
            <w:r>
              <w:rPr>
                <w:lang w:val="fr-FR"/>
              </w:rPr>
              <w:t>717</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2F1EE369" w14:textId="77777777">
            <w:pPr>
              <w:pStyle w:val="Tab3MiddleColNonGras"/>
              <w:rPr>
                <w:lang w:val="fr-FR"/>
              </w:rPr>
            </w:pPr>
            <w:r>
              <w:rPr>
                <w:lang w:val="fr-FR"/>
              </w:rPr>
              <w:t>272 065,65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F06ED83" w14:textId="77777777">
            <w:pPr>
              <w:pStyle w:val="Tab3LastColNonGras"/>
              <w:rPr>
                <w:lang w:val="fr-FR"/>
              </w:rPr>
            </w:pPr>
            <w:r>
              <w:rPr>
                <w:lang w:val="fr-FR"/>
              </w:rPr>
              <w:t>0,03</w:t>
            </w:r>
          </w:p>
        </w:tc>
      </w:tr>
      <w:tr w14:paraId="2514B844"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477210A8" w14:textId="77777777">
            <w:pPr>
              <w:pStyle w:val="Tab3FirstColNonGras"/>
              <w:rPr>
                <w:lang w:val="fr-FR"/>
              </w:rPr>
            </w:pPr>
            <w:r>
              <w:rPr>
                <w:lang w:val="fr-FR"/>
              </w:rPr>
              <w:t>L'OREAL</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7DF5C75B"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58EDF574" w14:textId="77777777">
            <w:pPr>
              <w:pStyle w:val="Tab3MiddleColNonGras"/>
              <w:rPr>
                <w:lang w:val="fr-FR"/>
              </w:rPr>
            </w:pPr>
            <w:r>
              <w:rPr>
                <w:lang w:val="fr-FR"/>
              </w:rPr>
              <w:t>129</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3BEE45AC" w14:textId="77777777">
            <w:pPr>
              <w:pStyle w:val="Tab3MiddleColNonGras"/>
              <w:rPr>
                <w:lang w:val="fr-FR"/>
              </w:rPr>
            </w:pPr>
            <w:r>
              <w:rPr>
                <w:lang w:val="fr-FR"/>
              </w:rPr>
              <w:t>48 949,05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EF3ABDB" w14:textId="77777777">
            <w:pPr>
              <w:pStyle w:val="Tab3LastColNonGras"/>
              <w:rPr>
                <w:lang w:val="fr-FR"/>
              </w:rPr>
            </w:pPr>
            <w:r>
              <w:rPr>
                <w:lang w:val="fr-FR"/>
              </w:rPr>
              <w:t>0,01</w:t>
            </w:r>
          </w:p>
        </w:tc>
      </w:tr>
      <w:tr w14:paraId="44AE06D4"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26EDDC06" w14:textId="77777777">
            <w:pPr>
              <w:pStyle w:val="Tab3FirstColNonGras"/>
              <w:rPr>
                <w:lang w:val="fr-FR"/>
              </w:rPr>
            </w:pPr>
            <w:r>
              <w:rPr>
                <w:lang w:val="fr-FR"/>
              </w:rPr>
              <w:t>L'OREAL PF 2028</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0E1EAB6C"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49A30E86" w14:textId="77777777">
            <w:pPr>
              <w:pStyle w:val="Tab3MiddleColNonGras"/>
              <w:rPr>
                <w:lang w:val="fr-FR"/>
              </w:rPr>
            </w:pPr>
            <w:r>
              <w:rPr>
                <w:lang w:val="fr-FR"/>
              </w:rPr>
              <w:t>1 474</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0F70FEAD" w14:textId="77777777">
            <w:pPr>
              <w:pStyle w:val="Tab3MiddleColNonGras"/>
              <w:rPr>
                <w:lang w:val="fr-FR"/>
              </w:rPr>
            </w:pPr>
            <w:r>
              <w:rPr>
                <w:lang w:val="fr-FR"/>
              </w:rPr>
              <w:t>559 309,30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7CE6FE13" w14:textId="77777777">
            <w:pPr>
              <w:pStyle w:val="Tab3LastColNonGras"/>
              <w:rPr>
                <w:lang w:val="fr-FR"/>
              </w:rPr>
            </w:pPr>
            <w:r>
              <w:rPr>
                <w:lang w:val="fr-FR"/>
              </w:rPr>
              <w:t>0,06</w:t>
            </w:r>
          </w:p>
        </w:tc>
      </w:tr>
      <w:tr w14:paraId="778A7CA2"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6348CA75" w14:textId="77777777">
            <w:pPr>
              <w:pStyle w:val="Tab3FirstColNonGras"/>
              <w:rPr>
                <w:lang w:val="fr-FR"/>
              </w:rPr>
            </w:pPr>
            <w:r>
              <w:rPr>
                <w:lang w:val="fr-FR"/>
              </w:rPr>
              <w:t>SHISEIDO CO LTD</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7A8BC35E" w14:textId="77777777">
            <w:pPr>
              <w:pStyle w:val="Tab1MiddleColNonGrasCentre"/>
              <w:rPr>
                <w:lang w:val="fr-FR"/>
              </w:rPr>
            </w:pPr>
            <w:r>
              <w:rPr>
                <w:lang w:val="fr-FR"/>
              </w:rPr>
              <w:t>JPY</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5ED2D752" w14:textId="77777777">
            <w:pPr>
              <w:pStyle w:val="Tab3MiddleColNonGras"/>
              <w:rPr>
                <w:lang w:val="fr-FR"/>
              </w:rPr>
            </w:pPr>
            <w:r>
              <w:rPr>
                <w:lang w:val="fr-FR"/>
              </w:rPr>
              <w:t>7 600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599B4D76" w14:textId="77777777">
            <w:pPr>
              <w:pStyle w:val="Tab3MiddleColNonGras"/>
              <w:rPr>
                <w:lang w:val="fr-FR"/>
              </w:rPr>
            </w:pPr>
            <w:r>
              <w:rPr>
                <w:lang w:val="fr-FR"/>
              </w:rPr>
              <w:t>148 396,08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5F79E8E" w14:textId="77777777">
            <w:pPr>
              <w:pStyle w:val="Tab3LastColNonGras"/>
              <w:rPr>
                <w:lang w:val="fr-FR"/>
              </w:rPr>
            </w:pPr>
            <w:r>
              <w:rPr>
                <w:lang w:val="fr-FR"/>
              </w:rPr>
              <w:t>0,02</w:t>
            </w:r>
          </w:p>
        </w:tc>
      </w:tr>
    </w:tbl>
    <w:p w:rsidR="00665F6A" w14:paraId="16DC44E5" w14:textId="77777777">
      <w:pPr>
        <w:sectPr>
          <w:headerReference w:type="default" r:id="rId55"/>
          <w:footerReference w:type="default" r:id="rId56"/>
          <w:pgSz w:w="11900" w:h="16840"/>
          <w:pgMar w:top="2154" w:right="1134" w:bottom="1134" w:left="1134" w:header="400" w:footer="400" w:gutter="0"/>
          <w:cols w:space="720"/>
        </w:sectPr>
      </w:pPr>
    </w:p>
    <w:p w:rsidR="00665F6A" w14:paraId="1B4BCA5A" w14:textId="77777777">
      <w:pPr>
        <w:spacing w:line="30" w:lineRule="exact"/>
        <w:rPr>
          <w:sz w:val="3"/>
        </w:rPr>
      </w:pPr>
    </w:p>
    <w:p w:rsidR="00665F6A" w14:paraId="459EAB46" w14:textId="77777777">
      <w:pPr>
        <w:pStyle w:val="TechnicalBookmark"/>
        <w:rPr>
          <w:lang w:val="fr-FR"/>
        </w:rPr>
      </w:pPr>
      <w:r>
        <w:rPr>
          <w:lang w:val="fr-FR"/>
        </w:rPr>
        <w:fldChar w:fldCharType="begin"/>
      </w:r>
      <w:r>
        <w:rPr>
          <w:lang w:val="fr-FR"/>
        </w:rPr>
        <w:instrText xml:space="preserve"> SET 085995384DF153D9368DD8109E8E14FC "" </w:instrText>
      </w:r>
      <w:r>
        <w:rPr>
          <w:lang w:val="fr-FR"/>
        </w:rPr>
        <w:fldChar w:fldCharType="separate"/>
      </w:r>
      <w:bookmarkStart w:id="101" w:name="085995384DF153D9368DD8109E8E14FC"/>
      <w:bookmarkEnd w:id="101"/>
      <w:r>
        <w:rPr>
          <w:lang w:val="fr-FR"/>
        </w:rPr>
        <w:fldChar w:fldCharType="end"/>
      </w:r>
    </w:p>
    <w:p w:rsidR="00665F6A" w14:paraId="731D6854" w14:textId="77777777">
      <w:pPr>
        <w:pStyle w:val="H2"/>
        <w:rPr>
          <w:lang w:val="fr-FR"/>
        </w:rPr>
      </w:pPr>
      <w:r>
        <w:rPr>
          <w:lang w:val="fr-FR"/>
        </w:rPr>
        <w:t xml:space="preserve">Inventaire des éléments de bilan </w:t>
      </w:r>
    </w:p>
    <w:p w:rsidR="00665F6A" w14:paraId="4A385ECB" w14:textId="77777777">
      <w:pPr>
        <w:pStyle w:val="NoRefToc"/>
        <w:rPr>
          <w:lang w:val="fr-FR"/>
        </w:rPr>
      </w:pPr>
      <w:r>
        <w:rPr>
          <w:lang w:val="fr-FR"/>
        </w:rPr>
        <w:t>Inventaire des éléments de bilan</w:t>
      </w:r>
    </w:p>
    <w:p w:rsidR="00665F6A" w14:paraId="6F996A62" w14:textId="77777777">
      <w:pPr>
        <w:pStyle w:val="TechnicalBookmark"/>
        <w:rPr>
          <w:lang w:val="fr-FR"/>
        </w:rPr>
      </w:pPr>
      <w:r>
        <w:rPr>
          <w:lang w:val="fr-FR"/>
        </w:rPr>
        <w:fldChar w:fldCharType="begin"/>
      </w:r>
      <w:r>
        <w:rPr>
          <w:lang w:val="fr-FR"/>
        </w:rPr>
        <w:instrText xml:space="preserve"> SET 0BC998A7C32166BAAFA8379DF83FC516 "" </w:instrText>
      </w:r>
      <w:r>
        <w:rPr>
          <w:lang w:val="fr-FR"/>
        </w:rPr>
        <w:fldChar w:fldCharType="separate"/>
      </w:r>
      <w:bookmarkStart w:id="102" w:name="0BC998A7C32166BAAFA8379DF83FC516"/>
      <w:bookmarkEnd w:id="102"/>
      <w:r>
        <w:rPr>
          <w:lang w:val="fr-FR"/>
        </w:rPr>
        <w:fldChar w:fldCharType="end"/>
      </w:r>
    </w:p>
    <w:p w:rsidR="00665F6A" w14:paraId="6B932D3B" w14:textId="77777777">
      <w:pPr>
        <w:pStyle w:val="TechnicalBookmark"/>
        <w:rPr>
          <w:lang w:val="fr-FR"/>
        </w:rPr>
      </w:pPr>
    </w:p>
    <w:tbl>
      <w:tblPr>
        <w:tblW w:w="5000" w:type="pct"/>
        <w:tblBorders>
          <w:bottom w:val="single" w:sz="4" w:space="0" w:color="000000"/>
        </w:tblBorders>
        <w:tblLayout w:type="fixed"/>
        <w:tblLook w:val="04A0"/>
      </w:tblPr>
      <w:tblGrid>
        <w:gridCol w:w="5425"/>
        <w:gridCol w:w="796"/>
        <w:gridCol w:w="1213"/>
        <w:gridCol w:w="1472"/>
        <w:gridCol w:w="716"/>
      </w:tblGrid>
      <w:tr w14:paraId="4D523F50" w14:textId="77777777">
        <w:tblPrEx>
          <w:tblW w:w="5000" w:type="pct"/>
          <w:tblBorders>
            <w:bottom w:val="single" w:sz="4" w:space="0" w:color="000000"/>
          </w:tblBorders>
          <w:tblLayout w:type="fixed"/>
          <w:tblLook w:val="04A0"/>
        </w:tblPrEx>
        <w:trPr>
          <w:trHeight w:val="385"/>
        </w:trPr>
        <w:tc>
          <w:tcPr>
            <w:tcW w:w="5460"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665F6A" w14:paraId="083B258D" w14:textId="77777777">
            <w:pPr>
              <w:pStyle w:val="EnteteTabFirstColBordure"/>
              <w:rPr>
                <w:lang w:val="fr-FR"/>
              </w:rPr>
            </w:pPr>
            <w:r>
              <w:rPr>
                <w:lang w:val="fr-FR"/>
              </w:rPr>
              <w:t>Désignation des valeurs par secteur d'activité (*)</w:t>
            </w:r>
          </w:p>
        </w:tc>
        <w:tc>
          <w:tcPr>
            <w:tcW w:w="8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601C421A" w14:textId="77777777">
            <w:pPr>
              <w:pStyle w:val="EnteteTabMiddleColBordure"/>
              <w:rPr>
                <w:lang w:val="fr-FR"/>
              </w:rPr>
            </w:pPr>
            <w:r>
              <w:rPr>
                <w:lang w:val="fr-FR"/>
              </w:rPr>
              <w:t>Devise</w:t>
            </w:r>
          </w:p>
        </w:tc>
        <w:tc>
          <w:tcPr>
            <w:tcW w:w="122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3720BBE8" w14:textId="77777777">
            <w:pPr>
              <w:pStyle w:val="EnteteTabMiddleColBordure"/>
              <w:spacing w:line="184" w:lineRule="exact"/>
              <w:rPr>
                <w:lang w:val="fr-FR"/>
              </w:rPr>
            </w:pPr>
            <w:r>
              <w:rPr>
                <w:lang w:val="fr-FR"/>
              </w:rPr>
              <w:t>Quantité ou</w:t>
            </w:r>
          </w:p>
          <w:p w:rsidR="00665F6A" w14:paraId="7DD592A9" w14:textId="77777777">
            <w:pPr>
              <w:pStyle w:val="EnteteTabMiddleColBordure"/>
              <w:spacing w:line="184" w:lineRule="exact"/>
              <w:rPr>
                <w:lang w:val="fr-FR"/>
              </w:rPr>
            </w:pPr>
            <w:r>
              <w:rPr>
                <w:lang w:val="fr-FR"/>
              </w:rPr>
              <w:t>Nominal</w:t>
            </w:r>
          </w:p>
        </w:tc>
        <w:tc>
          <w:tcPr>
            <w:tcW w:w="14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0568665E" w14:textId="77777777">
            <w:pPr>
              <w:pStyle w:val="EnteteTabMiddleColBordure"/>
              <w:rPr>
                <w:lang w:val="fr-FR"/>
              </w:rPr>
            </w:pPr>
            <w:r>
              <w:rPr>
                <w:lang w:val="fr-FR"/>
              </w:rPr>
              <w:t>Valeur actuelle</w:t>
            </w:r>
          </w:p>
        </w:tc>
        <w:tc>
          <w:tcPr>
            <w:tcW w:w="72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665F6A" w14:paraId="112BD920" w14:textId="77777777">
            <w:pPr>
              <w:pStyle w:val="EnteteTabLastColBordure"/>
              <w:spacing w:line="184" w:lineRule="exact"/>
              <w:rPr>
                <w:lang w:val="fr-FR"/>
              </w:rPr>
            </w:pPr>
            <w:r>
              <w:rPr>
                <w:lang w:val="fr-FR"/>
              </w:rPr>
              <w:t>% Actif</w:t>
            </w:r>
          </w:p>
          <w:p w:rsidR="00665F6A" w14:paraId="5A356436" w14:textId="77777777">
            <w:pPr>
              <w:pStyle w:val="EnteteTabLastColBordure"/>
              <w:spacing w:line="184" w:lineRule="exact"/>
              <w:rPr>
                <w:lang w:val="fr-FR"/>
              </w:rPr>
            </w:pPr>
            <w:r>
              <w:rPr>
                <w:lang w:val="fr-FR"/>
              </w:rPr>
              <w:t>Net</w:t>
            </w:r>
          </w:p>
        </w:tc>
      </w:tr>
      <w:tr w14:paraId="766E5401"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665F6A" w14:paraId="6753B5C7" w14:textId="77777777">
            <w:pPr>
              <w:pStyle w:val="Tab1FirstColGras"/>
              <w:rPr>
                <w:lang w:val="fr-FR"/>
              </w:rPr>
            </w:pPr>
            <w:r>
              <w:rPr>
                <w:lang w:val="fr-FR"/>
              </w:rPr>
              <w:t>Produits domestiques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665F6A" w14:paraId="11718BB5"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665F6A" w14:paraId="4C094E42"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665F6A" w14:paraId="1C0C19F6" w14:textId="77777777">
            <w:pPr>
              <w:pStyle w:val="Tab1MiddleColGras"/>
              <w:rPr>
                <w:lang w:val="fr-FR"/>
              </w:rPr>
            </w:pPr>
            <w:r>
              <w:rPr>
                <w:lang w:val="fr-FR"/>
              </w:rPr>
              <w:t>2 672 653,90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74CBFFF" w14:textId="77777777">
            <w:pPr>
              <w:pStyle w:val="Tab1LastColGras"/>
              <w:rPr>
                <w:lang w:val="fr-FR"/>
              </w:rPr>
            </w:pPr>
            <w:r>
              <w:rPr>
                <w:lang w:val="fr-FR"/>
              </w:rPr>
              <w:t>0,31</w:t>
            </w:r>
          </w:p>
        </w:tc>
      </w:tr>
      <w:tr w14:paraId="2666700F"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01999750" w14:textId="77777777">
            <w:pPr>
              <w:pStyle w:val="Tab3FirstColNonGras"/>
              <w:rPr>
                <w:lang w:val="fr-FR"/>
              </w:rPr>
            </w:pPr>
            <w:r>
              <w:rPr>
                <w:lang w:val="fr-FR"/>
              </w:rPr>
              <w:t>COLGATE-PALMOLIVE CO</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7C4E8FBB"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6CECF790" w14:textId="77777777">
            <w:pPr>
              <w:pStyle w:val="Tab3MiddleColNonGras"/>
              <w:rPr>
                <w:lang w:val="fr-FR"/>
              </w:rPr>
            </w:pPr>
            <w:r>
              <w:rPr>
                <w:lang w:val="fr-FR"/>
              </w:rPr>
              <w:t>15 916</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59E233A4" w14:textId="77777777">
            <w:pPr>
              <w:pStyle w:val="Tab3MiddleColNonGras"/>
              <w:rPr>
                <w:lang w:val="fr-FR"/>
              </w:rPr>
            </w:pPr>
            <w:r>
              <w:rPr>
                <w:lang w:val="fr-FR"/>
              </w:rPr>
              <w:t>1 195 539,13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5E3FCCF" w14:textId="77777777">
            <w:pPr>
              <w:pStyle w:val="Tab3LastColNonGras"/>
              <w:rPr>
                <w:lang w:val="fr-FR"/>
              </w:rPr>
            </w:pPr>
            <w:r>
              <w:rPr>
                <w:lang w:val="fr-FR"/>
              </w:rPr>
              <w:t>0,14</w:t>
            </w:r>
          </w:p>
        </w:tc>
      </w:tr>
      <w:tr w14:paraId="6D6BE691"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rsidRPr="00997D4B" w14:paraId="42E5C7A4" w14:textId="77777777">
            <w:pPr>
              <w:pStyle w:val="Tab3FirstColNonGras"/>
            </w:pPr>
            <w:r w:rsidRPr="00997D4B">
              <w:t>PROCTER AND GAMBLE CO/THE</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0428B067"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28042062" w14:textId="77777777">
            <w:pPr>
              <w:pStyle w:val="Tab3MiddleColNonGras"/>
              <w:rPr>
                <w:lang w:val="fr-FR"/>
              </w:rPr>
            </w:pPr>
            <w:r>
              <w:rPr>
                <w:lang w:val="fr-FR"/>
              </w:rPr>
              <w:t>7 599</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415B1596" w14:textId="77777777">
            <w:pPr>
              <w:pStyle w:val="Tab3MiddleColNonGras"/>
              <w:rPr>
                <w:lang w:val="fr-FR"/>
              </w:rPr>
            </w:pPr>
            <w:r>
              <w:rPr>
                <w:lang w:val="fr-FR"/>
              </w:rPr>
              <w:t>971 944,11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E57E7FE" w14:textId="77777777">
            <w:pPr>
              <w:pStyle w:val="Tab3LastColNonGras"/>
              <w:rPr>
                <w:lang w:val="fr-FR"/>
              </w:rPr>
            </w:pPr>
            <w:r>
              <w:rPr>
                <w:lang w:val="fr-FR"/>
              </w:rPr>
              <w:t>0,11</w:t>
            </w:r>
          </w:p>
        </w:tc>
      </w:tr>
      <w:tr w14:paraId="5917236F"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5F794D13" w14:textId="77777777">
            <w:pPr>
              <w:pStyle w:val="Tab3FirstColNonGras"/>
              <w:rPr>
                <w:lang w:val="fr-FR"/>
              </w:rPr>
            </w:pPr>
            <w:r>
              <w:rPr>
                <w:lang w:val="fr-FR"/>
              </w:rPr>
              <w:t>SENDAS DISTRIBUIDORA SA</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4B8EAA3E" w14:textId="77777777">
            <w:pPr>
              <w:pStyle w:val="Tab1MiddleColNonGrasCentre"/>
              <w:rPr>
                <w:lang w:val="fr-FR"/>
              </w:rPr>
            </w:pPr>
            <w:r>
              <w:rPr>
                <w:lang w:val="fr-FR"/>
              </w:rPr>
              <w:t>BRL</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3B25EC48" w14:textId="77777777">
            <w:pPr>
              <w:pStyle w:val="Tab3MiddleColNonGras"/>
              <w:rPr>
                <w:lang w:val="fr-FR"/>
              </w:rPr>
            </w:pPr>
            <w:r>
              <w:rPr>
                <w:lang w:val="fr-FR"/>
              </w:rPr>
              <w:t>193 900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38E6653E" w14:textId="77777777">
            <w:pPr>
              <w:pStyle w:val="Tab3MiddleColNonGras"/>
              <w:rPr>
                <w:lang w:val="fr-FR"/>
              </w:rPr>
            </w:pPr>
            <w:r>
              <w:rPr>
                <w:lang w:val="fr-FR"/>
              </w:rPr>
              <w:t>360 681,26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79C6C241" w14:textId="77777777">
            <w:pPr>
              <w:pStyle w:val="Tab3LastColNonGras"/>
              <w:rPr>
                <w:lang w:val="fr-FR"/>
              </w:rPr>
            </w:pPr>
            <w:r>
              <w:rPr>
                <w:lang w:val="fr-FR"/>
              </w:rPr>
              <w:t>0,04</w:t>
            </w:r>
          </w:p>
        </w:tc>
      </w:tr>
      <w:tr w14:paraId="38A9AE50"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67B741D9" w14:textId="77777777">
            <w:pPr>
              <w:pStyle w:val="Tab3FirstColNonGras"/>
              <w:rPr>
                <w:lang w:val="fr-FR"/>
              </w:rPr>
            </w:pPr>
            <w:r>
              <w:rPr>
                <w:lang w:val="fr-FR"/>
              </w:rPr>
              <w:t>SVENSKA CELLULOSA -B- FREE</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7C660A94" w14:textId="77777777">
            <w:pPr>
              <w:pStyle w:val="Tab1MiddleColNonGrasCentre"/>
              <w:rPr>
                <w:lang w:val="fr-FR"/>
              </w:rPr>
            </w:pPr>
            <w:r>
              <w:rPr>
                <w:lang w:val="fr-FR"/>
              </w:rPr>
              <w:t>SEK</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1B0CD6B" w14:textId="77777777">
            <w:pPr>
              <w:pStyle w:val="Tab3MiddleColNonGras"/>
              <w:rPr>
                <w:lang w:val="fr-FR"/>
              </w:rPr>
            </w:pPr>
            <w:r>
              <w:rPr>
                <w:lang w:val="fr-FR"/>
              </w:rPr>
              <w:t>13 585</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26C5733D" w14:textId="77777777">
            <w:pPr>
              <w:pStyle w:val="Tab3MiddleColNonGras"/>
              <w:rPr>
                <w:lang w:val="fr-FR"/>
              </w:rPr>
            </w:pPr>
            <w:r>
              <w:rPr>
                <w:lang w:val="fr-FR"/>
              </w:rPr>
              <w:t>144 489,40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7FE2BE41" w14:textId="77777777">
            <w:pPr>
              <w:pStyle w:val="Tab3LastColNonGras"/>
              <w:rPr>
                <w:lang w:val="fr-FR"/>
              </w:rPr>
            </w:pPr>
            <w:r>
              <w:rPr>
                <w:lang w:val="fr-FR"/>
              </w:rPr>
              <w:t>0,02</w:t>
            </w:r>
          </w:p>
        </w:tc>
      </w:tr>
      <w:tr w14:paraId="6ED28B53"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665F6A" w14:paraId="6090FFB6" w14:textId="77777777">
            <w:pPr>
              <w:pStyle w:val="Tab1FirstColGras"/>
              <w:rPr>
                <w:lang w:val="fr-FR"/>
              </w:rPr>
            </w:pPr>
            <w:r>
              <w:rPr>
                <w:lang w:val="fr-FR"/>
              </w:rPr>
              <w:t>Produits pharmaceutiques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665F6A" w14:paraId="35AEE25A"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665F6A" w14:paraId="112E6C7E"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665F6A" w14:paraId="3D04D06D" w14:textId="77777777">
            <w:pPr>
              <w:pStyle w:val="Tab1MiddleColGras"/>
              <w:rPr>
                <w:lang w:val="fr-FR"/>
              </w:rPr>
            </w:pPr>
            <w:r>
              <w:rPr>
                <w:lang w:val="fr-FR"/>
              </w:rPr>
              <w:t>27 776 652,38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7CBCB757" w14:textId="77777777">
            <w:pPr>
              <w:pStyle w:val="Tab1LastColGras"/>
              <w:rPr>
                <w:lang w:val="fr-FR"/>
              </w:rPr>
            </w:pPr>
            <w:r>
              <w:rPr>
                <w:lang w:val="fr-FR"/>
              </w:rPr>
              <w:t>3,19</w:t>
            </w:r>
          </w:p>
        </w:tc>
      </w:tr>
      <w:tr w14:paraId="694FDB14"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1E37DFC6" w14:textId="77777777">
            <w:pPr>
              <w:pStyle w:val="Tab3FirstColNonGras"/>
              <w:rPr>
                <w:lang w:val="fr-FR"/>
              </w:rPr>
            </w:pPr>
            <w:r>
              <w:rPr>
                <w:lang w:val="fr-FR"/>
              </w:rPr>
              <w:t>ABBVIE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609062B4"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1E2780F0" w14:textId="77777777">
            <w:pPr>
              <w:pStyle w:val="Tab3MiddleColNonGras"/>
              <w:rPr>
                <w:lang w:val="fr-FR"/>
              </w:rPr>
            </w:pPr>
            <w:r>
              <w:rPr>
                <w:lang w:val="fr-FR"/>
              </w:rPr>
              <w:t>15 071</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6C8A4017" w14:textId="77777777">
            <w:pPr>
              <w:pStyle w:val="Tab3MiddleColNonGras"/>
              <w:rPr>
                <w:lang w:val="fr-FR"/>
              </w:rPr>
            </w:pPr>
            <w:r>
              <w:rPr>
                <w:lang w:val="fr-FR"/>
              </w:rPr>
              <w:t>3 470 900,99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EC9A872" w14:textId="77777777">
            <w:pPr>
              <w:pStyle w:val="Tab3LastColNonGras"/>
              <w:rPr>
                <w:lang w:val="fr-FR"/>
              </w:rPr>
            </w:pPr>
            <w:r>
              <w:rPr>
                <w:lang w:val="fr-FR"/>
              </w:rPr>
              <w:t>0,40</w:t>
            </w:r>
          </w:p>
        </w:tc>
      </w:tr>
      <w:tr w14:paraId="67D1C384"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37947AEA" w14:textId="77777777">
            <w:pPr>
              <w:pStyle w:val="Tab3FirstColNonGras"/>
              <w:rPr>
                <w:lang w:val="fr-FR"/>
              </w:rPr>
            </w:pPr>
            <w:r>
              <w:rPr>
                <w:lang w:val="fr-FR"/>
              </w:rPr>
              <w:t>ASTELLAS PHARMA</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63C2505" w14:textId="77777777">
            <w:pPr>
              <w:pStyle w:val="Tab1MiddleColNonGrasCentre"/>
              <w:rPr>
                <w:lang w:val="fr-FR"/>
              </w:rPr>
            </w:pPr>
            <w:r>
              <w:rPr>
                <w:lang w:val="fr-FR"/>
              </w:rPr>
              <w:t>JPY</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5C650BA1" w14:textId="77777777">
            <w:pPr>
              <w:pStyle w:val="Tab3MiddleColNonGras"/>
              <w:rPr>
                <w:lang w:val="fr-FR"/>
              </w:rPr>
            </w:pPr>
            <w:r>
              <w:rPr>
                <w:lang w:val="fr-FR"/>
              </w:rPr>
              <w:t>10 000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2B7BFF06" w14:textId="77777777">
            <w:pPr>
              <w:pStyle w:val="Tab3MiddleColNonGras"/>
              <w:rPr>
                <w:lang w:val="fr-FR"/>
              </w:rPr>
            </w:pPr>
            <w:r>
              <w:rPr>
                <w:lang w:val="fr-FR"/>
              </w:rPr>
              <w:t>130 013,26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EF3535C" w14:textId="77777777">
            <w:pPr>
              <w:pStyle w:val="Tab3LastColNonGras"/>
              <w:rPr>
                <w:lang w:val="fr-FR"/>
              </w:rPr>
            </w:pPr>
            <w:r>
              <w:rPr>
                <w:lang w:val="fr-FR"/>
              </w:rPr>
              <w:t>0,01</w:t>
            </w:r>
          </w:p>
        </w:tc>
      </w:tr>
      <w:tr w14:paraId="7A7BBAD4"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754689A6" w14:textId="77777777">
            <w:pPr>
              <w:pStyle w:val="Tab3FirstColNonGras"/>
              <w:rPr>
                <w:lang w:val="fr-FR"/>
              </w:rPr>
            </w:pPr>
            <w:r>
              <w:rPr>
                <w:lang w:val="fr-FR"/>
              </w:rPr>
              <w:t>ASTRAZENECA PLC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2E1B9852" w14:textId="77777777">
            <w:pPr>
              <w:pStyle w:val="Tab1MiddleColNonGrasCentre"/>
              <w:rPr>
                <w:lang w:val="fr-FR"/>
              </w:rPr>
            </w:pPr>
            <w:r>
              <w:rPr>
                <w:lang w:val="fr-FR"/>
              </w:rPr>
              <w:t>GBP</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3AF54BB" w14:textId="77777777">
            <w:pPr>
              <w:pStyle w:val="Tab3MiddleColNonGras"/>
              <w:rPr>
                <w:lang w:val="fr-FR"/>
              </w:rPr>
            </w:pPr>
            <w:r>
              <w:rPr>
                <w:lang w:val="fr-FR"/>
              </w:rPr>
              <w:t>19 486</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28528D0F" w14:textId="77777777">
            <w:pPr>
              <w:pStyle w:val="Tab3MiddleColNonGras"/>
              <w:rPr>
                <w:lang w:val="fr-FR"/>
              </w:rPr>
            </w:pPr>
            <w:r>
              <w:rPr>
                <w:lang w:val="fr-FR"/>
              </w:rPr>
              <w:t>2 798 690,99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1FA4D7F" w14:textId="77777777">
            <w:pPr>
              <w:pStyle w:val="Tab3LastColNonGras"/>
              <w:rPr>
                <w:lang w:val="fr-FR"/>
              </w:rPr>
            </w:pPr>
            <w:r>
              <w:rPr>
                <w:lang w:val="fr-FR"/>
              </w:rPr>
              <w:t>0,32</w:t>
            </w:r>
          </w:p>
        </w:tc>
      </w:tr>
      <w:tr w14:paraId="74211EE1"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77BB51F9" w14:textId="77777777">
            <w:pPr>
              <w:pStyle w:val="Tab3FirstColNonGras"/>
              <w:rPr>
                <w:lang w:val="fr-FR"/>
              </w:rPr>
            </w:pPr>
            <w:r>
              <w:rPr>
                <w:lang w:val="fr-FR"/>
              </w:rPr>
              <w:t>BRISTOL-MYERS SQUIBB CO</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6844B112"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2E49E3DF" w14:textId="77777777">
            <w:pPr>
              <w:pStyle w:val="Tab3MiddleColNonGras"/>
              <w:rPr>
                <w:lang w:val="fr-FR"/>
              </w:rPr>
            </w:pPr>
            <w:r>
              <w:rPr>
                <w:lang w:val="fr-FR"/>
              </w:rPr>
              <w:t>11 615</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63B79DCD" w14:textId="77777777">
            <w:pPr>
              <w:pStyle w:val="Tab3MiddleColNonGras"/>
              <w:rPr>
                <w:lang w:val="fr-FR"/>
              </w:rPr>
            </w:pPr>
            <w:r>
              <w:rPr>
                <w:lang w:val="fr-FR"/>
              </w:rPr>
              <w:t>638 091,30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62DBFBB" w14:textId="77777777">
            <w:pPr>
              <w:pStyle w:val="Tab3LastColNonGras"/>
              <w:rPr>
                <w:lang w:val="fr-FR"/>
              </w:rPr>
            </w:pPr>
            <w:r>
              <w:rPr>
                <w:lang w:val="fr-FR"/>
              </w:rPr>
              <w:t>0,07</w:t>
            </w:r>
          </w:p>
        </w:tc>
      </w:tr>
      <w:tr w14:paraId="198B8EC0"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35AA958D" w14:textId="77777777">
            <w:pPr>
              <w:pStyle w:val="Tab3FirstColNonGras"/>
              <w:rPr>
                <w:lang w:val="fr-FR"/>
              </w:rPr>
            </w:pPr>
            <w:r>
              <w:rPr>
                <w:lang w:val="fr-FR"/>
              </w:rPr>
              <w:t>CHUGAI PHARMACEUTICAL CO LTD</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6C3806C8" w14:textId="77777777">
            <w:pPr>
              <w:pStyle w:val="Tab1MiddleColNonGrasCentre"/>
              <w:rPr>
                <w:lang w:val="fr-FR"/>
              </w:rPr>
            </w:pPr>
            <w:r>
              <w:rPr>
                <w:lang w:val="fr-FR"/>
              </w:rPr>
              <w:t>JPY</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3C690837" w14:textId="77777777">
            <w:pPr>
              <w:pStyle w:val="Tab3MiddleColNonGras"/>
              <w:rPr>
                <w:lang w:val="fr-FR"/>
              </w:rPr>
            </w:pPr>
            <w:r>
              <w:rPr>
                <w:lang w:val="fr-FR"/>
              </w:rPr>
              <w:t>1 900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246CECA4" w14:textId="77777777">
            <w:pPr>
              <w:pStyle w:val="Tab3MiddleColNonGras"/>
              <w:rPr>
                <w:lang w:val="fr-FR"/>
              </w:rPr>
            </w:pPr>
            <w:r>
              <w:rPr>
                <w:lang w:val="fr-FR"/>
              </w:rPr>
              <w:t>66 267,26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1BF0E13" w14:textId="77777777">
            <w:pPr>
              <w:pStyle w:val="Tab3LastColNonGras"/>
              <w:rPr>
                <w:lang w:val="fr-FR"/>
              </w:rPr>
            </w:pPr>
            <w:r>
              <w:rPr>
                <w:lang w:val="fr-FR"/>
              </w:rPr>
              <w:t>0,01</w:t>
            </w:r>
          </w:p>
        </w:tc>
      </w:tr>
      <w:tr w14:paraId="426F5188"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19F016CC" w14:textId="77777777">
            <w:pPr>
              <w:pStyle w:val="Tab3FirstColNonGras"/>
              <w:rPr>
                <w:lang w:val="fr-FR"/>
              </w:rPr>
            </w:pPr>
            <w:r>
              <w:rPr>
                <w:lang w:val="fr-FR"/>
              </w:rPr>
              <w:t>DAIICHI SANKYO CO LTD</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2AA75FAF" w14:textId="77777777">
            <w:pPr>
              <w:pStyle w:val="Tab1MiddleColNonGrasCentre"/>
              <w:rPr>
                <w:lang w:val="fr-FR"/>
              </w:rPr>
            </w:pPr>
            <w:r>
              <w:rPr>
                <w:lang w:val="fr-FR"/>
              </w:rPr>
              <w:t>JPY</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20E92AA" w14:textId="77777777">
            <w:pPr>
              <w:pStyle w:val="Tab3MiddleColNonGras"/>
              <w:rPr>
                <w:lang w:val="fr-FR"/>
              </w:rPr>
            </w:pPr>
            <w:r>
              <w:rPr>
                <w:lang w:val="fr-FR"/>
              </w:rPr>
              <w:t>3 900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341D78A6" w14:textId="77777777">
            <w:pPr>
              <w:pStyle w:val="Tab3MiddleColNonGras"/>
              <w:rPr>
                <w:lang w:val="fr-FR"/>
              </w:rPr>
            </w:pPr>
            <w:r>
              <w:rPr>
                <w:lang w:val="fr-FR"/>
              </w:rPr>
              <w:t>61 182,71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9AA3991" w14:textId="77777777">
            <w:pPr>
              <w:pStyle w:val="Tab3LastColNonGras"/>
              <w:rPr>
                <w:lang w:val="fr-FR"/>
              </w:rPr>
            </w:pPr>
            <w:r>
              <w:rPr>
                <w:lang w:val="fr-FR"/>
              </w:rPr>
              <w:t>0,01</w:t>
            </w:r>
          </w:p>
        </w:tc>
      </w:tr>
      <w:tr w14:paraId="67ACC6A9"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4397B0CA" w14:textId="77777777">
            <w:pPr>
              <w:pStyle w:val="Tab3FirstColNonGras"/>
              <w:rPr>
                <w:lang w:val="fr-FR"/>
              </w:rPr>
            </w:pPr>
            <w:r>
              <w:rPr>
                <w:lang w:val="fr-FR"/>
              </w:rPr>
              <w:t>ELI LILLY &amp; CO</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2D65FBD1"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3C7A50E0" w14:textId="77777777">
            <w:pPr>
              <w:pStyle w:val="Tab3MiddleColNonGras"/>
              <w:rPr>
                <w:lang w:val="fr-FR"/>
              </w:rPr>
            </w:pPr>
            <w:r>
              <w:rPr>
                <w:lang w:val="fr-FR"/>
              </w:rPr>
              <w:t>5 012</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3B7D73F2" w14:textId="77777777">
            <w:pPr>
              <w:pStyle w:val="Tab3MiddleColNonGras"/>
              <w:rPr>
                <w:lang w:val="fr-FR"/>
              </w:rPr>
            </w:pPr>
            <w:r>
              <w:rPr>
                <w:lang w:val="fr-FR"/>
              </w:rPr>
              <w:t>5 105 678,53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6D5EB32" w14:textId="77777777">
            <w:pPr>
              <w:pStyle w:val="Tab3LastColNonGras"/>
              <w:rPr>
                <w:lang w:val="fr-FR"/>
              </w:rPr>
            </w:pPr>
            <w:r>
              <w:rPr>
                <w:lang w:val="fr-FR"/>
              </w:rPr>
              <w:t>0,59</w:t>
            </w:r>
          </w:p>
        </w:tc>
      </w:tr>
      <w:tr w14:paraId="7BD7979F"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6A4E3801" w14:textId="77777777">
            <w:pPr>
              <w:pStyle w:val="Tab3FirstColNonGras"/>
              <w:rPr>
                <w:lang w:val="fr-FR"/>
              </w:rPr>
            </w:pPr>
            <w:r>
              <w:rPr>
                <w:lang w:val="fr-FR"/>
              </w:rPr>
              <w:t>GSK PLC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5C76CCE" w14:textId="77777777">
            <w:pPr>
              <w:pStyle w:val="Tab1MiddleColNonGrasCentre"/>
              <w:rPr>
                <w:lang w:val="fr-FR"/>
              </w:rPr>
            </w:pPr>
            <w:r>
              <w:rPr>
                <w:lang w:val="fr-FR"/>
              </w:rPr>
              <w:t>GBP</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5EA610FF" w14:textId="77777777">
            <w:pPr>
              <w:pStyle w:val="Tab3MiddleColNonGras"/>
              <w:rPr>
                <w:lang w:val="fr-FR"/>
              </w:rPr>
            </w:pPr>
            <w:r>
              <w:rPr>
                <w:lang w:val="fr-FR"/>
              </w:rPr>
              <w:t>58 970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23E6F1A3" w14:textId="77777777">
            <w:pPr>
              <w:pStyle w:val="Tab3MiddleColNonGras"/>
              <w:rPr>
                <w:lang w:val="fr-FR"/>
              </w:rPr>
            </w:pPr>
            <w:r>
              <w:rPr>
                <w:lang w:val="fr-FR"/>
              </w:rPr>
              <w:t>1 263 544,33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DD0BC60" w14:textId="77777777">
            <w:pPr>
              <w:pStyle w:val="Tab3LastColNonGras"/>
              <w:rPr>
                <w:lang w:val="fr-FR"/>
              </w:rPr>
            </w:pPr>
            <w:r>
              <w:rPr>
                <w:lang w:val="fr-FR"/>
              </w:rPr>
              <w:t>0,14</w:t>
            </w:r>
          </w:p>
        </w:tc>
      </w:tr>
      <w:tr w14:paraId="5F22A1D1"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18E0AC92" w14:textId="77777777">
            <w:pPr>
              <w:pStyle w:val="Tab3FirstColNonGras"/>
              <w:rPr>
                <w:lang w:val="fr-FR"/>
              </w:rPr>
            </w:pPr>
            <w:r>
              <w:rPr>
                <w:lang w:val="fr-FR"/>
              </w:rPr>
              <w:t>IPSEN</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7E490F9D"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53E8EB2D" w14:textId="77777777">
            <w:pPr>
              <w:pStyle w:val="Tab3MiddleColNonGras"/>
              <w:rPr>
                <w:lang w:val="fr-FR"/>
              </w:rPr>
            </w:pPr>
            <w:r>
              <w:rPr>
                <w:lang w:val="fr-FR"/>
              </w:rPr>
              <w:t>786</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299301FA" w14:textId="77777777">
            <w:pPr>
              <w:pStyle w:val="Tab3MiddleColNonGras"/>
              <w:rPr>
                <w:lang w:val="fr-FR"/>
              </w:rPr>
            </w:pPr>
            <w:r>
              <w:rPr>
                <w:lang w:val="fr-FR"/>
              </w:rPr>
              <w:t>111 690,60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7BFAB7D" w14:textId="77777777">
            <w:pPr>
              <w:pStyle w:val="Tab3LastColNonGras"/>
              <w:rPr>
                <w:lang w:val="fr-FR"/>
              </w:rPr>
            </w:pPr>
            <w:r>
              <w:rPr>
                <w:lang w:val="fr-FR"/>
              </w:rPr>
              <w:t>0,01</w:t>
            </w:r>
          </w:p>
        </w:tc>
      </w:tr>
      <w:tr w14:paraId="6486D047"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4EA6ACBC" w14:textId="77777777">
            <w:pPr>
              <w:pStyle w:val="Tab3FirstColNonGras"/>
              <w:rPr>
                <w:lang w:val="fr-FR"/>
              </w:rPr>
            </w:pPr>
            <w:r>
              <w:rPr>
                <w:lang w:val="fr-FR"/>
              </w:rPr>
              <w:t>JOHNSON &amp; JOHNSON</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6B3D9205"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3417AEF8" w14:textId="77777777">
            <w:pPr>
              <w:pStyle w:val="Tab3MiddleColNonGras"/>
              <w:rPr>
                <w:lang w:val="fr-FR"/>
              </w:rPr>
            </w:pPr>
            <w:r>
              <w:rPr>
                <w:lang w:val="fr-FR"/>
              </w:rPr>
              <w:t>24 015</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0BA04254" w14:textId="77777777">
            <w:pPr>
              <w:pStyle w:val="Tab3MiddleColNonGras"/>
              <w:rPr>
                <w:lang w:val="fr-FR"/>
              </w:rPr>
            </w:pPr>
            <w:r>
              <w:rPr>
                <w:lang w:val="fr-FR"/>
              </w:rPr>
              <w:t>5 597 333,36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E1D4904" w14:textId="77777777">
            <w:pPr>
              <w:pStyle w:val="Tab3LastColNonGras"/>
              <w:rPr>
                <w:lang w:val="fr-FR"/>
              </w:rPr>
            </w:pPr>
            <w:r>
              <w:rPr>
                <w:lang w:val="fr-FR"/>
              </w:rPr>
              <w:t>0,67</w:t>
            </w:r>
          </w:p>
        </w:tc>
      </w:tr>
      <w:tr w14:paraId="2C6C6517"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22F12BFB" w14:textId="77777777">
            <w:pPr>
              <w:pStyle w:val="Tab3FirstColNonGras"/>
              <w:rPr>
                <w:lang w:val="fr-FR"/>
              </w:rPr>
            </w:pPr>
            <w:r>
              <w:rPr>
                <w:lang w:val="fr-FR"/>
              </w:rPr>
              <w:t>KENVUE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1930FD26"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076C60CB" w14:textId="77777777">
            <w:pPr>
              <w:pStyle w:val="Tab3MiddleColNonGras"/>
              <w:rPr>
                <w:lang w:val="fr-FR"/>
              </w:rPr>
            </w:pPr>
            <w:r>
              <w:rPr>
                <w:lang w:val="fr-FR"/>
              </w:rPr>
              <w:t>7 947</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63C9F1E2" w14:textId="77777777">
            <w:pPr>
              <w:pStyle w:val="Tab3MiddleColNonGras"/>
              <w:rPr>
                <w:lang w:val="fr-FR"/>
              </w:rPr>
            </w:pPr>
            <w:r>
              <w:rPr>
                <w:lang w:val="fr-FR"/>
              </w:rPr>
              <w:t>123 558,59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5515666" w14:textId="77777777">
            <w:pPr>
              <w:pStyle w:val="Tab3LastColNonGras"/>
              <w:rPr>
                <w:lang w:val="fr-FR"/>
              </w:rPr>
            </w:pPr>
            <w:r>
              <w:rPr>
                <w:lang w:val="fr-FR"/>
              </w:rPr>
              <w:t>0,01</w:t>
            </w:r>
          </w:p>
        </w:tc>
      </w:tr>
      <w:tr w14:paraId="50A59768"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556EFB9F" w14:textId="77777777">
            <w:pPr>
              <w:pStyle w:val="Tab3FirstColNonGras"/>
              <w:rPr>
                <w:lang w:val="fr-FR"/>
              </w:rPr>
            </w:pPr>
            <w:r>
              <w:rPr>
                <w:lang w:val="fr-FR"/>
              </w:rPr>
              <w:t>KYOWA KIRIN CO LTD</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1DB7DB8E" w14:textId="77777777">
            <w:pPr>
              <w:pStyle w:val="Tab1MiddleColNonGrasCentre"/>
              <w:rPr>
                <w:lang w:val="fr-FR"/>
              </w:rPr>
            </w:pPr>
            <w:r>
              <w:rPr>
                <w:lang w:val="fr-FR"/>
              </w:rPr>
              <w:t>JPY</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316E936E" w14:textId="77777777">
            <w:pPr>
              <w:pStyle w:val="Tab3MiddleColNonGras"/>
              <w:rPr>
                <w:lang w:val="fr-FR"/>
              </w:rPr>
            </w:pPr>
            <w:r>
              <w:rPr>
                <w:lang w:val="fr-FR"/>
              </w:rPr>
              <w:t>8 700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7A1AA951" w14:textId="77777777">
            <w:pPr>
              <w:pStyle w:val="Tab3MiddleColNonGras"/>
              <w:rPr>
                <w:lang w:val="fr-FR"/>
              </w:rPr>
            </w:pPr>
            <w:r>
              <w:rPr>
                <w:lang w:val="fr-FR"/>
              </w:rPr>
              <w:t>111 137,38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BDE77C4" w14:textId="77777777">
            <w:pPr>
              <w:pStyle w:val="Tab3LastColNonGras"/>
              <w:rPr>
                <w:lang w:val="fr-FR"/>
              </w:rPr>
            </w:pPr>
            <w:r>
              <w:rPr>
                <w:lang w:val="fr-FR"/>
              </w:rPr>
              <w:t>0,01</w:t>
            </w:r>
          </w:p>
        </w:tc>
      </w:tr>
      <w:tr w14:paraId="3382E36D"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7BAE5EB3" w14:textId="77777777">
            <w:pPr>
              <w:pStyle w:val="Tab3FirstColNonGras"/>
              <w:rPr>
                <w:lang w:val="fr-FR"/>
              </w:rPr>
            </w:pPr>
            <w:r>
              <w:rPr>
                <w:lang w:val="fr-FR"/>
              </w:rPr>
              <w:t>MEDLINE INC-CL A</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6B73E4C6"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581C618F" w14:textId="77777777">
            <w:pPr>
              <w:pStyle w:val="Tab3MiddleColNonGras"/>
              <w:rPr>
                <w:lang w:val="fr-FR"/>
              </w:rPr>
            </w:pPr>
            <w:r>
              <w:rPr>
                <w:lang w:val="fr-FR"/>
              </w:rPr>
              <w:t>3 456</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53D79EDD" w14:textId="77777777">
            <w:pPr>
              <w:pStyle w:val="Tab3MiddleColNonGras"/>
              <w:rPr>
                <w:lang w:val="fr-FR"/>
              </w:rPr>
            </w:pPr>
            <w:r>
              <w:rPr>
                <w:lang w:val="fr-FR"/>
              </w:rPr>
              <w:t>105 580,14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1F65E0D" w14:textId="77777777">
            <w:pPr>
              <w:pStyle w:val="Tab3LastColNonGras"/>
              <w:rPr>
                <w:lang w:val="fr-FR"/>
              </w:rPr>
            </w:pPr>
            <w:r>
              <w:rPr>
                <w:lang w:val="fr-FR"/>
              </w:rPr>
              <w:t>0,01</w:t>
            </w:r>
          </w:p>
        </w:tc>
      </w:tr>
      <w:tr w14:paraId="3F22191C"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3F5BAA1C" w14:textId="77777777">
            <w:pPr>
              <w:pStyle w:val="Tab3FirstColNonGras"/>
              <w:rPr>
                <w:lang w:val="fr-FR"/>
              </w:rPr>
            </w:pPr>
            <w:r>
              <w:rPr>
                <w:lang w:val="fr-FR"/>
              </w:rPr>
              <w:t>MERCK &amp; CO.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3A99C206"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37B52F74" w14:textId="77777777">
            <w:pPr>
              <w:pStyle w:val="Tab3MiddleColNonGras"/>
              <w:rPr>
                <w:lang w:val="fr-FR"/>
              </w:rPr>
            </w:pPr>
            <w:r>
              <w:rPr>
                <w:lang w:val="fr-FR"/>
              </w:rPr>
              <w:t>8 767</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3CEA55B9" w14:textId="77777777">
            <w:pPr>
              <w:pStyle w:val="Tab3MiddleColNonGras"/>
              <w:rPr>
                <w:lang w:val="fr-FR"/>
              </w:rPr>
            </w:pPr>
            <w:r>
              <w:rPr>
                <w:lang w:val="fr-FR"/>
              </w:rPr>
              <w:t>1 121 567,79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4E77938" w14:textId="77777777">
            <w:pPr>
              <w:pStyle w:val="Tab3LastColNonGras"/>
              <w:rPr>
                <w:lang w:val="fr-FR"/>
              </w:rPr>
            </w:pPr>
            <w:r>
              <w:rPr>
                <w:lang w:val="fr-FR"/>
              </w:rPr>
              <w:t>0,13</w:t>
            </w:r>
          </w:p>
        </w:tc>
      </w:tr>
      <w:tr w14:paraId="5AF60215"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1A2A10C1" w14:textId="77777777">
            <w:pPr>
              <w:pStyle w:val="Tab3FirstColNonGras"/>
              <w:rPr>
                <w:lang w:val="fr-FR"/>
              </w:rPr>
            </w:pPr>
            <w:r>
              <w:rPr>
                <w:lang w:val="fr-FR"/>
              </w:rPr>
              <w:t>NOVARTIS AG-REG</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AD17DD3" w14:textId="77777777">
            <w:pPr>
              <w:pStyle w:val="Tab1MiddleColNonGrasCentre"/>
              <w:rPr>
                <w:lang w:val="fr-FR"/>
              </w:rPr>
            </w:pPr>
            <w:r>
              <w:rPr>
                <w:lang w:val="fr-FR"/>
              </w:rPr>
              <w:t>CHF</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31D4ECF5" w14:textId="77777777">
            <w:pPr>
              <w:pStyle w:val="Tab3MiddleColNonGras"/>
              <w:rPr>
                <w:lang w:val="fr-FR"/>
              </w:rPr>
            </w:pPr>
            <w:r>
              <w:rPr>
                <w:lang w:val="fr-FR"/>
              </w:rPr>
              <w:t>24 115</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50933CA8" w14:textId="77777777">
            <w:pPr>
              <w:pStyle w:val="Tab3MiddleColNonGras"/>
              <w:rPr>
                <w:lang w:val="fr-FR"/>
              </w:rPr>
            </w:pPr>
            <w:r>
              <w:rPr>
                <w:lang w:val="fr-FR"/>
              </w:rPr>
              <w:t>3 050 227,12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B8AE813" w14:textId="77777777">
            <w:pPr>
              <w:pStyle w:val="Tab3LastColNonGras"/>
              <w:rPr>
                <w:lang w:val="fr-FR"/>
              </w:rPr>
            </w:pPr>
            <w:r>
              <w:rPr>
                <w:lang w:val="fr-FR"/>
              </w:rPr>
              <w:t>0,35</w:t>
            </w:r>
          </w:p>
        </w:tc>
      </w:tr>
      <w:tr w14:paraId="343A73F0"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2ABAD006" w14:textId="77777777">
            <w:pPr>
              <w:pStyle w:val="Tab3FirstColNonGras"/>
              <w:rPr>
                <w:lang w:val="fr-FR"/>
              </w:rPr>
            </w:pPr>
            <w:r>
              <w:rPr>
                <w:lang w:val="fr-FR"/>
              </w:rPr>
              <w:t>PFIZER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BCB3B56"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1EB0452F" w14:textId="77777777">
            <w:pPr>
              <w:pStyle w:val="Tab3MiddleColNonGras"/>
              <w:rPr>
                <w:lang w:val="fr-FR"/>
              </w:rPr>
            </w:pPr>
            <w:r>
              <w:rPr>
                <w:lang w:val="fr-FR"/>
              </w:rPr>
              <w:t>28 218</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6B5AE7F9" w14:textId="77777777">
            <w:pPr>
              <w:pStyle w:val="Tab3MiddleColNonGras"/>
              <w:rPr>
                <w:lang w:val="fr-FR"/>
              </w:rPr>
            </w:pPr>
            <w:r>
              <w:rPr>
                <w:lang w:val="fr-FR"/>
              </w:rPr>
              <w:t>708 524,33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9823BBD" w14:textId="77777777">
            <w:pPr>
              <w:pStyle w:val="Tab3LastColNonGras"/>
              <w:rPr>
                <w:lang w:val="fr-FR"/>
              </w:rPr>
            </w:pPr>
            <w:r>
              <w:rPr>
                <w:lang w:val="fr-FR"/>
              </w:rPr>
              <w:t>0,08</w:t>
            </w:r>
          </w:p>
        </w:tc>
      </w:tr>
      <w:tr w14:paraId="5297FD32"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417E9375" w14:textId="77777777">
            <w:pPr>
              <w:pStyle w:val="Tab3FirstColNonGras"/>
              <w:rPr>
                <w:lang w:val="fr-FR"/>
              </w:rPr>
            </w:pPr>
            <w:r>
              <w:rPr>
                <w:lang w:val="fr-FR"/>
              </w:rPr>
              <w:t>ROCHE HOLDING AG</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2FEBBE1B" w14:textId="77777777">
            <w:pPr>
              <w:pStyle w:val="Tab1MiddleColNonGrasCentre"/>
              <w:rPr>
                <w:lang w:val="fr-FR"/>
              </w:rPr>
            </w:pPr>
            <w:r>
              <w:rPr>
                <w:lang w:val="fr-FR"/>
              </w:rPr>
              <w:t>CHF</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01E8DA0B" w14:textId="77777777">
            <w:pPr>
              <w:pStyle w:val="Tab3MiddleColNonGras"/>
              <w:rPr>
                <w:lang w:val="fr-FR"/>
              </w:rPr>
            </w:pPr>
            <w:r>
              <w:rPr>
                <w:lang w:val="fr-FR"/>
              </w:rPr>
              <w:t>1 716</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5D018F5E" w14:textId="77777777">
            <w:pPr>
              <w:pStyle w:val="Tab3MiddleColNonGras"/>
              <w:rPr>
                <w:lang w:val="fr-FR"/>
              </w:rPr>
            </w:pPr>
            <w:r>
              <w:rPr>
                <w:lang w:val="fr-FR"/>
              </w:rPr>
              <w:t>631 648,67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FE5EBE9" w14:textId="77777777">
            <w:pPr>
              <w:pStyle w:val="Tab3LastColNonGras"/>
              <w:rPr>
                <w:lang w:val="fr-FR"/>
              </w:rPr>
            </w:pPr>
            <w:r>
              <w:rPr>
                <w:lang w:val="fr-FR"/>
              </w:rPr>
              <w:t>0,07</w:t>
            </w:r>
          </w:p>
        </w:tc>
      </w:tr>
      <w:tr w14:paraId="6A83B06D"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2BD93FCE" w14:textId="77777777">
            <w:pPr>
              <w:pStyle w:val="Tab3FirstColNonGras"/>
              <w:rPr>
                <w:lang w:val="fr-FR"/>
              </w:rPr>
            </w:pPr>
            <w:r>
              <w:rPr>
                <w:lang w:val="fr-FR"/>
              </w:rPr>
              <w:t>ROCHE HOLDING AG-BR</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4871971B" w14:textId="77777777">
            <w:pPr>
              <w:pStyle w:val="Tab1MiddleColNonGrasCentre"/>
              <w:rPr>
                <w:lang w:val="fr-FR"/>
              </w:rPr>
            </w:pPr>
            <w:r>
              <w:rPr>
                <w:lang w:val="fr-FR"/>
              </w:rPr>
              <w:t>CHF</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48BEB568" w14:textId="77777777">
            <w:pPr>
              <w:pStyle w:val="Tab3MiddleColNonGras"/>
              <w:rPr>
                <w:lang w:val="fr-FR"/>
              </w:rPr>
            </w:pPr>
            <w:r>
              <w:rPr>
                <w:lang w:val="fr-FR"/>
              </w:rPr>
              <w:t>865</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57424560" w14:textId="77777777">
            <w:pPr>
              <w:pStyle w:val="Tab3MiddleColNonGras"/>
              <w:rPr>
                <w:lang w:val="fr-FR"/>
              </w:rPr>
            </w:pPr>
            <w:r>
              <w:rPr>
                <w:lang w:val="fr-FR"/>
              </w:rPr>
              <w:t>329 072,12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246C519D" w14:textId="77777777">
            <w:pPr>
              <w:pStyle w:val="Tab3LastColNonGras"/>
              <w:rPr>
                <w:lang w:val="fr-FR"/>
              </w:rPr>
            </w:pPr>
            <w:r>
              <w:rPr>
                <w:lang w:val="fr-FR"/>
              </w:rPr>
              <w:t>0,04</w:t>
            </w:r>
          </w:p>
        </w:tc>
      </w:tr>
      <w:tr w14:paraId="1AC3A751"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rsidRPr="00997D4B" w14:paraId="59142EDF" w14:textId="77777777">
            <w:pPr>
              <w:pStyle w:val="Tab3FirstColNonGras"/>
            </w:pPr>
            <w:r w:rsidRPr="00997D4B">
              <w:t>ROYALTY PHARMA PLC- CL A</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765702B7"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0310214B" w14:textId="77777777">
            <w:pPr>
              <w:pStyle w:val="Tab3MiddleColNonGras"/>
              <w:rPr>
                <w:lang w:val="fr-FR"/>
              </w:rPr>
            </w:pPr>
            <w:r>
              <w:rPr>
                <w:lang w:val="fr-FR"/>
              </w:rPr>
              <w:t>6 754</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1CD9E2A3" w14:textId="77777777">
            <w:pPr>
              <w:pStyle w:val="Tab3MiddleColNonGras"/>
              <w:rPr>
                <w:lang w:val="fr-FR"/>
              </w:rPr>
            </w:pPr>
            <w:r>
              <w:rPr>
                <w:lang w:val="fr-FR"/>
              </w:rPr>
              <w:t>347 020,68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DD83705" w14:textId="77777777">
            <w:pPr>
              <w:pStyle w:val="Tab3LastColNonGras"/>
              <w:rPr>
                <w:lang w:val="fr-FR"/>
              </w:rPr>
            </w:pPr>
            <w:r>
              <w:rPr>
                <w:lang w:val="fr-FR"/>
              </w:rPr>
              <w:t>0,04</w:t>
            </w:r>
          </w:p>
        </w:tc>
      </w:tr>
      <w:tr w14:paraId="042BF31E"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5EF68280" w14:textId="77777777">
            <w:pPr>
              <w:pStyle w:val="Tab3FirstColNonGras"/>
              <w:rPr>
                <w:lang w:val="fr-FR"/>
              </w:rPr>
            </w:pPr>
            <w:r>
              <w:rPr>
                <w:lang w:val="fr-FR"/>
              </w:rPr>
              <w:t>SANDOZ GROUP AG</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31F94B8E" w14:textId="77777777">
            <w:pPr>
              <w:pStyle w:val="Tab1MiddleColNonGrasCentre"/>
              <w:rPr>
                <w:lang w:val="fr-FR"/>
              </w:rPr>
            </w:pPr>
            <w:r>
              <w:rPr>
                <w:lang w:val="fr-FR"/>
              </w:rPr>
              <w:t>CHF</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43D4655F" w14:textId="77777777">
            <w:pPr>
              <w:pStyle w:val="Tab3MiddleColNonGras"/>
              <w:rPr>
                <w:lang w:val="fr-FR"/>
              </w:rPr>
            </w:pPr>
            <w:r>
              <w:rPr>
                <w:lang w:val="fr-FR"/>
              </w:rPr>
              <w:t>728</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4641BEBC" w14:textId="77777777">
            <w:pPr>
              <w:pStyle w:val="Tab3MiddleColNonGras"/>
              <w:rPr>
                <w:lang w:val="fr-FR"/>
              </w:rPr>
            </w:pPr>
            <w:r>
              <w:rPr>
                <w:lang w:val="fr-FR"/>
              </w:rPr>
              <w:t>54 392,75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33F083D" w14:textId="77777777">
            <w:pPr>
              <w:pStyle w:val="Tab3LastColNonGras"/>
              <w:rPr>
                <w:lang w:val="fr-FR"/>
              </w:rPr>
            </w:pPr>
            <w:r>
              <w:rPr>
                <w:lang w:val="fr-FR"/>
              </w:rPr>
              <w:t>0,01</w:t>
            </w:r>
          </w:p>
        </w:tc>
      </w:tr>
      <w:tr w14:paraId="61E51589"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251A690B" w14:textId="77777777">
            <w:pPr>
              <w:pStyle w:val="Tab3FirstColNonGras"/>
              <w:rPr>
                <w:lang w:val="fr-FR"/>
              </w:rPr>
            </w:pPr>
            <w:r>
              <w:rPr>
                <w:lang w:val="fr-FR"/>
              </w:rPr>
              <w:t>SANOFI</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013C85BE"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09E38D16" w14:textId="77777777">
            <w:pPr>
              <w:pStyle w:val="Tab3MiddleColNonGras"/>
              <w:rPr>
                <w:lang w:val="fr-FR"/>
              </w:rPr>
            </w:pPr>
            <w:r>
              <w:rPr>
                <w:lang w:val="fr-FR"/>
              </w:rPr>
              <w:t>19 368</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79A84E45" w14:textId="77777777">
            <w:pPr>
              <w:pStyle w:val="Tab3MiddleColNonGras"/>
              <w:rPr>
                <w:lang w:val="fr-FR"/>
              </w:rPr>
            </w:pPr>
            <w:r>
              <w:rPr>
                <w:lang w:val="fr-FR"/>
              </w:rPr>
              <w:t>1 406 891,52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8CFAB22" w14:textId="77777777">
            <w:pPr>
              <w:pStyle w:val="Tab3LastColNonGras"/>
              <w:rPr>
                <w:lang w:val="fr-FR"/>
              </w:rPr>
            </w:pPr>
            <w:r>
              <w:rPr>
                <w:lang w:val="fr-FR"/>
              </w:rPr>
              <w:t>0,16</w:t>
            </w:r>
          </w:p>
        </w:tc>
      </w:tr>
      <w:tr w14:paraId="3654EEDC"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2C780EF9" w14:textId="77777777">
            <w:pPr>
              <w:pStyle w:val="Tab3FirstColNonGras"/>
              <w:rPr>
                <w:lang w:val="fr-FR"/>
              </w:rPr>
            </w:pPr>
            <w:r>
              <w:rPr>
                <w:lang w:val="fr-FR"/>
              </w:rPr>
              <w:t>SHIONOGI &amp; CO LTD</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14E33702" w14:textId="77777777">
            <w:pPr>
              <w:pStyle w:val="Tab1MiddleColNonGrasCentre"/>
              <w:rPr>
                <w:lang w:val="fr-FR"/>
              </w:rPr>
            </w:pPr>
            <w:r>
              <w:rPr>
                <w:lang w:val="fr-FR"/>
              </w:rPr>
              <w:t>JPY</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6BC20551" w14:textId="77777777">
            <w:pPr>
              <w:pStyle w:val="Tab3MiddleColNonGras"/>
              <w:rPr>
                <w:lang w:val="fr-FR"/>
              </w:rPr>
            </w:pPr>
            <w:r>
              <w:rPr>
                <w:lang w:val="fr-FR"/>
              </w:rPr>
              <w:t>8 100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0D52DA1B" w14:textId="77777777">
            <w:pPr>
              <w:pStyle w:val="Tab3MiddleColNonGras"/>
              <w:rPr>
                <w:lang w:val="fr-FR"/>
              </w:rPr>
            </w:pPr>
            <w:r>
              <w:rPr>
                <w:lang w:val="fr-FR"/>
              </w:rPr>
              <w:t>130 271,27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E860404" w14:textId="77777777">
            <w:pPr>
              <w:pStyle w:val="Tab3LastColNonGras"/>
              <w:rPr>
                <w:lang w:val="fr-FR"/>
              </w:rPr>
            </w:pPr>
            <w:r>
              <w:rPr>
                <w:lang w:val="fr-FR"/>
              </w:rPr>
              <w:t>0,01</w:t>
            </w:r>
          </w:p>
        </w:tc>
      </w:tr>
      <w:tr w14:paraId="79C9FE93"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735C4CDA" w14:textId="77777777">
            <w:pPr>
              <w:pStyle w:val="Tab3FirstColNonGras"/>
              <w:rPr>
                <w:lang w:val="fr-FR"/>
              </w:rPr>
            </w:pPr>
            <w:r>
              <w:rPr>
                <w:lang w:val="fr-FR"/>
              </w:rPr>
              <w:t>TAKEDA PHARMACEUTICAL CO LTD</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36FD4CB8" w14:textId="77777777">
            <w:pPr>
              <w:pStyle w:val="Tab1MiddleColNonGrasCentre"/>
              <w:rPr>
                <w:lang w:val="fr-FR"/>
              </w:rPr>
            </w:pPr>
            <w:r>
              <w:rPr>
                <w:lang w:val="fr-FR"/>
              </w:rPr>
              <w:t>JPY</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2E74FCB2" w14:textId="77777777">
            <w:pPr>
              <w:pStyle w:val="Tab3MiddleColNonGras"/>
              <w:rPr>
                <w:lang w:val="fr-FR"/>
              </w:rPr>
            </w:pPr>
            <w:r>
              <w:rPr>
                <w:lang w:val="fr-FR"/>
              </w:rPr>
              <w:t>3 700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590F07F0" w14:textId="77777777">
            <w:pPr>
              <w:pStyle w:val="Tab3MiddleColNonGras"/>
              <w:rPr>
                <w:lang w:val="fr-FR"/>
              </w:rPr>
            </w:pPr>
            <w:r>
              <w:rPr>
                <w:lang w:val="fr-FR"/>
              </w:rPr>
              <w:t>119 821,74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0B062C5" w14:textId="77777777">
            <w:pPr>
              <w:pStyle w:val="Tab3LastColNonGras"/>
              <w:rPr>
                <w:lang w:val="fr-FR"/>
              </w:rPr>
            </w:pPr>
            <w:r>
              <w:rPr>
                <w:lang w:val="fr-FR"/>
              </w:rPr>
              <w:t>0,01</w:t>
            </w:r>
          </w:p>
        </w:tc>
      </w:tr>
      <w:tr w14:paraId="5171856D"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55383387" w14:textId="77777777">
            <w:pPr>
              <w:pStyle w:val="Tab3FirstColNonGras"/>
              <w:rPr>
                <w:lang w:val="fr-FR"/>
              </w:rPr>
            </w:pPr>
            <w:r>
              <w:rPr>
                <w:lang w:val="fr-FR"/>
              </w:rPr>
              <w:t>TEVA PHARMACEUTICAL IND LTD</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681DB20F" w14:textId="77777777">
            <w:pPr>
              <w:pStyle w:val="Tab1MiddleColNonGrasCentre"/>
              <w:rPr>
                <w:lang w:val="fr-FR"/>
              </w:rPr>
            </w:pPr>
            <w:r>
              <w:rPr>
                <w:lang w:val="fr-FR"/>
              </w:rPr>
              <w:t>ILS</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5644D87E" w14:textId="77777777">
            <w:pPr>
              <w:pStyle w:val="Tab3MiddleColNonGras"/>
              <w:rPr>
                <w:lang w:val="fr-FR"/>
              </w:rPr>
            </w:pPr>
            <w:r>
              <w:rPr>
                <w:lang w:val="fr-FR"/>
              </w:rPr>
              <w:t>3 388</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2A323AF5" w14:textId="77777777">
            <w:pPr>
              <w:pStyle w:val="Tab3MiddleColNonGras"/>
              <w:rPr>
                <w:lang w:val="fr-FR"/>
              </w:rPr>
            </w:pPr>
            <w:r>
              <w:rPr>
                <w:lang w:val="fr-FR"/>
              </w:rPr>
              <w:t>119 430,37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40C9308" w14:textId="77777777">
            <w:pPr>
              <w:pStyle w:val="Tab3LastColNonGras"/>
              <w:rPr>
                <w:lang w:val="fr-FR"/>
              </w:rPr>
            </w:pPr>
            <w:r>
              <w:rPr>
                <w:lang w:val="fr-FR"/>
              </w:rPr>
              <w:t>0,01</w:t>
            </w:r>
          </w:p>
        </w:tc>
      </w:tr>
      <w:tr w14:paraId="1B518A39"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0B18998B" w14:textId="77777777">
            <w:pPr>
              <w:pStyle w:val="Tab3FirstColNonGras"/>
              <w:rPr>
                <w:lang w:val="fr-FR"/>
              </w:rPr>
            </w:pPr>
            <w:r>
              <w:rPr>
                <w:lang w:val="fr-FR"/>
              </w:rPr>
              <w:t>UNION CHIMIQUE BELGE/ UCB</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49C70F09"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498A62E" w14:textId="77777777">
            <w:pPr>
              <w:pStyle w:val="Tab3MiddleColNonGras"/>
              <w:rPr>
                <w:lang w:val="fr-FR"/>
              </w:rPr>
            </w:pPr>
            <w:r>
              <w:rPr>
                <w:lang w:val="fr-FR"/>
              </w:rPr>
              <w:t>167</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1F2C31B7" w14:textId="77777777">
            <w:pPr>
              <w:pStyle w:val="Tab3MiddleColNonGras"/>
              <w:rPr>
                <w:lang w:val="fr-FR"/>
              </w:rPr>
            </w:pPr>
            <w:r>
              <w:rPr>
                <w:lang w:val="fr-FR"/>
              </w:rPr>
              <w:t>34 251,70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7D7C0ED2" w14:textId="77777777">
            <w:pPr>
              <w:pStyle w:val="Tab3LastColNonGras"/>
              <w:rPr>
                <w:lang w:val="fr-FR"/>
              </w:rPr>
            </w:pPr>
            <w:r>
              <w:rPr>
                <w:lang w:val="fr-FR"/>
              </w:rPr>
              <w:t>0,00</w:t>
            </w:r>
          </w:p>
        </w:tc>
      </w:tr>
      <w:tr w14:paraId="33340F8F"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223070F8" w14:textId="77777777">
            <w:pPr>
              <w:pStyle w:val="Tab3FirstColNonGras"/>
              <w:rPr>
                <w:lang w:val="fr-FR"/>
              </w:rPr>
            </w:pPr>
            <w:r>
              <w:rPr>
                <w:lang w:val="fr-FR"/>
              </w:rPr>
              <w:t>ZOETIS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376A9FC7"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10806C4A" w14:textId="77777777">
            <w:pPr>
              <w:pStyle w:val="Tab3MiddleColNonGras"/>
              <w:rPr>
                <w:lang w:val="fr-FR"/>
              </w:rPr>
            </w:pPr>
            <w:r>
              <w:rPr>
                <w:lang w:val="fr-FR"/>
              </w:rPr>
              <w:t>2 275</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29C701F1" w14:textId="77777777">
            <w:pPr>
              <w:pStyle w:val="Tab3MiddleColNonGras"/>
              <w:rPr>
                <w:lang w:val="fr-FR"/>
              </w:rPr>
            </w:pPr>
            <w:r>
              <w:rPr>
                <w:lang w:val="fr-FR"/>
              </w:rPr>
              <w:t>139 862,88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2A230B9" w14:textId="77777777">
            <w:pPr>
              <w:pStyle w:val="Tab3LastColNonGras"/>
              <w:rPr>
                <w:lang w:val="fr-FR"/>
              </w:rPr>
            </w:pPr>
            <w:r>
              <w:rPr>
                <w:lang w:val="fr-FR"/>
              </w:rPr>
              <w:t>0,02</w:t>
            </w:r>
          </w:p>
        </w:tc>
      </w:tr>
      <w:tr w14:paraId="5E266E36"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665F6A" w14:paraId="6F45BF6E" w14:textId="77777777">
            <w:pPr>
              <w:pStyle w:val="Tab1FirstColGras"/>
              <w:rPr>
                <w:lang w:val="fr-FR"/>
              </w:rPr>
            </w:pPr>
            <w:r>
              <w:rPr>
                <w:lang w:val="fr-FR"/>
              </w:rPr>
              <w:t>Produits pour l'industrie du bâtiment</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665F6A" w14:paraId="61CDE109"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665F6A" w14:paraId="323EFCB3"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665F6A" w14:paraId="35711E1E" w14:textId="77777777">
            <w:pPr>
              <w:pStyle w:val="Tab1MiddleColGras"/>
              <w:rPr>
                <w:lang w:val="fr-FR"/>
              </w:rPr>
            </w:pPr>
            <w:r>
              <w:rPr>
                <w:lang w:val="fr-FR"/>
              </w:rPr>
              <w:t>2 528 536,32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F9D3C7D" w14:textId="77777777">
            <w:pPr>
              <w:pStyle w:val="Tab1LastColGras"/>
              <w:rPr>
                <w:lang w:val="fr-FR"/>
              </w:rPr>
            </w:pPr>
            <w:r>
              <w:rPr>
                <w:lang w:val="fr-FR"/>
              </w:rPr>
              <w:t>0,29</w:t>
            </w:r>
          </w:p>
        </w:tc>
      </w:tr>
      <w:tr w14:paraId="2E22CC1C"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035EEF8D" w14:textId="77777777">
            <w:pPr>
              <w:pStyle w:val="Tab3FirstColNonGras"/>
              <w:rPr>
                <w:lang w:val="fr-FR"/>
              </w:rPr>
            </w:pPr>
            <w:r>
              <w:rPr>
                <w:lang w:val="fr-FR"/>
              </w:rPr>
              <w:t>AAON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6C18B735"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0B3954EF" w14:textId="77777777">
            <w:pPr>
              <w:pStyle w:val="Tab3MiddleColNonGras"/>
              <w:rPr>
                <w:lang w:val="fr-FR"/>
              </w:rPr>
            </w:pPr>
            <w:r>
              <w:rPr>
                <w:lang w:val="fr-FR"/>
              </w:rPr>
              <w:t>12 833</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317BFEDC" w14:textId="77777777">
            <w:pPr>
              <w:pStyle w:val="Tab3MiddleColNonGras"/>
              <w:rPr>
                <w:lang w:val="fr-FR"/>
              </w:rPr>
            </w:pPr>
            <w:r>
              <w:rPr>
                <w:lang w:val="fr-FR"/>
              </w:rPr>
              <w:t>935 034,63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7CED13F0" w14:textId="77777777">
            <w:pPr>
              <w:pStyle w:val="Tab3LastColNonGras"/>
              <w:rPr>
                <w:lang w:val="fr-FR"/>
              </w:rPr>
            </w:pPr>
            <w:r>
              <w:rPr>
                <w:lang w:val="fr-FR"/>
              </w:rPr>
              <w:t>0,11</w:t>
            </w:r>
          </w:p>
        </w:tc>
      </w:tr>
      <w:tr w14:paraId="347F1D3B"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07FD13A2" w14:textId="77777777">
            <w:pPr>
              <w:pStyle w:val="Tab3FirstColNonGras"/>
              <w:rPr>
                <w:lang w:val="fr-FR"/>
              </w:rPr>
            </w:pPr>
            <w:r>
              <w:rPr>
                <w:lang w:val="fr-FR"/>
              </w:rPr>
              <w:t>DAIKIN INDUSTRIES LTD</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12E6EFF1" w14:textId="77777777">
            <w:pPr>
              <w:pStyle w:val="Tab1MiddleColNonGrasCentre"/>
              <w:rPr>
                <w:lang w:val="fr-FR"/>
              </w:rPr>
            </w:pPr>
            <w:r>
              <w:rPr>
                <w:lang w:val="fr-FR"/>
              </w:rPr>
              <w:t>JPY</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408FABF8" w14:textId="77777777">
            <w:pPr>
              <w:pStyle w:val="Tab3MiddleColNonGras"/>
              <w:rPr>
                <w:lang w:val="fr-FR"/>
              </w:rPr>
            </w:pPr>
            <w:r>
              <w:rPr>
                <w:lang w:val="fr-FR"/>
              </w:rPr>
              <w:t>500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62C52481" w14:textId="77777777">
            <w:pPr>
              <w:pStyle w:val="Tab3MiddleColNonGras"/>
              <w:rPr>
                <w:lang w:val="fr-FR"/>
              </w:rPr>
            </w:pPr>
            <w:r>
              <w:rPr>
                <w:lang w:val="fr-FR"/>
              </w:rPr>
              <w:t>58 619,42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01659C8" w14:textId="77777777">
            <w:pPr>
              <w:pStyle w:val="Tab3LastColNonGras"/>
              <w:rPr>
                <w:lang w:val="fr-FR"/>
              </w:rPr>
            </w:pPr>
            <w:r>
              <w:rPr>
                <w:lang w:val="fr-FR"/>
              </w:rPr>
              <w:t>0,01</w:t>
            </w:r>
          </w:p>
        </w:tc>
      </w:tr>
      <w:tr w14:paraId="773AFE3A"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0B913688" w14:textId="77777777">
            <w:pPr>
              <w:pStyle w:val="Tab3FirstColNonGras"/>
              <w:rPr>
                <w:lang w:val="fr-FR"/>
              </w:rPr>
            </w:pPr>
            <w:r>
              <w:rPr>
                <w:lang w:val="fr-FR"/>
              </w:rPr>
              <w:t>JACOBS SOLUTIONS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CE5A791"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15A4D4D" w14:textId="77777777">
            <w:pPr>
              <w:pStyle w:val="Tab3MiddleColNonGras"/>
              <w:rPr>
                <w:lang w:val="fr-FR"/>
              </w:rPr>
            </w:pPr>
            <w:r>
              <w:rPr>
                <w:lang w:val="fr-FR"/>
              </w:rPr>
              <w:t>1 509</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305464D5" w14:textId="77777777">
            <w:pPr>
              <w:pStyle w:val="Tab3MiddleColNonGras"/>
              <w:rPr>
                <w:lang w:val="fr-FR"/>
              </w:rPr>
            </w:pPr>
            <w:r>
              <w:rPr>
                <w:lang w:val="fr-FR"/>
              </w:rPr>
              <w:t>179 708,97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0ACFB8C" w14:textId="77777777">
            <w:pPr>
              <w:pStyle w:val="Tab3LastColNonGras"/>
              <w:rPr>
                <w:lang w:val="fr-FR"/>
              </w:rPr>
            </w:pPr>
            <w:r>
              <w:rPr>
                <w:lang w:val="fr-FR"/>
              </w:rPr>
              <w:t>0,02</w:t>
            </w:r>
          </w:p>
        </w:tc>
      </w:tr>
      <w:tr w14:paraId="414CE0D2"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2D37E524" w14:textId="77777777">
            <w:pPr>
              <w:pStyle w:val="Tab3FirstColNonGras"/>
              <w:rPr>
                <w:lang w:val="fr-FR"/>
              </w:rPr>
            </w:pPr>
            <w:r>
              <w:rPr>
                <w:lang w:val="fr-FR"/>
              </w:rPr>
              <w:t>KINGSPAN GROUP PLC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45E6979"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4501272A" w14:textId="77777777">
            <w:pPr>
              <w:pStyle w:val="Tab3MiddleColNonGras"/>
              <w:rPr>
                <w:lang w:val="fr-FR"/>
              </w:rPr>
            </w:pPr>
            <w:r>
              <w:rPr>
                <w:lang w:val="fr-FR"/>
              </w:rPr>
              <w:t>13 273</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584858CA" w14:textId="77777777">
            <w:pPr>
              <w:pStyle w:val="Tab3MiddleColNonGras"/>
              <w:rPr>
                <w:lang w:val="fr-FR"/>
              </w:rPr>
            </w:pPr>
            <w:r>
              <w:rPr>
                <w:lang w:val="fr-FR"/>
              </w:rPr>
              <w:t>1 355 173,30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A8311C0" w14:textId="77777777">
            <w:pPr>
              <w:pStyle w:val="Tab3LastColNonGras"/>
              <w:rPr>
                <w:lang w:val="fr-FR"/>
              </w:rPr>
            </w:pPr>
            <w:r>
              <w:rPr>
                <w:lang w:val="fr-FR"/>
              </w:rPr>
              <w:t>0,15</w:t>
            </w:r>
          </w:p>
        </w:tc>
      </w:tr>
      <w:tr w14:paraId="60E35CB2"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665F6A" w14:paraId="3D59AB9C" w14:textId="77777777">
            <w:pPr>
              <w:pStyle w:val="Tab1FirstColGras"/>
              <w:rPr>
                <w:lang w:val="fr-FR"/>
              </w:rPr>
            </w:pPr>
            <w:r>
              <w:rPr>
                <w:lang w:val="fr-FR"/>
              </w:rPr>
              <w:t>Semi-conducteurs et équipements pour fabrication</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665F6A" w14:paraId="341958EA"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665F6A" w14:paraId="4B74C94C"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665F6A" w14:paraId="5A5B3C9A" w14:textId="77777777">
            <w:pPr>
              <w:pStyle w:val="Tab1MiddleColGras"/>
              <w:rPr>
                <w:lang w:val="fr-FR"/>
              </w:rPr>
            </w:pPr>
            <w:r>
              <w:rPr>
                <w:lang w:val="fr-FR"/>
              </w:rPr>
              <w:t>109 942 728,20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7930D189" w14:textId="77777777">
            <w:pPr>
              <w:pStyle w:val="Tab1LastColGras"/>
              <w:rPr>
                <w:lang w:val="fr-FR"/>
              </w:rPr>
            </w:pPr>
            <w:r>
              <w:rPr>
                <w:lang w:val="fr-FR"/>
              </w:rPr>
              <w:t>12,64</w:t>
            </w:r>
          </w:p>
        </w:tc>
      </w:tr>
      <w:tr w14:paraId="2493D56D"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0D67F01C" w14:textId="77777777">
            <w:pPr>
              <w:pStyle w:val="Tab3FirstColNonGras"/>
              <w:rPr>
                <w:lang w:val="fr-FR"/>
              </w:rPr>
            </w:pPr>
            <w:r>
              <w:rPr>
                <w:lang w:val="fr-FR"/>
              </w:rPr>
              <w:t>ADVANCED MICRO DEVICES</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677314AC"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44ECF4A8" w14:textId="77777777">
            <w:pPr>
              <w:pStyle w:val="Tab3MiddleColNonGras"/>
              <w:rPr>
                <w:lang w:val="fr-FR"/>
              </w:rPr>
            </w:pPr>
            <w:r>
              <w:rPr>
                <w:lang w:val="fr-FR"/>
              </w:rPr>
              <w:t>10 883</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5172B9A1" w14:textId="77777777">
            <w:pPr>
              <w:pStyle w:val="Tab3MiddleColNonGras"/>
              <w:rPr>
                <w:lang w:val="fr-FR"/>
              </w:rPr>
            </w:pPr>
            <w:r>
              <w:rPr>
                <w:lang w:val="fr-FR"/>
              </w:rPr>
              <w:t>5 861 499,39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9484535" w14:textId="77777777">
            <w:pPr>
              <w:pStyle w:val="Tab3LastColNonGras"/>
              <w:rPr>
                <w:lang w:val="fr-FR"/>
              </w:rPr>
            </w:pPr>
            <w:r>
              <w:rPr>
                <w:lang w:val="fr-FR"/>
              </w:rPr>
              <w:t>0,67</w:t>
            </w:r>
          </w:p>
        </w:tc>
      </w:tr>
      <w:tr w14:paraId="0F5DF8AA"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566F81E6" w14:textId="77777777">
            <w:pPr>
              <w:pStyle w:val="Tab3FirstColNonGras"/>
              <w:rPr>
                <w:lang w:val="fr-FR"/>
              </w:rPr>
            </w:pPr>
            <w:r>
              <w:rPr>
                <w:lang w:val="fr-FR"/>
              </w:rPr>
              <w:t>ADVANTEST CORP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0ED74374" w14:textId="77777777">
            <w:pPr>
              <w:pStyle w:val="Tab1MiddleColNonGrasCentre"/>
              <w:rPr>
                <w:lang w:val="fr-FR"/>
              </w:rPr>
            </w:pPr>
            <w:r>
              <w:rPr>
                <w:lang w:val="fr-FR"/>
              </w:rPr>
              <w:t>JPY</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3436605" w14:textId="77777777">
            <w:pPr>
              <w:pStyle w:val="Tab3MiddleColNonGras"/>
              <w:rPr>
                <w:lang w:val="fr-FR"/>
              </w:rPr>
            </w:pPr>
            <w:r>
              <w:rPr>
                <w:lang w:val="fr-FR"/>
              </w:rPr>
              <w:t>7 840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7BADC673" w14:textId="77777777">
            <w:pPr>
              <w:pStyle w:val="Tab3MiddleColNonGras"/>
              <w:rPr>
                <w:lang w:val="fr-FR"/>
              </w:rPr>
            </w:pPr>
            <w:r>
              <w:rPr>
                <w:lang w:val="fr-FR"/>
              </w:rPr>
              <w:t>1 504 906,38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4A314B3" w14:textId="77777777">
            <w:pPr>
              <w:pStyle w:val="Tab3LastColNonGras"/>
              <w:rPr>
                <w:lang w:val="fr-FR"/>
              </w:rPr>
            </w:pPr>
            <w:r>
              <w:rPr>
                <w:lang w:val="fr-FR"/>
              </w:rPr>
              <w:t>0,17</w:t>
            </w:r>
          </w:p>
        </w:tc>
      </w:tr>
      <w:tr w14:paraId="0B77FDFE"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231938DF" w14:textId="77777777">
            <w:pPr>
              <w:pStyle w:val="Tab3FirstColNonGras"/>
              <w:rPr>
                <w:lang w:val="fr-FR"/>
              </w:rPr>
            </w:pPr>
            <w:r>
              <w:rPr>
                <w:lang w:val="fr-FR"/>
              </w:rPr>
              <w:t>ANALOG DEVICES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19A795CF"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4D2AF506" w14:textId="77777777">
            <w:pPr>
              <w:pStyle w:val="Tab3MiddleColNonGras"/>
              <w:rPr>
                <w:lang w:val="fr-FR"/>
              </w:rPr>
            </w:pPr>
            <w:r>
              <w:rPr>
                <w:lang w:val="fr-FR"/>
              </w:rPr>
              <w:t>1 805</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0406C452" w14:textId="77777777">
            <w:pPr>
              <w:pStyle w:val="Tab3MiddleColNonGras"/>
              <w:rPr>
                <w:lang w:val="fr-FR"/>
              </w:rPr>
            </w:pPr>
            <w:r>
              <w:rPr>
                <w:lang w:val="fr-FR"/>
              </w:rPr>
              <w:t>630 419,11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2A628CD" w14:textId="77777777">
            <w:pPr>
              <w:pStyle w:val="Tab3LastColNonGras"/>
              <w:rPr>
                <w:lang w:val="fr-FR"/>
              </w:rPr>
            </w:pPr>
            <w:r>
              <w:rPr>
                <w:lang w:val="fr-FR"/>
              </w:rPr>
              <w:t>0,07</w:t>
            </w:r>
          </w:p>
        </w:tc>
      </w:tr>
      <w:tr w14:paraId="0EDDBF9F"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1557B19F" w14:textId="77777777">
            <w:pPr>
              <w:pStyle w:val="Tab3FirstColNonGras"/>
              <w:rPr>
                <w:lang w:val="fr-FR"/>
              </w:rPr>
            </w:pPr>
            <w:r>
              <w:rPr>
                <w:lang w:val="fr-FR"/>
              </w:rPr>
              <w:t>APPLIED MATERIALS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6045EB04"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555D284" w14:textId="77777777">
            <w:pPr>
              <w:pStyle w:val="Tab3MiddleColNonGras"/>
              <w:rPr>
                <w:lang w:val="fr-FR"/>
              </w:rPr>
            </w:pPr>
            <w:r>
              <w:rPr>
                <w:lang w:val="fr-FR"/>
              </w:rPr>
              <w:t>6 427</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7879F887" w14:textId="77777777">
            <w:pPr>
              <w:pStyle w:val="Tab3MiddleColNonGras"/>
              <w:rPr>
                <w:lang w:val="fr-FR"/>
              </w:rPr>
            </w:pPr>
            <w:r>
              <w:rPr>
                <w:lang w:val="fr-FR"/>
              </w:rPr>
              <w:t>2 893 550,43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7A404681" w14:textId="77777777">
            <w:pPr>
              <w:pStyle w:val="Tab3LastColNonGras"/>
              <w:rPr>
                <w:lang w:val="fr-FR"/>
              </w:rPr>
            </w:pPr>
            <w:r>
              <w:rPr>
                <w:lang w:val="fr-FR"/>
              </w:rPr>
              <w:t>0,33</w:t>
            </w:r>
          </w:p>
        </w:tc>
      </w:tr>
    </w:tbl>
    <w:p w:rsidR="00665F6A" w14:paraId="6C0CFADF" w14:textId="77777777">
      <w:pPr>
        <w:sectPr>
          <w:headerReference w:type="default" r:id="rId57"/>
          <w:footerReference w:type="default" r:id="rId58"/>
          <w:pgSz w:w="11900" w:h="16840"/>
          <w:pgMar w:top="2154" w:right="1134" w:bottom="1134" w:left="1134" w:header="400" w:footer="400" w:gutter="0"/>
          <w:cols w:space="720"/>
        </w:sectPr>
      </w:pPr>
    </w:p>
    <w:p w:rsidR="00665F6A" w14:paraId="49011B1F" w14:textId="77777777">
      <w:pPr>
        <w:spacing w:line="30" w:lineRule="exact"/>
        <w:rPr>
          <w:sz w:val="3"/>
        </w:rPr>
      </w:pPr>
    </w:p>
    <w:p w:rsidR="00665F6A" w14:paraId="4A7A537F" w14:textId="77777777">
      <w:pPr>
        <w:pStyle w:val="TechnicalBookmark"/>
        <w:rPr>
          <w:lang w:val="fr-FR"/>
        </w:rPr>
      </w:pPr>
      <w:r>
        <w:rPr>
          <w:lang w:val="fr-FR"/>
        </w:rPr>
        <w:fldChar w:fldCharType="begin"/>
      </w:r>
      <w:r>
        <w:rPr>
          <w:lang w:val="fr-FR"/>
        </w:rPr>
        <w:instrText xml:space="preserve"> SET F1585B42D61A6E2A21E720D07446CA3D "" </w:instrText>
      </w:r>
      <w:r>
        <w:rPr>
          <w:lang w:val="fr-FR"/>
        </w:rPr>
        <w:fldChar w:fldCharType="separate"/>
      </w:r>
      <w:bookmarkStart w:id="103" w:name="F1585B42D61A6E2A21E720D07446CA3D"/>
      <w:bookmarkEnd w:id="103"/>
      <w:r>
        <w:rPr>
          <w:lang w:val="fr-FR"/>
        </w:rPr>
        <w:fldChar w:fldCharType="end"/>
      </w:r>
    </w:p>
    <w:p w:rsidR="00665F6A" w14:paraId="51E203CE" w14:textId="77777777">
      <w:pPr>
        <w:pStyle w:val="H2"/>
        <w:rPr>
          <w:lang w:val="fr-FR"/>
        </w:rPr>
      </w:pPr>
      <w:r>
        <w:rPr>
          <w:lang w:val="fr-FR"/>
        </w:rPr>
        <w:t xml:space="preserve">Inventaire des éléments de bilan </w:t>
      </w:r>
    </w:p>
    <w:p w:rsidR="00665F6A" w14:paraId="66B8D96A" w14:textId="77777777">
      <w:pPr>
        <w:pStyle w:val="NoRefToc"/>
        <w:rPr>
          <w:lang w:val="fr-FR"/>
        </w:rPr>
      </w:pPr>
      <w:r>
        <w:rPr>
          <w:lang w:val="fr-FR"/>
        </w:rPr>
        <w:t>Inventaire des éléments de bilan</w:t>
      </w:r>
    </w:p>
    <w:p w:rsidR="00665F6A" w14:paraId="5C79A0B5" w14:textId="77777777">
      <w:pPr>
        <w:pStyle w:val="TechnicalBookmark"/>
        <w:rPr>
          <w:lang w:val="fr-FR"/>
        </w:rPr>
      </w:pPr>
      <w:r>
        <w:rPr>
          <w:lang w:val="fr-FR"/>
        </w:rPr>
        <w:fldChar w:fldCharType="begin"/>
      </w:r>
      <w:r>
        <w:rPr>
          <w:lang w:val="fr-FR"/>
        </w:rPr>
        <w:instrText xml:space="preserve"> SET 910FA2CA49CBDFF9080C874003FB36E1 "" </w:instrText>
      </w:r>
      <w:r>
        <w:rPr>
          <w:lang w:val="fr-FR"/>
        </w:rPr>
        <w:fldChar w:fldCharType="separate"/>
      </w:r>
      <w:bookmarkStart w:id="104" w:name="910FA2CA49CBDFF9080C874003FB36E1"/>
      <w:bookmarkEnd w:id="104"/>
      <w:r>
        <w:rPr>
          <w:lang w:val="fr-FR"/>
        </w:rPr>
        <w:fldChar w:fldCharType="end"/>
      </w:r>
    </w:p>
    <w:p w:rsidR="00665F6A" w14:paraId="41171A7E" w14:textId="77777777">
      <w:pPr>
        <w:pStyle w:val="TechnicalBookmark"/>
        <w:rPr>
          <w:lang w:val="fr-FR"/>
        </w:rPr>
      </w:pPr>
    </w:p>
    <w:tbl>
      <w:tblPr>
        <w:tblW w:w="5000" w:type="pct"/>
        <w:tblBorders>
          <w:bottom w:val="single" w:sz="4" w:space="0" w:color="000000"/>
        </w:tblBorders>
        <w:tblLayout w:type="fixed"/>
        <w:tblLook w:val="04A0"/>
      </w:tblPr>
      <w:tblGrid>
        <w:gridCol w:w="5425"/>
        <w:gridCol w:w="796"/>
        <w:gridCol w:w="1213"/>
        <w:gridCol w:w="1472"/>
        <w:gridCol w:w="716"/>
      </w:tblGrid>
      <w:tr w14:paraId="4D5FC289" w14:textId="77777777">
        <w:tblPrEx>
          <w:tblW w:w="5000" w:type="pct"/>
          <w:tblBorders>
            <w:bottom w:val="single" w:sz="4" w:space="0" w:color="000000"/>
          </w:tblBorders>
          <w:tblLayout w:type="fixed"/>
          <w:tblLook w:val="04A0"/>
        </w:tblPrEx>
        <w:trPr>
          <w:trHeight w:val="385"/>
        </w:trPr>
        <w:tc>
          <w:tcPr>
            <w:tcW w:w="5460"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665F6A" w14:paraId="2E602C57" w14:textId="77777777">
            <w:pPr>
              <w:pStyle w:val="EnteteTabFirstColBordure"/>
              <w:rPr>
                <w:lang w:val="fr-FR"/>
              </w:rPr>
            </w:pPr>
            <w:r>
              <w:rPr>
                <w:lang w:val="fr-FR"/>
              </w:rPr>
              <w:t>Désignation des valeurs par secteur d'activité (*)</w:t>
            </w:r>
          </w:p>
        </w:tc>
        <w:tc>
          <w:tcPr>
            <w:tcW w:w="8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3A91D3E8" w14:textId="77777777">
            <w:pPr>
              <w:pStyle w:val="EnteteTabMiddleColBordure"/>
              <w:rPr>
                <w:lang w:val="fr-FR"/>
              </w:rPr>
            </w:pPr>
            <w:r>
              <w:rPr>
                <w:lang w:val="fr-FR"/>
              </w:rPr>
              <w:t>Devise</w:t>
            </w:r>
          </w:p>
        </w:tc>
        <w:tc>
          <w:tcPr>
            <w:tcW w:w="122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077B3E02" w14:textId="77777777">
            <w:pPr>
              <w:pStyle w:val="EnteteTabMiddleColBordure"/>
              <w:spacing w:line="184" w:lineRule="exact"/>
              <w:rPr>
                <w:lang w:val="fr-FR"/>
              </w:rPr>
            </w:pPr>
            <w:r>
              <w:rPr>
                <w:lang w:val="fr-FR"/>
              </w:rPr>
              <w:t>Quantité ou</w:t>
            </w:r>
          </w:p>
          <w:p w:rsidR="00665F6A" w14:paraId="1E067439" w14:textId="77777777">
            <w:pPr>
              <w:pStyle w:val="EnteteTabMiddleColBordure"/>
              <w:spacing w:line="184" w:lineRule="exact"/>
              <w:rPr>
                <w:lang w:val="fr-FR"/>
              </w:rPr>
            </w:pPr>
            <w:r>
              <w:rPr>
                <w:lang w:val="fr-FR"/>
              </w:rPr>
              <w:t>Nominal</w:t>
            </w:r>
          </w:p>
        </w:tc>
        <w:tc>
          <w:tcPr>
            <w:tcW w:w="14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78A56999" w14:textId="77777777">
            <w:pPr>
              <w:pStyle w:val="EnteteTabMiddleColBordure"/>
              <w:rPr>
                <w:lang w:val="fr-FR"/>
              </w:rPr>
            </w:pPr>
            <w:r>
              <w:rPr>
                <w:lang w:val="fr-FR"/>
              </w:rPr>
              <w:t>Valeur actuelle</w:t>
            </w:r>
          </w:p>
        </w:tc>
        <w:tc>
          <w:tcPr>
            <w:tcW w:w="72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665F6A" w14:paraId="7CD109F0" w14:textId="77777777">
            <w:pPr>
              <w:pStyle w:val="EnteteTabLastColBordure"/>
              <w:spacing w:line="184" w:lineRule="exact"/>
              <w:rPr>
                <w:lang w:val="fr-FR"/>
              </w:rPr>
            </w:pPr>
            <w:r>
              <w:rPr>
                <w:lang w:val="fr-FR"/>
              </w:rPr>
              <w:t>% Actif</w:t>
            </w:r>
          </w:p>
          <w:p w:rsidR="00665F6A" w14:paraId="7A774A06" w14:textId="77777777">
            <w:pPr>
              <w:pStyle w:val="EnteteTabLastColBordure"/>
              <w:spacing w:line="184" w:lineRule="exact"/>
              <w:rPr>
                <w:lang w:val="fr-FR"/>
              </w:rPr>
            </w:pPr>
            <w:r>
              <w:rPr>
                <w:lang w:val="fr-FR"/>
              </w:rPr>
              <w:t>Net</w:t>
            </w:r>
          </w:p>
        </w:tc>
      </w:tr>
      <w:tr w14:paraId="07FAF0AE"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6DB6F36F" w14:textId="77777777">
            <w:pPr>
              <w:pStyle w:val="Tab3FirstColNonGras"/>
              <w:rPr>
                <w:lang w:val="fr-FR"/>
              </w:rPr>
            </w:pPr>
            <w:r>
              <w:rPr>
                <w:lang w:val="fr-FR"/>
              </w:rPr>
              <w:t>ASM INTERNATIONAL NV</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1EA5D838"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5B64AF96" w14:textId="77777777">
            <w:pPr>
              <w:pStyle w:val="Tab3MiddleColNonGras"/>
              <w:rPr>
                <w:lang w:val="fr-FR"/>
              </w:rPr>
            </w:pPr>
            <w:r>
              <w:rPr>
                <w:lang w:val="fr-FR"/>
              </w:rPr>
              <w:t>137</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40B10621" w14:textId="77777777">
            <w:pPr>
              <w:pStyle w:val="Tab3MiddleColNonGras"/>
              <w:rPr>
                <w:lang w:val="fr-FR"/>
              </w:rPr>
            </w:pPr>
            <w:r>
              <w:rPr>
                <w:lang w:val="fr-FR"/>
              </w:rPr>
              <w:t>121 656,00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244E465" w14:textId="77777777">
            <w:pPr>
              <w:pStyle w:val="Tab3LastColNonGras"/>
              <w:rPr>
                <w:lang w:val="fr-FR"/>
              </w:rPr>
            </w:pPr>
            <w:r>
              <w:rPr>
                <w:lang w:val="fr-FR"/>
              </w:rPr>
              <w:t>0,01</w:t>
            </w:r>
          </w:p>
        </w:tc>
      </w:tr>
      <w:tr w14:paraId="352DE7CA"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40EFEB99" w14:textId="77777777">
            <w:pPr>
              <w:pStyle w:val="Tab3FirstColNonGras"/>
              <w:rPr>
                <w:lang w:val="fr-FR"/>
              </w:rPr>
            </w:pPr>
            <w:r>
              <w:rPr>
                <w:lang w:val="fr-FR"/>
              </w:rPr>
              <w:t>ASML HOLDING NV</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4F2E22C0"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37F7F53E" w14:textId="77777777">
            <w:pPr>
              <w:pStyle w:val="Tab3MiddleColNonGras"/>
              <w:rPr>
                <w:lang w:val="fr-FR"/>
              </w:rPr>
            </w:pPr>
            <w:r>
              <w:rPr>
                <w:lang w:val="fr-FR"/>
              </w:rPr>
              <w:t>4 507</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3E882F07" w14:textId="77777777">
            <w:pPr>
              <w:pStyle w:val="Tab3MiddleColNonGras"/>
              <w:rPr>
                <w:lang w:val="fr-FR"/>
              </w:rPr>
            </w:pPr>
            <w:r>
              <w:rPr>
                <w:lang w:val="fr-FR"/>
              </w:rPr>
              <w:t>7 196 777,60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98101C7" w14:textId="77777777">
            <w:pPr>
              <w:pStyle w:val="Tab3LastColNonGras"/>
              <w:rPr>
                <w:lang w:val="fr-FR"/>
              </w:rPr>
            </w:pPr>
            <w:r>
              <w:rPr>
                <w:lang w:val="fr-FR"/>
              </w:rPr>
              <w:t>0,83</w:t>
            </w:r>
          </w:p>
        </w:tc>
      </w:tr>
      <w:tr w14:paraId="285587E9"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3D220893" w14:textId="77777777">
            <w:pPr>
              <w:pStyle w:val="Tab3FirstColNonGras"/>
              <w:rPr>
                <w:lang w:val="fr-FR"/>
              </w:rPr>
            </w:pPr>
            <w:r>
              <w:rPr>
                <w:lang w:val="fr-FR"/>
              </w:rPr>
              <w:t>BROADCOM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DAFC139"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3A948F09" w14:textId="77777777">
            <w:pPr>
              <w:pStyle w:val="Tab3MiddleColNonGras"/>
              <w:rPr>
                <w:lang w:val="fr-FR"/>
              </w:rPr>
            </w:pPr>
            <w:r>
              <w:rPr>
                <w:lang w:val="fr-FR"/>
              </w:rPr>
              <w:t>32 420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70401240" w14:textId="77777777">
            <w:pPr>
              <w:pStyle w:val="Tab3MiddleColNonGras"/>
              <w:rPr>
                <w:lang w:val="fr-FR"/>
              </w:rPr>
            </w:pPr>
            <w:r>
              <w:rPr>
                <w:lang w:val="fr-FR"/>
              </w:rPr>
              <w:t>10 023 841,00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509141D" w14:textId="77777777">
            <w:pPr>
              <w:pStyle w:val="Tab3LastColNonGras"/>
              <w:rPr>
                <w:lang w:val="fr-FR"/>
              </w:rPr>
            </w:pPr>
            <w:r>
              <w:rPr>
                <w:lang w:val="fr-FR"/>
              </w:rPr>
              <w:t>1,15</w:t>
            </w:r>
          </w:p>
        </w:tc>
      </w:tr>
      <w:tr w14:paraId="10834BC9"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744BB448" w14:textId="77777777">
            <w:pPr>
              <w:pStyle w:val="Tab3FirstColNonGras"/>
              <w:rPr>
                <w:lang w:val="fr-FR"/>
              </w:rPr>
            </w:pPr>
            <w:r>
              <w:rPr>
                <w:lang w:val="fr-FR"/>
              </w:rPr>
              <w:t>DISCO CORP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175028AB" w14:textId="77777777">
            <w:pPr>
              <w:pStyle w:val="Tab1MiddleColNonGrasCentre"/>
              <w:rPr>
                <w:lang w:val="fr-FR"/>
              </w:rPr>
            </w:pPr>
            <w:r>
              <w:rPr>
                <w:lang w:val="fr-FR"/>
              </w:rPr>
              <w:t>JPY</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934DAFF" w14:textId="77777777">
            <w:pPr>
              <w:pStyle w:val="Tab3MiddleColNonGras"/>
              <w:rPr>
                <w:lang w:val="fr-FR"/>
              </w:rPr>
            </w:pPr>
            <w:r>
              <w:rPr>
                <w:lang w:val="fr-FR"/>
              </w:rPr>
              <w:t>300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7BC24F49" w14:textId="77777777">
            <w:pPr>
              <w:pStyle w:val="Tab3MiddleColNonGras"/>
              <w:rPr>
                <w:lang w:val="fr-FR"/>
              </w:rPr>
            </w:pPr>
            <w:r>
              <w:rPr>
                <w:lang w:val="fr-FR"/>
              </w:rPr>
              <w:t>96 564,47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8689E06" w14:textId="77777777">
            <w:pPr>
              <w:pStyle w:val="Tab3LastColNonGras"/>
              <w:rPr>
                <w:lang w:val="fr-FR"/>
              </w:rPr>
            </w:pPr>
            <w:r>
              <w:rPr>
                <w:lang w:val="fr-FR"/>
              </w:rPr>
              <w:t>0,01</w:t>
            </w:r>
          </w:p>
        </w:tc>
      </w:tr>
      <w:tr w14:paraId="64F91C94"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17FF1E50" w14:textId="77777777">
            <w:pPr>
              <w:pStyle w:val="Tab3FirstColNonGras"/>
              <w:rPr>
                <w:lang w:val="fr-FR"/>
              </w:rPr>
            </w:pPr>
            <w:r>
              <w:rPr>
                <w:lang w:val="fr-FR"/>
              </w:rPr>
              <w:t>FIRST SOLAR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313A90B2"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2ECDC7E5" w14:textId="77777777">
            <w:pPr>
              <w:pStyle w:val="Tab3MiddleColNonGras"/>
              <w:rPr>
                <w:lang w:val="fr-FR"/>
              </w:rPr>
            </w:pPr>
            <w:r>
              <w:rPr>
                <w:lang w:val="fr-FR"/>
              </w:rPr>
              <w:t>4 782</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277A5DC1" w14:textId="77777777">
            <w:pPr>
              <w:pStyle w:val="Tab3MiddleColNonGras"/>
              <w:rPr>
                <w:lang w:val="fr-FR"/>
              </w:rPr>
            </w:pPr>
            <w:r>
              <w:rPr>
                <w:lang w:val="fr-FR"/>
              </w:rPr>
              <w:t>737 434,63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C6B8C7B" w14:textId="77777777">
            <w:pPr>
              <w:pStyle w:val="Tab3LastColNonGras"/>
              <w:rPr>
                <w:lang w:val="fr-FR"/>
              </w:rPr>
            </w:pPr>
            <w:r>
              <w:rPr>
                <w:lang w:val="fr-FR"/>
              </w:rPr>
              <w:t>0,08</w:t>
            </w:r>
          </w:p>
        </w:tc>
      </w:tr>
      <w:tr w14:paraId="40DDC8E8"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43CA480F" w14:textId="77777777">
            <w:pPr>
              <w:pStyle w:val="Tab3FirstColNonGras"/>
              <w:rPr>
                <w:lang w:val="fr-FR"/>
              </w:rPr>
            </w:pPr>
            <w:r>
              <w:rPr>
                <w:lang w:val="fr-FR"/>
              </w:rPr>
              <w:t>INFINEON TECHNOLOGIES AG</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423B4FAD"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86C6CB9" w14:textId="77777777">
            <w:pPr>
              <w:pStyle w:val="Tab3MiddleColNonGras"/>
              <w:rPr>
                <w:lang w:val="fr-FR"/>
              </w:rPr>
            </w:pPr>
            <w:r>
              <w:rPr>
                <w:lang w:val="fr-FR"/>
              </w:rPr>
              <w:t>2 034</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7293DCFB" w14:textId="77777777">
            <w:pPr>
              <w:pStyle w:val="Tab3MiddleColNonGras"/>
              <w:rPr>
                <w:lang w:val="fr-FR"/>
              </w:rPr>
            </w:pPr>
            <w:r>
              <w:rPr>
                <w:lang w:val="fr-FR"/>
              </w:rPr>
              <w:t>121 023,00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2D91790E" w14:textId="77777777">
            <w:pPr>
              <w:pStyle w:val="Tab3LastColNonGras"/>
              <w:rPr>
                <w:lang w:val="fr-FR"/>
              </w:rPr>
            </w:pPr>
            <w:r>
              <w:rPr>
                <w:lang w:val="fr-FR"/>
              </w:rPr>
              <w:t>0,01</w:t>
            </w:r>
          </w:p>
        </w:tc>
      </w:tr>
      <w:tr w14:paraId="790E5239"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17713650" w14:textId="77777777">
            <w:pPr>
              <w:pStyle w:val="Tab3FirstColNonGras"/>
              <w:rPr>
                <w:lang w:val="fr-FR"/>
              </w:rPr>
            </w:pPr>
            <w:r>
              <w:rPr>
                <w:lang w:val="fr-FR"/>
              </w:rPr>
              <w:t>INTEL CORP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6D3D6038"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66A13748" w14:textId="77777777">
            <w:pPr>
              <w:pStyle w:val="Tab3MiddleColNonGras"/>
              <w:rPr>
                <w:lang w:val="fr-FR"/>
              </w:rPr>
            </w:pPr>
            <w:r>
              <w:rPr>
                <w:lang w:val="fr-FR"/>
              </w:rPr>
              <w:t>11 106</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51D2B792" w14:textId="77777777">
            <w:pPr>
              <w:pStyle w:val="Tab3MiddleColNonGras"/>
              <w:rPr>
                <w:lang w:val="fr-FR"/>
              </w:rPr>
            </w:pPr>
            <w:r>
              <w:rPr>
                <w:lang w:val="fr-FR"/>
              </w:rPr>
              <w:t>1 175 572,81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BD943E4" w14:textId="77777777">
            <w:pPr>
              <w:pStyle w:val="Tab3LastColNonGras"/>
              <w:rPr>
                <w:lang w:val="fr-FR"/>
              </w:rPr>
            </w:pPr>
            <w:r>
              <w:rPr>
                <w:lang w:val="fr-FR"/>
              </w:rPr>
              <w:t>0,13</w:t>
            </w:r>
          </w:p>
        </w:tc>
      </w:tr>
      <w:tr w14:paraId="54E22C43"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35755117" w14:textId="77777777">
            <w:pPr>
              <w:pStyle w:val="Tab3FirstColNonGras"/>
              <w:rPr>
                <w:lang w:val="fr-FR"/>
              </w:rPr>
            </w:pPr>
            <w:r>
              <w:rPr>
                <w:lang w:val="fr-FR"/>
              </w:rPr>
              <w:t>KIOXIA HOLDINGS CORP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70B4A6E9" w14:textId="77777777">
            <w:pPr>
              <w:pStyle w:val="Tab1MiddleColNonGrasCentre"/>
              <w:rPr>
                <w:lang w:val="fr-FR"/>
              </w:rPr>
            </w:pPr>
            <w:r>
              <w:rPr>
                <w:lang w:val="fr-FR"/>
              </w:rPr>
              <w:t>JPY</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5D742464" w14:textId="77777777">
            <w:pPr>
              <w:pStyle w:val="Tab3MiddleColNonGras"/>
              <w:rPr>
                <w:lang w:val="fr-FR"/>
              </w:rPr>
            </w:pPr>
            <w:r>
              <w:rPr>
                <w:lang w:val="fr-FR"/>
              </w:rPr>
              <w:t>3 000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4BA4F1F6" w14:textId="77777777">
            <w:pPr>
              <w:pStyle w:val="Tab3MiddleColNonGras"/>
              <w:rPr>
                <w:lang w:val="fr-FR"/>
              </w:rPr>
            </w:pPr>
            <w:r>
              <w:rPr>
                <w:lang w:val="fr-FR"/>
              </w:rPr>
              <w:t>304 148,66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1E337D9" w14:textId="77777777">
            <w:pPr>
              <w:pStyle w:val="Tab3LastColNonGras"/>
              <w:rPr>
                <w:lang w:val="fr-FR"/>
              </w:rPr>
            </w:pPr>
            <w:r>
              <w:rPr>
                <w:lang w:val="fr-FR"/>
              </w:rPr>
              <w:t>0,03</w:t>
            </w:r>
          </w:p>
        </w:tc>
      </w:tr>
      <w:tr w14:paraId="2A098C64"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03C8FB88" w14:textId="77777777">
            <w:pPr>
              <w:pStyle w:val="Tab3FirstColNonGras"/>
              <w:rPr>
                <w:lang w:val="fr-FR"/>
              </w:rPr>
            </w:pPr>
            <w:r>
              <w:rPr>
                <w:lang w:val="fr-FR"/>
              </w:rPr>
              <w:t>KLA CORP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066472E"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EC58114" w14:textId="77777777">
            <w:pPr>
              <w:pStyle w:val="Tab3MiddleColNonGras"/>
              <w:rPr>
                <w:lang w:val="fr-FR"/>
              </w:rPr>
            </w:pPr>
            <w:r>
              <w:rPr>
                <w:lang w:val="fr-FR"/>
              </w:rPr>
              <w:t>4 008</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79F5E681" w14:textId="77777777">
            <w:pPr>
              <w:pStyle w:val="Tab3MiddleColNonGras"/>
              <w:rPr>
                <w:lang w:val="fr-FR"/>
              </w:rPr>
            </w:pPr>
            <w:r>
              <w:rPr>
                <w:lang w:val="fr-FR"/>
              </w:rPr>
              <w:t>687 836,81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998E802" w14:textId="77777777">
            <w:pPr>
              <w:pStyle w:val="Tab3LastColNonGras"/>
              <w:rPr>
                <w:lang w:val="fr-FR"/>
              </w:rPr>
            </w:pPr>
            <w:r>
              <w:rPr>
                <w:lang w:val="fr-FR"/>
              </w:rPr>
              <w:t>0,08</w:t>
            </w:r>
          </w:p>
        </w:tc>
      </w:tr>
      <w:tr w14:paraId="482C61E1"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4B5B8EE0" w14:textId="77777777">
            <w:pPr>
              <w:pStyle w:val="Tab3FirstColNonGras"/>
              <w:rPr>
                <w:lang w:val="fr-FR"/>
              </w:rPr>
            </w:pPr>
            <w:r>
              <w:rPr>
                <w:lang w:val="fr-FR"/>
              </w:rPr>
              <w:t>LAM RESEARCH CORP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12850A35"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14E55D23" w14:textId="77777777">
            <w:pPr>
              <w:pStyle w:val="Tab3MiddleColNonGras"/>
              <w:rPr>
                <w:lang w:val="fr-FR"/>
              </w:rPr>
            </w:pPr>
            <w:r>
              <w:rPr>
                <w:lang w:val="fr-FR"/>
              </w:rPr>
              <w:t>3 053</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3E32BEF0" w14:textId="77777777">
            <w:pPr>
              <w:pStyle w:val="Tab3MiddleColNonGras"/>
              <w:rPr>
                <w:lang w:val="fr-FR"/>
              </w:rPr>
            </w:pPr>
            <w:r>
              <w:rPr>
                <w:lang w:val="fr-FR"/>
              </w:rPr>
              <w:t>882 987,22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BD3D202" w14:textId="77777777">
            <w:pPr>
              <w:pStyle w:val="Tab3LastColNonGras"/>
              <w:rPr>
                <w:lang w:val="fr-FR"/>
              </w:rPr>
            </w:pPr>
            <w:r>
              <w:rPr>
                <w:lang w:val="fr-FR"/>
              </w:rPr>
              <w:t>0,10</w:t>
            </w:r>
          </w:p>
        </w:tc>
      </w:tr>
      <w:tr w14:paraId="1F11B822"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69B3D5B1" w14:textId="77777777">
            <w:pPr>
              <w:pStyle w:val="Tab3FirstColNonGras"/>
              <w:rPr>
                <w:lang w:val="fr-FR"/>
              </w:rPr>
            </w:pPr>
            <w:r>
              <w:rPr>
                <w:lang w:val="fr-FR"/>
              </w:rPr>
              <w:t>LASERTEC CORP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3319E927" w14:textId="77777777">
            <w:pPr>
              <w:pStyle w:val="Tab1MiddleColNonGrasCentre"/>
              <w:rPr>
                <w:lang w:val="fr-FR"/>
              </w:rPr>
            </w:pPr>
            <w:r>
              <w:rPr>
                <w:lang w:val="fr-FR"/>
              </w:rPr>
              <w:t>JPY</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04124EB2" w14:textId="77777777">
            <w:pPr>
              <w:pStyle w:val="Tab3MiddleColNonGras"/>
              <w:rPr>
                <w:lang w:val="fr-FR"/>
              </w:rPr>
            </w:pPr>
            <w:r>
              <w:rPr>
                <w:lang w:val="fr-FR"/>
              </w:rPr>
              <w:t>500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4D61A7C1" w14:textId="77777777">
            <w:pPr>
              <w:pStyle w:val="Tab3MiddleColNonGras"/>
              <w:rPr>
                <w:lang w:val="fr-FR"/>
              </w:rPr>
            </w:pPr>
            <w:r>
              <w:rPr>
                <w:lang w:val="fr-FR"/>
              </w:rPr>
              <w:t>115 221,83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66D6D95" w14:textId="77777777">
            <w:pPr>
              <w:pStyle w:val="Tab3LastColNonGras"/>
              <w:rPr>
                <w:lang w:val="fr-FR"/>
              </w:rPr>
            </w:pPr>
            <w:r>
              <w:rPr>
                <w:lang w:val="fr-FR"/>
              </w:rPr>
              <w:t>0,01</w:t>
            </w:r>
          </w:p>
        </w:tc>
      </w:tr>
      <w:tr w14:paraId="730457E1"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05D1C360" w14:textId="77777777">
            <w:pPr>
              <w:pStyle w:val="Tab3FirstColNonGras"/>
              <w:rPr>
                <w:lang w:val="fr-FR"/>
              </w:rPr>
            </w:pPr>
            <w:r>
              <w:rPr>
                <w:lang w:val="fr-FR"/>
              </w:rPr>
              <w:t>MARVELL TECHNOLOGY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B40F73D"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6659D64B" w14:textId="77777777">
            <w:pPr>
              <w:pStyle w:val="Tab3MiddleColNonGras"/>
              <w:rPr>
                <w:lang w:val="fr-FR"/>
              </w:rPr>
            </w:pPr>
            <w:r>
              <w:rPr>
                <w:lang w:val="fr-FR"/>
              </w:rPr>
              <w:t>15 875</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1F7EF41C" w14:textId="77777777">
            <w:pPr>
              <w:pStyle w:val="Tab3MiddleColNonGras"/>
              <w:rPr>
                <w:lang w:val="fr-FR"/>
              </w:rPr>
            </w:pPr>
            <w:r>
              <w:rPr>
                <w:lang w:val="fr-FR"/>
              </w:rPr>
              <w:t>3 692 682,79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467891F" w14:textId="77777777">
            <w:pPr>
              <w:pStyle w:val="Tab3LastColNonGras"/>
              <w:rPr>
                <w:lang w:val="fr-FR"/>
              </w:rPr>
            </w:pPr>
            <w:r>
              <w:rPr>
                <w:lang w:val="fr-FR"/>
              </w:rPr>
              <w:t>0,42</w:t>
            </w:r>
          </w:p>
        </w:tc>
      </w:tr>
      <w:tr w14:paraId="72BCA64C"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08AC48FB" w14:textId="77777777">
            <w:pPr>
              <w:pStyle w:val="Tab3FirstColNonGras"/>
              <w:rPr>
                <w:lang w:val="fr-FR"/>
              </w:rPr>
            </w:pPr>
            <w:r>
              <w:rPr>
                <w:lang w:val="fr-FR"/>
              </w:rPr>
              <w:t>MICRON TECHNOLOGY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4786A92"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2A9D5562" w14:textId="77777777">
            <w:pPr>
              <w:pStyle w:val="Tab3MiddleColNonGras"/>
              <w:rPr>
                <w:lang w:val="fr-FR"/>
              </w:rPr>
            </w:pPr>
            <w:r>
              <w:rPr>
                <w:lang w:val="fr-FR"/>
              </w:rPr>
              <w:t>9 508</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70E14B1E" w14:textId="77777777">
            <w:pPr>
              <w:pStyle w:val="Tab3MiddleColNonGras"/>
              <w:rPr>
                <w:lang w:val="fr-FR"/>
              </w:rPr>
            </w:pPr>
            <w:r>
              <w:rPr>
                <w:lang w:val="fr-FR"/>
              </w:rPr>
              <w:t>8 915 847,94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E0BB8C9" w14:textId="77777777">
            <w:pPr>
              <w:pStyle w:val="Tab3LastColNonGras"/>
              <w:rPr>
                <w:lang w:val="fr-FR"/>
              </w:rPr>
            </w:pPr>
            <w:r>
              <w:rPr>
                <w:lang w:val="fr-FR"/>
              </w:rPr>
              <w:t>1,02</w:t>
            </w:r>
          </w:p>
        </w:tc>
      </w:tr>
      <w:tr w14:paraId="137984BD"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4A44A30D" w14:textId="77777777">
            <w:pPr>
              <w:pStyle w:val="Tab3FirstColNonGras"/>
              <w:rPr>
                <w:lang w:val="fr-FR"/>
              </w:rPr>
            </w:pPr>
            <w:r>
              <w:rPr>
                <w:lang w:val="fr-FR"/>
              </w:rPr>
              <w:t>MONOLITHIC POWER SYSTEMS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463003DD"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3B10FC78" w14:textId="77777777">
            <w:pPr>
              <w:pStyle w:val="Tab3MiddleColNonGras"/>
              <w:rPr>
                <w:lang w:val="fr-FR"/>
              </w:rPr>
            </w:pPr>
            <w:r>
              <w:rPr>
                <w:lang w:val="fr-FR"/>
              </w:rPr>
              <w:t>200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15B25080" w14:textId="77777777">
            <w:pPr>
              <w:pStyle w:val="Tab3MiddleColNonGras"/>
              <w:rPr>
                <w:lang w:val="fr-FR"/>
              </w:rPr>
            </w:pPr>
            <w:r>
              <w:rPr>
                <w:lang w:val="fr-FR"/>
              </w:rPr>
              <w:t>237 217,94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74C70E39" w14:textId="77777777">
            <w:pPr>
              <w:pStyle w:val="Tab3LastColNonGras"/>
              <w:rPr>
                <w:lang w:val="fr-FR"/>
              </w:rPr>
            </w:pPr>
            <w:r>
              <w:rPr>
                <w:lang w:val="fr-FR"/>
              </w:rPr>
              <w:t>0,03</w:t>
            </w:r>
          </w:p>
        </w:tc>
      </w:tr>
      <w:tr w14:paraId="2C6A17D5"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37E60D05" w14:textId="77777777">
            <w:pPr>
              <w:pStyle w:val="Tab3FirstColNonGras"/>
              <w:rPr>
                <w:lang w:val="fr-FR"/>
              </w:rPr>
            </w:pPr>
            <w:r>
              <w:rPr>
                <w:lang w:val="fr-FR"/>
              </w:rPr>
              <w:t>NOVA LTD</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0F8E41CD" w14:textId="77777777">
            <w:pPr>
              <w:pStyle w:val="Tab1MiddleColNonGrasCentre"/>
              <w:rPr>
                <w:lang w:val="fr-FR"/>
              </w:rPr>
            </w:pPr>
            <w:r>
              <w:rPr>
                <w:lang w:val="fr-FR"/>
              </w:rPr>
              <w:t>ILS</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5F7F05CD" w14:textId="77777777">
            <w:pPr>
              <w:pStyle w:val="Tab3MiddleColNonGras"/>
              <w:rPr>
                <w:lang w:val="fr-FR"/>
              </w:rPr>
            </w:pPr>
            <w:r>
              <w:rPr>
                <w:lang w:val="fr-FR"/>
              </w:rPr>
              <w:t>307</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270E6962" w14:textId="77777777">
            <w:pPr>
              <w:pStyle w:val="Tab3MiddleColNonGras"/>
              <w:rPr>
                <w:lang w:val="fr-FR"/>
              </w:rPr>
            </w:pPr>
            <w:r>
              <w:rPr>
                <w:lang w:val="fr-FR"/>
              </w:rPr>
              <w:t>101 732,60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EED9B42" w14:textId="77777777">
            <w:pPr>
              <w:pStyle w:val="Tab3LastColNonGras"/>
              <w:rPr>
                <w:lang w:val="fr-FR"/>
              </w:rPr>
            </w:pPr>
            <w:r>
              <w:rPr>
                <w:lang w:val="fr-FR"/>
              </w:rPr>
              <w:t>0,01</w:t>
            </w:r>
          </w:p>
        </w:tc>
      </w:tr>
      <w:tr w14:paraId="13C2FF9F"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7D210CBC" w14:textId="77777777">
            <w:pPr>
              <w:pStyle w:val="Tab3FirstColNonGras"/>
              <w:rPr>
                <w:lang w:val="fr-FR"/>
              </w:rPr>
            </w:pPr>
            <w:r>
              <w:rPr>
                <w:lang w:val="fr-FR"/>
              </w:rPr>
              <w:t>NVIDIA CORP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77F277A3"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2BE4A56C" w14:textId="77777777">
            <w:pPr>
              <w:pStyle w:val="Tab3MiddleColNonGras"/>
              <w:rPr>
                <w:lang w:val="fr-FR"/>
              </w:rPr>
            </w:pPr>
            <w:r>
              <w:rPr>
                <w:lang w:val="fr-FR"/>
              </w:rPr>
              <w:t>157 871</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7DAAE7CA" w14:textId="77777777">
            <w:pPr>
              <w:pStyle w:val="Tab3MiddleColNonGras"/>
              <w:rPr>
                <w:lang w:val="fr-FR"/>
              </w:rPr>
            </w:pPr>
            <w:r>
              <w:rPr>
                <w:lang w:val="fr-FR"/>
              </w:rPr>
              <w:t>31 742 377,06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208B1C22" w14:textId="77777777">
            <w:pPr>
              <w:pStyle w:val="Tab3LastColNonGras"/>
              <w:rPr>
                <w:lang w:val="fr-FR"/>
              </w:rPr>
            </w:pPr>
            <w:r>
              <w:rPr>
                <w:lang w:val="fr-FR"/>
              </w:rPr>
              <w:t>3,71</w:t>
            </w:r>
          </w:p>
        </w:tc>
      </w:tr>
      <w:tr w14:paraId="34CB8C03"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3AD5443D" w14:textId="77777777">
            <w:pPr>
              <w:pStyle w:val="Tab3FirstColNonGras"/>
              <w:rPr>
                <w:lang w:val="fr-FR"/>
              </w:rPr>
            </w:pPr>
            <w:r>
              <w:rPr>
                <w:lang w:val="fr-FR"/>
              </w:rPr>
              <w:t>NXP SEMICONDUCTORS NV</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22A7AAF5"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155647D5" w14:textId="77777777">
            <w:pPr>
              <w:pStyle w:val="Tab3MiddleColNonGras"/>
              <w:rPr>
                <w:lang w:val="fr-FR"/>
              </w:rPr>
            </w:pPr>
            <w:r>
              <w:rPr>
                <w:lang w:val="fr-FR"/>
              </w:rPr>
              <w:t>5 811</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2A0E6D27" w14:textId="77777777">
            <w:pPr>
              <w:pStyle w:val="Tab3MiddleColNonGras"/>
              <w:rPr>
                <w:lang w:val="fr-FR"/>
              </w:rPr>
            </w:pPr>
            <w:r>
              <w:rPr>
                <w:lang w:val="fr-FR"/>
              </w:rPr>
              <w:t>1 215 201,68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67E428B" w14:textId="77777777">
            <w:pPr>
              <w:pStyle w:val="Tab3LastColNonGras"/>
              <w:rPr>
                <w:lang w:val="fr-FR"/>
              </w:rPr>
            </w:pPr>
            <w:r>
              <w:rPr>
                <w:lang w:val="fr-FR"/>
              </w:rPr>
              <w:t>0,14</w:t>
            </w:r>
          </w:p>
        </w:tc>
      </w:tr>
      <w:tr w14:paraId="0FD2EE77"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7FC72DCC" w14:textId="77777777">
            <w:pPr>
              <w:pStyle w:val="Tab3FirstColNonGras"/>
              <w:rPr>
                <w:lang w:val="fr-FR"/>
              </w:rPr>
            </w:pPr>
            <w:r>
              <w:rPr>
                <w:lang w:val="fr-FR"/>
              </w:rPr>
              <w:t>ON SEMICONDUCTOR</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1734DBBB"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61DE48B5" w14:textId="77777777">
            <w:pPr>
              <w:pStyle w:val="Tab3MiddleColNonGras"/>
              <w:rPr>
                <w:lang w:val="fr-FR"/>
              </w:rPr>
            </w:pPr>
            <w:r>
              <w:rPr>
                <w:lang w:val="fr-FR"/>
              </w:rPr>
              <w:t>1 612</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2798354D" w14:textId="77777777">
            <w:pPr>
              <w:pStyle w:val="Tab3MiddleColNonGras"/>
              <w:rPr>
                <w:lang w:val="fr-FR"/>
              </w:rPr>
            </w:pPr>
            <w:r>
              <w:rPr>
                <w:lang w:val="fr-FR"/>
              </w:rPr>
              <w:t>109 094,02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54193E1" w14:textId="77777777">
            <w:pPr>
              <w:pStyle w:val="Tab3LastColNonGras"/>
              <w:rPr>
                <w:lang w:val="fr-FR"/>
              </w:rPr>
            </w:pPr>
            <w:r>
              <w:rPr>
                <w:lang w:val="fr-FR"/>
              </w:rPr>
              <w:t>0,01</w:t>
            </w:r>
          </w:p>
        </w:tc>
      </w:tr>
      <w:tr w14:paraId="4E5839D9"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2A1308E6" w14:textId="77777777">
            <w:pPr>
              <w:pStyle w:val="Tab3FirstColNonGras"/>
              <w:rPr>
                <w:lang w:val="fr-FR"/>
              </w:rPr>
            </w:pPr>
            <w:r>
              <w:rPr>
                <w:lang w:val="fr-FR"/>
              </w:rPr>
              <w:t>RENESAS ELECTRONICS CORP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374925D7" w14:textId="77777777">
            <w:pPr>
              <w:pStyle w:val="Tab1MiddleColNonGrasCentre"/>
              <w:rPr>
                <w:lang w:val="fr-FR"/>
              </w:rPr>
            </w:pPr>
            <w:r>
              <w:rPr>
                <w:lang w:val="fr-FR"/>
              </w:rPr>
              <w:t>JPY</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0C3D6B1F" w14:textId="77777777">
            <w:pPr>
              <w:pStyle w:val="Tab3MiddleColNonGras"/>
              <w:rPr>
                <w:lang w:val="fr-FR"/>
              </w:rPr>
            </w:pPr>
            <w:r>
              <w:rPr>
                <w:lang w:val="fr-FR"/>
              </w:rPr>
              <w:t>6 300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2B4338B7" w14:textId="77777777">
            <w:pPr>
              <w:pStyle w:val="Tab3MiddleColNonGras"/>
              <w:rPr>
                <w:lang w:val="fr-FR"/>
              </w:rPr>
            </w:pPr>
            <w:r>
              <w:rPr>
                <w:lang w:val="fr-FR"/>
              </w:rPr>
              <w:t>122 730,16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CE37DA6" w14:textId="77777777">
            <w:pPr>
              <w:pStyle w:val="Tab3LastColNonGras"/>
              <w:rPr>
                <w:lang w:val="fr-FR"/>
              </w:rPr>
            </w:pPr>
            <w:r>
              <w:rPr>
                <w:lang w:val="fr-FR"/>
              </w:rPr>
              <w:t>0,01</w:t>
            </w:r>
          </w:p>
        </w:tc>
      </w:tr>
      <w:tr w14:paraId="5AC4F5A8"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29B00CEE" w14:textId="77777777">
            <w:pPr>
              <w:pStyle w:val="Tab3FirstColNonGras"/>
              <w:rPr>
                <w:lang w:val="fr-FR"/>
              </w:rPr>
            </w:pPr>
            <w:r>
              <w:rPr>
                <w:lang w:val="fr-FR"/>
              </w:rPr>
              <w:t>SAMSUNG ELECTRONICS CO LTD</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61ECCACB" w14:textId="77777777">
            <w:pPr>
              <w:pStyle w:val="Tab1MiddleColNonGrasCentre"/>
              <w:rPr>
                <w:lang w:val="fr-FR"/>
              </w:rPr>
            </w:pPr>
            <w:r>
              <w:rPr>
                <w:lang w:val="fr-FR"/>
              </w:rPr>
              <w:t>KRW</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542CC0C3" w14:textId="77777777">
            <w:pPr>
              <w:pStyle w:val="Tab3MiddleColNonGras"/>
              <w:rPr>
                <w:lang w:val="fr-FR"/>
              </w:rPr>
            </w:pPr>
            <w:r>
              <w:rPr>
                <w:lang w:val="fr-FR"/>
              </w:rPr>
              <w:t>48 423</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53EBCBB6" w14:textId="77777777">
            <w:pPr>
              <w:pStyle w:val="Tab3MiddleColNonGras"/>
              <w:rPr>
                <w:lang w:val="fr-FR"/>
              </w:rPr>
            </w:pPr>
            <w:r>
              <w:rPr>
                <w:lang w:val="fr-FR"/>
              </w:rPr>
              <w:t>8 457 007,83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7F2DAEA" w14:textId="77777777">
            <w:pPr>
              <w:pStyle w:val="Tab3LastColNonGras"/>
              <w:rPr>
                <w:lang w:val="fr-FR"/>
              </w:rPr>
            </w:pPr>
            <w:r>
              <w:rPr>
                <w:lang w:val="fr-FR"/>
              </w:rPr>
              <w:t>0,97</w:t>
            </w:r>
          </w:p>
        </w:tc>
      </w:tr>
      <w:tr w14:paraId="25DB98A8"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51112624" w14:textId="77777777">
            <w:pPr>
              <w:pStyle w:val="Tab3FirstColNonGras"/>
              <w:rPr>
                <w:lang w:val="fr-FR"/>
              </w:rPr>
            </w:pPr>
            <w:r>
              <w:rPr>
                <w:lang w:val="fr-FR"/>
              </w:rPr>
              <w:t>SCREEN HOLDINGS CO LTD</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19F11370" w14:textId="77777777">
            <w:pPr>
              <w:pStyle w:val="Tab1MiddleColNonGrasCentre"/>
              <w:rPr>
                <w:lang w:val="fr-FR"/>
              </w:rPr>
            </w:pPr>
            <w:r>
              <w:rPr>
                <w:lang w:val="fr-FR"/>
              </w:rPr>
              <w:t>JPY</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508379CA" w14:textId="77777777">
            <w:pPr>
              <w:pStyle w:val="Tab3MiddleColNonGras"/>
              <w:rPr>
                <w:lang w:val="fr-FR"/>
              </w:rPr>
            </w:pPr>
            <w:r>
              <w:rPr>
                <w:lang w:val="fr-FR"/>
              </w:rPr>
              <w:t>1 200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5EE42CDF" w14:textId="77777777">
            <w:pPr>
              <w:pStyle w:val="Tab3MiddleColNonGras"/>
              <w:rPr>
                <w:lang w:val="fr-FR"/>
              </w:rPr>
            </w:pPr>
            <w:r>
              <w:rPr>
                <w:lang w:val="fr-FR"/>
              </w:rPr>
              <w:t>97 757,87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729A55D4" w14:textId="77777777">
            <w:pPr>
              <w:pStyle w:val="Tab3LastColNonGras"/>
              <w:rPr>
                <w:lang w:val="fr-FR"/>
              </w:rPr>
            </w:pPr>
            <w:r>
              <w:rPr>
                <w:lang w:val="fr-FR"/>
              </w:rPr>
              <w:t>0,01</w:t>
            </w:r>
          </w:p>
        </w:tc>
      </w:tr>
      <w:tr w14:paraId="62250DF9"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747C3B92" w14:textId="77777777">
            <w:pPr>
              <w:pStyle w:val="Tab3FirstColNonGras"/>
              <w:rPr>
                <w:lang w:val="fr-FR"/>
              </w:rPr>
            </w:pPr>
            <w:r>
              <w:rPr>
                <w:lang w:val="fr-FR"/>
              </w:rPr>
              <w:t>SK HYNIX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D06485F" w14:textId="77777777">
            <w:pPr>
              <w:pStyle w:val="Tab1MiddleColNonGrasCentre"/>
              <w:rPr>
                <w:lang w:val="fr-FR"/>
              </w:rPr>
            </w:pPr>
            <w:r>
              <w:rPr>
                <w:lang w:val="fr-FR"/>
              </w:rPr>
              <w:t>KRW</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551359EC" w14:textId="77777777">
            <w:pPr>
              <w:pStyle w:val="Tab3MiddleColNonGras"/>
              <w:rPr>
                <w:lang w:val="fr-FR"/>
              </w:rPr>
            </w:pPr>
            <w:r>
              <w:rPr>
                <w:lang w:val="fr-FR"/>
              </w:rPr>
              <w:t>4 027</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626DA4C6" w14:textId="77777777">
            <w:pPr>
              <w:pStyle w:val="Tab3MiddleColNonGras"/>
              <w:rPr>
                <w:lang w:val="fr-FR"/>
              </w:rPr>
            </w:pPr>
            <w:r>
              <w:rPr>
                <w:lang w:val="fr-FR"/>
              </w:rPr>
              <w:t>4 652 060,37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23572B4E" w14:textId="77777777">
            <w:pPr>
              <w:pStyle w:val="Tab3LastColNonGras"/>
              <w:rPr>
                <w:lang w:val="fr-FR"/>
              </w:rPr>
            </w:pPr>
            <w:r>
              <w:rPr>
                <w:lang w:val="fr-FR"/>
              </w:rPr>
              <w:t>0,53</w:t>
            </w:r>
          </w:p>
        </w:tc>
      </w:tr>
      <w:tr w14:paraId="2CDD2593"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429603F7" w14:textId="77777777">
            <w:pPr>
              <w:pStyle w:val="Tab3FirstColNonGras"/>
              <w:rPr>
                <w:lang w:val="fr-FR"/>
              </w:rPr>
            </w:pPr>
            <w:r>
              <w:rPr>
                <w:lang w:val="fr-FR"/>
              </w:rPr>
              <w:t>TAIWAN SEMICONDUCTOR-SP ADR</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1022F3E6"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27F377E0" w14:textId="77777777">
            <w:pPr>
              <w:pStyle w:val="Tab3MiddleColNonGras"/>
              <w:rPr>
                <w:lang w:val="fr-FR"/>
              </w:rPr>
            </w:pPr>
            <w:r>
              <w:rPr>
                <w:lang w:val="fr-FR"/>
              </w:rPr>
              <w:t>39 866</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424AA47E" w14:textId="77777777">
            <w:pPr>
              <w:pStyle w:val="Tab3MiddleColNonGras"/>
              <w:rPr>
                <w:lang w:val="fr-FR"/>
              </w:rPr>
            </w:pPr>
            <w:r>
              <w:rPr>
                <w:lang w:val="fr-FR"/>
              </w:rPr>
              <w:t>16 011 331,20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49540A0" w14:textId="77777777">
            <w:pPr>
              <w:pStyle w:val="Tab3LastColNonGras"/>
              <w:rPr>
                <w:lang w:val="fr-FR"/>
              </w:rPr>
            </w:pPr>
            <w:r>
              <w:rPr>
                <w:lang w:val="fr-FR"/>
              </w:rPr>
              <w:t>1,84</w:t>
            </w:r>
          </w:p>
        </w:tc>
      </w:tr>
      <w:tr w14:paraId="5D07CF7B"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3AF73E03" w14:textId="77777777">
            <w:pPr>
              <w:pStyle w:val="Tab3FirstColNonGras"/>
              <w:rPr>
                <w:lang w:val="fr-FR"/>
              </w:rPr>
            </w:pPr>
            <w:r>
              <w:rPr>
                <w:lang w:val="fr-FR"/>
              </w:rPr>
              <w:t>TOKYO ELECTRON  JPY50</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3A12C91D" w14:textId="77777777">
            <w:pPr>
              <w:pStyle w:val="Tab1MiddleColNonGrasCentre"/>
              <w:rPr>
                <w:lang w:val="fr-FR"/>
              </w:rPr>
            </w:pPr>
            <w:r>
              <w:rPr>
                <w:lang w:val="fr-FR"/>
              </w:rPr>
              <w:t>JPY</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DBA3712" w14:textId="77777777">
            <w:pPr>
              <w:pStyle w:val="Tab3MiddleColNonGras"/>
              <w:rPr>
                <w:lang w:val="fr-FR"/>
              </w:rPr>
            </w:pPr>
            <w:r>
              <w:rPr>
                <w:lang w:val="fr-FR"/>
              </w:rPr>
              <w:t>8 900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6BDFB010" w14:textId="77777777">
            <w:pPr>
              <w:pStyle w:val="Tab3MiddleColNonGras"/>
              <w:rPr>
                <w:lang w:val="fr-FR"/>
              </w:rPr>
            </w:pPr>
            <w:r>
              <w:rPr>
                <w:lang w:val="fr-FR"/>
              </w:rPr>
              <w:t>589 155,31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7F723FD5" w14:textId="77777777">
            <w:pPr>
              <w:pStyle w:val="Tab3LastColNonGras"/>
              <w:rPr>
                <w:lang w:val="fr-FR"/>
              </w:rPr>
            </w:pPr>
            <w:r>
              <w:rPr>
                <w:lang w:val="fr-FR"/>
              </w:rPr>
              <w:t>0,07</w:t>
            </w:r>
          </w:p>
        </w:tc>
      </w:tr>
      <w:tr w14:paraId="3637898F"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0FAF7A54" w14:textId="77777777">
            <w:pPr>
              <w:pStyle w:val="Tab3FirstColNonGras"/>
              <w:rPr>
                <w:lang w:val="fr-FR"/>
              </w:rPr>
            </w:pPr>
            <w:r>
              <w:rPr>
                <w:lang w:val="fr-FR"/>
              </w:rPr>
              <w:t>TOWER SEMICONDUCTOR LTD</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9F4976B" w14:textId="77777777">
            <w:pPr>
              <w:pStyle w:val="Tab1MiddleColNonGrasCentre"/>
              <w:rPr>
                <w:lang w:val="fr-FR"/>
              </w:rPr>
            </w:pPr>
            <w:r>
              <w:rPr>
                <w:lang w:val="fr-FR"/>
              </w:rPr>
              <w:t>ILS</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1761D8D6" w14:textId="77777777">
            <w:pPr>
              <w:pStyle w:val="Tab3MiddleColNonGras"/>
              <w:rPr>
                <w:lang w:val="fr-FR"/>
              </w:rPr>
            </w:pPr>
            <w:r>
              <w:rPr>
                <w:lang w:val="fr-FR"/>
              </w:rPr>
              <w:t>581</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1FC851FA" w14:textId="77777777">
            <w:pPr>
              <w:pStyle w:val="Tab3MiddleColNonGras"/>
              <w:rPr>
                <w:lang w:val="fr-FR"/>
              </w:rPr>
            </w:pPr>
            <w:r>
              <w:rPr>
                <w:lang w:val="fr-FR"/>
              </w:rPr>
              <w:t>119 474,27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2FD9B31" w14:textId="77777777">
            <w:pPr>
              <w:pStyle w:val="Tab3LastColNonGras"/>
              <w:rPr>
                <w:lang w:val="fr-FR"/>
              </w:rPr>
            </w:pPr>
            <w:r>
              <w:rPr>
                <w:lang w:val="fr-FR"/>
              </w:rPr>
              <w:t>0,01</w:t>
            </w:r>
          </w:p>
        </w:tc>
      </w:tr>
      <w:tr w14:paraId="4B9D3625"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0BA4F5DD" w14:textId="77777777">
            <w:pPr>
              <w:pStyle w:val="Tab3FirstColNonGras"/>
              <w:rPr>
                <w:lang w:val="fr-FR"/>
              </w:rPr>
            </w:pPr>
            <w:r>
              <w:rPr>
                <w:lang w:val="fr-FR"/>
              </w:rPr>
              <w:t>UNITED MICROELECTRONICS CORP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278DAA1" w14:textId="77777777">
            <w:pPr>
              <w:pStyle w:val="Tab1MiddleColNonGrasCentre"/>
              <w:rPr>
                <w:lang w:val="fr-FR"/>
              </w:rPr>
            </w:pPr>
            <w:r>
              <w:rPr>
                <w:lang w:val="fr-FR"/>
              </w:rPr>
              <w:t>TWD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016826F0" w14:textId="77777777">
            <w:pPr>
              <w:pStyle w:val="Tab3MiddleColNonGras"/>
              <w:rPr>
                <w:lang w:val="fr-FR"/>
              </w:rPr>
            </w:pPr>
            <w:r>
              <w:rPr>
                <w:lang w:val="fr-FR"/>
              </w:rPr>
              <w:t>357 000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13AA6D81" w14:textId="77777777">
            <w:pPr>
              <w:pStyle w:val="Tab3MiddleColNonGras"/>
              <w:rPr>
                <w:lang w:val="fr-FR"/>
              </w:rPr>
            </w:pPr>
            <w:r>
              <w:rPr>
                <w:lang w:val="fr-FR"/>
              </w:rPr>
              <w:t>1 525 617,82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C3796B4" w14:textId="77777777">
            <w:pPr>
              <w:pStyle w:val="Tab3LastColNonGras"/>
              <w:rPr>
                <w:lang w:val="fr-FR"/>
              </w:rPr>
            </w:pPr>
            <w:r>
              <w:rPr>
                <w:lang w:val="fr-FR"/>
              </w:rPr>
              <w:t>0,18</w:t>
            </w:r>
          </w:p>
        </w:tc>
      </w:tr>
      <w:tr w14:paraId="4D59FADB"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665F6A" w14:paraId="6932F4DB" w14:textId="77777777">
            <w:pPr>
              <w:pStyle w:val="Tab1FirstColGras"/>
              <w:rPr>
                <w:lang w:val="fr-FR"/>
              </w:rPr>
            </w:pPr>
            <w:r>
              <w:rPr>
                <w:lang w:val="fr-FR"/>
              </w:rPr>
              <w:t>Services aux collectivités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665F6A" w14:paraId="62E85BC2"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665F6A" w14:paraId="07151864"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665F6A" w14:paraId="4F5571EB" w14:textId="77777777">
            <w:pPr>
              <w:pStyle w:val="Tab1MiddleColGras"/>
              <w:rPr>
                <w:lang w:val="fr-FR"/>
              </w:rPr>
            </w:pPr>
            <w:r>
              <w:rPr>
                <w:lang w:val="fr-FR"/>
              </w:rPr>
              <w:t>3 669 246,54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C002A0D" w14:textId="77777777">
            <w:pPr>
              <w:pStyle w:val="Tab1LastColGras"/>
              <w:rPr>
                <w:lang w:val="fr-FR"/>
              </w:rPr>
            </w:pPr>
            <w:r>
              <w:rPr>
                <w:lang w:val="fr-FR"/>
              </w:rPr>
              <w:t>0,42</w:t>
            </w:r>
          </w:p>
        </w:tc>
      </w:tr>
      <w:tr w14:paraId="32387594"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0FF97E00" w14:textId="77777777">
            <w:pPr>
              <w:pStyle w:val="Tab3FirstColNonGras"/>
              <w:rPr>
                <w:lang w:val="fr-FR"/>
              </w:rPr>
            </w:pPr>
            <w:r>
              <w:rPr>
                <w:lang w:val="fr-FR"/>
              </w:rPr>
              <w:t>E.ON SE</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716382B0"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11999F17" w14:textId="77777777">
            <w:pPr>
              <w:pStyle w:val="Tab3MiddleColNonGras"/>
              <w:rPr>
                <w:lang w:val="fr-FR"/>
              </w:rPr>
            </w:pPr>
            <w:r>
              <w:rPr>
                <w:lang w:val="fr-FR"/>
              </w:rPr>
              <w:t>55 229</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4D78E04A" w14:textId="77777777">
            <w:pPr>
              <w:pStyle w:val="Tab3MiddleColNonGras"/>
              <w:rPr>
                <w:lang w:val="fr-FR"/>
              </w:rPr>
            </w:pPr>
            <w:r>
              <w:rPr>
                <w:lang w:val="fr-FR"/>
              </w:rPr>
              <w:t>931 160,94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14153CC" w14:textId="77777777">
            <w:pPr>
              <w:pStyle w:val="Tab3LastColNonGras"/>
              <w:rPr>
                <w:lang w:val="fr-FR"/>
              </w:rPr>
            </w:pPr>
            <w:r>
              <w:rPr>
                <w:lang w:val="fr-FR"/>
              </w:rPr>
              <w:t>0,11</w:t>
            </w:r>
          </w:p>
        </w:tc>
      </w:tr>
      <w:tr w14:paraId="0F3A754E"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3B0378A5" w14:textId="77777777">
            <w:pPr>
              <w:pStyle w:val="Tab3FirstColNonGras"/>
              <w:rPr>
                <w:lang w:val="fr-FR"/>
              </w:rPr>
            </w:pPr>
            <w:r>
              <w:rPr>
                <w:lang w:val="fr-FR"/>
              </w:rPr>
              <w:t>NATIONAL GRID PLC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0F382F88" w14:textId="77777777">
            <w:pPr>
              <w:pStyle w:val="Tab1MiddleColNonGrasCentre"/>
              <w:rPr>
                <w:lang w:val="fr-FR"/>
              </w:rPr>
            </w:pPr>
            <w:r>
              <w:rPr>
                <w:lang w:val="fr-FR"/>
              </w:rPr>
              <w:t>GBP</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98422DC" w14:textId="77777777">
            <w:pPr>
              <w:pStyle w:val="Tab3MiddleColNonGras"/>
              <w:rPr>
                <w:lang w:val="fr-FR"/>
              </w:rPr>
            </w:pPr>
            <w:r>
              <w:rPr>
                <w:lang w:val="fr-FR"/>
              </w:rPr>
              <w:t>40 547</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5D3A4370" w14:textId="77777777">
            <w:pPr>
              <w:pStyle w:val="Tab3MiddleColNonGras"/>
              <w:rPr>
                <w:lang w:val="fr-FR"/>
              </w:rPr>
            </w:pPr>
            <w:r>
              <w:rPr>
                <w:lang w:val="fr-FR"/>
              </w:rPr>
              <w:t>543 234,96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F3A00B9" w14:textId="77777777">
            <w:pPr>
              <w:pStyle w:val="Tab3LastColNonGras"/>
              <w:rPr>
                <w:lang w:val="fr-FR"/>
              </w:rPr>
            </w:pPr>
            <w:r>
              <w:rPr>
                <w:lang w:val="fr-FR"/>
              </w:rPr>
              <w:t>0,06</w:t>
            </w:r>
          </w:p>
        </w:tc>
      </w:tr>
      <w:tr w14:paraId="445990FD"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50B2D85F" w14:textId="77777777">
            <w:pPr>
              <w:pStyle w:val="Tab3FirstColNonGras"/>
              <w:rPr>
                <w:lang w:val="fr-FR"/>
              </w:rPr>
            </w:pPr>
            <w:r>
              <w:rPr>
                <w:lang w:val="fr-FR"/>
              </w:rPr>
              <w:t>POSTE ITALIANE SPA</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7823A6B3"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0ABF1A57" w14:textId="77777777">
            <w:pPr>
              <w:pStyle w:val="Tab3MiddleColNonGras"/>
              <w:rPr>
                <w:lang w:val="fr-FR"/>
              </w:rPr>
            </w:pPr>
            <w:r>
              <w:rPr>
                <w:lang w:val="fr-FR"/>
              </w:rPr>
              <w:t>4 481</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60623214" w14:textId="77777777">
            <w:pPr>
              <w:pStyle w:val="Tab3MiddleColNonGras"/>
              <w:rPr>
                <w:lang w:val="fr-FR"/>
              </w:rPr>
            </w:pPr>
            <w:r>
              <w:rPr>
                <w:lang w:val="fr-FR"/>
              </w:rPr>
              <w:t>113 548,54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2280521" w14:textId="77777777">
            <w:pPr>
              <w:pStyle w:val="Tab3LastColNonGras"/>
              <w:rPr>
                <w:lang w:val="fr-FR"/>
              </w:rPr>
            </w:pPr>
            <w:r>
              <w:rPr>
                <w:lang w:val="fr-FR"/>
              </w:rPr>
              <w:t>0,01</w:t>
            </w:r>
          </w:p>
        </w:tc>
      </w:tr>
      <w:tr w14:paraId="1B55008C"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3B1C171F" w14:textId="77777777">
            <w:pPr>
              <w:pStyle w:val="Tab3FirstColNonGras"/>
              <w:rPr>
                <w:lang w:val="fr-FR"/>
              </w:rPr>
            </w:pPr>
            <w:r>
              <w:rPr>
                <w:lang w:val="fr-FR"/>
              </w:rPr>
              <w:t>PUBLIC SERVICE ENTERPRISE GP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3FAFD89A"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58156BB4" w14:textId="77777777">
            <w:pPr>
              <w:pStyle w:val="Tab3MiddleColNonGras"/>
              <w:rPr>
                <w:lang w:val="fr-FR"/>
              </w:rPr>
            </w:pPr>
            <w:r>
              <w:rPr>
                <w:lang w:val="fr-FR"/>
              </w:rPr>
              <w:t>6 545</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48D1B779" w14:textId="77777777">
            <w:pPr>
              <w:pStyle w:val="Tab3MiddleColNonGras"/>
              <w:rPr>
                <w:lang w:val="fr-FR"/>
              </w:rPr>
            </w:pPr>
            <w:r>
              <w:rPr>
                <w:lang w:val="fr-FR"/>
              </w:rPr>
              <w:t>388 026,85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0788A0E" w14:textId="77777777">
            <w:pPr>
              <w:pStyle w:val="Tab3LastColNonGras"/>
              <w:rPr>
                <w:lang w:val="fr-FR"/>
              </w:rPr>
            </w:pPr>
            <w:r>
              <w:rPr>
                <w:lang w:val="fr-FR"/>
              </w:rPr>
              <w:t>0,04</w:t>
            </w:r>
          </w:p>
        </w:tc>
      </w:tr>
      <w:tr w14:paraId="6D377986"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2702BCF3" w14:textId="77777777">
            <w:pPr>
              <w:pStyle w:val="Tab3FirstColNonGras"/>
              <w:rPr>
                <w:lang w:val="fr-FR"/>
              </w:rPr>
            </w:pPr>
            <w:r>
              <w:rPr>
                <w:lang w:val="fr-FR"/>
              </w:rPr>
              <w:t>VAT GROUP AG</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2F1771B2" w14:textId="77777777">
            <w:pPr>
              <w:pStyle w:val="Tab1MiddleColNonGrasCentre"/>
              <w:rPr>
                <w:lang w:val="fr-FR"/>
              </w:rPr>
            </w:pPr>
            <w:r>
              <w:rPr>
                <w:lang w:val="fr-FR"/>
              </w:rPr>
              <w:t>CHF</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31719514" w14:textId="77777777">
            <w:pPr>
              <w:pStyle w:val="Tab3MiddleColNonGras"/>
              <w:rPr>
                <w:lang w:val="fr-FR"/>
              </w:rPr>
            </w:pPr>
            <w:r>
              <w:rPr>
                <w:lang w:val="fr-FR"/>
              </w:rPr>
              <w:t>166</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6D70EAD1" w14:textId="77777777">
            <w:pPr>
              <w:pStyle w:val="Tab3MiddleColNonGras"/>
              <w:rPr>
                <w:lang w:val="fr-FR"/>
              </w:rPr>
            </w:pPr>
            <w:r>
              <w:rPr>
                <w:lang w:val="fr-FR"/>
              </w:rPr>
              <w:t>119 161,54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FED49DD" w14:textId="77777777">
            <w:pPr>
              <w:pStyle w:val="Tab3LastColNonGras"/>
              <w:rPr>
                <w:lang w:val="fr-FR"/>
              </w:rPr>
            </w:pPr>
            <w:r>
              <w:rPr>
                <w:lang w:val="fr-FR"/>
              </w:rPr>
              <w:t>0,01</w:t>
            </w:r>
          </w:p>
        </w:tc>
      </w:tr>
      <w:tr w14:paraId="66E5E7B1"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043E0C82" w14:textId="77777777">
            <w:pPr>
              <w:pStyle w:val="Tab3FirstColNonGras"/>
              <w:rPr>
                <w:lang w:val="fr-FR"/>
              </w:rPr>
            </w:pPr>
            <w:r>
              <w:rPr>
                <w:lang w:val="fr-FR"/>
              </w:rPr>
              <w:t>VEOLIA ENVIRONNEMENT</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B729065"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551A633C" w14:textId="77777777">
            <w:pPr>
              <w:pStyle w:val="Tab3MiddleColNonGras"/>
              <w:rPr>
                <w:lang w:val="fr-FR"/>
              </w:rPr>
            </w:pPr>
            <w:r>
              <w:rPr>
                <w:lang w:val="fr-FR"/>
              </w:rPr>
              <w:t>51 091</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705DC7E4" w14:textId="77777777">
            <w:pPr>
              <w:pStyle w:val="Tab3MiddleColNonGras"/>
              <w:rPr>
                <w:lang w:val="fr-FR"/>
              </w:rPr>
            </w:pPr>
            <w:r>
              <w:rPr>
                <w:lang w:val="fr-FR"/>
              </w:rPr>
              <w:t>1 574 113,71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8CA6086" w14:textId="77777777">
            <w:pPr>
              <w:pStyle w:val="Tab3LastColNonGras"/>
              <w:rPr>
                <w:lang w:val="fr-FR"/>
              </w:rPr>
            </w:pPr>
            <w:r>
              <w:rPr>
                <w:lang w:val="fr-FR"/>
              </w:rPr>
              <w:t>0,19</w:t>
            </w:r>
          </w:p>
        </w:tc>
      </w:tr>
      <w:tr w14:paraId="42657722"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665F6A" w14:paraId="1CF66A8A" w14:textId="77777777">
            <w:pPr>
              <w:pStyle w:val="Tab1FirstColGras"/>
              <w:rPr>
                <w:lang w:val="fr-FR"/>
              </w:rPr>
            </w:pPr>
            <w:r>
              <w:rPr>
                <w:lang w:val="fr-FR"/>
              </w:rPr>
              <w:t>Services aux entreprises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665F6A" w14:paraId="3461DF90"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665F6A" w14:paraId="29CA7054"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665F6A" w14:paraId="56441843" w14:textId="77777777">
            <w:pPr>
              <w:pStyle w:val="Tab1MiddleColGras"/>
              <w:rPr>
                <w:lang w:val="fr-FR"/>
              </w:rPr>
            </w:pPr>
            <w:r>
              <w:rPr>
                <w:lang w:val="fr-FR"/>
              </w:rPr>
              <w:t>6 008 060,56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D63A2B3" w14:textId="77777777">
            <w:pPr>
              <w:pStyle w:val="Tab1LastColGras"/>
              <w:rPr>
                <w:lang w:val="fr-FR"/>
              </w:rPr>
            </w:pPr>
            <w:r>
              <w:rPr>
                <w:lang w:val="fr-FR"/>
              </w:rPr>
              <w:t>0,69</w:t>
            </w:r>
          </w:p>
        </w:tc>
      </w:tr>
      <w:tr w14:paraId="042EC746"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49981F7A" w14:textId="77777777">
            <w:pPr>
              <w:pStyle w:val="Tab3FirstColNonGras"/>
              <w:rPr>
                <w:lang w:val="fr-FR"/>
              </w:rPr>
            </w:pPr>
            <w:r>
              <w:rPr>
                <w:lang w:val="fr-FR"/>
              </w:rPr>
              <w:t>ACCENTURE PLC-CL A</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6BFC7A23"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4FE6835B" w14:textId="77777777">
            <w:pPr>
              <w:pStyle w:val="Tab3MiddleColNonGras"/>
              <w:rPr>
                <w:lang w:val="fr-FR"/>
              </w:rPr>
            </w:pPr>
            <w:r>
              <w:rPr>
                <w:lang w:val="fr-FR"/>
              </w:rPr>
              <w:t>4 450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594A1099" w14:textId="77777777">
            <w:pPr>
              <w:pStyle w:val="Tab3MiddleColNonGras"/>
              <w:rPr>
                <w:lang w:val="fr-FR"/>
              </w:rPr>
            </w:pPr>
            <w:r>
              <w:rPr>
                <w:lang w:val="fr-FR"/>
              </w:rPr>
              <w:t>718 401,64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96BB5EC" w14:textId="77777777">
            <w:pPr>
              <w:pStyle w:val="Tab3LastColNonGras"/>
              <w:rPr>
                <w:lang w:val="fr-FR"/>
              </w:rPr>
            </w:pPr>
            <w:r>
              <w:rPr>
                <w:lang w:val="fr-FR"/>
              </w:rPr>
              <w:t>0,08</w:t>
            </w:r>
          </w:p>
        </w:tc>
      </w:tr>
      <w:tr w14:paraId="2B69D8F8"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119F862C" w14:textId="77777777">
            <w:pPr>
              <w:pStyle w:val="Tab3FirstColNonGras"/>
              <w:rPr>
                <w:lang w:val="fr-FR"/>
              </w:rPr>
            </w:pPr>
            <w:r>
              <w:rPr>
                <w:lang w:val="fr-FR"/>
              </w:rPr>
              <w:t>BRAMBLES LTD</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2FEB133D" w14:textId="77777777">
            <w:pPr>
              <w:pStyle w:val="Tab1MiddleColNonGrasCentre"/>
              <w:rPr>
                <w:lang w:val="fr-FR"/>
              </w:rPr>
            </w:pPr>
            <w:r>
              <w:rPr>
                <w:lang w:val="fr-FR"/>
              </w:rPr>
              <w:t>AUD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684DC90C" w14:textId="77777777">
            <w:pPr>
              <w:pStyle w:val="Tab3MiddleColNonGras"/>
              <w:rPr>
                <w:lang w:val="fr-FR"/>
              </w:rPr>
            </w:pPr>
            <w:r>
              <w:rPr>
                <w:lang w:val="fr-FR"/>
              </w:rPr>
              <w:t>80 850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0B26D2EA" w14:textId="77777777">
            <w:pPr>
              <w:pStyle w:val="Tab3MiddleColNonGras"/>
              <w:rPr>
                <w:lang w:val="fr-FR"/>
              </w:rPr>
            </w:pPr>
            <w:r>
              <w:rPr>
                <w:lang w:val="fr-FR"/>
              </w:rPr>
              <w:t>966 614,81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B7610A7" w14:textId="77777777">
            <w:pPr>
              <w:pStyle w:val="Tab3LastColNonGras"/>
              <w:rPr>
                <w:lang w:val="fr-FR"/>
              </w:rPr>
            </w:pPr>
            <w:r>
              <w:rPr>
                <w:lang w:val="fr-FR"/>
              </w:rPr>
              <w:t>0,11</w:t>
            </w:r>
          </w:p>
        </w:tc>
      </w:tr>
      <w:tr w14:paraId="7C447B40"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16B57724" w14:textId="77777777">
            <w:pPr>
              <w:pStyle w:val="Tab3FirstColNonGras"/>
              <w:rPr>
                <w:lang w:val="fr-FR"/>
              </w:rPr>
            </w:pPr>
            <w:r>
              <w:rPr>
                <w:lang w:val="fr-FR"/>
              </w:rPr>
              <w:t>CINTAS CORP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4AA859C6"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3788D586" w14:textId="77777777">
            <w:pPr>
              <w:pStyle w:val="Tab3MiddleColNonGras"/>
              <w:rPr>
                <w:lang w:val="fr-FR"/>
              </w:rPr>
            </w:pPr>
            <w:r>
              <w:rPr>
                <w:lang w:val="fr-FR"/>
              </w:rPr>
              <w:t>3 041</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1774524B" w14:textId="77777777">
            <w:pPr>
              <w:pStyle w:val="Tab3MiddleColNonGras"/>
              <w:rPr>
                <w:lang w:val="fr-FR"/>
              </w:rPr>
            </w:pPr>
            <w:r>
              <w:rPr>
                <w:lang w:val="fr-FR"/>
              </w:rPr>
              <w:t>522 232,21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485CE34" w14:textId="77777777">
            <w:pPr>
              <w:pStyle w:val="Tab3LastColNonGras"/>
              <w:rPr>
                <w:lang w:val="fr-FR"/>
              </w:rPr>
            </w:pPr>
            <w:r>
              <w:rPr>
                <w:lang w:val="fr-FR"/>
              </w:rPr>
              <w:t>0,06</w:t>
            </w:r>
          </w:p>
        </w:tc>
      </w:tr>
      <w:tr w14:paraId="1D940D1C"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6A3948B3" w14:textId="77777777">
            <w:pPr>
              <w:pStyle w:val="Tab3FirstColNonGras"/>
              <w:rPr>
                <w:lang w:val="fr-FR"/>
              </w:rPr>
            </w:pPr>
            <w:r>
              <w:rPr>
                <w:lang w:val="fr-FR"/>
              </w:rPr>
              <w:t>GALDERMA GROUP AG</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32A6DE02" w14:textId="77777777">
            <w:pPr>
              <w:pStyle w:val="Tab1MiddleColNonGrasCentre"/>
              <w:rPr>
                <w:lang w:val="fr-FR"/>
              </w:rPr>
            </w:pPr>
            <w:r>
              <w:rPr>
                <w:lang w:val="fr-FR"/>
              </w:rPr>
              <w:t>CHF</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469FCA8B" w14:textId="77777777">
            <w:pPr>
              <w:pStyle w:val="Tab3MiddleColNonGras"/>
              <w:rPr>
                <w:lang w:val="fr-FR"/>
              </w:rPr>
            </w:pPr>
            <w:r>
              <w:rPr>
                <w:lang w:val="fr-FR"/>
              </w:rPr>
              <w:t>332</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7B2A0BD6" w14:textId="77777777">
            <w:pPr>
              <w:pStyle w:val="Tab3MiddleColNonGras"/>
              <w:rPr>
                <w:lang w:val="fr-FR"/>
              </w:rPr>
            </w:pPr>
            <w:r>
              <w:rPr>
                <w:lang w:val="fr-FR"/>
              </w:rPr>
              <w:t>58 057,99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7150CAD" w14:textId="77777777">
            <w:pPr>
              <w:pStyle w:val="Tab3LastColNonGras"/>
              <w:rPr>
                <w:lang w:val="fr-FR"/>
              </w:rPr>
            </w:pPr>
            <w:r>
              <w:rPr>
                <w:lang w:val="fr-FR"/>
              </w:rPr>
              <w:t>0,01</w:t>
            </w:r>
          </w:p>
        </w:tc>
      </w:tr>
      <w:tr w14:paraId="39913EF3"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53C7B0DB" w14:textId="77777777">
            <w:pPr>
              <w:pStyle w:val="Tab3FirstColNonGras"/>
              <w:rPr>
                <w:lang w:val="fr-FR"/>
              </w:rPr>
            </w:pPr>
            <w:r>
              <w:rPr>
                <w:lang w:val="fr-FR"/>
              </w:rPr>
              <w:t>REPUBLIC SERVICES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2ED8988D"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46612EA4" w14:textId="77777777">
            <w:pPr>
              <w:pStyle w:val="Tab3MiddleColNonGras"/>
              <w:rPr>
                <w:lang w:val="fr-FR"/>
              </w:rPr>
            </w:pPr>
            <w:r>
              <w:rPr>
                <w:lang w:val="fr-FR"/>
              </w:rPr>
              <w:t>4 073</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1947261E" w14:textId="77777777">
            <w:pPr>
              <w:pStyle w:val="Tab3MiddleColNonGras"/>
              <w:rPr>
                <w:lang w:val="fr-FR"/>
              </w:rPr>
            </w:pPr>
            <w:r>
              <w:rPr>
                <w:lang w:val="fr-FR"/>
              </w:rPr>
              <w:t>752 564,61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98E0CE3" w14:textId="77777777">
            <w:pPr>
              <w:pStyle w:val="Tab3LastColNonGras"/>
              <w:rPr>
                <w:lang w:val="fr-FR"/>
              </w:rPr>
            </w:pPr>
            <w:r>
              <w:rPr>
                <w:lang w:val="fr-FR"/>
              </w:rPr>
              <w:t>0,09</w:t>
            </w:r>
          </w:p>
        </w:tc>
      </w:tr>
      <w:tr w14:paraId="687D5717"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1428CBFE" w14:textId="77777777">
            <w:pPr>
              <w:pStyle w:val="Tab3FirstColNonGras"/>
              <w:rPr>
                <w:lang w:val="fr-FR"/>
              </w:rPr>
            </w:pPr>
            <w:r>
              <w:rPr>
                <w:lang w:val="fr-FR"/>
              </w:rPr>
              <w:t>TETRA TECH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7C268F55"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6E55BBB1" w14:textId="77777777">
            <w:pPr>
              <w:pStyle w:val="Tab3MiddleColNonGras"/>
              <w:rPr>
                <w:lang w:val="fr-FR"/>
              </w:rPr>
            </w:pPr>
            <w:r>
              <w:rPr>
                <w:lang w:val="fr-FR"/>
              </w:rPr>
              <w:t>31 356</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6A0E7367" w14:textId="77777777">
            <w:pPr>
              <w:pStyle w:val="Tab3MiddleColNonGras"/>
              <w:rPr>
                <w:lang w:val="fr-FR"/>
              </w:rPr>
            </w:pPr>
            <w:r>
              <w:rPr>
                <w:lang w:val="fr-FR"/>
              </w:rPr>
              <w:t>909 609,72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76E2B3B" w14:textId="77777777">
            <w:pPr>
              <w:pStyle w:val="Tab3LastColNonGras"/>
              <w:rPr>
                <w:lang w:val="fr-FR"/>
              </w:rPr>
            </w:pPr>
            <w:r>
              <w:rPr>
                <w:lang w:val="fr-FR"/>
              </w:rPr>
              <w:t>0,10</w:t>
            </w:r>
          </w:p>
        </w:tc>
      </w:tr>
      <w:tr w14:paraId="6E070D36"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2B82F356" w14:textId="77777777">
            <w:pPr>
              <w:pStyle w:val="Tab3FirstColNonGras"/>
              <w:rPr>
                <w:lang w:val="fr-FR"/>
              </w:rPr>
            </w:pPr>
            <w:r>
              <w:rPr>
                <w:lang w:val="fr-FR"/>
              </w:rPr>
              <w:t>TOMRA SYSTEMS ASA</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9BDE5E2" w14:textId="77777777">
            <w:pPr>
              <w:pStyle w:val="Tab1MiddleColNonGrasCentre"/>
              <w:rPr>
                <w:lang w:val="fr-FR"/>
              </w:rPr>
            </w:pPr>
            <w:r>
              <w:rPr>
                <w:lang w:val="fr-FR"/>
              </w:rPr>
              <w:t>NOK</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6528FF6B" w14:textId="77777777">
            <w:pPr>
              <w:pStyle w:val="Tab3MiddleColNonGras"/>
              <w:rPr>
                <w:lang w:val="fr-FR"/>
              </w:rPr>
            </w:pPr>
            <w:r>
              <w:rPr>
                <w:lang w:val="fr-FR"/>
              </w:rPr>
              <w:t>44 458</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70DB906C" w14:textId="77777777">
            <w:pPr>
              <w:pStyle w:val="Tab3MiddleColNonGras"/>
              <w:rPr>
                <w:lang w:val="fr-FR"/>
              </w:rPr>
            </w:pPr>
            <w:r>
              <w:rPr>
                <w:lang w:val="fr-FR"/>
              </w:rPr>
              <w:t>373 960,29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240764C" w14:textId="77777777">
            <w:pPr>
              <w:pStyle w:val="Tab3LastColNonGras"/>
              <w:rPr>
                <w:lang w:val="fr-FR"/>
              </w:rPr>
            </w:pPr>
            <w:r>
              <w:rPr>
                <w:lang w:val="fr-FR"/>
              </w:rPr>
              <w:t>0,04</w:t>
            </w:r>
          </w:p>
        </w:tc>
      </w:tr>
      <w:tr w14:paraId="3E2A8921"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1F92B506" w14:textId="77777777">
            <w:pPr>
              <w:pStyle w:val="Tab3FirstColNonGras"/>
              <w:rPr>
                <w:lang w:val="fr-FR"/>
              </w:rPr>
            </w:pPr>
            <w:r>
              <w:rPr>
                <w:lang w:val="fr-FR"/>
              </w:rPr>
              <w:t>WASTE MANAGEMENT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A3769F1"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1AE81653" w14:textId="77777777">
            <w:pPr>
              <w:pStyle w:val="Tab3MiddleColNonGras"/>
              <w:rPr>
                <w:lang w:val="fr-FR"/>
              </w:rPr>
            </w:pPr>
            <w:r>
              <w:rPr>
                <w:lang w:val="fr-FR"/>
              </w:rPr>
              <w:t>9 506</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54AD2479" w14:textId="77777777">
            <w:pPr>
              <w:pStyle w:val="Tab3MiddleColNonGras"/>
              <w:rPr>
                <w:lang w:val="fr-FR"/>
              </w:rPr>
            </w:pPr>
            <w:r>
              <w:rPr>
                <w:lang w:val="fr-FR"/>
              </w:rPr>
              <w:t>1 706 619,29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15D2A40" w14:textId="77777777">
            <w:pPr>
              <w:pStyle w:val="Tab3LastColNonGras"/>
              <w:rPr>
                <w:lang w:val="fr-FR"/>
              </w:rPr>
            </w:pPr>
            <w:r>
              <w:rPr>
                <w:lang w:val="fr-FR"/>
              </w:rPr>
              <w:t>0,20</w:t>
            </w:r>
          </w:p>
        </w:tc>
      </w:tr>
    </w:tbl>
    <w:p w:rsidR="00665F6A" w14:paraId="00DB9374" w14:textId="77777777">
      <w:pPr>
        <w:sectPr>
          <w:headerReference w:type="default" r:id="rId59"/>
          <w:footerReference w:type="default" r:id="rId60"/>
          <w:pgSz w:w="11900" w:h="16840"/>
          <w:pgMar w:top="2154" w:right="1134" w:bottom="1134" w:left="1134" w:header="400" w:footer="400" w:gutter="0"/>
          <w:cols w:space="720"/>
        </w:sectPr>
      </w:pPr>
    </w:p>
    <w:p w:rsidR="00665F6A" w14:paraId="02B4822A" w14:textId="77777777">
      <w:pPr>
        <w:spacing w:line="30" w:lineRule="exact"/>
        <w:rPr>
          <w:sz w:val="3"/>
        </w:rPr>
      </w:pPr>
    </w:p>
    <w:p w:rsidR="00665F6A" w14:paraId="61F24180" w14:textId="77777777">
      <w:pPr>
        <w:pStyle w:val="TechnicalBookmark"/>
        <w:rPr>
          <w:lang w:val="fr-FR"/>
        </w:rPr>
      </w:pPr>
      <w:r>
        <w:rPr>
          <w:lang w:val="fr-FR"/>
        </w:rPr>
        <w:fldChar w:fldCharType="begin"/>
      </w:r>
      <w:r>
        <w:rPr>
          <w:lang w:val="fr-FR"/>
        </w:rPr>
        <w:instrText xml:space="preserve"> SET E5097A96A1F775001E511245285127D9 "" </w:instrText>
      </w:r>
      <w:r>
        <w:rPr>
          <w:lang w:val="fr-FR"/>
        </w:rPr>
        <w:fldChar w:fldCharType="separate"/>
      </w:r>
      <w:bookmarkStart w:id="105" w:name="E5097A96A1F775001E511245285127D9"/>
      <w:bookmarkEnd w:id="105"/>
      <w:r>
        <w:rPr>
          <w:lang w:val="fr-FR"/>
        </w:rPr>
        <w:fldChar w:fldCharType="end"/>
      </w:r>
    </w:p>
    <w:p w:rsidR="00665F6A" w14:paraId="25C7B257" w14:textId="77777777">
      <w:pPr>
        <w:pStyle w:val="H2"/>
        <w:rPr>
          <w:lang w:val="fr-FR"/>
        </w:rPr>
      </w:pPr>
      <w:r>
        <w:rPr>
          <w:lang w:val="fr-FR"/>
        </w:rPr>
        <w:t xml:space="preserve">Inventaire des éléments de bilan </w:t>
      </w:r>
    </w:p>
    <w:p w:rsidR="00665F6A" w14:paraId="79116EDF" w14:textId="77777777">
      <w:pPr>
        <w:pStyle w:val="NoRefToc"/>
        <w:rPr>
          <w:lang w:val="fr-FR"/>
        </w:rPr>
      </w:pPr>
      <w:r>
        <w:rPr>
          <w:lang w:val="fr-FR"/>
        </w:rPr>
        <w:t>Inventaire des éléments de bilan</w:t>
      </w:r>
    </w:p>
    <w:p w:rsidR="00665F6A" w14:paraId="2CD754DA" w14:textId="77777777">
      <w:pPr>
        <w:pStyle w:val="TechnicalBookmark"/>
        <w:rPr>
          <w:lang w:val="fr-FR"/>
        </w:rPr>
      </w:pPr>
      <w:r>
        <w:rPr>
          <w:lang w:val="fr-FR"/>
        </w:rPr>
        <w:fldChar w:fldCharType="begin"/>
      </w:r>
      <w:r>
        <w:rPr>
          <w:lang w:val="fr-FR"/>
        </w:rPr>
        <w:instrText xml:space="preserve"> SET A446E39440871E01CF6ACD3888D9AD06 "" </w:instrText>
      </w:r>
      <w:r>
        <w:rPr>
          <w:lang w:val="fr-FR"/>
        </w:rPr>
        <w:fldChar w:fldCharType="separate"/>
      </w:r>
      <w:bookmarkStart w:id="106" w:name="A446E39440871E01CF6ACD3888D9AD06"/>
      <w:bookmarkEnd w:id="106"/>
      <w:r>
        <w:rPr>
          <w:lang w:val="fr-FR"/>
        </w:rPr>
        <w:fldChar w:fldCharType="end"/>
      </w:r>
    </w:p>
    <w:p w:rsidR="00665F6A" w14:paraId="5BDF0224" w14:textId="77777777">
      <w:pPr>
        <w:pStyle w:val="TechnicalBookmark"/>
        <w:rPr>
          <w:lang w:val="fr-FR"/>
        </w:rPr>
      </w:pPr>
    </w:p>
    <w:tbl>
      <w:tblPr>
        <w:tblW w:w="5000" w:type="pct"/>
        <w:tblBorders>
          <w:bottom w:val="single" w:sz="4" w:space="0" w:color="000000"/>
        </w:tblBorders>
        <w:tblLayout w:type="fixed"/>
        <w:tblLook w:val="04A0"/>
      </w:tblPr>
      <w:tblGrid>
        <w:gridCol w:w="5425"/>
        <w:gridCol w:w="796"/>
        <w:gridCol w:w="1213"/>
        <w:gridCol w:w="1472"/>
        <w:gridCol w:w="716"/>
      </w:tblGrid>
      <w:tr w14:paraId="3B3A499E" w14:textId="77777777">
        <w:tblPrEx>
          <w:tblW w:w="5000" w:type="pct"/>
          <w:tblBorders>
            <w:bottom w:val="single" w:sz="4" w:space="0" w:color="000000"/>
          </w:tblBorders>
          <w:tblLayout w:type="fixed"/>
          <w:tblLook w:val="04A0"/>
        </w:tblPrEx>
        <w:trPr>
          <w:trHeight w:val="385"/>
        </w:trPr>
        <w:tc>
          <w:tcPr>
            <w:tcW w:w="5460"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665F6A" w14:paraId="1561FBD8" w14:textId="77777777">
            <w:pPr>
              <w:pStyle w:val="EnteteTabFirstColBordure"/>
              <w:rPr>
                <w:lang w:val="fr-FR"/>
              </w:rPr>
            </w:pPr>
            <w:r>
              <w:rPr>
                <w:lang w:val="fr-FR"/>
              </w:rPr>
              <w:t>Désignation des valeurs par secteur d'activité (*)</w:t>
            </w:r>
          </w:p>
        </w:tc>
        <w:tc>
          <w:tcPr>
            <w:tcW w:w="8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6B073BFF" w14:textId="77777777">
            <w:pPr>
              <w:pStyle w:val="EnteteTabMiddleColBordure"/>
              <w:rPr>
                <w:lang w:val="fr-FR"/>
              </w:rPr>
            </w:pPr>
            <w:r>
              <w:rPr>
                <w:lang w:val="fr-FR"/>
              </w:rPr>
              <w:t>Devise</w:t>
            </w:r>
          </w:p>
        </w:tc>
        <w:tc>
          <w:tcPr>
            <w:tcW w:w="122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0F959E20" w14:textId="77777777">
            <w:pPr>
              <w:pStyle w:val="EnteteTabMiddleColBordure"/>
              <w:spacing w:line="184" w:lineRule="exact"/>
              <w:rPr>
                <w:lang w:val="fr-FR"/>
              </w:rPr>
            </w:pPr>
            <w:r>
              <w:rPr>
                <w:lang w:val="fr-FR"/>
              </w:rPr>
              <w:t>Quantité ou</w:t>
            </w:r>
          </w:p>
          <w:p w:rsidR="00665F6A" w14:paraId="79DFE818" w14:textId="77777777">
            <w:pPr>
              <w:pStyle w:val="EnteteTabMiddleColBordure"/>
              <w:spacing w:line="184" w:lineRule="exact"/>
              <w:rPr>
                <w:lang w:val="fr-FR"/>
              </w:rPr>
            </w:pPr>
            <w:r>
              <w:rPr>
                <w:lang w:val="fr-FR"/>
              </w:rPr>
              <w:t>Nominal</w:t>
            </w:r>
          </w:p>
        </w:tc>
        <w:tc>
          <w:tcPr>
            <w:tcW w:w="14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1DD7E2F2" w14:textId="77777777">
            <w:pPr>
              <w:pStyle w:val="EnteteTabMiddleColBordure"/>
              <w:rPr>
                <w:lang w:val="fr-FR"/>
              </w:rPr>
            </w:pPr>
            <w:r>
              <w:rPr>
                <w:lang w:val="fr-FR"/>
              </w:rPr>
              <w:t>Valeur actuelle</w:t>
            </w:r>
          </w:p>
        </w:tc>
        <w:tc>
          <w:tcPr>
            <w:tcW w:w="72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665F6A" w14:paraId="7E2A2C10" w14:textId="77777777">
            <w:pPr>
              <w:pStyle w:val="EnteteTabLastColBordure"/>
              <w:spacing w:line="184" w:lineRule="exact"/>
              <w:rPr>
                <w:lang w:val="fr-FR"/>
              </w:rPr>
            </w:pPr>
            <w:r>
              <w:rPr>
                <w:lang w:val="fr-FR"/>
              </w:rPr>
              <w:t>% Actif</w:t>
            </w:r>
          </w:p>
          <w:p w:rsidR="00665F6A" w14:paraId="32E94CF6" w14:textId="77777777">
            <w:pPr>
              <w:pStyle w:val="EnteteTabLastColBordure"/>
              <w:spacing w:line="184" w:lineRule="exact"/>
              <w:rPr>
                <w:lang w:val="fr-FR"/>
              </w:rPr>
            </w:pPr>
            <w:r>
              <w:rPr>
                <w:lang w:val="fr-FR"/>
              </w:rPr>
              <w:t>Net</w:t>
            </w:r>
          </w:p>
        </w:tc>
      </w:tr>
      <w:tr w14:paraId="444C0486"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665F6A" w14:paraId="4626FA7B" w14:textId="77777777">
            <w:pPr>
              <w:pStyle w:val="Tab1FirstColGras"/>
              <w:rPr>
                <w:lang w:val="fr-FR"/>
              </w:rPr>
            </w:pPr>
            <w:r>
              <w:rPr>
                <w:lang w:val="fr-FR"/>
              </w:rPr>
              <w:t>Services aux professionnels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665F6A" w14:paraId="6064107B"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665F6A" w14:paraId="79D929AE"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665F6A" w14:paraId="1B20E0BD" w14:textId="77777777">
            <w:pPr>
              <w:pStyle w:val="Tab1MiddleColGras"/>
              <w:rPr>
                <w:lang w:val="fr-FR"/>
              </w:rPr>
            </w:pPr>
            <w:r>
              <w:rPr>
                <w:lang w:val="fr-FR"/>
              </w:rPr>
              <w:t>2 918 027,49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75A751F" w14:textId="77777777">
            <w:pPr>
              <w:pStyle w:val="Tab1LastColGras"/>
              <w:rPr>
                <w:lang w:val="fr-FR"/>
              </w:rPr>
            </w:pPr>
            <w:r>
              <w:rPr>
                <w:lang w:val="fr-FR"/>
              </w:rPr>
              <w:t>0,33</w:t>
            </w:r>
          </w:p>
        </w:tc>
      </w:tr>
      <w:tr w14:paraId="3A9E73F9"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33564F7D" w14:textId="77777777">
            <w:pPr>
              <w:pStyle w:val="Tab3FirstColNonGras"/>
              <w:rPr>
                <w:lang w:val="fr-FR"/>
              </w:rPr>
            </w:pPr>
            <w:r>
              <w:rPr>
                <w:lang w:val="fr-FR"/>
              </w:rPr>
              <w:t>AUTOMATIC DATA PROCESSING</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11343AD7"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1BC20813" w14:textId="77777777">
            <w:pPr>
              <w:pStyle w:val="Tab3MiddleColNonGras"/>
              <w:rPr>
                <w:lang w:val="fr-FR"/>
              </w:rPr>
            </w:pPr>
            <w:r>
              <w:rPr>
                <w:lang w:val="fr-FR"/>
              </w:rPr>
              <w:t>2 541</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7DBC7CB1" w14:textId="77777777">
            <w:pPr>
              <w:pStyle w:val="Tab3MiddleColNonGras"/>
              <w:rPr>
                <w:lang w:val="fr-FR"/>
              </w:rPr>
            </w:pPr>
            <w:r>
              <w:rPr>
                <w:lang w:val="fr-FR"/>
              </w:rPr>
              <w:t>577 303,75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308908E" w14:textId="77777777">
            <w:pPr>
              <w:pStyle w:val="Tab3LastColNonGras"/>
              <w:rPr>
                <w:lang w:val="fr-FR"/>
              </w:rPr>
            </w:pPr>
            <w:r>
              <w:rPr>
                <w:lang w:val="fr-FR"/>
              </w:rPr>
              <w:t>0,07</w:t>
            </w:r>
          </w:p>
        </w:tc>
      </w:tr>
      <w:tr w14:paraId="47238158"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6BD3EFDF" w14:textId="77777777">
            <w:pPr>
              <w:pStyle w:val="Tab3FirstColNonGras"/>
              <w:rPr>
                <w:lang w:val="fr-FR"/>
              </w:rPr>
            </w:pPr>
            <w:r>
              <w:rPr>
                <w:lang w:val="fr-FR"/>
              </w:rPr>
              <w:t>BROADRIDGE FINANCIAL SOLUTIO</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3CA624BD"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4CDC41B3" w14:textId="77777777">
            <w:pPr>
              <w:pStyle w:val="Tab3MiddleColNonGras"/>
              <w:rPr>
                <w:lang w:val="fr-FR"/>
              </w:rPr>
            </w:pPr>
            <w:r>
              <w:rPr>
                <w:lang w:val="fr-FR"/>
              </w:rPr>
              <w:t>594</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38D13E1A" w14:textId="77777777">
            <w:pPr>
              <w:pStyle w:val="Tab3MiddleColNonGras"/>
              <w:rPr>
                <w:lang w:val="fr-FR"/>
              </w:rPr>
            </w:pPr>
            <w:r>
              <w:rPr>
                <w:lang w:val="fr-FR"/>
              </w:rPr>
              <w:t>84 248,27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E484FA0" w14:textId="77777777">
            <w:pPr>
              <w:pStyle w:val="Tab3LastColNonGras"/>
              <w:rPr>
                <w:lang w:val="fr-FR"/>
              </w:rPr>
            </w:pPr>
            <w:r>
              <w:rPr>
                <w:lang w:val="fr-FR"/>
              </w:rPr>
              <w:t>0,01</w:t>
            </w:r>
          </w:p>
        </w:tc>
      </w:tr>
      <w:tr w14:paraId="5F329AC8"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3825ED1A" w14:textId="77777777">
            <w:pPr>
              <w:pStyle w:val="Tab3FirstColNonGras"/>
              <w:rPr>
                <w:lang w:val="fr-FR"/>
              </w:rPr>
            </w:pPr>
            <w:r>
              <w:rPr>
                <w:lang w:val="fr-FR"/>
              </w:rPr>
              <w:t>COMPUTERSHARE LTD</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2205DA03" w14:textId="77777777">
            <w:pPr>
              <w:pStyle w:val="Tab1MiddleColNonGrasCentre"/>
              <w:rPr>
                <w:lang w:val="fr-FR"/>
              </w:rPr>
            </w:pPr>
            <w:r>
              <w:rPr>
                <w:lang w:val="fr-FR"/>
              </w:rPr>
              <w:t>AUD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55895737" w14:textId="77777777">
            <w:pPr>
              <w:pStyle w:val="Tab3MiddleColNonGras"/>
              <w:rPr>
                <w:lang w:val="fr-FR"/>
              </w:rPr>
            </w:pPr>
            <w:r>
              <w:rPr>
                <w:lang w:val="fr-FR"/>
              </w:rPr>
              <w:t>5 181</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10E3C6AE" w14:textId="77777777">
            <w:pPr>
              <w:pStyle w:val="Tab3MiddleColNonGras"/>
              <w:rPr>
                <w:lang w:val="fr-FR"/>
              </w:rPr>
            </w:pPr>
            <w:r>
              <w:rPr>
                <w:lang w:val="fr-FR"/>
              </w:rPr>
              <w:t>129 310,80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D49B1B1" w14:textId="77777777">
            <w:pPr>
              <w:pStyle w:val="Tab3LastColNonGras"/>
              <w:rPr>
                <w:lang w:val="fr-FR"/>
              </w:rPr>
            </w:pPr>
            <w:r>
              <w:rPr>
                <w:lang w:val="fr-FR"/>
              </w:rPr>
              <w:t>0,01</w:t>
            </w:r>
          </w:p>
        </w:tc>
      </w:tr>
      <w:tr w14:paraId="7D4B4AFE"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3368CF70" w14:textId="77777777">
            <w:pPr>
              <w:pStyle w:val="Tab3FirstColNonGras"/>
              <w:rPr>
                <w:lang w:val="fr-FR"/>
              </w:rPr>
            </w:pPr>
            <w:r>
              <w:rPr>
                <w:lang w:val="fr-FR"/>
              </w:rPr>
              <w:t>RELX PLC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6EABAED" w14:textId="77777777">
            <w:pPr>
              <w:pStyle w:val="Tab1MiddleColNonGrasCentre"/>
              <w:rPr>
                <w:lang w:val="fr-FR"/>
              </w:rPr>
            </w:pPr>
            <w:r>
              <w:rPr>
                <w:lang w:val="fr-FR"/>
              </w:rPr>
              <w:t>GBP</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0611FBA1" w14:textId="77777777">
            <w:pPr>
              <w:pStyle w:val="Tab3MiddleColNonGras"/>
              <w:rPr>
                <w:lang w:val="fr-FR"/>
              </w:rPr>
            </w:pPr>
            <w:r>
              <w:rPr>
                <w:lang w:val="fr-FR"/>
              </w:rPr>
              <w:t>9 757</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7AEF07AE" w14:textId="77777777">
            <w:pPr>
              <w:pStyle w:val="Tab3MiddleColNonGras"/>
              <w:rPr>
                <w:lang w:val="fr-FR"/>
              </w:rPr>
            </w:pPr>
            <w:r>
              <w:rPr>
                <w:lang w:val="fr-FR"/>
              </w:rPr>
              <w:t>284 835,93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F06A741" w14:textId="77777777">
            <w:pPr>
              <w:pStyle w:val="Tab3LastColNonGras"/>
              <w:rPr>
                <w:lang w:val="fr-FR"/>
              </w:rPr>
            </w:pPr>
            <w:r>
              <w:rPr>
                <w:lang w:val="fr-FR"/>
              </w:rPr>
              <w:t>0,03</w:t>
            </w:r>
          </w:p>
        </w:tc>
      </w:tr>
      <w:tr w14:paraId="53AC572E"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4C88DF12" w14:textId="77777777">
            <w:pPr>
              <w:pStyle w:val="Tab3FirstColNonGras"/>
              <w:rPr>
                <w:lang w:val="fr-FR"/>
              </w:rPr>
            </w:pPr>
            <w:r>
              <w:rPr>
                <w:lang w:val="fr-FR"/>
              </w:rPr>
              <w:t>STANTEC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39E2857D" w14:textId="77777777">
            <w:pPr>
              <w:pStyle w:val="Tab1MiddleColNonGrasCentre"/>
              <w:rPr>
                <w:lang w:val="fr-FR"/>
              </w:rPr>
            </w:pPr>
            <w:r>
              <w:rPr>
                <w:lang w:val="fr-FR"/>
              </w:rPr>
              <w:t>CAD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4227DEFB" w14:textId="77777777">
            <w:pPr>
              <w:pStyle w:val="Tab3MiddleColNonGras"/>
              <w:rPr>
                <w:lang w:val="fr-FR"/>
              </w:rPr>
            </w:pPr>
            <w:r>
              <w:rPr>
                <w:lang w:val="fr-FR"/>
              </w:rPr>
              <w:t>2 014</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0EA22378" w14:textId="77777777">
            <w:pPr>
              <w:pStyle w:val="Tab3MiddleColNonGras"/>
              <w:rPr>
                <w:lang w:val="fr-FR"/>
              </w:rPr>
            </w:pPr>
            <w:r>
              <w:rPr>
                <w:lang w:val="fr-FR"/>
              </w:rPr>
              <w:t>119 820,89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7D3775BA" w14:textId="77777777">
            <w:pPr>
              <w:pStyle w:val="Tab3LastColNonGras"/>
              <w:rPr>
                <w:lang w:val="fr-FR"/>
              </w:rPr>
            </w:pPr>
            <w:r>
              <w:rPr>
                <w:lang w:val="fr-FR"/>
              </w:rPr>
              <w:t>0,01</w:t>
            </w:r>
          </w:p>
        </w:tc>
      </w:tr>
      <w:tr w14:paraId="332D8AB8"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15996E3C" w14:textId="77777777">
            <w:pPr>
              <w:pStyle w:val="Tab3FirstColNonGras"/>
              <w:rPr>
                <w:lang w:val="fr-FR"/>
              </w:rPr>
            </w:pPr>
            <w:r>
              <w:rPr>
                <w:lang w:val="fr-FR"/>
              </w:rPr>
              <w:t>THOMSON REUTERS CORP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3A26A434" w14:textId="77777777">
            <w:pPr>
              <w:pStyle w:val="Tab1MiddleColNonGrasCentre"/>
              <w:rPr>
                <w:lang w:val="fr-FR"/>
              </w:rPr>
            </w:pPr>
            <w:r>
              <w:rPr>
                <w:lang w:val="fr-FR"/>
              </w:rPr>
              <w:t>CAD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7761F67" w14:textId="77777777">
            <w:pPr>
              <w:pStyle w:val="Tab3MiddleColNonGras"/>
              <w:rPr>
                <w:lang w:val="fr-FR"/>
              </w:rPr>
            </w:pPr>
            <w:r>
              <w:rPr>
                <w:lang w:val="fr-FR"/>
              </w:rPr>
              <w:t>6 405</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099F9B52" w14:textId="77777777">
            <w:pPr>
              <w:pStyle w:val="Tab3MiddleColNonGras"/>
              <w:rPr>
                <w:lang w:val="fr-FR"/>
              </w:rPr>
            </w:pPr>
            <w:r>
              <w:rPr>
                <w:lang w:val="fr-FR"/>
              </w:rPr>
              <w:t>550 021,33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B1657A7" w14:textId="77777777">
            <w:pPr>
              <w:pStyle w:val="Tab3LastColNonGras"/>
              <w:rPr>
                <w:lang w:val="fr-FR"/>
              </w:rPr>
            </w:pPr>
            <w:r>
              <w:rPr>
                <w:lang w:val="fr-FR"/>
              </w:rPr>
              <w:t>0,06</w:t>
            </w:r>
          </w:p>
        </w:tc>
      </w:tr>
      <w:tr w14:paraId="7B9C174B"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752F81A4" w14:textId="77777777">
            <w:pPr>
              <w:pStyle w:val="Tab3FirstColNonGras"/>
              <w:rPr>
                <w:lang w:val="fr-FR"/>
              </w:rPr>
            </w:pPr>
            <w:r>
              <w:rPr>
                <w:lang w:val="fr-FR"/>
              </w:rPr>
              <w:t>VERISK ANALYTICS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3A8D77C0"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6037CE4D" w14:textId="77777777">
            <w:pPr>
              <w:pStyle w:val="Tab3MiddleColNonGras"/>
              <w:rPr>
                <w:lang w:val="fr-FR"/>
              </w:rPr>
            </w:pPr>
            <w:r>
              <w:rPr>
                <w:lang w:val="fr-FR"/>
              </w:rPr>
              <w:t>1 157</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57F239BC" w14:textId="77777777">
            <w:pPr>
              <w:pStyle w:val="Tab3MiddleColNonGras"/>
              <w:rPr>
                <w:lang w:val="fr-FR"/>
              </w:rPr>
            </w:pPr>
            <w:r>
              <w:rPr>
                <w:lang w:val="fr-FR"/>
              </w:rPr>
              <w:t>170 975,44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29DD25E" w14:textId="77777777">
            <w:pPr>
              <w:pStyle w:val="Tab3LastColNonGras"/>
              <w:rPr>
                <w:lang w:val="fr-FR"/>
              </w:rPr>
            </w:pPr>
            <w:r>
              <w:rPr>
                <w:lang w:val="fr-FR"/>
              </w:rPr>
              <w:t>0,02</w:t>
            </w:r>
          </w:p>
        </w:tc>
      </w:tr>
      <w:tr w14:paraId="41FE0C39"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2E368C77" w14:textId="77777777">
            <w:pPr>
              <w:pStyle w:val="Tab3FirstColNonGras"/>
              <w:rPr>
                <w:lang w:val="fr-FR"/>
              </w:rPr>
            </w:pPr>
            <w:r>
              <w:rPr>
                <w:lang w:val="fr-FR"/>
              </w:rPr>
              <w:t>WOLTERS KLUWER</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7DB77124"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017C6FF6" w14:textId="77777777">
            <w:pPr>
              <w:pStyle w:val="Tab3MiddleColNonGras"/>
              <w:rPr>
                <w:lang w:val="fr-FR"/>
              </w:rPr>
            </w:pPr>
            <w:r>
              <w:rPr>
                <w:lang w:val="fr-FR"/>
              </w:rPr>
              <w:t>14 789</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1DDFE9D7" w14:textId="77777777">
            <w:pPr>
              <w:pStyle w:val="Tab3MiddleColNonGras"/>
              <w:rPr>
                <w:lang w:val="fr-FR"/>
              </w:rPr>
            </w:pPr>
            <w:r>
              <w:rPr>
                <w:lang w:val="fr-FR"/>
              </w:rPr>
              <w:t>1 001 511,08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21A9CCC" w14:textId="77777777">
            <w:pPr>
              <w:pStyle w:val="Tab3LastColNonGras"/>
              <w:rPr>
                <w:lang w:val="fr-FR"/>
              </w:rPr>
            </w:pPr>
            <w:r>
              <w:rPr>
                <w:lang w:val="fr-FR"/>
              </w:rPr>
              <w:t>0,12</w:t>
            </w:r>
          </w:p>
        </w:tc>
      </w:tr>
      <w:tr w14:paraId="532134E1"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665F6A" w14:paraId="4A27BB30" w14:textId="77777777">
            <w:pPr>
              <w:pStyle w:val="Tab1FirstColGras"/>
              <w:rPr>
                <w:lang w:val="fr-FR"/>
              </w:rPr>
            </w:pPr>
            <w:r>
              <w:rPr>
                <w:lang w:val="fr-FR"/>
              </w:rPr>
              <w:t>Services clientèle divers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665F6A" w14:paraId="714505BD"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665F6A" w14:paraId="7FFA13AD"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665F6A" w14:paraId="37D1C2F8" w14:textId="77777777">
            <w:pPr>
              <w:pStyle w:val="Tab1MiddleColGras"/>
              <w:rPr>
                <w:lang w:val="fr-FR"/>
              </w:rPr>
            </w:pPr>
            <w:r>
              <w:rPr>
                <w:lang w:val="fr-FR"/>
              </w:rPr>
              <w:t>1 390 963,89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53165F6" w14:textId="77777777">
            <w:pPr>
              <w:pStyle w:val="Tab1LastColGras"/>
              <w:rPr>
                <w:lang w:val="fr-FR"/>
              </w:rPr>
            </w:pPr>
            <w:r>
              <w:rPr>
                <w:lang w:val="fr-FR"/>
              </w:rPr>
              <w:t>0,16</w:t>
            </w:r>
          </w:p>
        </w:tc>
      </w:tr>
      <w:tr w14:paraId="660A8582"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3BF68384" w14:textId="77777777">
            <w:pPr>
              <w:pStyle w:val="Tab3FirstColNonGras"/>
              <w:rPr>
                <w:lang w:val="fr-FR"/>
              </w:rPr>
            </w:pPr>
            <w:r>
              <w:rPr>
                <w:lang w:val="fr-FR"/>
              </w:rPr>
              <w:t>AYVENS SA</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7B202861"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1BBA11BE" w14:textId="77777777">
            <w:pPr>
              <w:pStyle w:val="Tab3MiddleColNonGras"/>
              <w:rPr>
                <w:lang w:val="fr-FR"/>
              </w:rPr>
            </w:pPr>
            <w:r>
              <w:rPr>
                <w:lang w:val="fr-FR"/>
              </w:rPr>
              <w:t>3 639</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4C476D48" w14:textId="77777777">
            <w:pPr>
              <w:pStyle w:val="Tab3MiddleColNonGras"/>
              <w:rPr>
                <w:lang w:val="fr-FR"/>
              </w:rPr>
            </w:pPr>
            <w:r>
              <w:rPr>
                <w:lang w:val="fr-FR"/>
              </w:rPr>
              <w:t>34 570,50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B383307" w14:textId="77777777">
            <w:pPr>
              <w:pStyle w:val="Tab3LastColNonGras"/>
              <w:rPr>
                <w:lang w:val="fr-FR"/>
              </w:rPr>
            </w:pPr>
            <w:r>
              <w:rPr>
                <w:lang w:val="fr-FR"/>
              </w:rPr>
              <w:t>0,00</w:t>
            </w:r>
          </w:p>
        </w:tc>
      </w:tr>
      <w:tr w14:paraId="20214B76"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3CB0B0B5" w14:textId="77777777">
            <w:pPr>
              <w:pStyle w:val="Tab3FirstColNonGras"/>
              <w:rPr>
                <w:lang w:val="fr-FR"/>
              </w:rPr>
            </w:pPr>
            <w:r>
              <w:rPr>
                <w:lang w:val="fr-FR"/>
              </w:rPr>
              <w:t>BEFESA SA</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6177D97B"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4DDF39B2" w14:textId="77777777">
            <w:pPr>
              <w:pStyle w:val="Tab3MiddleColNonGras"/>
              <w:rPr>
                <w:lang w:val="fr-FR"/>
              </w:rPr>
            </w:pPr>
            <w:r>
              <w:rPr>
                <w:lang w:val="fr-FR"/>
              </w:rPr>
              <w:t>13 901</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07B53EBB" w14:textId="77777777">
            <w:pPr>
              <w:pStyle w:val="Tab3MiddleColNonGras"/>
              <w:rPr>
                <w:lang w:val="fr-FR"/>
              </w:rPr>
            </w:pPr>
            <w:r>
              <w:rPr>
                <w:lang w:val="fr-FR"/>
              </w:rPr>
              <w:t>481 669,65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F342FF9" w14:textId="77777777">
            <w:pPr>
              <w:pStyle w:val="Tab3LastColNonGras"/>
              <w:rPr>
                <w:lang w:val="fr-FR"/>
              </w:rPr>
            </w:pPr>
            <w:r>
              <w:rPr>
                <w:lang w:val="fr-FR"/>
              </w:rPr>
              <w:t>0,06</w:t>
            </w:r>
          </w:p>
        </w:tc>
      </w:tr>
      <w:tr w14:paraId="17ADA1DD"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3858A5D7" w14:textId="77777777">
            <w:pPr>
              <w:pStyle w:val="Tab3FirstColNonGras"/>
              <w:rPr>
                <w:lang w:val="fr-FR"/>
              </w:rPr>
            </w:pPr>
            <w:r>
              <w:rPr>
                <w:lang w:val="fr-FR"/>
              </w:rPr>
              <w:t>ENEL CHILE SA</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3BDEF6E2" w14:textId="77777777">
            <w:pPr>
              <w:pStyle w:val="Tab1MiddleColNonGrasCentre"/>
              <w:rPr>
                <w:lang w:val="fr-FR"/>
              </w:rPr>
            </w:pPr>
            <w:r>
              <w:rPr>
                <w:lang w:val="fr-FR"/>
              </w:rPr>
              <w:t>CLP</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3B20468" w14:textId="77777777">
            <w:pPr>
              <w:pStyle w:val="Tab3MiddleColNonGras"/>
              <w:rPr>
                <w:lang w:val="fr-FR"/>
              </w:rPr>
            </w:pPr>
            <w:r>
              <w:rPr>
                <w:lang w:val="fr-FR"/>
              </w:rPr>
              <w:t>3 413 843</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0F5FEE7D" w14:textId="77777777">
            <w:pPr>
              <w:pStyle w:val="Tab3MiddleColNonGras"/>
              <w:rPr>
                <w:lang w:val="fr-FR"/>
              </w:rPr>
            </w:pPr>
            <w:r>
              <w:rPr>
                <w:lang w:val="fr-FR"/>
              </w:rPr>
              <w:t>252 691,00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E4CE9AE" w14:textId="77777777">
            <w:pPr>
              <w:pStyle w:val="Tab3LastColNonGras"/>
              <w:rPr>
                <w:lang w:val="fr-FR"/>
              </w:rPr>
            </w:pPr>
            <w:r>
              <w:rPr>
                <w:lang w:val="fr-FR"/>
              </w:rPr>
              <w:t>0,03</w:t>
            </w:r>
          </w:p>
        </w:tc>
      </w:tr>
      <w:tr w14:paraId="48B72211"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7B275341" w14:textId="77777777">
            <w:pPr>
              <w:pStyle w:val="Tab3FirstColNonGras"/>
              <w:rPr>
                <w:lang w:val="fr-FR"/>
              </w:rPr>
            </w:pPr>
            <w:r>
              <w:rPr>
                <w:lang w:val="fr-FR"/>
              </w:rPr>
              <w:t>NEW ORIENTAL EDUCATION &amp; TEC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2EB1D8C1" w14:textId="77777777">
            <w:pPr>
              <w:pStyle w:val="Tab1MiddleColNonGrasCentre"/>
              <w:rPr>
                <w:lang w:val="fr-FR"/>
              </w:rPr>
            </w:pPr>
            <w:r>
              <w:rPr>
                <w:lang w:val="fr-FR"/>
              </w:rPr>
              <w:t>HKD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7D52C91" w14:textId="77777777">
            <w:pPr>
              <w:pStyle w:val="Tab3MiddleColNonGras"/>
              <w:rPr>
                <w:lang w:val="fr-FR"/>
              </w:rPr>
            </w:pPr>
            <w:r>
              <w:rPr>
                <w:lang w:val="fr-FR"/>
              </w:rPr>
              <w:t>86 400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481BA951" w14:textId="77777777">
            <w:pPr>
              <w:pStyle w:val="Tab3MiddleColNonGras"/>
              <w:rPr>
                <w:lang w:val="fr-FR"/>
              </w:rPr>
            </w:pPr>
            <w:r>
              <w:rPr>
                <w:lang w:val="fr-FR"/>
              </w:rPr>
              <w:t>416 065,52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83B5EF7" w14:textId="77777777">
            <w:pPr>
              <w:pStyle w:val="Tab3LastColNonGras"/>
              <w:rPr>
                <w:lang w:val="fr-FR"/>
              </w:rPr>
            </w:pPr>
            <w:r>
              <w:rPr>
                <w:lang w:val="fr-FR"/>
              </w:rPr>
              <w:t>0,05</w:t>
            </w:r>
          </w:p>
        </w:tc>
      </w:tr>
      <w:tr w14:paraId="5970805E"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34A2B514" w14:textId="77777777">
            <w:pPr>
              <w:pStyle w:val="Tab3FirstColNonGras"/>
              <w:rPr>
                <w:lang w:val="fr-FR"/>
              </w:rPr>
            </w:pPr>
            <w:r>
              <w:rPr>
                <w:lang w:val="fr-FR"/>
              </w:rPr>
              <w:t>PEARSON PLC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61097E01" w14:textId="77777777">
            <w:pPr>
              <w:pStyle w:val="Tab1MiddleColNonGrasCentre"/>
              <w:rPr>
                <w:lang w:val="fr-FR"/>
              </w:rPr>
            </w:pPr>
            <w:r>
              <w:rPr>
                <w:lang w:val="fr-FR"/>
              </w:rPr>
              <w:t>GBP</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4433DFFA" w14:textId="77777777">
            <w:pPr>
              <w:pStyle w:val="Tab3MiddleColNonGras"/>
              <w:rPr>
                <w:lang w:val="fr-FR"/>
              </w:rPr>
            </w:pPr>
            <w:r>
              <w:rPr>
                <w:lang w:val="fr-FR"/>
              </w:rPr>
              <w:t>2 758</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15245E14" w14:textId="77777777">
            <w:pPr>
              <w:pStyle w:val="Tab3MiddleColNonGras"/>
              <w:rPr>
                <w:lang w:val="fr-FR"/>
              </w:rPr>
            </w:pPr>
            <w:r>
              <w:rPr>
                <w:lang w:val="fr-FR"/>
              </w:rPr>
              <w:t>39 224,89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2F39DA17" w14:textId="77777777">
            <w:pPr>
              <w:pStyle w:val="Tab3LastColNonGras"/>
              <w:rPr>
                <w:lang w:val="fr-FR"/>
              </w:rPr>
            </w:pPr>
            <w:r>
              <w:rPr>
                <w:lang w:val="fr-FR"/>
              </w:rPr>
              <w:t>0,00</w:t>
            </w:r>
          </w:p>
        </w:tc>
      </w:tr>
      <w:tr w14:paraId="27ABBF9C"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4BF97216" w14:textId="77777777">
            <w:pPr>
              <w:pStyle w:val="Tab3FirstColNonGras"/>
              <w:rPr>
                <w:lang w:val="fr-FR"/>
              </w:rPr>
            </w:pPr>
            <w:r>
              <w:rPr>
                <w:lang w:val="fr-FR"/>
              </w:rPr>
              <w:t>SUNBELT RENTALS HOLDINGS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3B9A8AF6"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32D1D875" w14:textId="77777777">
            <w:pPr>
              <w:pStyle w:val="Tab3MiddleColNonGras"/>
              <w:rPr>
                <w:lang w:val="fr-FR"/>
              </w:rPr>
            </w:pPr>
            <w:r>
              <w:rPr>
                <w:lang w:val="fr-FR"/>
              </w:rPr>
              <w:t>2 587</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3769D938" w14:textId="77777777">
            <w:pPr>
              <w:pStyle w:val="Tab3MiddleColNonGras"/>
              <w:rPr>
                <w:lang w:val="fr-FR"/>
              </w:rPr>
            </w:pPr>
            <w:r>
              <w:rPr>
                <w:lang w:val="fr-FR"/>
              </w:rPr>
              <w:t>166 742,33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72BF1594" w14:textId="77777777">
            <w:pPr>
              <w:pStyle w:val="Tab3LastColNonGras"/>
              <w:rPr>
                <w:lang w:val="fr-FR"/>
              </w:rPr>
            </w:pPr>
            <w:r>
              <w:rPr>
                <w:lang w:val="fr-FR"/>
              </w:rPr>
              <w:t>0,02</w:t>
            </w:r>
          </w:p>
        </w:tc>
      </w:tr>
      <w:tr w14:paraId="0A3B6133"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665F6A" w14:paraId="02E28C6E" w14:textId="77777777">
            <w:pPr>
              <w:pStyle w:val="Tab1FirstColGras"/>
              <w:rPr>
                <w:lang w:val="fr-FR"/>
              </w:rPr>
            </w:pPr>
            <w:r>
              <w:rPr>
                <w:lang w:val="fr-FR"/>
              </w:rPr>
              <w:t>Services de télécommunication diversifiés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665F6A" w14:paraId="483219BF"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665F6A" w14:paraId="4512A0A9"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665F6A" w14:paraId="76AA4FEE" w14:textId="77777777">
            <w:pPr>
              <w:pStyle w:val="Tab1MiddleColGras"/>
              <w:rPr>
                <w:lang w:val="fr-FR"/>
              </w:rPr>
            </w:pPr>
            <w:r>
              <w:rPr>
                <w:lang w:val="fr-FR"/>
              </w:rPr>
              <w:t>5 654 943,92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7EC943CF" w14:textId="77777777">
            <w:pPr>
              <w:pStyle w:val="Tab1LastColGras"/>
              <w:rPr>
                <w:lang w:val="fr-FR"/>
              </w:rPr>
            </w:pPr>
            <w:r>
              <w:rPr>
                <w:lang w:val="fr-FR"/>
              </w:rPr>
              <w:t>0,65</w:t>
            </w:r>
          </w:p>
        </w:tc>
      </w:tr>
      <w:tr w14:paraId="09CC0B2D"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230CA4E4" w14:textId="77777777">
            <w:pPr>
              <w:pStyle w:val="Tab3FirstColNonGras"/>
              <w:rPr>
                <w:lang w:val="fr-FR"/>
              </w:rPr>
            </w:pPr>
            <w:r>
              <w:rPr>
                <w:lang w:val="fr-FR"/>
              </w:rPr>
              <w:t>AT&amp;T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371E7D9E"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27C5F87B" w14:textId="77777777">
            <w:pPr>
              <w:pStyle w:val="Tab3MiddleColNonGras"/>
              <w:rPr>
                <w:lang w:val="fr-FR"/>
              </w:rPr>
            </w:pPr>
            <w:r>
              <w:rPr>
                <w:lang w:val="fr-FR"/>
              </w:rPr>
              <w:t>31 725</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70DA579A" w14:textId="77777777">
            <w:pPr>
              <w:pStyle w:val="Tab3MiddleColNonGras"/>
              <w:rPr>
                <w:lang w:val="fr-FR"/>
              </w:rPr>
            </w:pPr>
            <w:r>
              <w:rPr>
                <w:lang w:val="fr-FR"/>
              </w:rPr>
              <w:t>681 507,24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35FB5BF" w14:textId="77777777">
            <w:pPr>
              <w:pStyle w:val="Tab3LastColNonGras"/>
              <w:rPr>
                <w:lang w:val="fr-FR"/>
              </w:rPr>
            </w:pPr>
            <w:r>
              <w:rPr>
                <w:lang w:val="fr-FR"/>
              </w:rPr>
              <w:t>0,08</w:t>
            </w:r>
          </w:p>
        </w:tc>
      </w:tr>
      <w:tr w14:paraId="1C9AC71E"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73D565F5" w14:textId="77777777">
            <w:pPr>
              <w:pStyle w:val="Tab3FirstColNonGras"/>
              <w:rPr>
                <w:lang w:val="fr-FR"/>
              </w:rPr>
            </w:pPr>
            <w:r>
              <w:rPr>
                <w:lang w:val="fr-FR"/>
              </w:rPr>
              <w:t>BCE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CB55313" w14:textId="77777777">
            <w:pPr>
              <w:pStyle w:val="Tab1MiddleColNonGrasCentre"/>
              <w:rPr>
                <w:lang w:val="fr-FR"/>
              </w:rPr>
            </w:pPr>
            <w:r>
              <w:rPr>
                <w:lang w:val="fr-FR"/>
              </w:rPr>
              <w:t>CAD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3340EF79" w14:textId="77777777">
            <w:pPr>
              <w:pStyle w:val="Tab3MiddleColNonGras"/>
              <w:rPr>
                <w:lang w:val="fr-FR"/>
              </w:rPr>
            </w:pPr>
            <w:r>
              <w:rPr>
                <w:lang w:val="fr-FR"/>
              </w:rPr>
              <w:t>2 434</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5D2FBA30" w14:textId="77777777">
            <w:pPr>
              <w:pStyle w:val="Tab3MiddleColNonGras"/>
              <w:rPr>
                <w:lang w:val="fr-FR"/>
              </w:rPr>
            </w:pPr>
            <w:r>
              <w:rPr>
                <w:lang w:val="fr-FR"/>
              </w:rPr>
              <w:t>43 726,27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B06BD59" w14:textId="77777777">
            <w:pPr>
              <w:pStyle w:val="Tab3LastColNonGras"/>
              <w:rPr>
                <w:lang w:val="fr-FR"/>
              </w:rPr>
            </w:pPr>
            <w:r>
              <w:rPr>
                <w:lang w:val="fr-FR"/>
              </w:rPr>
              <w:t>0,01</w:t>
            </w:r>
          </w:p>
        </w:tc>
      </w:tr>
      <w:tr w14:paraId="4CB91851"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78D57DD2" w14:textId="77777777">
            <w:pPr>
              <w:pStyle w:val="Tab3FirstColNonGras"/>
              <w:rPr>
                <w:lang w:val="fr-FR"/>
              </w:rPr>
            </w:pPr>
            <w:r>
              <w:rPr>
                <w:lang w:val="fr-FR"/>
              </w:rPr>
              <w:t>BT GROUP PLC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3148DCC6" w14:textId="77777777">
            <w:pPr>
              <w:pStyle w:val="Tab1MiddleColNonGrasCentre"/>
              <w:rPr>
                <w:lang w:val="fr-FR"/>
              </w:rPr>
            </w:pPr>
            <w:r>
              <w:rPr>
                <w:lang w:val="fr-FR"/>
              </w:rPr>
              <w:t>GBP</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534A5898" w14:textId="77777777">
            <w:pPr>
              <w:pStyle w:val="Tab3MiddleColNonGras"/>
              <w:rPr>
                <w:lang w:val="fr-FR"/>
              </w:rPr>
            </w:pPr>
            <w:r>
              <w:rPr>
                <w:lang w:val="fr-FR"/>
              </w:rPr>
              <w:t>20 040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66358FB1" w14:textId="77777777">
            <w:pPr>
              <w:pStyle w:val="Tab3MiddleColNonGras"/>
              <w:rPr>
                <w:lang w:val="fr-FR"/>
              </w:rPr>
            </w:pPr>
            <w:r>
              <w:rPr>
                <w:lang w:val="fr-FR"/>
              </w:rPr>
              <w:t>45 002,11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2FD6564A" w14:textId="77777777">
            <w:pPr>
              <w:pStyle w:val="Tab3LastColNonGras"/>
              <w:rPr>
                <w:lang w:val="fr-FR"/>
              </w:rPr>
            </w:pPr>
            <w:r>
              <w:rPr>
                <w:lang w:val="fr-FR"/>
              </w:rPr>
              <w:t>0,01</w:t>
            </w:r>
          </w:p>
        </w:tc>
      </w:tr>
      <w:tr w14:paraId="059E846E"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73E6C78B" w14:textId="77777777">
            <w:pPr>
              <w:pStyle w:val="Tab3FirstColNonGras"/>
              <w:rPr>
                <w:lang w:val="fr-FR"/>
              </w:rPr>
            </w:pPr>
            <w:r>
              <w:rPr>
                <w:lang w:val="fr-FR"/>
              </w:rPr>
              <w:t>DEUTSCHE TELEKOM AG-REG</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778223D1"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56A500BC" w14:textId="77777777">
            <w:pPr>
              <w:pStyle w:val="Tab3MiddleColNonGras"/>
              <w:rPr>
                <w:lang w:val="fr-FR"/>
              </w:rPr>
            </w:pPr>
            <w:r>
              <w:rPr>
                <w:lang w:val="fr-FR"/>
              </w:rPr>
              <w:t>9 668</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131A1739" w14:textId="77777777">
            <w:pPr>
              <w:pStyle w:val="Tab3MiddleColNonGras"/>
              <w:rPr>
                <w:lang w:val="fr-FR"/>
              </w:rPr>
            </w:pPr>
            <w:r>
              <w:rPr>
                <w:lang w:val="fr-FR"/>
              </w:rPr>
              <w:t>252 431,48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AF9A0E6" w14:textId="77777777">
            <w:pPr>
              <w:pStyle w:val="Tab3LastColNonGras"/>
              <w:rPr>
                <w:lang w:val="fr-FR"/>
              </w:rPr>
            </w:pPr>
            <w:r>
              <w:rPr>
                <w:lang w:val="fr-FR"/>
              </w:rPr>
              <w:t>0,03</w:t>
            </w:r>
          </w:p>
        </w:tc>
      </w:tr>
      <w:tr w14:paraId="40E4153F"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2D4B2097" w14:textId="77777777">
            <w:pPr>
              <w:pStyle w:val="Tab3FirstColNonGras"/>
              <w:rPr>
                <w:lang w:val="fr-FR"/>
              </w:rPr>
            </w:pPr>
            <w:r>
              <w:rPr>
                <w:lang w:val="fr-FR"/>
              </w:rPr>
              <w:t>KT CORP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362E1646" w14:textId="77777777">
            <w:pPr>
              <w:pStyle w:val="Tab1MiddleColNonGrasCentre"/>
              <w:rPr>
                <w:lang w:val="fr-FR"/>
              </w:rPr>
            </w:pPr>
            <w:r>
              <w:rPr>
                <w:lang w:val="fr-FR"/>
              </w:rPr>
              <w:t>KRW</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211957F8" w14:textId="77777777">
            <w:pPr>
              <w:pStyle w:val="Tab3MiddleColNonGras"/>
              <w:rPr>
                <w:lang w:val="fr-FR"/>
              </w:rPr>
            </w:pPr>
            <w:r>
              <w:rPr>
                <w:lang w:val="fr-FR"/>
              </w:rPr>
              <w:t>12 264</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64508515" w14:textId="77777777">
            <w:pPr>
              <w:pStyle w:val="Tab3MiddleColNonGras"/>
              <w:rPr>
                <w:lang w:val="fr-FR"/>
              </w:rPr>
            </w:pPr>
            <w:r>
              <w:rPr>
                <w:lang w:val="fr-FR"/>
              </w:rPr>
              <w:t>417 209,88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00E551E" w14:textId="77777777">
            <w:pPr>
              <w:pStyle w:val="Tab3LastColNonGras"/>
              <w:rPr>
                <w:lang w:val="fr-FR"/>
              </w:rPr>
            </w:pPr>
            <w:r>
              <w:rPr>
                <w:lang w:val="fr-FR"/>
              </w:rPr>
              <w:t>0,05</w:t>
            </w:r>
          </w:p>
        </w:tc>
      </w:tr>
      <w:tr w14:paraId="1E16CDA4"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090FF852" w14:textId="77777777">
            <w:pPr>
              <w:pStyle w:val="Tab3FirstColNonGras"/>
              <w:rPr>
                <w:lang w:val="fr-FR"/>
              </w:rPr>
            </w:pPr>
            <w:r>
              <w:rPr>
                <w:lang w:val="fr-FR"/>
              </w:rPr>
              <w:t>NIPPON TELEGRAPH &amp; TELEPHONE</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44B60827" w14:textId="77777777">
            <w:pPr>
              <w:pStyle w:val="Tab1MiddleColNonGrasCentre"/>
              <w:rPr>
                <w:lang w:val="fr-FR"/>
              </w:rPr>
            </w:pPr>
            <w:r>
              <w:rPr>
                <w:lang w:val="fr-FR"/>
              </w:rPr>
              <w:t>JPY</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16639A03" w14:textId="77777777">
            <w:pPr>
              <w:pStyle w:val="Tab3MiddleColNonGras"/>
              <w:rPr>
                <w:lang w:val="fr-FR"/>
              </w:rPr>
            </w:pPr>
            <w:r>
              <w:rPr>
                <w:lang w:val="fr-FR"/>
              </w:rPr>
              <w:t>153 000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06181067" w14:textId="77777777">
            <w:pPr>
              <w:pStyle w:val="Tab3MiddleColNonGras"/>
              <w:rPr>
                <w:lang w:val="fr-FR"/>
              </w:rPr>
            </w:pPr>
            <w:r>
              <w:rPr>
                <w:lang w:val="fr-FR"/>
              </w:rPr>
              <w:t>147 100,71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439F271" w14:textId="77777777">
            <w:pPr>
              <w:pStyle w:val="Tab3LastColNonGras"/>
              <w:rPr>
                <w:lang w:val="fr-FR"/>
              </w:rPr>
            </w:pPr>
            <w:r>
              <w:rPr>
                <w:lang w:val="fr-FR"/>
              </w:rPr>
              <w:t>0,02</w:t>
            </w:r>
          </w:p>
        </w:tc>
      </w:tr>
      <w:tr w14:paraId="46A6C1F3"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6BDBD854" w14:textId="77777777">
            <w:pPr>
              <w:pStyle w:val="Tab3FirstColNonGras"/>
              <w:rPr>
                <w:lang w:val="fr-FR"/>
              </w:rPr>
            </w:pPr>
            <w:r>
              <w:rPr>
                <w:lang w:val="fr-FR"/>
              </w:rPr>
              <w:t>ORANGE</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6C0700DB"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63B8B297" w14:textId="77777777">
            <w:pPr>
              <w:pStyle w:val="Tab3MiddleColNonGras"/>
              <w:rPr>
                <w:lang w:val="fr-FR"/>
              </w:rPr>
            </w:pPr>
            <w:r>
              <w:rPr>
                <w:lang w:val="fr-FR"/>
              </w:rPr>
              <w:t>7 712</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3FA82D63" w14:textId="77777777">
            <w:pPr>
              <w:pStyle w:val="Tab3MiddleColNonGras"/>
              <w:rPr>
                <w:lang w:val="fr-FR"/>
              </w:rPr>
            </w:pPr>
            <w:r>
              <w:rPr>
                <w:lang w:val="fr-FR"/>
              </w:rPr>
              <w:t>105 692,96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1E20356" w14:textId="77777777">
            <w:pPr>
              <w:pStyle w:val="Tab3LastColNonGras"/>
              <w:rPr>
                <w:lang w:val="fr-FR"/>
              </w:rPr>
            </w:pPr>
            <w:r>
              <w:rPr>
                <w:lang w:val="fr-FR"/>
              </w:rPr>
              <w:t>0,01</w:t>
            </w:r>
          </w:p>
        </w:tc>
      </w:tr>
      <w:tr w14:paraId="2FBA28EB"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066B5A9A" w14:textId="77777777">
            <w:pPr>
              <w:pStyle w:val="Tab3FirstColNonGras"/>
              <w:rPr>
                <w:lang w:val="fr-FR"/>
              </w:rPr>
            </w:pPr>
            <w:r>
              <w:rPr>
                <w:lang w:val="fr-FR"/>
              </w:rPr>
              <w:t>SINGAPORE TELECOMMUNICATIONS</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F7F78D2" w14:textId="77777777">
            <w:pPr>
              <w:pStyle w:val="Tab1MiddleColNonGrasCentre"/>
              <w:rPr>
                <w:lang w:val="fr-FR"/>
              </w:rPr>
            </w:pPr>
            <w:r>
              <w:rPr>
                <w:lang w:val="fr-FR"/>
              </w:rPr>
              <w:t>SGD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384AF6F1" w14:textId="77777777">
            <w:pPr>
              <w:pStyle w:val="Tab3MiddleColNonGras"/>
              <w:rPr>
                <w:lang w:val="fr-FR"/>
              </w:rPr>
            </w:pPr>
            <w:r>
              <w:rPr>
                <w:lang w:val="fr-FR"/>
              </w:rPr>
              <w:t>41 800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2EF04F8C" w14:textId="77777777">
            <w:pPr>
              <w:pStyle w:val="Tab3MiddleColNonGras"/>
              <w:rPr>
                <w:lang w:val="fr-FR"/>
              </w:rPr>
            </w:pPr>
            <w:r>
              <w:rPr>
                <w:lang w:val="fr-FR"/>
              </w:rPr>
              <w:t>122 449,68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4287916" w14:textId="77777777">
            <w:pPr>
              <w:pStyle w:val="Tab3LastColNonGras"/>
              <w:rPr>
                <w:lang w:val="fr-FR"/>
              </w:rPr>
            </w:pPr>
            <w:r>
              <w:rPr>
                <w:lang w:val="fr-FR"/>
              </w:rPr>
              <w:t>0,01</w:t>
            </w:r>
          </w:p>
        </w:tc>
      </w:tr>
      <w:tr w14:paraId="1AB2D416"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13C096BE" w14:textId="77777777">
            <w:pPr>
              <w:pStyle w:val="Tab3FirstColNonGras"/>
              <w:rPr>
                <w:lang w:val="fr-FR"/>
              </w:rPr>
            </w:pPr>
            <w:r>
              <w:rPr>
                <w:lang w:val="fr-FR"/>
              </w:rPr>
              <w:t>TELEFONICA SA</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E63A28E"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2F600FE2" w14:textId="77777777">
            <w:pPr>
              <w:pStyle w:val="Tab3MiddleColNonGras"/>
              <w:rPr>
                <w:lang w:val="fr-FR"/>
              </w:rPr>
            </w:pPr>
            <w:r>
              <w:rPr>
                <w:lang w:val="fr-FR"/>
              </w:rPr>
              <w:t>34 518</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134E12F7" w14:textId="77777777">
            <w:pPr>
              <w:pStyle w:val="Tab3MiddleColNonGras"/>
              <w:rPr>
                <w:lang w:val="fr-FR"/>
              </w:rPr>
            </w:pPr>
            <w:r>
              <w:rPr>
                <w:lang w:val="fr-FR"/>
              </w:rPr>
              <w:t>115 221,08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53A5A9C" w14:textId="77777777">
            <w:pPr>
              <w:pStyle w:val="Tab3LastColNonGras"/>
              <w:rPr>
                <w:lang w:val="fr-FR"/>
              </w:rPr>
            </w:pPr>
            <w:r>
              <w:rPr>
                <w:lang w:val="fr-FR"/>
              </w:rPr>
              <w:t>0,01</w:t>
            </w:r>
          </w:p>
        </w:tc>
      </w:tr>
      <w:tr w14:paraId="0BA5B278"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597F196C" w14:textId="77777777">
            <w:pPr>
              <w:pStyle w:val="Tab3FirstColNonGras"/>
              <w:rPr>
                <w:lang w:val="fr-FR"/>
              </w:rPr>
            </w:pPr>
            <w:r>
              <w:rPr>
                <w:lang w:val="fr-FR"/>
              </w:rPr>
              <w:t>TELENOR ASA</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7BFF1E5F" w14:textId="77777777">
            <w:pPr>
              <w:pStyle w:val="Tab1MiddleColNonGrasCentre"/>
              <w:rPr>
                <w:lang w:val="fr-FR"/>
              </w:rPr>
            </w:pPr>
            <w:r>
              <w:rPr>
                <w:lang w:val="fr-FR"/>
              </w:rPr>
              <w:t>NOK</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053D1010" w14:textId="77777777">
            <w:pPr>
              <w:pStyle w:val="Tab3MiddleColNonGras"/>
              <w:rPr>
                <w:lang w:val="fr-FR"/>
              </w:rPr>
            </w:pPr>
            <w:r>
              <w:rPr>
                <w:lang w:val="fr-FR"/>
              </w:rPr>
              <w:t>18 822</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129DD882" w14:textId="77777777">
            <w:pPr>
              <w:pStyle w:val="Tab3MiddleColNonGras"/>
              <w:rPr>
                <w:lang w:val="fr-FR"/>
              </w:rPr>
            </w:pPr>
            <w:r>
              <w:rPr>
                <w:lang w:val="fr-FR"/>
              </w:rPr>
              <w:t>221 581,70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C87AA86" w14:textId="77777777">
            <w:pPr>
              <w:pStyle w:val="Tab3LastColNonGras"/>
              <w:rPr>
                <w:lang w:val="fr-FR"/>
              </w:rPr>
            </w:pPr>
            <w:r>
              <w:rPr>
                <w:lang w:val="fr-FR"/>
              </w:rPr>
              <w:t>0,03</w:t>
            </w:r>
          </w:p>
        </w:tc>
      </w:tr>
      <w:tr w14:paraId="22EE2974"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6EBC6CA0" w14:textId="77777777">
            <w:pPr>
              <w:pStyle w:val="Tab3FirstColNonGras"/>
              <w:rPr>
                <w:lang w:val="fr-FR"/>
              </w:rPr>
            </w:pPr>
            <w:r>
              <w:rPr>
                <w:lang w:val="fr-FR"/>
              </w:rPr>
              <w:t>TELSTRA GROUP LTD</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4DA01775" w14:textId="77777777">
            <w:pPr>
              <w:pStyle w:val="Tab1MiddleColNonGrasCentre"/>
              <w:rPr>
                <w:lang w:val="fr-FR"/>
              </w:rPr>
            </w:pPr>
            <w:r>
              <w:rPr>
                <w:lang w:val="fr-FR"/>
              </w:rPr>
              <w:t>AUD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11B0BB8C" w14:textId="77777777">
            <w:pPr>
              <w:pStyle w:val="Tab3MiddleColNonGras"/>
              <w:rPr>
                <w:lang w:val="fr-FR"/>
              </w:rPr>
            </w:pPr>
            <w:r>
              <w:rPr>
                <w:lang w:val="fr-FR"/>
              </w:rPr>
              <w:t>297 513</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4417ADBF" w14:textId="77777777">
            <w:pPr>
              <w:pStyle w:val="Tab3MiddleColNonGras"/>
              <w:rPr>
                <w:lang w:val="fr-FR"/>
              </w:rPr>
            </w:pPr>
            <w:r>
              <w:rPr>
                <w:lang w:val="fr-FR"/>
              </w:rPr>
              <w:t>880 129,72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B714197" w14:textId="77777777">
            <w:pPr>
              <w:pStyle w:val="Tab3LastColNonGras"/>
              <w:rPr>
                <w:lang w:val="fr-FR"/>
              </w:rPr>
            </w:pPr>
            <w:r>
              <w:rPr>
                <w:lang w:val="fr-FR"/>
              </w:rPr>
              <w:t>0,10</w:t>
            </w:r>
          </w:p>
        </w:tc>
      </w:tr>
      <w:tr w14:paraId="2203DD3D"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25B91AB0" w14:textId="77777777">
            <w:pPr>
              <w:pStyle w:val="Tab3FirstColNonGras"/>
              <w:rPr>
                <w:lang w:val="fr-FR"/>
              </w:rPr>
            </w:pPr>
            <w:r>
              <w:rPr>
                <w:lang w:val="fr-FR"/>
              </w:rPr>
              <w:t>TELUS (NON CANADIAN)</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494199B8" w14:textId="77777777">
            <w:pPr>
              <w:pStyle w:val="Tab1MiddleColNonGrasCentre"/>
              <w:rPr>
                <w:lang w:val="fr-FR"/>
              </w:rPr>
            </w:pPr>
            <w:r>
              <w:rPr>
                <w:lang w:val="fr-FR"/>
              </w:rPr>
              <w:t>CAD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4B30221" w14:textId="77777777">
            <w:pPr>
              <w:pStyle w:val="Tab3MiddleColNonGras"/>
              <w:rPr>
                <w:lang w:val="fr-FR"/>
              </w:rPr>
            </w:pPr>
            <w:r>
              <w:rPr>
                <w:lang w:val="fr-FR"/>
              </w:rPr>
              <w:t>13 417</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1265A779" w14:textId="77777777">
            <w:pPr>
              <w:pStyle w:val="Tab3MiddleColNonGras"/>
              <w:rPr>
                <w:lang w:val="fr-FR"/>
              </w:rPr>
            </w:pPr>
            <w:r>
              <w:rPr>
                <w:lang w:val="fr-FR"/>
              </w:rPr>
              <w:t>99 425,24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0D68D9E" w14:textId="77777777">
            <w:pPr>
              <w:pStyle w:val="Tab3LastColNonGras"/>
              <w:rPr>
                <w:lang w:val="fr-FR"/>
              </w:rPr>
            </w:pPr>
            <w:r>
              <w:rPr>
                <w:lang w:val="fr-FR"/>
              </w:rPr>
              <w:t>0,01</w:t>
            </w:r>
          </w:p>
        </w:tc>
      </w:tr>
      <w:tr w14:paraId="1671D9FB"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094B23C9" w14:textId="77777777">
            <w:pPr>
              <w:pStyle w:val="Tab3FirstColNonGras"/>
              <w:rPr>
                <w:lang w:val="fr-FR"/>
              </w:rPr>
            </w:pPr>
            <w:r>
              <w:rPr>
                <w:lang w:val="fr-FR"/>
              </w:rPr>
              <w:t>VERIZON COMMUNICATIONS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22A89975"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3913E343" w14:textId="77777777">
            <w:pPr>
              <w:pStyle w:val="Tab3MiddleColNonGras"/>
              <w:rPr>
                <w:lang w:val="fr-FR"/>
              </w:rPr>
            </w:pPr>
            <w:r>
              <w:rPr>
                <w:lang w:val="fr-FR"/>
              </w:rPr>
              <w:t>62 487</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4B025F4D" w14:textId="77777777">
            <w:pPr>
              <w:pStyle w:val="Tab3MiddleColNonGras"/>
              <w:rPr>
                <w:lang w:val="fr-FR"/>
              </w:rPr>
            </w:pPr>
            <w:r>
              <w:rPr>
                <w:lang w:val="fr-FR"/>
              </w:rPr>
              <w:t>2 523 465,85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50EDE45" w14:textId="77777777">
            <w:pPr>
              <w:pStyle w:val="Tab3LastColNonGras"/>
              <w:rPr>
                <w:lang w:val="fr-FR"/>
              </w:rPr>
            </w:pPr>
            <w:r>
              <w:rPr>
                <w:lang w:val="fr-FR"/>
              </w:rPr>
              <w:t>0,28</w:t>
            </w:r>
          </w:p>
        </w:tc>
      </w:tr>
      <w:tr w14:paraId="18684B3D"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665F6A" w14:paraId="28C42EA7" w14:textId="77777777">
            <w:pPr>
              <w:pStyle w:val="Tab1FirstColGras"/>
              <w:rPr>
                <w:lang w:val="fr-FR"/>
              </w:rPr>
            </w:pPr>
            <w:r>
              <w:rPr>
                <w:lang w:val="fr-FR"/>
              </w:rPr>
              <w:t>Services de télécommunication mobile</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665F6A" w14:paraId="093E868D"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665F6A" w14:paraId="3EBC8672"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665F6A" w14:paraId="617E983B" w14:textId="77777777">
            <w:pPr>
              <w:pStyle w:val="Tab1MiddleColGras"/>
              <w:rPr>
                <w:lang w:val="fr-FR"/>
              </w:rPr>
            </w:pPr>
            <w:r>
              <w:rPr>
                <w:lang w:val="fr-FR"/>
              </w:rPr>
              <w:t>4 097 868,82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0A300F3" w14:textId="77777777">
            <w:pPr>
              <w:pStyle w:val="Tab1LastColGras"/>
              <w:rPr>
                <w:lang w:val="fr-FR"/>
              </w:rPr>
            </w:pPr>
            <w:r>
              <w:rPr>
                <w:lang w:val="fr-FR"/>
              </w:rPr>
              <w:t>0,47</w:t>
            </w:r>
          </w:p>
        </w:tc>
      </w:tr>
      <w:tr w14:paraId="3DA35DD9"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741B1848" w14:textId="77777777">
            <w:pPr>
              <w:pStyle w:val="Tab3FirstColNonGras"/>
              <w:rPr>
                <w:lang w:val="fr-FR"/>
              </w:rPr>
            </w:pPr>
            <w:r>
              <w:rPr>
                <w:lang w:val="fr-FR"/>
              </w:rPr>
              <w:t>AMERICAN TOWER CORP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4E7F7A0A"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0B79C374" w14:textId="77777777">
            <w:pPr>
              <w:pStyle w:val="Tab3MiddleColNonGras"/>
              <w:rPr>
                <w:lang w:val="fr-FR"/>
              </w:rPr>
            </w:pPr>
            <w:r>
              <w:rPr>
                <w:lang w:val="fr-FR"/>
              </w:rPr>
              <w:t>1 932</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594BE93E" w14:textId="77777777">
            <w:pPr>
              <w:pStyle w:val="Tab3MiddleColNonGras"/>
              <w:rPr>
                <w:lang w:val="fr-FR"/>
              </w:rPr>
            </w:pPr>
            <w:r>
              <w:rPr>
                <w:lang w:val="fr-FR"/>
              </w:rPr>
              <w:t>278 425,04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03FE0E4" w14:textId="77777777">
            <w:pPr>
              <w:pStyle w:val="Tab3LastColNonGras"/>
              <w:rPr>
                <w:lang w:val="fr-FR"/>
              </w:rPr>
            </w:pPr>
            <w:r>
              <w:rPr>
                <w:lang w:val="fr-FR"/>
              </w:rPr>
              <w:t>0,03</w:t>
            </w:r>
          </w:p>
        </w:tc>
      </w:tr>
      <w:tr w14:paraId="430995E4"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3F543190" w14:textId="77777777">
            <w:pPr>
              <w:pStyle w:val="Tab3FirstColNonGras"/>
              <w:rPr>
                <w:lang w:val="fr-FR"/>
              </w:rPr>
            </w:pPr>
            <w:r>
              <w:rPr>
                <w:lang w:val="fr-FR"/>
              </w:rPr>
              <w:t>KDDI CORP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1BFE3216" w14:textId="77777777">
            <w:pPr>
              <w:pStyle w:val="Tab1MiddleColNonGrasCentre"/>
              <w:rPr>
                <w:lang w:val="fr-FR"/>
              </w:rPr>
            </w:pPr>
            <w:r>
              <w:rPr>
                <w:lang w:val="fr-FR"/>
              </w:rPr>
              <w:t>JPY</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01D4487E" w14:textId="77777777">
            <w:pPr>
              <w:pStyle w:val="Tab3MiddleColNonGras"/>
              <w:rPr>
                <w:lang w:val="fr-FR"/>
              </w:rPr>
            </w:pPr>
            <w:r>
              <w:rPr>
                <w:lang w:val="fr-FR"/>
              </w:rPr>
              <w:t>11 100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47EDBCB9" w14:textId="77777777">
            <w:pPr>
              <w:pStyle w:val="Tab3MiddleColNonGras"/>
              <w:rPr>
                <w:lang w:val="fr-FR"/>
              </w:rPr>
            </w:pPr>
            <w:r>
              <w:rPr>
                <w:lang w:val="fr-FR"/>
              </w:rPr>
              <w:t>182 095,88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66DF2D5" w14:textId="77777777">
            <w:pPr>
              <w:pStyle w:val="Tab3LastColNonGras"/>
              <w:rPr>
                <w:lang w:val="fr-FR"/>
              </w:rPr>
            </w:pPr>
            <w:r>
              <w:rPr>
                <w:lang w:val="fr-FR"/>
              </w:rPr>
              <w:t>0,02</w:t>
            </w:r>
          </w:p>
        </w:tc>
      </w:tr>
      <w:tr w14:paraId="3CD4F082"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61C834BA" w14:textId="77777777">
            <w:pPr>
              <w:pStyle w:val="Tab3FirstColNonGras"/>
              <w:rPr>
                <w:lang w:val="fr-FR"/>
              </w:rPr>
            </w:pPr>
            <w:r>
              <w:rPr>
                <w:lang w:val="fr-FR"/>
              </w:rPr>
              <w:t>SAMSUNG C&amp;T CORP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89BA8CC" w14:textId="77777777">
            <w:pPr>
              <w:pStyle w:val="Tab1MiddleColNonGrasCentre"/>
              <w:rPr>
                <w:lang w:val="fr-FR"/>
              </w:rPr>
            </w:pPr>
            <w:r>
              <w:rPr>
                <w:lang w:val="fr-FR"/>
              </w:rPr>
              <w:t>KRW</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66A78328" w14:textId="77777777">
            <w:pPr>
              <w:pStyle w:val="Tab3MiddleColNonGras"/>
              <w:rPr>
                <w:lang w:val="fr-FR"/>
              </w:rPr>
            </w:pPr>
            <w:r>
              <w:rPr>
                <w:lang w:val="fr-FR"/>
              </w:rPr>
              <w:t>1 644</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435F88B2" w14:textId="77777777">
            <w:pPr>
              <w:pStyle w:val="Tab3MiddleColNonGras"/>
              <w:rPr>
                <w:lang w:val="fr-FR"/>
              </w:rPr>
            </w:pPr>
            <w:r>
              <w:rPr>
                <w:lang w:val="fr-FR"/>
              </w:rPr>
              <w:t>365 185,29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30BF579" w14:textId="77777777">
            <w:pPr>
              <w:pStyle w:val="Tab3LastColNonGras"/>
              <w:rPr>
                <w:lang w:val="fr-FR"/>
              </w:rPr>
            </w:pPr>
            <w:r>
              <w:rPr>
                <w:lang w:val="fr-FR"/>
              </w:rPr>
              <w:t>0,04</w:t>
            </w:r>
          </w:p>
        </w:tc>
      </w:tr>
      <w:tr w14:paraId="36B65ED6"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501B84FD" w14:textId="77777777">
            <w:pPr>
              <w:pStyle w:val="Tab3FirstColNonGras"/>
              <w:rPr>
                <w:lang w:val="fr-FR"/>
              </w:rPr>
            </w:pPr>
            <w:r>
              <w:rPr>
                <w:lang w:val="fr-FR"/>
              </w:rPr>
              <w:t>SBA COMMUNICATIONS CORP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4AC9CEFA"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3B162A55" w14:textId="77777777">
            <w:pPr>
              <w:pStyle w:val="Tab3MiddleColNonGras"/>
              <w:rPr>
                <w:lang w:val="fr-FR"/>
              </w:rPr>
            </w:pPr>
            <w:r>
              <w:rPr>
                <w:lang w:val="fr-FR"/>
              </w:rPr>
              <w:t>768</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5C62CCBA" w14:textId="77777777">
            <w:pPr>
              <w:pStyle w:val="Tab3MiddleColNonGras"/>
              <w:rPr>
                <w:lang w:val="fr-FR"/>
              </w:rPr>
            </w:pPr>
            <w:r>
              <w:rPr>
                <w:lang w:val="fr-FR"/>
              </w:rPr>
              <w:t>108 264,44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554F135" w14:textId="77777777">
            <w:pPr>
              <w:pStyle w:val="Tab3LastColNonGras"/>
              <w:rPr>
                <w:lang w:val="fr-FR"/>
              </w:rPr>
            </w:pPr>
            <w:r>
              <w:rPr>
                <w:lang w:val="fr-FR"/>
              </w:rPr>
              <w:t>0,01</w:t>
            </w:r>
          </w:p>
        </w:tc>
      </w:tr>
      <w:tr w14:paraId="54F8B07D"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0D6116C1" w14:textId="77777777">
            <w:pPr>
              <w:pStyle w:val="Tab3FirstColNonGras"/>
              <w:rPr>
                <w:lang w:val="fr-FR"/>
              </w:rPr>
            </w:pPr>
            <w:r>
              <w:rPr>
                <w:lang w:val="fr-FR"/>
              </w:rPr>
              <w:t>SK TELECOM</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60B2A9E0" w14:textId="77777777">
            <w:pPr>
              <w:pStyle w:val="Tab1MiddleColNonGrasCentre"/>
              <w:rPr>
                <w:lang w:val="fr-FR"/>
              </w:rPr>
            </w:pPr>
            <w:r>
              <w:rPr>
                <w:lang w:val="fr-FR"/>
              </w:rPr>
              <w:t>KRW</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412BE651" w14:textId="77777777">
            <w:pPr>
              <w:pStyle w:val="Tab3MiddleColNonGras"/>
              <w:rPr>
                <w:lang w:val="fr-FR"/>
              </w:rPr>
            </w:pPr>
            <w:r>
              <w:rPr>
                <w:lang w:val="fr-FR"/>
              </w:rPr>
              <w:t>7 116</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4C2F9980" w14:textId="77777777">
            <w:pPr>
              <w:pStyle w:val="Tab3MiddleColNonGras"/>
              <w:rPr>
                <w:lang w:val="fr-FR"/>
              </w:rPr>
            </w:pPr>
            <w:r>
              <w:rPr>
                <w:lang w:val="fr-FR"/>
              </w:rPr>
              <w:t>396 214,58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920A8CD" w14:textId="77777777">
            <w:pPr>
              <w:pStyle w:val="Tab3LastColNonGras"/>
              <w:rPr>
                <w:lang w:val="fr-FR"/>
              </w:rPr>
            </w:pPr>
            <w:r>
              <w:rPr>
                <w:lang w:val="fr-FR"/>
              </w:rPr>
              <w:t>0,05</w:t>
            </w:r>
          </w:p>
        </w:tc>
      </w:tr>
      <w:tr w14:paraId="310C27A6"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63979A74" w14:textId="77777777">
            <w:pPr>
              <w:pStyle w:val="Tab3FirstColNonGras"/>
              <w:rPr>
                <w:lang w:val="fr-FR"/>
              </w:rPr>
            </w:pPr>
            <w:r>
              <w:rPr>
                <w:lang w:val="fr-FR"/>
              </w:rPr>
              <w:t>VODAFONE GROUP PLC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4A0D3553" w14:textId="77777777">
            <w:pPr>
              <w:pStyle w:val="Tab1MiddleColNonGrasCentre"/>
              <w:rPr>
                <w:lang w:val="fr-FR"/>
              </w:rPr>
            </w:pPr>
            <w:r>
              <w:rPr>
                <w:lang w:val="fr-FR"/>
              </w:rPr>
              <w:t>GBP</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7C37B2E" w14:textId="77777777">
            <w:pPr>
              <w:pStyle w:val="Tab3MiddleColNonGras"/>
              <w:rPr>
                <w:lang w:val="fr-FR"/>
              </w:rPr>
            </w:pPr>
            <w:r>
              <w:rPr>
                <w:lang w:val="fr-FR"/>
              </w:rPr>
              <w:t>215 133</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21597F3C" w14:textId="77777777">
            <w:pPr>
              <w:pStyle w:val="Tab3MiddleColNonGras"/>
              <w:rPr>
                <w:lang w:val="fr-FR"/>
              </w:rPr>
            </w:pPr>
            <w:r>
              <w:rPr>
                <w:lang w:val="fr-FR"/>
              </w:rPr>
              <w:t>308 734,73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172ED74" w14:textId="77777777">
            <w:pPr>
              <w:pStyle w:val="Tab3LastColNonGras"/>
              <w:rPr>
                <w:lang w:val="fr-FR"/>
              </w:rPr>
            </w:pPr>
            <w:r>
              <w:rPr>
                <w:lang w:val="fr-FR"/>
              </w:rPr>
              <w:t>0,04</w:t>
            </w:r>
          </w:p>
        </w:tc>
      </w:tr>
      <w:tr w14:paraId="7D3E0238"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3A59E119" w14:textId="77777777">
            <w:pPr>
              <w:pStyle w:val="Tab3FirstColNonGras"/>
              <w:rPr>
                <w:lang w:val="fr-FR"/>
              </w:rPr>
            </w:pPr>
            <w:r>
              <w:rPr>
                <w:lang w:val="fr-FR"/>
              </w:rPr>
              <w:t>WALT DISNEY CO/THE</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251D609A"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30FADF0" w14:textId="77777777">
            <w:pPr>
              <w:pStyle w:val="Tab3MiddleColNonGras"/>
              <w:rPr>
                <w:lang w:val="fr-FR"/>
              </w:rPr>
            </w:pPr>
            <w:r>
              <w:rPr>
                <w:lang w:val="fr-FR"/>
              </w:rPr>
              <w:t>22 590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3B90C0A8" w14:textId="77777777">
            <w:pPr>
              <w:pStyle w:val="Tab3MiddleColNonGras"/>
              <w:rPr>
                <w:lang w:val="fr-FR"/>
              </w:rPr>
            </w:pPr>
            <w:r>
              <w:rPr>
                <w:lang w:val="fr-FR"/>
              </w:rPr>
              <w:t>2 086 271,07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B3BB93C" w14:textId="77777777">
            <w:pPr>
              <w:pStyle w:val="Tab3LastColNonGras"/>
              <w:rPr>
                <w:lang w:val="fr-FR"/>
              </w:rPr>
            </w:pPr>
            <w:r>
              <w:rPr>
                <w:lang w:val="fr-FR"/>
              </w:rPr>
              <w:t>0,24</w:t>
            </w:r>
          </w:p>
        </w:tc>
      </w:tr>
      <w:tr w14:paraId="7832360F"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4EE80CDD" w14:textId="77777777">
            <w:pPr>
              <w:pStyle w:val="Tab3FirstColNonGras"/>
              <w:rPr>
                <w:lang w:val="fr-FR"/>
              </w:rPr>
            </w:pPr>
            <w:r>
              <w:rPr>
                <w:lang w:val="fr-FR"/>
              </w:rPr>
              <w:t>XIAOMI CORP-CLASS B</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37425121" w14:textId="77777777">
            <w:pPr>
              <w:pStyle w:val="Tab1MiddleColNonGrasCentre"/>
              <w:rPr>
                <w:lang w:val="fr-FR"/>
              </w:rPr>
            </w:pPr>
            <w:r>
              <w:rPr>
                <w:lang w:val="fr-FR"/>
              </w:rPr>
              <w:t>HKD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062F2679" w14:textId="77777777">
            <w:pPr>
              <w:pStyle w:val="Tab3MiddleColNonGras"/>
              <w:rPr>
                <w:lang w:val="fr-FR"/>
              </w:rPr>
            </w:pPr>
            <w:r>
              <w:rPr>
                <w:lang w:val="fr-FR"/>
              </w:rPr>
              <w:t>131 600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59E3AE5F" w14:textId="77777777">
            <w:pPr>
              <w:pStyle w:val="Tab3MiddleColNonGras"/>
              <w:rPr>
                <w:lang w:val="fr-FR"/>
              </w:rPr>
            </w:pPr>
            <w:r>
              <w:rPr>
                <w:lang w:val="fr-FR"/>
              </w:rPr>
              <w:t>372 677,79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EA5581E" w14:textId="77777777">
            <w:pPr>
              <w:pStyle w:val="Tab3LastColNonGras"/>
              <w:rPr>
                <w:lang w:val="fr-FR"/>
              </w:rPr>
            </w:pPr>
            <w:r>
              <w:rPr>
                <w:lang w:val="fr-FR"/>
              </w:rPr>
              <w:t>0,04</w:t>
            </w:r>
          </w:p>
        </w:tc>
      </w:tr>
      <w:tr w14:paraId="197AC63D"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665F6A" w14:paraId="3950E25F" w14:textId="77777777">
            <w:pPr>
              <w:pStyle w:val="Tab1FirstColGras"/>
              <w:rPr>
                <w:lang w:val="fr-FR"/>
              </w:rPr>
            </w:pPr>
            <w:r>
              <w:rPr>
                <w:lang w:val="fr-FR"/>
              </w:rPr>
              <w:t>Services financiers diversifiés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665F6A" w14:paraId="6F093957"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665F6A" w14:paraId="4FE9AED9"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665F6A" w14:paraId="52E59891" w14:textId="77777777">
            <w:pPr>
              <w:pStyle w:val="Tab1MiddleColGras"/>
              <w:rPr>
                <w:lang w:val="fr-FR"/>
              </w:rPr>
            </w:pPr>
            <w:r>
              <w:rPr>
                <w:lang w:val="fr-FR"/>
              </w:rPr>
              <w:t>17 986 202,67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D1AD56E" w14:textId="77777777">
            <w:pPr>
              <w:pStyle w:val="Tab1LastColGras"/>
              <w:rPr>
                <w:lang w:val="fr-FR"/>
              </w:rPr>
            </w:pPr>
            <w:r>
              <w:rPr>
                <w:lang w:val="fr-FR"/>
              </w:rPr>
              <w:t>2,06</w:t>
            </w:r>
          </w:p>
        </w:tc>
      </w:tr>
      <w:tr w14:paraId="3C891215"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1613CD82" w14:textId="77777777">
            <w:pPr>
              <w:pStyle w:val="Tab3FirstColNonGras"/>
              <w:rPr>
                <w:lang w:val="fr-FR"/>
              </w:rPr>
            </w:pPr>
            <w:r>
              <w:rPr>
                <w:lang w:val="fr-FR"/>
              </w:rPr>
              <w:t>AFFIRM HOLDINGS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10BFA250"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22C27F60" w14:textId="77777777">
            <w:pPr>
              <w:pStyle w:val="Tab3MiddleColNonGras"/>
              <w:rPr>
                <w:lang w:val="fr-FR"/>
              </w:rPr>
            </w:pPr>
            <w:r>
              <w:rPr>
                <w:lang w:val="fr-FR"/>
              </w:rPr>
              <w:t>13 064</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1A9D5514" w14:textId="77777777">
            <w:pPr>
              <w:pStyle w:val="Tab3MiddleColNonGras"/>
              <w:rPr>
                <w:lang w:val="fr-FR"/>
              </w:rPr>
            </w:pPr>
            <w:r>
              <w:rPr>
                <w:lang w:val="fr-FR"/>
              </w:rPr>
              <w:t>796 250,14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20D59385" w14:textId="77777777">
            <w:pPr>
              <w:pStyle w:val="Tab3LastColNonGras"/>
              <w:rPr>
                <w:lang w:val="fr-FR"/>
              </w:rPr>
            </w:pPr>
            <w:r>
              <w:rPr>
                <w:lang w:val="fr-FR"/>
              </w:rPr>
              <w:t>0,09</w:t>
            </w:r>
          </w:p>
        </w:tc>
      </w:tr>
      <w:tr w14:paraId="51738143"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71879561" w14:textId="77777777">
            <w:pPr>
              <w:pStyle w:val="Tab3FirstColNonGras"/>
              <w:rPr>
                <w:lang w:val="fr-FR"/>
              </w:rPr>
            </w:pPr>
            <w:r>
              <w:rPr>
                <w:lang w:val="fr-FR"/>
              </w:rPr>
              <w:t>APOLLO GLOBAL MANAGEMENT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797A9DB3"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000D8C8" w14:textId="77777777">
            <w:pPr>
              <w:pStyle w:val="Tab3MiddleColNonGras"/>
              <w:rPr>
                <w:lang w:val="fr-FR"/>
              </w:rPr>
            </w:pPr>
            <w:r>
              <w:rPr>
                <w:lang w:val="fr-FR"/>
              </w:rPr>
              <w:t>1 598</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6B895B21" w14:textId="77777777">
            <w:pPr>
              <w:pStyle w:val="Tab3MiddleColNonGras"/>
              <w:rPr>
                <w:lang w:val="fr-FR"/>
              </w:rPr>
            </w:pPr>
            <w:r>
              <w:rPr>
                <w:lang w:val="fr-FR"/>
              </w:rPr>
              <w:t>163 282,02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F79DF2D" w14:textId="77777777">
            <w:pPr>
              <w:pStyle w:val="Tab3LastColNonGras"/>
              <w:rPr>
                <w:lang w:val="fr-FR"/>
              </w:rPr>
            </w:pPr>
            <w:r>
              <w:rPr>
                <w:lang w:val="fr-FR"/>
              </w:rPr>
              <w:t>0,02</w:t>
            </w:r>
          </w:p>
        </w:tc>
      </w:tr>
    </w:tbl>
    <w:p w:rsidR="00665F6A" w14:paraId="5732BEDB" w14:textId="77777777">
      <w:pPr>
        <w:sectPr>
          <w:headerReference w:type="default" r:id="rId61"/>
          <w:footerReference w:type="default" r:id="rId62"/>
          <w:pgSz w:w="11900" w:h="16840"/>
          <w:pgMar w:top="2154" w:right="1134" w:bottom="1134" w:left="1134" w:header="400" w:footer="400" w:gutter="0"/>
          <w:cols w:space="720"/>
        </w:sectPr>
      </w:pPr>
    </w:p>
    <w:p w:rsidR="00665F6A" w14:paraId="50D0B764" w14:textId="77777777">
      <w:pPr>
        <w:spacing w:line="30" w:lineRule="exact"/>
        <w:rPr>
          <w:sz w:val="3"/>
        </w:rPr>
      </w:pPr>
    </w:p>
    <w:p w:rsidR="00665F6A" w14:paraId="72185D61" w14:textId="77777777">
      <w:pPr>
        <w:pStyle w:val="TechnicalBookmark"/>
        <w:rPr>
          <w:lang w:val="fr-FR"/>
        </w:rPr>
      </w:pPr>
      <w:r>
        <w:rPr>
          <w:lang w:val="fr-FR"/>
        </w:rPr>
        <w:fldChar w:fldCharType="begin"/>
      </w:r>
      <w:r>
        <w:rPr>
          <w:lang w:val="fr-FR"/>
        </w:rPr>
        <w:instrText xml:space="preserve"> SET 36C27350B59C77857FA439582853C05A "" </w:instrText>
      </w:r>
      <w:r>
        <w:rPr>
          <w:lang w:val="fr-FR"/>
        </w:rPr>
        <w:fldChar w:fldCharType="separate"/>
      </w:r>
      <w:bookmarkStart w:id="107" w:name="36C27350B59C77857FA439582853C05A"/>
      <w:bookmarkEnd w:id="107"/>
      <w:r>
        <w:rPr>
          <w:lang w:val="fr-FR"/>
        </w:rPr>
        <w:fldChar w:fldCharType="end"/>
      </w:r>
    </w:p>
    <w:p w:rsidR="00665F6A" w14:paraId="2BC33B37" w14:textId="77777777">
      <w:pPr>
        <w:pStyle w:val="H2"/>
        <w:rPr>
          <w:lang w:val="fr-FR"/>
        </w:rPr>
      </w:pPr>
      <w:r>
        <w:rPr>
          <w:lang w:val="fr-FR"/>
        </w:rPr>
        <w:t xml:space="preserve">Inventaire des éléments de bilan </w:t>
      </w:r>
    </w:p>
    <w:p w:rsidR="00665F6A" w14:paraId="7BC372E3" w14:textId="77777777">
      <w:pPr>
        <w:pStyle w:val="NoRefToc"/>
        <w:rPr>
          <w:lang w:val="fr-FR"/>
        </w:rPr>
      </w:pPr>
      <w:r>
        <w:rPr>
          <w:lang w:val="fr-FR"/>
        </w:rPr>
        <w:t>Inventaire des éléments de bilan</w:t>
      </w:r>
    </w:p>
    <w:p w:rsidR="00665F6A" w14:paraId="141B5A5D" w14:textId="77777777">
      <w:pPr>
        <w:pStyle w:val="TechnicalBookmark"/>
        <w:rPr>
          <w:lang w:val="fr-FR"/>
        </w:rPr>
      </w:pPr>
      <w:r>
        <w:rPr>
          <w:lang w:val="fr-FR"/>
        </w:rPr>
        <w:fldChar w:fldCharType="begin"/>
      </w:r>
      <w:r>
        <w:rPr>
          <w:lang w:val="fr-FR"/>
        </w:rPr>
        <w:instrText xml:space="preserve"> SET BCD4EAFCA5613339200580F6EAFC1190 "" </w:instrText>
      </w:r>
      <w:r>
        <w:rPr>
          <w:lang w:val="fr-FR"/>
        </w:rPr>
        <w:fldChar w:fldCharType="separate"/>
      </w:r>
      <w:bookmarkStart w:id="108" w:name="BCD4EAFCA5613339200580F6EAFC1190"/>
      <w:bookmarkEnd w:id="108"/>
      <w:r>
        <w:rPr>
          <w:lang w:val="fr-FR"/>
        </w:rPr>
        <w:fldChar w:fldCharType="end"/>
      </w:r>
    </w:p>
    <w:p w:rsidR="00665F6A" w14:paraId="78666AD6" w14:textId="77777777">
      <w:pPr>
        <w:pStyle w:val="TechnicalBookmark"/>
        <w:rPr>
          <w:lang w:val="fr-FR"/>
        </w:rPr>
      </w:pPr>
    </w:p>
    <w:tbl>
      <w:tblPr>
        <w:tblW w:w="5000" w:type="pct"/>
        <w:tblBorders>
          <w:bottom w:val="single" w:sz="4" w:space="0" w:color="000000"/>
        </w:tblBorders>
        <w:tblLayout w:type="fixed"/>
        <w:tblLook w:val="04A0"/>
      </w:tblPr>
      <w:tblGrid>
        <w:gridCol w:w="5425"/>
        <w:gridCol w:w="796"/>
        <w:gridCol w:w="1213"/>
        <w:gridCol w:w="1472"/>
        <w:gridCol w:w="716"/>
      </w:tblGrid>
      <w:tr w14:paraId="1E50D185" w14:textId="77777777">
        <w:tblPrEx>
          <w:tblW w:w="5000" w:type="pct"/>
          <w:tblBorders>
            <w:bottom w:val="single" w:sz="4" w:space="0" w:color="000000"/>
          </w:tblBorders>
          <w:tblLayout w:type="fixed"/>
          <w:tblLook w:val="04A0"/>
        </w:tblPrEx>
        <w:trPr>
          <w:trHeight w:val="385"/>
        </w:trPr>
        <w:tc>
          <w:tcPr>
            <w:tcW w:w="5460"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665F6A" w14:paraId="0C1D97C5" w14:textId="77777777">
            <w:pPr>
              <w:pStyle w:val="EnteteTabFirstColBordure"/>
              <w:rPr>
                <w:lang w:val="fr-FR"/>
              </w:rPr>
            </w:pPr>
            <w:r>
              <w:rPr>
                <w:lang w:val="fr-FR"/>
              </w:rPr>
              <w:t>Désignation des valeurs par secteur d'activité (*)</w:t>
            </w:r>
          </w:p>
        </w:tc>
        <w:tc>
          <w:tcPr>
            <w:tcW w:w="8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66541623" w14:textId="77777777">
            <w:pPr>
              <w:pStyle w:val="EnteteTabMiddleColBordure"/>
              <w:rPr>
                <w:lang w:val="fr-FR"/>
              </w:rPr>
            </w:pPr>
            <w:r>
              <w:rPr>
                <w:lang w:val="fr-FR"/>
              </w:rPr>
              <w:t>Devise</w:t>
            </w:r>
          </w:p>
        </w:tc>
        <w:tc>
          <w:tcPr>
            <w:tcW w:w="122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42E2380C" w14:textId="77777777">
            <w:pPr>
              <w:pStyle w:val="EnteteTabMiddleColBordure"/>
              <w:spacing w:line="184" w:lineRule="exact"/>
              <w:rPr>
                <w:lang w:val="fr-FR"/>
              </w:rPr>
            </w:pPr>
            <w:r>
              <w:rPr>
                <w:lang w:val="fr-FR"/>
              </w:rPr>
              <w:t>Quantité ou</w:t>
            </w:r>
          </w:p>
          <w:p w:rsidR="00665F6A" w14:paraId="7B8CFD72" w14:textId="77777777">
            <w:pPr>
              <w:pStyle w:val="EnteteTabMiddleColBordure"/>
              <w:spacing w:line="184" w:lineRule="exact"/>
              <w:rPr>
                <w:lang w:val="fr-FR"/>
              </w:rPr>
            </w:pPr>
            <w:r>
              <w:rPr>
                <w:lang w:val="fr-FR"/>
              </w:rPr>
              <w:t>Nominal</w:t>
            </w:r>
          </w:p>
        </w:tc>
        <w:tc>
          <w:tcPr>
            <w:tcW w:w="14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6AE3FD7D" w14:textId="77777777">
            <w:pPr>
              <w:pStyle w:val="EnteteTabMiddleColBordure"/>
              <w:rPr>
                <w:lang w:val="fr-FR"/>
              </w:rPr>
            </w:pPr>
            <w:r>
              <w:rPr>
                <w:lang w:val="fr-FR"/>
              </w:rPr>
              <w:t>Valeur actuelle</w:t>
            </w:r>
          </w:p>
        </w:tc>
        <w:tc>
          <w:tcPr>
            <w:tcW w:w="72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665F6A" w14:paraId="4780A703" w14:textId="77777777">
            <w:pPr>
              <w:pStyle w:val="EnteteTabLastColBordure"/>
              <w:spacing w:line="184" w:lineRule="exact"/>
              <w:rPr>
                <w:lang w:val="fr-FR"/>
              </w:rPr>
            </w:pPr>
            <w:r>
              <w:rPr>
                <w:lang w:val="fr-FR"/>
              </w:rPr>
              <w:t>% Actif</w:t>
            </w:r>
          </w:p>
          <w:p w:rsidR="00665F6A" w14:paraId="2D93E8A5" w14:textId="77777777">
            <w:pPr>
              <w:pStyle w:val="EnteteTabLastColBordure"/>
              <w:spacing w:line="184" w:lineRule="exact"/>
              <w:rPr>
                <w:lang w:val="fr-FR"/>
              </w:rPr>
            </w:pPr>
            <w:r>
              <w:rPr>
                <w:lang w:val="fr-FR"/>
              </w:rPr>
              <w:t>Net</w:t>
            </w:r>
          </w:p>
        </w:tc>
      </w:tr>
      <w:tr w14:paraId="051829B2"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1D828B0C" w14:textId="77777777">
            <w:pPr>
              <w:pStyle w:val="Tab3FirstColNonGras"/>
              <w:rPr>
                <w:lang w:val="fr-FR"/>
              </w:rPr>
            </w:pPr>
            <w:r>
              <w:rPr>
                <w:lang w:val="fr-FR"/>
              </w:rPr>
              <w:t>CK HUTCHISON HOLDINGS LTD</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341D19E3" w14:textId="77777777">
            <w:pPr>
              <w:pStyle w:val="Tab1MiddleColNonGrasCentre"/>
              <w:rPr>
                <w:lang w:val="fr-FR"/>
              </w:rPr>
            </w:pPr>
            <w:r>
              <w:rPr>
                <w:lang w:val="fr-FR"/>
              </w:rPr>
              <w:t>HKD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5B76DABA" w14:textId="77777777">
            <w:pPr>
              <w:pStyle w:val="Tab3MiddleColNonGras"/>
              <w:rPr>
                <w:lang w:val="fr-FR"/>
              </w:rPr>
            </w:pPr>
            <w:r>
              <w:rPr>
                <w:lang w:val="fr-FR"/>
              </w:rPr>
              <w:t>7 000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79B1F36C" w14:textId="77777777">
            <w:pPr>
              <w:pStyle w:val="Tab3MiddleColNonGras"/>
              <w:rPr>
                <w:lang w:val="fr-FR"/>
              </w:rPr>
            </w:pPr>
            <w:r>
              <w:rPr>
                <w:lang w:val="fr-FR"/>
              </w:rPr>
              <w:t>53 917,14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AD47EFB" w14:textId="77777777">
            <w:pPr>
              <w:pStyle w:val="Tab3LastColNonGras"/>
              <w:rPr>
                <w:lang w:val="fr-FR"/>
              </w:rPr>
            </w:pPr>
            <w:r>
              <w:rPr>
                <w:lang w:val="fr-FR"/>
              </w:rPr>
              <w:t>0,01</w:t>
            </w:r>
          </w:p>
        </w:tc>
      </w:tr>
      <w:tr w14:paraId="4DFA35FB"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0B044239" w14:textId="77777777">
            <w:pPr>
              <w:pStyle w:val="Tab3FirstColNonGras"/>
              <w:rPr>
                <w:lang w:val="fr-FR"/>
              </w:rPr>
            </w:pPr>
            <w:r>
              <w:rPr>
                <w:lang w:val="fr-FR"/>
              </w:rPr>
              <w:t>CME GROUP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3D6D2CCB"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205C4868" w14:textId="77777777">
            <w:pPr>
              <w:pStyle w:val="Tab3MiddleColNonGras"/>
              <w:rPr>
                <w:lang w:val="fr-FR"/>
              </w:rPr>
            </w:pPr>
            <w:r>
              <w:rPr>
                <w:lang w:val="fr-FR"/>
              </w:rPr>
              <w:t>694</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0F527D66" w14:textId="77777777">
            <w:pPr>
              <w:pStyle w:val="Tab3MiddleColNonGras"/>
              <w:rPr>
                <w:lang w:val="fr-FR"/>
              </w:rPr>
            </w:pPr>
            <w:r>
              <w:rPr>
                <w:lang w:val="fr-FR"/>
              </w:rPr>
              <w:t>160 068,78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AA16DB2" w14:textId="77777777">
            <w:pPr>
              <w:pStyle w:val="Tab3LastColNonGras"/>
              <w:rPr>
                <w:lang w:val="fr-FR"/>
              </w:rPr>
            </w:pPr>
            <w:r>
              <w:rPr>
                <w:lang w:val="fr-FR"/>
              </w:rPr>
              <w:t>0,02</w:t>
            </w:r>
          </w:p>
        </w:tc>
      </w:tr>
      <w:tr w14:paraId="692F1A54"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12F5C2BE" w14:textId="77777777">
            <w:pPr>
              <w:pStyle w:val="Tab3FirstColNonGras"/>
              <w:rPr>
                <w:lang w:val="fr-FR"/>
              </w:rPr>
            </w:pPr>
            <w:r>
              <w:rPr>
                <w:lang w:val="fr-FR"/>
              </w:rPr>
              <w:t>DEUTSCHE BOERSE AG</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793C9D5B"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256D9DF4" w14:textId="77777777">
            <w:pPr>
              <w:pStyle w:val="Tab3MiddleColNonGras"/>
              <w:rPr>
                <w:lang w:val="fr-FR"/>
              </w:rPr>
            </w:pPr>
            <w:r>
              <w:rPr>
                <w:lang w:val="fr-FR"/>
              </w:rPr>
              <w:t>324</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795150B6" w14:textId="77777777">
            <w:pPr>
              <w:pStyle w:val="Tab3MiddleColNonGras"/>
              <w:rPr>
                <w:lang w:val="fr-FR"/>
              </w:rPr>
            </w:pPr>
            <w:r>
              <w:rPr>
                <w:lang w:val="fr-FR"/>
              </w:rPr>
              <w:t>92 696,40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F92435D" w14:textId="77777777">
            <w:pPr>
              <w:pStyle w:val="Tab3LastColNonGras"/>
              <w:rPr>
                <w:lang w:val="fr-FR"/>
              </w:rPr>
            </w:pPr>
            <w:r>
              <w:rPr>
                <w:lang w:val="fr-FR"/>
              </w:rPr>
              <w:t>0,01</w:t>
            </w:r>
          </w:p>
        </w:tc>
      </w:tr>
      <w:tr w14:paraId="4C402AE5"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4F11F6A9" w14:textId="77777777">
            <w:pPr>
              <w:pStyle w:val="Tab3FirstColNonGras"/>
              <w:rPr>
                <w:lang w:val="fr-FR"/>
              </w:rPr>
            </w:pPr>
            <w:r>
              <w:rPr>
                <w:lang w:val="fr-FR"/>
              </w:rPr>
              <w:t>FERROVIAL SE</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7F308BAE"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046B8DB2" w14:textId="77777777">
            <w:pPr>
              <w:pStyle w:val="Tab3MiddleColNonGras"/>
              <w:rPr>
                <w:lang w:val="fr-FR"/>
              </w:rPr>
            </w:pPr>
            <w:r>
              <w:rPr>
                <w:lang w:val="fr-FR"/>
              </w:rPr>
              <w:t>6</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2D27A654" w14:textId="77777777">
            <w:pPr>
              <w:pStyle w:val="Tab3MiddleColNonGras"/>
              <w:rPr>
                <w:lang w:val="fr-FR"/>
              </w:rPr>
            </w:pPr>
            <w:r>
              <w:rPr>
                <w:lang w:val="fr-FR"/>
              </w:rPr>
              <w:t>285,06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524B4FD" w14:textId="77777777">
            <w:pPr>
              <w:pStyle w:val="Tab3LastColNonGras"/>
              <w:rPr>
                <w:lang w:val="fr-FR"/>
              </w:rPr>
            </w:pPr>
            <w:r>
              <w:rPr>
                <w:lang w:val="fr-FR"/>
              </w:rPr>
              <w:t>0,00</w:t>
            </w:r>
          </w:p>
        </w:tc>
      </w:tr>
      <w:tr w14:paraId="168A707C"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54BA7CFD" w14:textId="77777777">
            <w:pPr>
              <w:pStyle w:val="Tab3FirstColNonGras"/>
              <w:rPr>
                <w:lang w:val="fr-FR"/>
              </w:rPr>
            </w:pPr>
            <w:r>
              <w:rPr>
                <w:lang w:val="fr-FR"/>
              </w:rPr>
              <w:t>FIDELITY NATIONAL INFO SERV</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1159E209"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40412ADE" w14:textId="77777777">
            <w:pPr>
              <w:pStyle w:val="Tab3MiddleColNonGras"/>
              <w:rPr>
                <w:lang w:val="fr-FR"/>
              </w:rPr>
            </w:pPr>
            <w:r>
              <w:rPr>
                <w:lang w:val="fr-FR"/>
              </w:rPr>
              <w:t>1 050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1F1657F3" w14:textId="77777777">
            <w:pPr>
              <w:pStyle w:val="Tab3MiddleColNonGras"/>
              <w:rPr>
                <w:lang w:val="fr-FR"/>
              </w:rPr>
            </w:pPr>
            <w:r>
              <w:rPr>
                <w:lang w:val="fr-FR"/>
              </w:rPr>
              <w:t>30 413,35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738BBD3" w14:textId="77777777">
            <w:pPr>
              <w:pStyle w:val="Tab3LastColNonGras"/>
              <w:rPr>
                <w:lang w:val="fr-FR"/>
              </w:rPr>
            </w:pPr>
            <w:r>
              <w:rPr>
                <w:lang w:val="fr-FR"/>
              </w:rPr>
              <w:t>0,00</w:t>
            </w:r>
          </w:p>
        </w:tc>
      </w:tr>
      <w:tr w14:paraId="319D9616"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580A0EED" w14:textId="77777777">
            <w:pPr>
              <w:pStyle w:val="Tab3FirstColNonGras"/>
              <w:rPr>
                <w:lang w:val="fr-FR"/>
              </w:rPr>
            </w:pPr>
            <w:r>
              <w:rPr>
                <w:lang w:val="fr-FR"/>
              </w:rPr>
              <w:t>FISERV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14EB77B0"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285B4965" w14:textId="77777777">
            <w:pPr>
              <w:pStyle w:val="Tab3MiddleColNonGras"/>
              <w:rPr>
                <w:lang w:val="fr-FR"/>
              </w:rPr>
            </w:pPr>
            <w:r>
              <w:rPr>
                <w:lang w:val="fr-FR"/>
              </w:rPr>
              <w:t>2 828</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511B72D8" w14:textId="77777777">
            <w:pPr>
              <w:pStyle w:val="Tab3MiddleColNonGras"/>
              <w:rPr>
                <w:lang w:val="fr-FR"/>
              </w:rPr>
            </w:pPr>
            <w:r>
              <w:rPr>
                <w:lang w:val="fr-FR"/>
              </w:rPr>
              <w:t>112 487,60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2511A96E" w14:textId="77777777">
            <w:pPr>
              <w:pStyle w:val="Tab3LastColNonGras"/>
              <w:rPr>
                <w:lang w:val="fr-FR"/>
              </w:rPr>
            </w:pPr>
            <w:r>
              <w:rPr>
                <w:lang w:val="fr-FR"/>
              </w:rPr>
              <w:t>0,01</w:t>
            </w:r>
          </w:p>
        </w:tc>
      </w:tr>
      <w:tr w14:paraId="7ECA0A94"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05939B85" w14:textId="77777777">
            <w:pPr>
              <w:pStyle w:val="Tab3FirstColNonGras"/>
              <w:rPr>
                <w:lang w:val="fr-FR"/>
              </w:rPr>
            </w:pPr>
            <w:r>
              <w:rPr>
                <w:lang w:val="fr-FR"/>
              </w:rPr>
              <w:t>GLOBAL PAYMENTS</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0AC1E269"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4B178640" w14:textId="77777777">
            <w:pPr>
              <w:pStyle w:val="Tab3MiddleColNonGras"/>
              <w:rPr>
                <w:lang w:val="fr-FR"/>
              </w:rPr>
            </w:pPr>
            <w:r>
              <w:rPr>
                <w:lang w:val="fr-FR"/>
              </w:rPr>
              <w:t>572</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60861040" w14:textId="77777777">
            <w:pPr>
              <w:pStyle w:val="Tab3MiddleColNonGras"/>
              <w:rPr>
                <w:lang w:val="fr-FR"/>
              </w:rPr>
            </w:pPr>
            <w:r>
              <w:rPr>
                <w:lang w:val="fr-FR"/>
              </w:rPr>
              <w:t>41 128,00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22A60A3" w14:textId="77777777">
            <w:pPr>
              <w:pStyle w:val="Tab3LastColNonGras"/>
              <w:rPr>
                <w:lang w:val="fr-FR"/>
              </w:rPr>
            </w:pPr>
            <w:r>
              <w:rPr>
                <w:lang w:val="fr-FR"/>
              </w:rPr>
              <w:t>0,00</w:t>
            </w:r>
          </w:p>
        </w:tc>
      </w:tr>
      <w:tr w14:paraId="1A06ACA9"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rsidRPr="00997D4B" w14:paraId="2804C6E7" w14:textId="77777777">
            <w:pPr>
              <w:pStyle w:val="Tab3FirstColNonGras"/>
            </w:pPr>
            <w:r w:rsidRPr="00997D4B">
              <w:t>GRAB HOLDINGS LTD - CL A</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A4F5E90"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31EBA191" w14:textId="77777777">
            <w:pPr>
              <w:pStyle w:val="Tab3MiddleColNonGras"/>
              <w:rPr>
                <w:lang w:val="fr-FR"/>
              </w:rPr>
            </w:pPr>
            <w:r>
              <w:rPr>
                <w:lang w:val="fr-FR"/>
              </w:rPr>
              <w:t>111</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37A1F6B1" w14:textId="77777777">
            <w:pPr>
              <w:pStyle w:val="Tab3MiddleColNonGras"/>
              <w:rPr>
                <w:lang w:val="fr-FR"/>
              </w:rPr>
            </w:pPr>
            <w:r>
              <w:rPr>
                <w:lang w:val="fr-FR"/>
              </w:rPr>
              <w:t>303,92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B81B4EC" w14:textId="77777777">
            <w:pPr>
              <w:pStyle w:val="Tab3LastColNonGras"/>
              <w:rPr>
                <w:lang w:val="fr-FR"/>
              </w:rPr>
            </w:pPr>
            <w:r>
              <w:rPr>
                <w:lang w:val="fr-FR"/>
              </w:rPr>
              <w:t>0,00</w:t>
            </w:r>
          </w:p>
        </w:tc>
      </w:tr>
      <w:tr w14:paraId="2AB9CCF8"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0D1A8A97" w14:textId="77777777">
            <w:pPr>
              <w:pStyle w:val="Tab3FirstColNonGras"/>
              <w:rPr>
                <w:lang w:val="fr-FR"/>
              </w:rPr>
            </w:pPr>
            <w:r>
              <w:rPr>
                <w:lang w:val="fr-FR"/>
              </w:rPr>
              <w:t>HONG KONG EXCHANGES &amp; CLEAR</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4E43895D" w14:textId="77777777">
            <w:pPr>
              <w:pStyle w:val="Tab1MiddleColNonGrasCentre"/>
              <w:rPr>
                <w:lang w:val="fr-FR"/>
              </w:rPr>
            </w:pPr>
            <w:r>
              <w:rPr>
                <w:lang w:val="fr-FR"/>
              </w:rPr>
              <w:t>HKD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0FF98BB5" w14:textId="77777777">
            <w:pPr>
              <w:pStyle w:val="Tab3MiddleColNonGras"/>
              <w:rPr>
                <w:lang w:val="fr-FR"/>
              </w:rPr>
            </w:pPr>
            <w:r>
              <w:rPr>
                <w:lang w:val="fr-FR"/>
              </w:rPr>
              <w:t>2 800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737146D6" w14:textId="77777777">
            <w:pPr>
              <w:pStyle w:val="Tab3MiddleColNonGras"/>
              <w:rPr>
                <w:lang w:val="fr-FR"/>
              </w:rPr>
            </w:pPr>
            <w:r>
              <w:rPr>
                <w:lang w:val="fr-FR"/>
              </w:rPr>
              <w:t>121 829,96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BB786C3" w14:textId="77777777">
            <w:pPr>
              <w:pStyle w:val="Tab3LastColNonGras"/>
              <w:rPr>
                <w:lang w:val="fr-FR"/>
              </w:rPr>
            </w:pPr>
            <w:r>
              <w:rPr>
                <w:lang w:val="fr-FR"/>
              </w:rPr>
              <w:t>0,01</w:t>
            </w:r>
          </w:p>
        </w:tc>
      </w:tr>
      <w:tr w14:paraId="60355291"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34F90FAD" w14:textId="77777777">
            <w:pPr>
              <w:pStyle w:val="Tab3FirstColNonGras"/>
              <w:rPr>
                <w:lang w:val="fr-FR"/>
              </w:rPr>
            </w:pPr>
            <w:r>
              <w:rPr>
                <w:lang w:val="fr-FR"/>
              </w:rPr>
              <w:t>INTERCONTINENTAL EXCHANGE IN</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1DB218F"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5EA35040" w14:textId="77777777">
            <w:pPr>
              <w:pStyle w:val="Tab3MiddleColNonGras"/>
              <w:rPr>
                <w:lang w:val="fr-FR"/>
              </w:rPr>
            </w:pPr>
            <w:r>
              <w:rPr>
                <w:lang w:val="fr-FR"/>
              </w:rPr>
              <w:t>11 748</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3A4A9745" w14:textId="77777777">
            <w:pPr>
              <w:pStyle w:val="Tab3MiddleColNonGras"/>
              <w:rPr>
                <w:lang w:val="fr-FR"/>
              </w:rPr>
            </w:pPr>
            <w:r>
              <w:rPr>
                <w:lang w:val="fr-FR"/>
              </w:rPr>
              <w:t>1 572 433,37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A99FABF" w14:textId="77777777">
            <w:pPr>
              <w:pStyle w:val="Tab3LastColNonGras"/>
              <w:rPr>
                <w:lang w:val="fr-FR"/>
              </w:rPr>
            </w:pPr>
            <w:r>
              <w:rPr>
                <w:lang w:val="fr-FR"/>
              </w:rPr>
              <w:t>0,18</w:t>
            </w:r>
          </w:p>
        </w:tc>
      </w:tr>
      <w:tr w14:paraId="4C866040"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78AD7511" w14:textId="77777777">
            <w:pPr>
              <w:pStyle w:val="Tab3FirstColNonGras"/>
              <w:rPr>
                <w:lang w:val="fr-FR"/>
              </w:rPr>
            </w:pPr>
            <w:r>
              <w:rPr>
                <w:lang w:val="fr-FR"/>
              </w:rPr>
              <w:t>INVESTOR AB-B SHS</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3170F8B3" w14:textId="77777777">
            <w:pPr>
              <w:pStyle w:val="Tab1MiddleColNonGrasCentre"/>
              <w:rPr>
                <w:lang w:val="fr-FR"/>
              </w:rPr>
            </w:pPr>
            <w:r>
              <w:rPr>
                <w:lang w:val="fr-FR"/>
              </w:rPr>
              <w:t>SEK</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5601B7AE" w14:textId="77777777">
            <w:pPr>
              <w:pStyle w:val="Tab3MiddleColNonGras"/>
              <w:rPr>
                <w:lang w:val="fr-FR"/>
              </w:rPr>
            </w:pPr>
            <w:r>
              <w:rPr>
                <w:lang w:val="fr-FR"/>
              </w:rPr>
              <w:t>3 475</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1AF06116" w14:textId="77777777">
            <w:pPr>
              <w:pStyle w:val="Tab3MiddleColNonGras"/>
              <w:rPr>
                <w:lang w:val="fr-FR"/>
              </w:rPr>
            </w:pPr>
            <w:r>
              <w:rPr>
                <w:lang w:val="fr-FR"/>
              </w:rPr>
              <w:t>124 415,93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2C9386D" w14:textId="77777777">
            <w:pPr>
              <w:pStyle w:val="Tab3LastColNonGras"/>
              <w:rPr>
                <w:lang w:val="fr-FR"/>
              </w:rPr>
            </w:pPr>
            <w:r>
              <w:rPr>
                <w:lang w:val="fr-FR"/>
              </w:rPr>
              <w:t>0,01</w:t>
            </w:r>
          </w:p>
        </w:tc>
      </w:tr>
      <w:tr w14:paraId="1CCCB168"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5A2748FF" w14:textId="77777777">
            <w:pPr>
              <w:pStyle w:val="Tab3FirstColNonGras"/>
              <w:rPr>
                <w:lang w:val="fr-FR"/>
              </w:rPr>
            </w:pPr>
            <w:r>
              <w:rPr>
                <w:lang w:val="fr-FR"/>
              </w:rPr>
              <w:t>LABCORP HOLDINGS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30283EFF"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130586BE" w14:textId="77777777">
            <w:pPr>
              <w:pStyle w:val="Tab3MiddleColNonGras"/>
              <w:rPr>
                <w:lang w:val="fr-FR"/>
              </w:rPr>
            </w:pPr>
            <w:r>
              <w:rPr>
                <w:lang w:val="fr-FR"/>
              </w:rPr>
              <w:t>504</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560EF326" w14:textId="77777777">
            <w:pPr>
              <w:pStyle w:val="Tab3MiddleColNonGras"/>
              <w:rPr>
                <w:lang w:val="fr-FR"/>
              </w:rPr>
            </w:pPr>
            <w:r>
              <w:rPr>
                <w:lang w:val="fr-FR"/>
              </w:rPr>
              <w:t>136 714,74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692E7A0" w14:textId="77777777">
            <w:pPr>
              <w:pStyle w:val="Tab3LastColNonGras"/>
              <w:rPr>
                <w:lang w:val="fr-FR"/>
              </w:rPr>
            </w:pPr>
            <w:r>
              <w:rPr>
                <w:lang w:val="fr-FR"/>
              </w:rPr>
              <w:t>0,02</w:t>
            </w:r>
          </w:p>
        </w:tc>
      </w:tr>
      <w:tr w14:paraId="49EACC2C"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73BE92CF" w14:textId="77777777">
            <w:pPr>
              <w:pStyle w:val="Tab3FirstColNonGras"/>
              <w:rPr>
                <w:lang w:val="fr-FR"/>
              </w:rPr>
            </w:pPr>
            <w:r>
              <w:rPr>
                <w:lang w:val="fr-FR"/>
              </w:rPr>
              <w:t>LONDON STOCK EXCHANGE GROUP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7112F998" w14:textId="77777777">
            <w:pPr>
              <w:pStyle w:val="Tab1MiddleColNonGrasCentre"/>
              <w:rPr>
                <w:lang w:val="fr-FR"/>
              </w:rPr>
            </w:pPr>
            <w:r>
              <w:rPr>
                <w:lang w:val="fr-FR"/>
              </w:rPr>
              <w:t>GBP</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FFE39B8" w14:textId="77777777">
            <w:pPr>
              <w:pStyle w:val="Tab3MiddleColNonGras"/>
              <w:rPr>
                <w:lang w:val="fr-FR"/>
              </w:rPr>
            </w:pPr>
            <w:r>
              <w:rPr>
                <w:lang w:val="fr-FR"/>
              </w:rPr>
              <w:t>2 296</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56F951A3" w14:textId="77777777">
            <w:pPr>
              <w:pStyle w:val="Tab3MiddleColNonGras"/>
              <w:rPr>
                <w:lang w:val="fr-FR"/>
              </w:rPr>
            </w:pPr>
            <w:r>
              <w:rPr>
                <w:lang w:val="fr-FR"/>
              </w:rPr>
              <w:t>219 127,02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5BDB58E" w14:textId="77777777">
            <w:pPr>
              <w:pStyle w:val="Tab3LastColNonGras"/>
              <w:rPr>
                <w:lang w:val="fr-FR"/>
              </w:rPr>
            </w:pPr>
            <w:r>
              <w:rPr>
                <w:lang w:val="fr-FR"/>
              </w:rPr>
              <w:t>0,03</w:t>
            </w:r>
          </w:p>
        </w:tc>
      </w:tr>
      <w:tr w14:paraId="6F49C704"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4FA787AE" w14:textId="77777777">
            <w:pPr>
              <w:pStyle w:val="Tab3FirstColNonGras"/>
              <w:rPr>
                <w:lang w:val="fr-FR"/>
              </w:rPr>
            </w:pPr>
            <w:r>
              <w:rPr>
                <w:lang w:val="fr-FR"/>
              </w:rPr>
              <w:t>LUMENTUM HOLDINGS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690CF3ED"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30F6C382" w14:textId="77777777">
            <w:pPr>
              <w:pStyle w:val="Tab3MiddleColNonGras"/>
              <w:rPr>
                <w:lang w:val="fr-FR"/>
              </w:rPr>
            </w:pPr>
            <w:r>
              <w:rPr>
                <w:lang w:val="fr-FR"/>
              </w:rPr>
              <w:t>305</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05B72819" w14:textId="77777777">
            <w:pPr>
              <w:pStyle w:val="Tab3MiddleColNonGras"/>
              <w:rPr>
                <w:lang w:val="fr-FR"/>
              </w:rPr>
            </w:pPr>
            <w:r>
              <w:rPr>
                <w:lang w:val="fr-FR"/>
              </w:rPr>
              <w:t>260 804,07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E8A00B3" w14:textId="77777777">
            <w:pPr>
              <w:pStyle w:val="Tab3LastColNonGras"/>
              <w:rPr>
                <w:lang w:val="fr-FR"/>
              </w:rPr>
            </w:pPr>
            <w:r>
              <w:rPr>
                <w:lang w:val="fr-FR"/>
              </w:rPr>
              <w:t>0,03</w:t>
            </w:r>
          </w:p>
        </w:tc>
      </w:tr>
      <w:tr w14:paraId="730C2737"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7C64C52F" w14:textId="77777777">
            <w:pPr>
              <w:pStyle w:val="Tab3FirstColNonGras"/>
              <w:rPr>
                <w:lang w:val="fr-FR"/>
              </w:rPr>
            </w:pPr>
            <w:r>
              <w:rPr>
                <w:lang w:val="fr-FR"/>
              </w:rPr>
              <w:t>MASTERCARD INC - A</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40ED8918"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3B142A5" w14:textId="77777777">
            <w:pPr>
              <w:pStyle w:val="Tab3MiddleColNonGras"/>
              <w:rPr>
                <w:lang w:val="fr-FR"/>
              </w:rPr>
            </w:pPr>
            <w:r>
              <w:rPr>
                <w:lang w:val="fr-FR"/>
              </w:rPr>
              <w:t>7 394</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7256A77A" w14:textId="77777777">
            <w:pPr>
              <w:pStyle w:val="Tab3MiddleColNonGras"/>
              <w:rPr>
                <w:lang w:val="fr-FR"/>
              </w:rPr>
            </w:pPr>
            <w:r>
              <w:rPr>
                <w:lang w:val="fr-FR"/>
              </w:rPr>
              <w:t>3 589 883,51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163F720" w14:textId="77777777">
            <w:pPr>
              <w:pStyle w:val="Tab3LastColNonGras"/>
              <w:rPr>
                <w:lang w:val="fr-FR"/>
              </w:rPr>
            </w:pPr>
            <w:r>
              <w:rPr>
                <w:lang w:val="fr-FR"/>
              </w:rPr>
              <w:t>0,45</w:t>
            </w:r>
          </w:p>
        </w:tc>
      </w:tr>
      <w:tr w14:paraId="6F9D1BF8"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344969B6" w14:textId="77777777">
            <w:pPr>
              <w:pStyle w:val="Tab3FirstColNonGras"/>
              <w:rPr>
                <w:lang w:val="fr-FR"/>
              </w:rPr>
            </w:pPr>
            <w:r>
              <w:rPr>
                <w:lang w:val="fr-FR"/>
              </w:rPr>
              <w:t>MOODY'S CORP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7F692C60"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00D86719" w14:textId="77777777">
            <w:pPr>
              <w:pStyle w:val="Tab3MiddleColNonGras"/>
              <w:rPr>
                <w:lang w:val="fr-FR"/>
              </w:rPr>
            </w:pPr>
            <w:r>
              <w:rPr>
                <w:lang w:val="fr-FR"/>
              </w:rPr>
              <w:t>393</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08F7E641" w14:textId="77777777">
            <w:pPr>
              <w:pStyle w:val="Tab3MiddleColNonGras"/>
              <w:rPr>
                <w:lang w:val="fr-FR"/>
              </w:rPr>
            </w:pPr>
            <w:r>
              <w:rPr>
                <w:lang w:val="fr-FR"/>
              </w:rPr>
              <w:t>157 127,34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2948F99F" w14:textId="77777777">
            <w:pPr>
              <w:pStyle w:val="Tab3LastColNonGras"/>
              <w:rPr>
                <w:lang w:val="fr-FR"/>
              </w:rPr>
            </w:pPr>
            <w:r>
              <w:rPr>
                <w:lang w:val="fr-FR"/>
              </w:rPr>
              <w:t>0,02</w:t>
            </w:r>
          </w:p>
        </w:tc>
      </w:tr>
      <w:tr w14:paraId="6A3AD793"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7946DB0F" w14:textId="77777777">
            <w:pPr>
              <w:pStyle w:val="Tab3FirstColNonGras"/>
              <w:rPr>
                <w:lang w:val="fr-FR"/>
              </w:rPr>
            </w:pPr>
            <w:r>
              <w:rPr>
                <w:lang w:val="fr-FR"/>
              </w:rPr>
              <w:t>MSCI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2E4ECE81"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2054EEAD" w14:textId="77777777">
            <w:pPr>
              <w:pStyle w:val="Tab3MiddleColNonGras"/>
              <w:rPr>
                <w:lang w:val="fr-FR"/>
              </w:rPr>
            </w:pPr>
            <w:r>
              <w:rPr>
                <w:lang w:val="fr-FR"/>
              </w:rPr>
              <w:t>223</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75552515" w14:textId="77777777">
            <w:pPr>
              <w:pStyle w:val="Tab3MiddleColNonGras"/>
              <w:rPr>
                <w:lang w:val="fr-FR"/>
              </w:rPr>
            </w:pPr>
            <w:r>
              <w:rPr>
                <w:lang w:val="fr-FR"/>
              </w:rPr>
              <w:t>105 754,44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E7C8658" w14:textId="77777777">
            <w:pPr>
              <w:pStyle w:val="Tab3LastColNonGras"/>
              <w:rPr>
                <w:lang w:val="fr-FR"/>
              </w:rPr>
            </w:pPr>
            <w:r>
              <w:rPr>
                <w:lang w:val="fr-FR"/>
              </w:rPr>
              <w:t>0,01</w:t>
            </w:r>
          </w:p>
        </w:tc>
      </w:tr>
      <w:tr w14:paraId="111CBD28"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6E6D1B09" w14:textId="77777777">
            <w:pPr>
              <w:pStyle w:val="Tab3FirstColNonGras"/>
              <w:rPr>
                <w:lang w:val="fr-FR"/>
              </w:rPr>
            </w:pPr>
            <w:r>
              <w:rPr>
                <w:lang w:val="fr-FR"/>
              </w:rPr>
              <w:t>NASDAQ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6AB3130A"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2EE60B0" w14:textId="77777777">
            <w:pPr>
              <w:pStyle w:val="Tab3MiddleColNonGras"/>
              <w:rPr>
                <w:lang w:val="fr-FR"/>
              </w:rPr>
            </w:pPr>
            <w:r>
              <w:rPr>
                <w:lang w:val="fr-FR"/>
              </w:rPr>
              <w:t>11 105</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3E003C05" w14:textId="77777777">
            <w:pPr>
              <w:pStyle w:val="Tab3MiddleColNonGras"/>
              <w:rPr>
                <w:lang w:val="fr-FR"/>
              </w:rPr>
            </w:pPr>
            <w:r>
              <w:rPr>
                <w:lang w:val="fr-FR"/>
              </w:rPr>
              <w:t>899 565,13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2A0B5DDD" w14:textId="77777777">
            <w:pPr>
              <w:pStyle w:val="Tab3LastColNonGras"/>
              <w:rPr>
                <w:lang w:val="fr-FR"/>
              </w:rPr>
            </w:pPr>
            <w:r>
              <w:rPr>
                <w:lang w:val="fr-FR"/>
              </w:rPr>
              <w:t>0,10</w:t>
            </w:r>
          </w:p>
        </w:tc>
      </w:tr>
      <w:tr w14:paraId="0EE01C43"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16916127" w14:textId="77777777">
            <w:pPr>
              <w:pStyle w:val="Tab3FirstColNonGras"/>
              <w:rPr>
                <w:lang w:val="fr-FR"/>
              </w:rPr>
            </w:pPr>
            <w:r>
              <w:rPr>
                <w:lang w:val="fr-FR"/>
              </w:rPr>
              <w:t>ORIX CORP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6248E2CB" w14:textId="77777777">
            <w:pPr>
              <w:pStyle w:val="Tab1MiddleColNonGrasCentre"/>
              <w:rPr>
                <w:lang w:val="fr-FR"/>
              </w:rPr>
            </w:pPr>
            <w:r>
              <w:rPr>
                <w:lang w:val="fr-FR"/>
              </w:rPr>
              <w:t>JPY</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2131667B" w14:textId="77777777">
            <w:pPr>
              <w:pStyle w:val="Tab3MiddleColNonGras"/>
              <w:rPr>
                <w:lang w:val="fr-FR"/>
              </w:rPr>
            </w:pPr>
            <w:r>
              <w:rPr>
                <w:lang w:val="fr-FR"/>
              </w:rPr>
              <w:t>3 500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7F354343" w14:textId="77777777">
            <w:pPr>
              <w:pStyle w:val="Tab3MiddleColNonGras"/>
              <w:rPr>
                <w:lang w:val="fr-FR"/>
              </w:rPr>
            </w:pPr>
            <w:r>
              <w:rPr>
                <w:lang w:val="fr-FR"/>
              </w:rPr>
              <w:t>117 090,37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9626597" w14:textId="77777777">
            <w:pPr>
              <w:pStyle w:val="Tab3LastColNonGras"/>
              <w:rPr>
                <w:lang w:val="fr-FR"/>
              </w:rPr>
            </w:pPr>
            <w:r>
              <w:rPr>
                <w:lang w:val="fr-FR"/>
              </w:rPr>
              <w:t>0,01</w:t>
            </w:r>
          </w:p>
        </w:tc>
      </w:tr>
      <w:tr w14:paraId="44022CAE"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46A8F7FA" w14:textId="77777777">
            <w:pPr>
              <w:pStyle w:val="Tab3FirstColNonGras"/>
              <w:rPr>
                <w:lang w:val="fr-FR"/>
              </w:rPr>
            </w:pPr>
            <w:r>
              <w:rPr>
                <w:lang w:val="fr-FR"/>
              </w:rPr>
              <w:t>S&amp;P GLOBAL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B3E1027"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6FE9C4E" w14:textId="77777777">
            <w:pPr>
              <w:pStyle w:val="Tab3MiddleColNonGras"/>
              <w:rPr>
                <w:lang w:val="fr-FR"/>
              </w:rPr>
            </w:pPr>
            <w:r>
              <w:rPr>
                <w:lang w:val="fr-FR"/>
              </w:rPr>
              <w:t>5 063</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20BF4B02" w14:textId="77777777">
            <w:pPr>
              <w:pStyle w:val="Tab3MiddleColNonGras"/>
              <w:rPr>
                <w:lang w:val="fr-FR"/>
              </w:rPr>
            </w:pPr>
            <w:r>
              <w:rPr>
                <w:lang w:val="fr-FR"/>
              </w:rPr>
              <w:t>1 758 332,18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5AD4A24" w14:textId="77777777">
            <w:pPr>
              <w:pStyle w:val="Tab3LastColNonGras"/>
              <w:rPr>
                <w:lang w:val="fr-FR"/>
              </w:rPr>
            </w:pPr>
            <w:r>
              <w:rPr>
                <w:lang w:val="fr-FR"/>
              </w:rPr>
              <w:t>0,20</w:t>
            </w:r>
          </w:p>
        </w:tc>
      </w:tr>
      <w:tr w14:paraId="64980771"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rsidRPr="00997D4B" w14:paraId="2278F4BE" w14:textId="77777777">
            <w:pPr>
              <w:pStyle w:val="Tab3FirstColNonGras"/>
            </w:pPr>
            <w:r w:rsidRPr="00997D4B">
              <w:t>SAMSUNG LIFE INSURANCE CO LT</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1551D539" w14:textId="77777777">
            <w:pPr>
              <w:pStyle w:val="Tab1MiddleColNonGrasCentre"/>
              <w:rPr>
                <w:lang w:val="fr-FR"/>
              </w:rPr>
            </w:pPr>
            <w:r>
              <w:rPr>
                <w:lang w:val="fr-FR"/>
              </w:rPr>
              <w:t>KRW</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F6DA805" w14:textId="77777777">
            <w:pPr>
              <w:pStyle w:val="Tab3MiddleColNonGras"/>
              <w:rPr>
                <w:lang w:val="fr-FR"/>
              </w:rPr>
            </w:pPr>
            <w:r>
              <w:rPr>
                <w:lang w:val="fr-FR"/>
              </w:rPr>
              <w:t>2 990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2CD3D07D" w14:textId="77777777">
            <w:pPr>
              <w:pStyle w:val="Tab3MiddleColNonGras"/>
              <w:rPr>
                <w:lang w:val="fr-FR"/>
              </w:rPr>
            </w:pPr>
            <w:r>
              <w:rPr>
                <w:lang w:val="fr-FR"/>
              </w:rPr>
              <w:t>548 455,06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4F20AE0" w14:textId="77777777">
            <w:pPr>
              <w:pStyle w:val="Tab3LastColNonGras"/>
              <w:rPr>
                <w:lang w:val="fr-FR"/>
              </w:rPr>
            </w:pPr>
            <w:r>
              <w:rPr>
                <w:lang w:val="fr-FR"/>
              </w:rPr>
              <w:t>0,06</w:t>
            </w:r>
          </w:p>
        </w:tc>
      </w:tr>
      <w:tr w14:paraId="35BE36B9"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3762729C" w14:textId="77777777">
            <w:pPr>
              <w:pStyle w:val="Tab3FirstColNonGras"/>
              <w:rPr>
                <w:lang w:val="fr-FR"/>
              </w:rPr>
            </w:pPr>
            <w:r>
              <w:rPr>
                <w:lang w:val="fr-FR"/>
              </w:rPr>
              <w:t>SINGAPORE EXCHANGE LTD</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6D3AE7A" w14:textId="77777777">
            <w:pPr>
              <w:pStyle w:val="Tab1MiddleColNonGrasCentre"/>
              <w:rPr>
                <w:lang w:val="fr-FR"/>
              </w:rPr>
            </w:pPr>
            <w:r>
              <w:rPr>
                <w:lang w:val="fr-FR"/>
              </w:rPr>
              <w:t>SGD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11D95611" w14:textId="77777777">
            <w:pPr>
              <w:pStyle w:val="Tab3MiddleColNonGras"/>
              <w:rPr>
                <w:lang w:val="fr-FR"/>
              </w:rPr>
            </w:pPr>
            <w:r>
              <w:rPr>
                <w:lang w:val="fr-FR"/>
              </w:rPr>
              <w:t>7 700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59C77230" w14:textId="77777777">
            <w:pPr>
              <w:pStyle w:val="Tab3MiddleColNonGras"/>
              <w:rPr>
                <w:lang w:val="fr-FR"/>
              </w:rPr>
            </w:pPr>
            <w:r>
              <w:rPr>
                <w:lang w:val="fr-FR"/>
              </w:rPr>
              <w:t>120 000,69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3747520" w14:textId="77777777">
            <w:pPr>
              <w:pStyle w:val="Tab3LastColNonGras"/>
              <w:rPr>
                <w:lang w:val="fr-FR"/>
              </w:rPr>
            </w:pPr>
            <w:r>
              <w:rPr>
                <w:lang w:val="fr-FR"/>
              </w:rPr>
              <w:t>0,01</w:t>
            </w:r>
          </w:p>
        </w:tc>
      </w:tr>
      <w:tr w14:paraId="0F0F5B63"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5D4638D6" w14:textId="77777777">
            <w:pPr>
              <w:pStyle w:val="Tab3FirstColNonGras"/>
              <w:rPr>
                <w:lang w:val="fr-FR"/>
              </w:rPr>
            </w:pPr>
            <w:r>
              <w:rPr>
                <w:lang w:val="fr-FR"/>
              </w:rPr>
              <w:t>SOFI TECHNOLOGIES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69FF5D94"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04B5EFEE" w14:textId="77777777">
            <w:pPr>
              <w:pStyle w:val="Tab3MiddleColNonGras"/>
              <w:rPr>
                <w:lang w:val="fr-FR"/>
              </w:rPr>
            </w:pPr>
            <w:r>
              <w:rPr>
                <w:lang w:val="fr-FR"/>
              </w:rPr>
              <w:t>8 203</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52C225EC" w14:textId="77777777">
            <w:pPr>
              <w:pStyle w:val="Tab3MiddleColNonGras"/>
              <w:rPr>
                <w:lang w:val="fr-FR"/>
              </w:rPr>
            </w:pPr>
            <w:r>
              <w:rPr>
                <w:lang w:val="fr-FR"/>
              </w:rPr>
              <w:t>113 528,34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7D35ABDE" w14:textId="77777777">
            <w:pPr>
              <w:pStyle w:val="Tab3LastColNonGras"/>
              <w:rPr>
                <w:lang w:val="fr-FR"/>
              </w:rPr>
            </w:pPr>
            <w:r>
              <w:rPr>
                <w:lang w:val="fr-FR"/>
              </w:rPr>
              <w:t>0,01</w:t>
            </w:r>
          </w:p>
        </w:tc>
      </w:tr>
      <w:tr w14:paraId="7A5A9CE4"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5B31A2A1" w14:textId="77777777">
            <w:pPr>
              <w:pStyle w:val="Tab3FirstColNonGras"/>
              <w:rPr>
                <w:lang w:val="fr-FR"/>
              </w:rPr>
            </w:pPr>
            <w:r>
              <w:rPr>
                <w:lang w:val="fr-FR"/>
              </w:rPr>
              <w:t>STEEL NEWCO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1A38E723"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1407EBBB" w14:textId="77777777">
            <w:pPr>
              <w:pStyle w:val="Tab3MiddleColNonGras"/>
              <w:rPr>
                <w:lang w:val="fr-FR"/>
              </w:rPr>
            </w:pPr>
            <w:r>
              <w:rPr>
                <w:lang w:val="fr-FR"/>
              </w:rPr>
              <w:t>465</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0EEB1963" w14:textId="77777777">
            <w:pPr>
              <w:pStyle w:val="Tab3MiddleColNonGras"/>
              <w:rPr>
                <w:lang w:val="fr-FR"/>
              </w:rPr>
            </w:pPr>
            <w:r>
              <w:rPr>
                <w:lang w:val="fr-FR"/>
              </w:rPr>
              <w:t>38 322,53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C39A422" w14:textId="77777777">
            <w:pPr>
              <w:pStyle w:val="Tab3LastColNonGras"/>
              <w:rPr>
                <w:lang w:val="fr-FR"/>
              </w:rPr>
            </w:pPr>
            <w:r>
              <w:rPr>
                <w:lang w:val="fr-FR"/>
              </w:rPr>
              <w:t>0,00</w:t>
            </w:r>
          </w:p>
        </w:tc>
      </w:tr>
      <w:tr w14:paraId="1C390849"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0141D071" w14:textId="77777777">
            <w:pPr>
              <w:pStyle w:val="Tab3FirstColNonGras"/>
              <w:rPr>
                <w:lang w:val="fr-FR"/>
              </w:rPr>
            </w:pPr>
            <w:r>
              <w:rPr>
                <w:lang w:val="fr-FR"/>
              </w:rPr>
              <w:t>TMX GR LTD</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4E62B08" w14:textId="77777777">
            <w:pPr>
              <w:pStyle w:val="Tab1MiddleColNonGrasCentre"/>
              <w:rPr>
                <w:lang w:val="fr-FR"/>
              </w:rPr>
            </w:pPr>
            <w:r>
              <w:rPr>
                <w:lang w:val="fr-FR"/>
              </w:rPr>
              <w:t>CAD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1D0DC3A7" w14:textId="77777777">
            <w:pPr>
              <w:pStyle w:val="Tab3MiddleColNonGras"/>
              <w:rPr>
                <w:lang w:val="fr-FR"/>
              </w:rPr>
            </w:pPr>
            <w:r>
              <w:rPr>
                <w:lang w:val="fr-FR"/>
              </w:rPr>
              <w:t>1 130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34179245" w14:textId="77777777">
            <w:pPr>
              <w:pStyle w:val="Tab3MiddleColNonGras"/>
              <w:rPr>
                <w:lang w:val="fr-FR"/>
              </w:rPr>
            </w:pPr>
            <w:r>
              <w:rPr>
                <w:lang w:val="fr-FR"/>
              </w:rPr>
              <w:t>36 613,23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753282D" w14:textId="77777777">
            <w:pPr>
              <w:pStyle w:val="Tab3LastColNonGras"/>
              <w:rPr>
                <w:lang w:val="fr-FR"/>
              </w:rPr>
            </w:pPr>
            <w:r>
              <w:rPr>
                <w:lang w:val="fr-FR"/>
              </w:rPr>
              <w:t>0,00</w:t>
            </w:r>
          </w:p>
        </w:tc>
      </w:tr>
      <w:tr w14:paraId="71A2BBA9"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52FFAC5D" w14:textId="77777777">
            <w:pPr>
              <w:pStyle w:val="Tab3FirstColNonGras"/>
              <w:rPr>
                <w:lang w:val="fr-FR"/>
              </w:rPr>
            </w:pPr>
            <w:r>
              <w:rPr>
                <w:lang w:val="fr-FR"/>
              </w:rPr>
              <w:t>ULTA BEAUTY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35844F71"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2FE86BDB" w14:textId="77777777">
            <w:pPr>
              <w:pStyle w:val="Tab3MiddleColNonGras"/>
              <w:rPr>
                <w:lang w:val="fr-FR"/>
              </w:rPr>
            </w:pPr>
            <w:r>
              <w:rPr>
                <w:lang w:val="fr-FR"/>
              </w:rPr>
              <w:t>297</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027E872E" w14:textId="77777777">
            <w:pPr>
              <w:pStyle w:val="Tab3MiddleColNonGras"/>
              <w:rPr>
                <w:lang w:val="fr-FR"/>
              </w:rPr>
            </w:pPr>
            <w:r>
              <w:rPr>
                <w:lang w:val="fr-FR"/>
              </w:rPr>
              <w:t>142 811,54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B14A24A" w14:textId="77777777">
            <w:pPr>
              <w:pStyle w:val="Tab3LastColNonGras"/>
              <w:rPr>
                <w:lang w:val="fr-FR"/>
              </w:rPr>
            </w:pPr>
            <w:r>
              <w:rPr>
                <w:lang w:val="fr-FR"/>
              </w:rPr>
              <w:t>0,02</w:t>
            </w:r>
          </w:p>
        </w:tc>
      </w:tr>
      <w:tr w14:paraId="76E3818A"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0B063DE1" w14:textId="77777777">
            <w:pPr>
              <w:pStyle w:val="Tab3FirstColNonGras"/>
              <w:rPr>
                <w:lang w:val="fr-FR"/>
              </w:rPr>
            </w:pPr>
            <w:r>
              <w:rPr>
                <w:lang w:val="fr-FR"/>
              </w:rPr>
              <w:t>VERALTO CORP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0980A168"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26BCBCE5" w14:textId="77777777">
            <w:pPr>
              <w:pStyle w:val="Tab3MiddleColNonGras"/>
              <w:rPr>
                <w:lang w:val="fr-FR"/>
              </w:rPr>
            </w:pPr>
            <w:r>
              <w:rPr>
                <w:lang w:val="fr-FR"/>
              </w:rPr>
              <w:t>12 970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31A753D1" w14:textId="77777777">
            <w:pPr>
              <w:pStyle w:val="Tab3MiddleColNonGras"/>
              <w:rPr>
                <w:lang w:val="fr-FR"/>
              </w:rPr>
            </w:pPr>
            <w:r>
              <w:rPr>
                <w:lang w:val="fr-FR"/>
              </w:rPr>
              <w:t>1 077 017,56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7B473C5C" w14:textId="77777777">
            <w:pPr>
              <w:pStyle w:val="Tab3LastColNonGras"/>
              <w:rPr>
                <w:lang w:val="fr-FR"/>
              </w:rPr>
            </w:pPr>
            <w:r>
              <w:rPr>
                <w:lang w:val="fr-FR"/>
              </w:rPr>
              <w:t>0,12</w:t>
            </w:r>
          </w:p>
        </w:tc>
      </w:tr>
      <w:tr w14:paraId="630C95C0"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10ED8F89" w14:textId="77777777">
            <w:pPr>
              <w:pStyle w:val="Tab3FirstColNonGras"/>
              <w:rPr>
                <w:lang w:val="fr-FR"/>
              </w:rPr>
            </w:pPr>
            <w:r>
              <w:rPr>
                <w:lang w:val="fr-FR"/>
              </w:rPr>
              <w:t>VERTIV HOLDINGS CO-A</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04A82CC0"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42C97B25" w14:textId="77777777">
            <w:pPr>
              <w:pStyle w:val="Tab3MiddleColNonGras"/>
              <w:rPr>
                <w:lang w:val="fr-FR"/>
              </w:rPr>
            </w:pPr>
            <w:r>
              <w:rPr>
                <w:lang w:val="fr-FR"/>
              </w:rPr>
              <w:t>10 836</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46861986" w14:textId="77777777">
            <w:pPr>
              <w:pStyle w:val="Tab3MiddleColNonGras"/>
              <w:rPr>
                <w:lang w:val="fr-FR"/>
              </w:rPr>
            </w:pPr>
            <w:r>
              <w:rPr>
                <w:lang w:val="fr-FR"/>
              </w:rPr>
              <w:t>2 302 095,49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218E16C7" w14:textId="77777777">
            <w:pPr>
              <w:pStyle w:val="Tab3LastColNonGras"/>
              <w:rPr>
                <w:lang w:val="fr-FR"/>
              </w:rPr>
            </w:pPr>
            <w:r>
              <w:rPr>
                <w:lang w:val="fr-FR"/>
              </w:rPr>
              <w:t>0,26</w:t>
            </w:r>
          </w:p>
        </w:tc>
      </w:tr>
      <w:tr w14:paraId="5B356BC1"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74D9CF32" w14:textId="77777777">
            <w:pPr>
              <w:pStyle w:val="Tab3FirstColNonGras"/>
              <w:rPr>
                <w:lang w:val="fr-FR"/>
              </w:rPr>
            </w:pPr>
            <w:r>
              <w:rPr>
                <w:lang w:val="fr-FR"/>
              </w:rPr>
              <w:t>WELLTOWER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62EEB94F"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B47E72F" w14:textId="77777777">
            <w:pPr>
              <w:pStyle w:val="Tab3MiddleColNonGras"/>
              <w:rPr>
                <w:lang w:val="fr-FR"/>
              </w:rPr>
            </w:pPr>
            <w:r>
              <w:rPr>
                <w:lang w:val="fr-FR"/>
              </w:rPr>
              <w:t>15 261</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107CEDF6" w14:textId="77777777">
            <w:pPr>
              <w:pStyle w:val="Tab3MiddleColNonGras"/>
              <w:rPr>
                <w:lang w:val="fr-FR"/>
              </w:rPr>
            </w:pPr>
            <w:r>
              <w:rPr>
                <w:lang w:val="fr-FR"/>
              </w:rPr>
              <w:t>3 093 447,76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23C1C1D2" w14:textId="77777777">
            <w:pPr>
              <w:pStyle w:val="Tab3LastColNonGras"/>
              <w:rPr>
                <w:lang w:val="fr-FR"/>
              </w:rPr>
            </w:pPr>
            <w:r>
              <w:rPr>
                <w:lang w:val="fr-FR"/>
              </w:rPr>
              <w:t>0,35</w:t>
            </w:r>
          </w:p>
        </w:tc>
      </w:tr>
      <w:tr w14:paraId="63DAAB55"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665F6A" w14:paraId="2B73BC7B" w14:textId="77777777">
            <w:pPr>
              <w:pStyle w:val="Tab1FirstColGras"/>
              <w:rPr>
                <w:lang w:val="fr-FR"/>
              </w:rPr>
            </w:pPr>
            <w:r>
              <w:rPr>
                <w:lang w:val="fr-FR"/>
              </w:rPr>
              <w:t>Services liés aux technologies de l'information</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665F6A" w14:paraId="12128DB5"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665F6A" w14:paraId="6CD3161E"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665F6A" w14:paraId="79047408" w14:textId="77777777">
            <w:pPr>
              <w:pStyle w:val="Tab1MiddleColGras"/>
              <w:rPr>
                <w:lang w:val="fr-FR"/>
              </w:rPr>
            </w:pPr>
            <w:r>
              <w:rPr>
                <w:lang w:val="fr-FR"/>
              </w:rPr>
              <w:t>9 113 311,26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AE44FEB" w14:textId="77777777">
            <w:pPr>
              <w:pStyle w:val="Tab1LastColGras"/>
              <w:rPr>
                <w:lang w:val="fr-FR"/>
              </w:rPr>
            </w:pPr>
            <w:r>
              <w:rPr>
                <w:lang w:val="fr-FR"/>
              </w:rPr>
              <w:t>1,05</w:t>
            </w:r>
          </w:p>
        </w:tc>
      </w:tr>
      <w:tr w14:paraId="04C0DE3E"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56EBC839" w14:textId="77777777">
            <w:pPr>
              <w:pStyle w:val="Tab3FirstColNonGras"/>
              <w:rPr>
                <w:lang w:val="fr-FR"/>
              </w:rPr>
            </w:pPr>
            <w:r>
              <w:rPr>
                <w:lang w:val="fr-FR"/>
              </w:rPr>
              <w:t>ARISTA NETWORKS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2E6D2593"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2C473D57" w14:textId="77777777">
            <w:pPr>
              <w:pStyle w:val="Tab3MiddleColNonGras"/>
              <w:rPr>
                <w:lang w:val="fr-FR"/>
              </w:rPr>
            </w:pPr>
            <w:r>
              <w:rPr>
                <w:lang w:val="fr-FR"/>
              </w:rPr>
              <w:t>3 379</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4408EA47" w14:textId="77777777">
            <w:pPr>
              <w:pStyle w:val="Tab3MiddleColNonGras"/>
              <w:rPr>
                <w:lang w:val="fr-FR"/>
              </w:rPr>
            </w:pPr>
            <w:r>
              <w:rPr>
                <w:lang w:val="fr-FR"/>
              </w:rPr>
              <w:t>605 652,69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25107E0F" w14:textId="77777777">
            <w:pPr>
              <w:pStyle w:val="Tab3LastColNonGras"/>
              <w:rPr>
                <w:lang w:val="fr-FR"/>
              </w:rPr>
            </w:pPr>
            <w:r>
              <w:rPr>
                <w:lang w:val="fr-FR"/>
              </w:rPr>
              <w:t>0,07</w:t>
            </w:r>
          </w:p>
        </w:tc>
      </w:tr>
      <w:tr w14:paraId="07FA0E47"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761AAD5D" w14:textId="77777777">
            <w:pPr>
              <w:pStyle w:val="Tab3FirstColNonGras"/>
              <w:rPr>
                <w:lang w:val="fr-FR"/>
              </w:rPr>
            </w:pPr>
            <w:r>
              <w:rPr>
                <w:lang w:val="fr-FR"/>
              </w:rPr>
              <w:t>CAPGEMINI SE</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7879B581"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0350547" w14:textId="77777777">
            <w:pPr>
              <w:pStyle w:val="Tab3MiddleColNonGras"/>
              <w:rPr>
                <w:lang w:val="fr-FR"/>
              </w:rPr>
            </w:pPr>
            <w:r>
              <w:rPr>
                <w:lang w:val="fr-FR"/>
              </w:rPr>
              <w:t>9 058</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3D1878E4" w14:textId="77777777">
            <w:pPr>
              <w:pStyle w:val="Tab3MiddleColNonGras"/>
              <w:rPr>
                <w:lang w:val="fr-FR"/>
              </w:rPr>
            </w:pPr>
            <w:r>
              <w:rPr>
                <w:lang w:val="fr-FR"/>
              </w:rPr>
              <w:t>945 655,20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EE2A5A8" w14:textId="77777777">
            <w:pPr>
              <w:pStyle w:val="Tab3LastColNonGras"/>
              <w:rPr>
                <w:lang w:val="fr-FR"/>
              </w:rPr>
            </w:pPr>
            <w:r>
              <w:rPr>
                <w:lang w:val="fr-FR"/>
              </w:rPr>
              <w:t>0,11</w:t>
            </w:r>
          </w:p>
        </w:tc>
      </w:tr>
      <w:tr w14:paraId="59856104"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1F02712B" w14:textId="77777777">
            <w:pPr>
              <w:pStyle w:val="Tab3FirstColNonGras"/>
              <w:rPr>
                <w:lang w:val="fr-FR"/>
              </w:rPr>
            </w:pPr>
            <w:r>
              <w:rPr>
                <w:lang w:val="fr-FR"/>
              </w:rPr>
              <w:t>CGI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3BBC3B04" w14:textId="77777777">
            <w:pPr>
              <w:pStyle w:val="Tab1MiddleColNonGrasCentre"/>
              <w:rPr>
                <w:lang w:val="fr-FR"/>
              </w:rPr>
            </w:pPr>
            <w:r>
              <w:rPr>
                <w:lang w:val="fr-FR"/>
              </w:rPr>
              <w:t>CAD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3F30CB5D" w14:textId="77777777">
            <w:pPr>
              <w:pStyle w:val="Tab3MiddleColNonGras"/>
              <w:rPr>
                <w:lang w:val="fr-FR"/>
              </w:rPr>
            </w:pPr>
            <w:r>
              <w:rPr>
                <w:lang w:val="fr-FR"/>
              </w:rPr>
              <w:t>7</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4DF6907E" w14:textId="77777777">
            <w:pPr>
              <w:pStyle w:val="Tab3MiddleColNonGras"/>
              <w:rPr>
                <w:lang w:val="fr-FR"/>
              </w:rPr>
            </w:pPr>
            <w:r>
              <w:rPr>
                <w:lang w:val="fr-FR"/>
              </w:rPr>
              <w:t>419,97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7120639" w14:textId="77777777">
            <w:pPr>
              <w:pStyle w:val="Tab3LastColNonGras"/>
              <w:rPr>
                <w:lang w:val="fr-FR"/>
              </w:rPr>
            </w:pPr>
            <w:r>
              <w:rPr>
                <w:lang w:val="fr-FR"/>
              </w:rPr>
              <w:t>0,00</w:t>
            </w:r>
          </w:p>
        </w:tc>
      </w:tr>
      <w:tr w14:paraId="5717F1D2"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6CE7CC03" w14:textId="77777777">
            <w:pPr>
              <w:pStyle w:val="Tab3FirstColNonGras"/>
              <w:rPr>
                <w:lang w:val="fr-FR"/>
              </w:rPr>
            </w:pPr>
            <w:r>
              <w:rPr>
                <w:lang w:val="fr-FR"/>
              </w:rPr>
              <w:t>CLOUDFLARE INC - CLASS A</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138A8F12"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459F624E" w14:textId="77777777">
            <w:pPr>
              <w:pStyle w:val="Tab3MiddleColNonGras"/>
              <w:rPr>
                <w:lang w:val="fr-FR"/>
              </w:rPr>
            </w:pPr>
            <w:r>
              <w:rPr>
                <w:lang w:val="fr-FR"/>
              </w:rPr>
              <w:t>1 638</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0E8B3018" w14:textId="77777777">
            <w:pPr>
              <w:pStyle w:val="Tab3MiddleColNonGras"/>
              <w:rPr>
                <w:lang w:val="fr-FR"/>
              </w:rPr>
            </w:pPr>
            <w:r>
              <w:rPr>
                <w:lang w:val="fr-FR"/>
              </w:rPr>
              <w:t>500 809,65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CC0AF76" w14:textId="77777777">
            <w:pPr>
              <w:pStyle w:val="Tab3LastColNonGras"/>
              <w:rPr>
                <w:lang w:val="fr-FR"/>
              </w:rPr>
            </w:pPr>
            <w:r>
              <w:rPr>
                <w:lang w:val="fr-FR"/>
              </w:rPr>
              <w:t>0,06</w:t>
            </w:r>
          </w:p>
        </w:tc>
      </w:tr>
      <w:tr w14:paraId="10B38058"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4CA4E8B8" w14:textId="77777777">
            <w:pPr>
              <w:pStyle w:val="Tab3FirstColNonGras"/>
              <w:rPr>
                <w:lang w:val="fr-FR"/>
              </w:rPr>
            </w:pPr>
            <w:r>
              <w:rPr>
                <w:lang w:val="fr-FR"/>
              </w:rPr>
              <w:t>CREDO TECHNOLOGY GROUP HOLDI</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6D80B61B"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DD70CC9" w14:textId="77777777">
            <w:pPr>
              <w:pStyle w:val="Tab3MiddleColNonGras"/>
              <w:rPr>
                <w:lang w:val="fr-FR"/>
              </w:rPr>
            </w:pPr>
            <w:r>
              <w:rPr>
                <w:lang w:val="fr-FR"/>
              </w:rPr>
              <w:t>683</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3E127946" w14:textId="77777777">
            <w:pPr>
              <w:pStyle w:val="Tab3MiddleColNonGras"/>
              <w:rPr>
                <w:lang w:val="fr-FR"/>
              </w:rPr>
            </w:pPr>
            <w:r>
              <w:rPr>
                <w:lang w:val="fr-FR"/>
              </w:rPr>
              <w:t>117 129,52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5C34ED0" w14:textId="77777777">
            <w:pPr>
              <w:pStyle w:val="Tab3LastColNonGras"/>
              <w:rPr>
                <w:lang w:val="fr-FR"/>
              </w:rPr>
            </w:pPr>
            <w:r>
              <w:rPr>
                <w:lang w:val="fr-FR"/>
              </w:rPr>
              <w:t>0,01</w:t>
            </w:r>
          </w:p>
        </w:tc>
      </w:tr>
      <w:tr w14:paraId="0D5A1B58"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514F7055" w14:textId="77777777">
            <w:pPr>
              <w:pStyle w:val="Tab3FirstColNonGras"/>
              <w:rPr>
                <w:lang w:val="fr-FR"/>
              </w:rPr>
            </w:pPr>
            <w:r>
              <w:rPr>
                <w:lang w:val="fr-FR"/>
              </w:rPr>
              <w:t>DATADOG INC - CLASS A</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6F9547D7"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4CF1F093" w14:textId="77777777">
            <w:pPr>
              <w:pStyle w:val="Tab3MiddleColNonGras"/>
              <w:rPr>
                <w:lang w:val="fr-FR"/>
              </w:rPr>
            </w:pPr>
            <w:r>
              <w:rPr>
                <w:lang w:val="fr-FR"/>
              </w:rPr>
              <w:t>1 084</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78A71FC6" w14:textId="77777777">
            <w:pPr>
              <w:pStyle w:val="Tab3MiddleColNonGras"/>
              <w:rPr>
                <w:lang w:val="fr-FR"/>
              </w:rPr>
            </w:pPr>
            <w:r>
              <w:rPr>
                <w:lang w:val="fr-FR"/>
              </w:rPr>
              <w:t>261 349,12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E7AF01B" w14:textId="77777777">
            <w:pPr>
              <w:pStyle w:val="Tab3LastColNonGras"/>
              <w:rPr>
                <w:lang w:val="fr-FR"/>
              </w:rPr>
            </w:pPr>
            <w:r>
              <w:rPr>
                <w:lang w:val="fr-FR"/>
              </w:rPr>
              <w:t>0,03</w:t>
            </w:r>
          </w:p>
        </w:tc>
      </w:tr>
      <w:tr w14:paraId="3C9D1132"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54D7C926" w14:textId="77777777">
            <w:pPr>
              <w:pStyle w:val="Tab3FirstColNonGras"/>
              <w:rPr>
                <w:lang w:val="fr-FR"/>
              </w:rPr>
            </w:pPr>
            <w:r>
              <w:rPr>
                <w:lang w:val="fr-FR"/>
              </w:rPr>
              <w:t>DELL TECHNOLOGIES -C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754C89E6"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14532741" w14:textId="77777777">
            <w:pPr>
              <w:pStyle w:val="Tab3MiddleColNonGras"/>
              <w:rPr>
                <w:lang w:val="fr-FR"/>
              </w:rPr>
            </w:pPr>
            <w:r>
              <w:rPr>
                <w:lang w:val="fr-FR"/>
              </w:rPr>
              <w:t>1 039</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5515B544" w14:textId="77777777">
            <w:pPr>
              <w:pStyle w:val="Tab3MiddleColNonGras"/>
              <w:rPr>
                <w:lang w:val="fr-FR"/>
              </w:rPr>
            </w:pPr>
            <w:r>
              <w:rPr>
                <w:lang w:val="fr-FR"/>
              </w:rPr>
              <w:t>492 080,86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CD7C493" w14:textId="77777777">
            <w:pPr>
              <w:pStyle w:val="Tab3LastColNonGras"/>
              <w:rPr>
                <w:lang w:val="fr-FR"/>
              </w:rPr>
            </w:pPr>
            <w:r>
              <w:rPr>
                <w:lang w:val="fr-FR"/>
              </w:rPr>
              <w:t>0,06</w:t>
            </w:r>
          </w:p>
        </w:tc>
      </w:tr>
      <w:tr w14:paraId="369402E8"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70A9842D" w14:textId="77777777">
            <w:pPr>
              <w:pStyle w:val="Tab3FirstColNonGras"/>
              <w:rPr>
                <w:lang w:val="fr-FR"/>
              </w:rPr>
            </w:pPr>
            <w:r>
              <w:rPr>
                <w:lang w:val="fr-FR"/>
              </w:rPr>
              <w:t>INDRA SISTEMAS SA</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3240AA75"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5D82AEF" w14:textId="77777777">
            <w:pPr>
              <w:pStyle w:val="Tab3MiddleColNonGras"/>
              <w:rPr>
                <w:lang w:val="fr-FR"/>
              </w:rPr>
            </w:pPr>
            <w:r>
              <w:rPr>
                <w:lang w:val="fr-FR"/>
              </w:rPr>
              <w:t>2 552</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00F40A44" w14:textId="77777777">
            <w:pPr>
              <w:pStyle w:val="Tab3MiddleColNonGras"/>
              <w:rPr>
                <w:lang w:val="fr-FR"/>
              </w:rPr>
            </w:pPr>
            <w:r>
              <w:rPr>
                <w:lang w:val="fr-FR"/>
              </w:rPr>
              <w:t>147 964,96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2D3A747F" w14:textId="77777777">
            <w:pPr>
              <w:pStyle w:val="Tab3LastColNonGras"/>
              <w:rPr>
                <w:lang w:val="fr-FR"/>
              </w:rPr>
            </w:pPr>
            <w:r>
              <w:rPr>
                <w:lang w:val="fr-FR"/>
              </w:rPr>
              <w:t>0,02</w:t>
            </w:r>
          </w:p>
        </w:tc>
      </w:tr>
      <w:tr w14:paraId="4E538126"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67404A4B" w14:textId="77777777">
            <w:pPr>
              <w:pStyle w:val="Tab3FirstColNonGras"/>
              <w:rPr>
                <w:lang w:val="fr-FR"/>
              </w:rPr>
            </w:pPr>
            <w:r>
              <w:rPr>
                <w:lang w:val="fr-FR"/>
              </w:rPr>
              <w:t>NEC CORP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286F16D5" w14:textId="77777777">
            <w:pPr>
              <w:pStyle w:val="Tab1MiddleColNonGrasCentre"/>
              <w:rPr>
                <w:lang w:val="fr-FR"/>
              </w:rPr>
            </w:pPr>
            <w:r>
              <w:rPr>
                <w:lang w:val="fr-FR"/>
              </w:rPr>
              <w:t>JPY</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48CBBF52" w14:textId="77777777">
            <w:pPr>
              <w:pStyle w:val="Tab3MiddleColNonGras"/>
              <w:rPr>
                <w:lang w:val="fr-FR"/>
              </w:rPr>
            </w:pPr>
            <w:r>
              <w:rPr>
                <w:lang w:val="fr-FR"/>
              </w:rPr>
              <w:t>5 200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4B7793BD" w14:textId="77777777">
            <w:pPr>
              <w:pStyle w:val="Tab3MiddleColNonGras"/>
              <w:rPr>
                <w:lang w:val="fr-FR"/>
              </w:rPr>
            </w:pPr>
            <w:r>
              <w:rPr>
                <w:lang w:val="fr-FR"/>
              </w:rPr>
              <w:t>138 651,67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56BA987" w14:textId="77777777">
            <w:pPr>
              <w:pStyle w:val="Tab3LastColNonGras"/>
              <w:rPr>
                <w:lang w:val="fr-FR"/>
              </w:rPr>
            </w:pPr>
            <w:r>
              <w:rPr>
                <w:lang w:val="fr-FR"/>
              </w:rPr>
              <w:t>0,02</w:t>
            </w:r>
          </w:p>
        </w:tc>
      </w:tr>
      <w:tr w14:paraId="38E0FEB4"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748E783A" w14:textId="77777777">
            <w:pPr>
              <w:pStyle w:val="Tab3FirstColNonGras"/>
              <w:rPr>
                <w:lang w:val="fr-FR"/>
              </w:rPr>
            </w:pPr>
            <w:r>
              <w:rPr>
                <w:lang w:val="fr-FR"/>
              </w:rPr>
              <w:t>NOMURA RESEARCH INSTITUTE LT</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18A738B7" w14:textId="77777777">
            <w:pPr>
              <w:pStyle w:val="Tab1MiddleColNonGrasCentre"/>
              <w:rPr>
                <w:lang w:val="fr-FR"/>
              </w:rPr>
            </w:pPr>
            <w:r>
              <w:rPr>
                <w:lang w:val="fr-FR"/>
              </w:rPr>
              <w:t>JPY</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623790D5" w14:textId="77777777">
            <w:pPr>
              <w:pStyle w:val="Tab3MiddleColNonGras"/>
              <w:rPr>
                <w:lang w:val="fr-FR"/>
              </w:rPr>
            </w:pPr>
            <w:r>
              <w:rPr>
                <w:lang w:val="fr-FR"/>
              </w:rPr>
              <w:t>4 500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08BC18BE" w14:textId="77777777">
            <w:pPr>
              <w:pStyle w:val="Tab3MiddleColNonGras"/>
              <w:rPr>
                <w:lang w:val="fr-FR"/>
              </w:rPr>
            </w:pPr>
            <w:r>
              <w:rPr>
                <w:lang w:val="fr-FR"/>
              </w:rPr>
              <w:t>124 853,07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30DF0F0" w14:textId="77777777">
            <w:pPr>
              <w:pStyle w:val="Tab3LastColNonGras"/>
              <w:rPr>
                <w:lang w:val="fr-FR"/>
              </w:rPr>
            </w:pPr>
            <w:r>
              <w:rPr>
                <w:lang w:val="fr-FR"/>
              </w:rPr>
              <w:t>0,01</w:t>
            </w:r>
          </w:p>
        </w:tc>
      </w:tr>
      <w:tr w14:paraId="3FC1A425"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2A981F3A" w14:textId="77777777">
            <w:pPr>
              <w:pStyle w:val="Tab3FirstColNonGras"/>
              <w:rPr>
                <w:lang w:val="fr-FR"/>
              </w:rPr>
            </w:pPr>
            <w:r>
              <w:rPr>
                <w:lang w:val="fr-FR"/>
              </w:rPr>
              <w:t>PAYPAL HOLDINGS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28F2B3C3"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01E70275" w14:textId="77777777">
            <w:pPr>
              <w:pStyle w:val="Tab3MiddleColNonGras"/>
              <w:rPr>
                <w:lang w:val="fr-FR"/>
              </w:rPr>
            </w:pPr>
            <w:r>
              <w:rPr>
                <w:lang w:val="fr-FR"/>
              </w:rPr>
              <w:t>1 969</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1655E1FA" w14:textId="77777777">
            <w:pPr>
              <w:pStyle w:val="Tab3MiddleColNonGras"/>
              <w:rPr>
                <w:lang w:val="fr-FR"/>
              </w:rPr>
            </w:pPr>
            <w:r>
              <w:rPr>
                <w:lang w:val="fr-FR"/>
              </w:rPr>
              <w:t>91 060,94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77CAF262" w14:textId="77777777">
            <w:pPr>
              <w:pStyle w:val="Tab3LastColNonGras"/>
              <w:rPr>
                <w:lang w:val="fr-FR"/>
              </w:rPr>
            </w:pPr>
            <w:r>
              <w:rPr>
                <w:lang w:val="fr-FR"/>
              </w:rPr>
              <w:t>0,01</w:t>
            </w:r>
          </w:p>
        </w:tc>
      </w:tr>
      <w:tr w14:paraId="14F840B4"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02C2F3BD" w14:textId="77777777">
            <w:pPr>
              <w:pStyle w:val="Tab3FirstColNonGras"/>
              <w:rPr>
                <w:lang w:val="fr-FR"/>
              </w:rPr>
            </w:pPr>
            <w:r>
              <w:rPr>
                <w:lang w:val="fr-FR"/>
              </w:rPr>
              <w:t>ROBINHOOD MARKETS INC - A</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0C0D5A67"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751D27F" w14:textId="77777777">
            <w:pPr>
              <w:pStyle w:val="Tab3MiddleColNonGras"/>
              <w:rPr>
                <w:lang w:val="fr-FR"/>
              </w:rPr>
            </w:pPr>
            <w:r>
              <w:rPr>
                <w:lang w:val="fr-FR"/>
              </w:rPr>
              <w:t>23 379</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190541FF" w14:textId="77777777">
            <w:pPr>
              <w:pStyle w:val="Tab3MiddleColNonGras"/>
              <w:rPr>
                <w:lang w:val="fr-FR"/>
              </w:rPr>
            </w:pPr>
            <w:r>
              <w:rPr>
                <w:lang w:val="fr-FR"/>
              </w:rPr>
              <w:t>2 315 567,64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79C1A588" w14:textId="77777777">
            <w:pPr>
              <w:pStyle w:val="Tab3LastColNonGras"/>
              <w:rPr>
                <w:lang w:val="fr-FR"/>
              </w:rPr>
            </w:pPr>
            <w:r>
              <w:rPr>
                <w:lang w:val="fr-FR"/>
              </w:rPr>
              <w:t>0,26</w:t>
            </w:r>
          </w:p>
        </w:tc>
      </w:tr>
      <w:tr w14:paraId="4DDE7490"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12D6FB41" w14:textId="77777777">
            <w:pPr>
              <w:pStyle w:val="Tab3FirstColNonGras"/>
              <w:rPr>
                <w:lang w:val="fr-FR"/>
              </w:rPr>
            </w:pPr>
            <w:r>
              <w:rPr>
                <w:lang w:val="fr-FR"/>
              </w:rPr>
              <w:t>SAMSARA INC-CL A</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C71B97D"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11E5D830" w14:textId="77777777">
            <w:pPr>
              <w:pStyle w:val="Tab3MiddleColNonGras"/>
              <w:rPr>
                <w:lang w:val="fr-FR"/>
              </w:rPr>
            </w:pPr>
            <w:r>
              <w:rPr>
                <w:lang w:val="fr-FR"/>
              </w:rPr>
              <w:t>3 793</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39A372DE" w14:textId="77777777">
            <w:pPr>
              <w:pStyle w:val="Tab3MiddleColNonGras"/>
              <w:rPr>
                <w:lang w:val="fr-FR"/>
              </w:rPr>
            </w:pPr>
            <w:r>
              <w:rPr>
                <w:lang w:val="fr-FR"/>
              </w:rPr>
              <w:t>127 329,39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E7A88C9" w14:textId="77777777">
            <w:pPr>
              <w:pStyle w:val="Tab3LastColNonGras"/>
              <w:rPr>
                <w:lang w:val="fr-FR"/>
              </w:rPr>
            </w:pPr>
            <w:r>
              <w:rPr>
                <w:lang w:val="fr-FR"/>
              </w:rPr>
              <w:t>0,01</w:t>
            </w:r>
          </w:p>
        </w:tc>
      </w:tr>
    </w:tbl>
    <w:p w:rsidR="00665F6A" w14:paraId="6A2AA794" w14:textId="77777777">
      <w:pPr>
        <w:sectPr>
          <w:headerReference w:type="default" r:id="rId63"/>
          <w:footerReference w:type="default" r:id="rId64"/>
          <w:pgSz w:w="11900" w:h="16840"/>
          <w:pgMar w:top="2154" w:right="1134" w:bottom="1134" w:left="1134" w:header="400" w:footer="400" w:gutter="0"/>
          <w:cols w:space="720"/>
        </w:sectPr>
      </w:pPr>
    </w:p>
    <w:p w:rsidR="00665F6A" w14:paraId="016BCEDB" w14:textId="77777777">
      <w:pPr>
        <w:spacing w:line="30" w:lineRule="exact"/>
        <w:rPr>
          <w:sz w:val="3"/>
        </w:rPr>
      </w:pPr>
    </w:p>
    <w:p w:rsidR="00665F6A" w14:paraId="1FEB653A" w14:textId="77777777">
      <w:pPr>
        <w:pStyle w:val="TechnicalBookmark"/>
        <w:rPr>
          <w:lang w:val="fr-FR"/>
        </w:rPr>
      </w:pPr>
      <w:r>
        <w:rPr>
          <w:lang w:val="fr-FR"/>
        </w:rPr>
        <w:fldChar w:fldCharType="begin"/>
      </w:r>
      <w:r>
        <w:rPr>
          <w:lang w:val="fr-FR"/>
        </w:rPr>
        <w:instrText xml:space="preserve"> SET 07B6756FA68C6700C4152CDD4B4D219B "" </w:instrText>
      </w:r>
      <w:r>
        <w:rPr>
          <w:lang w:val="fr-FR"/>
        </w:rPr>
        <w:fldChar w:fldCharType="separate"/>
      </w:r>
      <w:bookmarkStart w:id="109" w:name="07B6756FA68C6700C4152CDD4B4D219B"/>
      <w:bookmarkEnd w:id="109"/>
      <w:r>
        <w:rPr>
          <w:lang w:val="fr-FR"/>
        </w:rPr>
        <w:fldChar w:fldCharType="end"/>
      </w:r>
    </w:p>
    <w:p w:rsidR="00665F6A" w14:paraId="2497285B" w14:textId="77777777">
      <w:pPr>
        <w:pStyle w:val="H2"/>
        <w:rPr>
          <w:lang w:val="fr-FR"/>
        </w:rPr>
      </w:pPr>
      <w:r>
        <w:rPr>
          <w:lang w:val="fr-FR"/>
        </w:rPr>
        <w:t xml:space="preserve">Inventaire des éléments de bilan </w:t>
      </w:r>
    </w:p>
    <w:p w:rsidR="00665F6A" w14:paraId="55F3F892" w14:textId="77777777">
      <w:pPr>
        <w:pStyle w:val="NoRefToc"/>
        <w:rPr>
          <w:lang w:val="fr-FR"/>
        </w:rPr>
      </w:pPr>
      <w:r>
        <w:rPr>
          <w:lang w:val="fr-FR"/>
        </w:rPr>
        <w:t>Inventaire des éléments de bilan</w:t>
      </w:r>
    </w:p>
    <w:p w:rsidR="00665F6A" w14:paraId="0B93E281" w14:textId="77777777">
      <w:pPr>
        <w:pStyle w:val="TechnicalBookmark"/>
        <w:rPr>
          <w:lang w:val="fr-FR"/>
        </w:rPr>
      </w:pPr>
      <w:r>
        <w:rPr>
          <w:lang w:val="fr-FR"/>
        </w:rPr>
        <w:fldChar w:fldCharType="begin"/>
      </w:r>
      <w:r>
        <w:rPr>
          <w:lang w:val="fr-FR"/>
        </w:rPr>
        <w:instrText xml:space="preserve"> SET BA0795BE253BB5ACFD40AE4C346C0A0E "" </w:instrText>
      </w:r>
      <w:r>
        <w:rPr>
          <w:lang w:val="fr-FR"/>
        </w:rPr>
        <w:fldChar w:fldCharType="separate"/>
      </w:r>
      <w:bookmarkStart w:id="110" w:name="BA0795BE253BB5ACFD40AE4C346C0A0E"/>
      <w:bookmarkEnd w:id="110"/>
      <w:r>
        <w:rPr>
          <w:lang w:val="fr-FR"/>
        </w:rPr>
        <w:fldChar w:fldCharType="end"/>
      </w:r>
    </w:p>
    <w:p w:rsidR="00665F6A" w14:paraId="43652869" w14:textId="77777777">
      <w:pPr>
        <w:pStyle w:val="TechnicalBookmark"/>
        <w:rPr>
          <w:lang w:val="fr-FR"/>
        </w:rPr>
      </w:pPr>
    </w:p>
    <w:tbl>
      <w:tblPr>
        <w:tblW w:w="5000" w:type="pct"/>
        <w:tblBorders>
          <w:bottom w:val="single" w:sz="4" w:space="0" w:color="000000"/>
        </w:tblBorders>
        <w:tblLayout w:type="fixed"/>
        <w:tblLook w:val="04A0"/>
      </w:tblPr>
      <w:tblGrid>
        <w:gridCol w:w="5425"/>
        <w:gridCol w:w="796"/>
        <w:gridCol w:w="1213"/>
        <w:gridCol w:w="1472"/>
        <w:gridCol w:w="716"/>
      </w:tblGrid>
      <w:tr w14:paraId="54427AC3" w14:textId="77777777">
        <w:tblPrEx>
          <w:tblW w:w="5000" w:type="pct"/>
          <w:tblBorders>
            <w:bottom w:val="single" w:sz="4" w:space="0" w:color="000000"/>
          </w:tblBorders>
          <w:tblLayout w:type="fixed"/>
          <w:tblLook w:val="04A0"/>
        </w:tblPrEx>
        <w:trPr>
          <w:trHeight w:val="385"/>
        </w:trPr>
        <w:tc>
          <w:tcPr>
            <w:tcW w:w="5460"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665F6A" w14:paraId="1ACC0ACE" w14:textId="77777777">
            <w:pPr>
              <w:pStyle w:val="EnteteTabFirstColBordure"/>
              <w:rPr>
                <w:lang w:val="fr-FR"/>
              </w:rPr>
            </w:pPr>
            <w:r>
              <w:rPr>
                <w:lang w:val="fr-FR"/>
              </w:rPr>
              <w:t>Désignation des valeurs par secteur d'activité (*)</w:t>
            </w:r>
          </w:p>
        </w:tc>
        <w:tc>
          <w:tcPr>
            <w:tcW w:w="8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20C73F54" w14:textId="77777777">
            <w:pPr>
              <w:pStyle w:val="EnteteTabMiddleColBordure"/>
              <w:rPr>
                <w:lang w:val="fr-FR"/>
              </w:rPr>
            </w:pPr>
            <w:r>
              <w:rPr>
                <w:lang w:val="fr-FR"/>
              </w:rPr>
              <w:t>Devise</w:t>
            </w:r>
          </w:p>
        </w:tc>
        <w:tc>
          <w:tcPr>
            <w:tcW w:w="122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16D53FBA" w14:textId="77777777">
            <w:pPr>
              <w:pStyle w:val="EnteteTabMiddleColBordure"/>
              <w:spacing w:line="184" w:lineRule="exact"/>
              <w:rPr>
                <w:lang w:val="fr-FR"/>
              </w:rPr>
            </w:pPr>
            <w:r>
              <w:rPr>
                <w:lang w:val="fr-FR"/>
              </w:rPr>
              <w:t>Quantité ou</w:t>
            </w:r>
          </w:p>
          <w:p w:rsidR="00665F6A" w14:paraId="0DFA7D9E" w14:textId="77777777">
            <w:pPr>
              <w:pStyle w:val="EnteteTabMiddleColBordure"/>
              <w:spacing w:line="184" w:lineRule="exact"/>
              <w:rPr>
                <w:lang w:val="fr-FR"/>
              </w:rPr>
            </w:pPr>
            <w:r>
              <w:rPr>
                <w:lang w:val="fr-FR"/>
              </w:rPr>
              <w:t>Nominal</w:t>
            </w:r>
          </w:p>
        </w:tc>
        <w:tc>
          <w:tcPr>
            <w:tcW w:w="14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5DB1CEF8" w14:textId="77777777">
            <w:pPr>
              <w:pStyle w:val="EnteteTabMiddleColBordure"/>
              <w:rPr>
                <w:lang w:val="fr-FR"/>
              </w:rPr>
            </w:pPr>
            <w:r>
              <w:rPr>
                <w:lang w:val="fr-FR"/>
              </w:rPr>
              <w:t>Valeur actuelle</w:t>
            </w:r>
          </w:p>
        </w:tc>
        <w:tc>
          <w:tcPr>
            <w:tcW w:w="72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665F6A" w14:paraId="095DDF42" w14:textId="77777777">
            <w:pPr>
              <w:pStyle w:val="EnteteTabLastColBordure"/>
              <w:spacing w:line="184" w:lineRule="exact"/>
              <w:rPr>
                <w:lang w:val="fr-FR"/>
              </w:rPr>
            </w:pPr>
            <w:r>
              <w:rPr>
                <w:lang w:val="fr-FR"/>
              </w:rPr>
              <w:t>% Actif</w:t>
            </w:r>
          </w:p>
          <w:p w:rsidR="00665F6A" w14:paraId="714A8E50" w14:textId="77777777">
            <w:pPr>
              <w:pStyle w:val="EnteteTabLastColBordure"/>
              <w:spacing w:line="184" w:lineRule="exact"/>
              <w:rPr>
                <w:lang w:val="fr-FR"/>
              </w:rPr>
            </w:pPr>
            <w:r>
              <w:rPr>
                <w:lang w:val="fr-FR"/>
              </w:rPr>
              <w:t>Net</w:t>
            </w:r>
          </w:p>
        </w:tc>
      </w:tr>
      <w:tr w14:paraId="6713A144"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156C73AB" w14:textId="77777777">
            <w:pPr>
              <w:pStyle w:val="Tab3FirstColNonGras"/>
              <w:rPr>
                <w:lang w:val="fr-FR"/>
              </w:rPr>
            </w:pPr>
            <w:r>
              <w:rPr>
                <w:lang w:val="fr-FR"/>
              </w:rPr>
              <w:t>SEA LTD-ADR</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7C9E1F04"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5918C99F" w14:textId="77777777">
            <w:pPr>
              <w:pStyle w:val="Tab3MiddleColNonGras"/>
              <w:rPr>
                <w:lang w:val="fr-FR"/>
              </w:rPr>
            </w:pPr>
            <w:r>
              <w:rPr>
                <w:lang w:val="fr-FR"/>
              </w:rPr>
              <w:t>5</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26FBCBA1" w14:textId="77777777">
            <w:pPr>
              <w:pStyle w:val="Tab3MiddleColNonGras"/>
              <w:rPr>
                <w:lang w:val="fr-FR"/>
              </w:rPr>
            </w:pPr>
            <w:r>
              <w:rPr>
                <w:lang w:val="fr-FR"/>
              </w:rPr>
              <w:t>428,58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24BFA46D" w14:textId="77777777">
            <w:pPr>
              <w:pStyle w:val="Tab3LastColNonGras"/>
              <w:rPr>
                <w:lang w:val="fr-FR"/>
              </w:rPr>
            </w:pPr>
            <w:r>
              <w:rPr>
                <w:lang w:val="fr-FR"/>
              </w:rPr>
              <w:t>0,00</w:t>
            </w:r>
          </w:p>
        </w:tc>
      </w:tr>
      <w:tr w14:paraId="495891D8"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771EAC54" w14:textId="77777777">
            <w:pPr>
              <w:pStyle w:val="Tab3FirstColNonGras"/>
              <w:rPr>
                <w:lang w:val="fr-FR"/>
              </w:rPr>
            </w:pPr>
            <w:r>
              <w:rPr>
                <w:lang w:val="fr-FR"/>
              </w:rPr>
              <w:t>TWILIO INC - A</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6EC611AB"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3FA0B067" w14:textId="77777777">
            <w:pPr>
              <w:pStyle w:val="Tab3MiddleColNonGras"/>
              <w:rPr>
                <w:lang w:val="fr-FR"/>
              </w:rPr>
            </w:pPr>
            <w:r>
              <w:rPr>
                <w:lang w:val="fr-FR"/>
              </w:rPr>
              <w:t>969</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129C2CD2" w14:textId="77777777">
            <w:pPr>
              <w:pStyle w:val="Tab3MiddleColNonGras"/>
              <w:rPr>
                <w:lang w:val="fr-FR"/>
              </w:rPr>
            </w:pPr>
            <w:r>
              <w:rPr>
                <w:lang w:val="fr-FR"/>
              </w:rPr>
              <w:t>249 499,26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C70401F" w14:textId="77777777">
            <w:pPr>
              <w:pStyle w:val="Tab3LastColNonGras"/>
              <w:rPr>
                <w:lang w:val="fr-FR"/>
              </w:rPr>
            </w:pPr>
            <w:r>
              <w:rPr>
                <w:lang w:val="fr-FR"/>
              </w:rPr>
              <w:t>0,03</w:t>
            </w:r>
          </w:p>
        </w:tc>
      </w:tr>
      <w:tr w14:paraId="0C4F74A5"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65DFE83A" w14:textId="77777777">
            <w:pPr>
              <w:pStyle w:val="Tab3FirstColNonGras"/>
              <w:rPr>
                <w:lang w:val="fr-FR"/>
              </w:rPr>
            </w:pPr>
            <w:r>
              <w:rPr>
                <w:lang w:val="fr-FR"/>
              </w:rPr>
              <w:t>UBER TECHNOLOGIES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9DCF453"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0C960CA4" w14:textId="77777777">
            <w:pPr>
              <w:pStyle w:val="Tab3MiddleColNonGras"/>
              <w:rPr>
                <w:lang w:val="fr-FR"/>
              </w:rPr>
            </w:pPr>
            <w:r>
              <w:rPr>
                <w:lang w:val="fr-FR"/>
              </w:rPr>
              <w:t>29 870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736FA60C" w14:textId="77777777">
            <w:pPr>
              <w:pStyle w:val="Tab3MiddleColNonGras"/>
              <w:rPr>
                <w:lang w:val="fr-FR"/>
              </w:rPr>
            </w:pPr>
            <w:r>
              <w:rPr>
                <w:lang w:val="fr-FR"/>
              </w:rPr>
              <w:t>1 801 640,80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D421C96" w14:textId="77777777">
            <w:pPr>
              <w:pStyle w:val="Tab3LastColNonGras"/>
              <w:rPr>
                <w:lang w:val="fr-FR"/>
              </w:rPr>
            </w:pPr>
            <w:r>
              <w:rPr>
                <w:lang w:val="fr-FR"/>
              </w:rPr>
              <w:t>0,21</w:t>
            </w:r>
          </w:p>
        </w:tc>
      </w:tr>
      <w:tr w14:paraId="5F626852"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rsidRPr="00997D4B" w14:paraId="5F3AA2B9" w14:textId="77777777">
            <w:pPr>
              <w:pStyle w:val="Tab3FirstColNonGras"/>
            </w:pPr>
            <w:r w:rsidRPr="00997D4B">
              <w:t>VEEVA SYSTEMS INC-CLASS A</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678189AB"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6F8B45A0" w14:textId="77777777">
            <w:pPr>
              <w:pStyle w:val="Tab3MiddleColNonGras"/>
              <w:rPr>
                <w:lang w:val="fr-FR"/>
              </w:rPr>
            </w:pPr>
            <w:r>
              <w:rPr>
                <w:lang w:val="fr-FR"/>
              </w:rPr>
              <w:t>4 748</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4CFB0987" w14:textId="77777777">
            <w:pPr>
              <w:pStyle w:val="Tab3MiddleColNonGras"/>
              <w:rPr>
                <w:lang w:val="fr-FR"/>
              </w:rPr>
            </w:pPr>
            <w:r>
              <w:rPr>
                <w:lang w:val="fr-FR"/>
              </w:rPr>
              <w:t>1 193 217,94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5A96A5D" w14:textId="77777777">
            <w:pPr>
              <w:pStyle w:val="Tab3LastColNonGras"/>
              <w:rPr>
                <w:lang w:val="fr-FR"/>
              </w:rPr>
            </w:pPr>
            <w:r>
              <w:rPr>
                <w:lang w:val="fr-FR"/>
              </w:rPr>
              <w:t>0,14</w:t>
            </w:r>
          </w:p>
        </w:tc>
      </w:tr>
      <w:tr w14:paraId="4809E607"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665F6A" w14:paraId="5D48F943" w14:textId="77777777">
            <w:pPr>
              <w:pStyle w:val="Tab1FirstColGras"/>
              <w:rPr>
                <w:lang w:val="fr-FR"/>
              </w:rPr>
            </w:pPr>
            <w:r>
              <w:rPr>
                <w:lang w:val="fr-FR"/>
              </w:rPr>
              <w:t>SIIC spécialisées dans le crédit hypothécaire</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665F6A" w14:paraId="538F799F"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665F6A" w14:paraId="4239B363"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665F6A" w14:paraId="3AA3A2A6" w14:textId="77777777">
            <w:pPr>
              <w:pStyle w:val="Tab1MiddleColGras"/>
              <w:rPr>
                <w:lang w:val="fr-FR"/>
              </w:rPr>
            </w:pPr>
            <w:r>
              <w:rPr>
                <w:lang w:val="fr-FR"/>
              </w:rPr>
              <w:t>428 806,37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2A3914C" w14:textId="77777777">
            <w:pPr>
              <w:pStyle w:val="Tab1LastColGras"/>
              <w:rPr>
                <w:lang w:val="fr-FR"/>
              </w:rPr>
            </w:pPr>
            <w:r>
              <w:rPr>
                <w:lang w:val="fr-FR"/>
              </w:rPr>
              <w:t>0,05</w:t>
            </w:r>
          </w:p>
        </w:tc>
      </w:tr>
      <w:tr w14:paraId="45857E41"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3ECA7714" w14:textId="77777777">
            <w:pPr>
              <w:pStyle w:val="Tab3FirstColNonGras"/>
              <w:rPr>
                <w:lang w:val="fr-FR"/>
              </w:rPr>
            </w:pPr>
            <w:r>
              <w:rPr>
                <w:lang w:val="fr-FR"/>
              </w:rPr>
              <w:t>ANNALY CAPITAL MANAGEMENT IN</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7847209D"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5BBB2BE2" w14:textId="77777777">
            <w:pPr>
              <w:pStyle w:val="Tab3MiddleColNonGras"/>
              <w:rPr>
                <w:lang w:val="fr-FR"/>
              </w:rPr>
            </w:pPr>
            <w:r>
              <w:rPr>
                <w:lang w:val="fr-FR"/>
              </w:rPr>
              <w:t>14 385</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368F58E4" w14:textId="77777777">
            <w:pPr>
              <w:pStyle w:val="Tab3MiddleColNonGras"/>
              <w:rPr>
                <w:lang w:val="fr-FR"/>
              </w:rPr>
            </w:pPr>
            <w:r>
              <w:rPr>
                <w:lang w:val="fr-FR"/>
              </w:rPr>
              <w:t>239 232,87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451E9DC" w14:textId="77777777">
            <w:pPr>
              <w:pStyle w:val="Tab3LastColNonGras"/>
              <w:rPr>
                <w:lang w:val="fr-FR"/>
              </w:rPr>
            </w:pPr>
            <w:r>
              <w:rPr>
                <w:lang w:val="fr-FR"/>
              </w:rPr>
              <w:t>0,03</w:t>
            </w:r>
          </w:p>
        </w:tc>
      </w:tr>
      <w:tr w14:paraId="11C420BD"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2D495B95" w14:textId="77777777">
            <w:pPr>
              <w:pStyle w:val="Tab3FirstColNonGras"/>
              <w:rPr>
                <w:lang w:val="fr-FR"/>
              </w:rPr>
            </w:pPr>
            <w:r>
              <w:rPr>
                <w:lang w:val="fr-FR"/>
              </w:rPr>
              <w:t>AON PLC/IRELAND-A</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724B200B"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471939AF" w14:textId="77777777">
            <w:pPr>
              <w:pStyle w:val="Tab3MiddleColNonGras"/>
              <w:rPr>
                <w:lang w:val="fr-FR"/>
              </w:rPr>
            </w:pPr>
            <w:r>
              <w:rPr>
                <w:lang w:val="fr-FR"/>
              </w:rPr>
              <w:t>778</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2DC6D9CC" w14:textId="77777777">
            <w:pPr>
              <w:pStyle w:val="Tab3MiddleColNonGras"/>
              <w:rPr>
                <w:lang w:val="fr-FR"/>
              </w:rPr>
            </w:pPr>
            <w:r>
              <w:rPr>
                <w:lang w:val="fr-FR"/>
              </w:rPr>
              <w:t>189 573,50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09E3E2D" w14:textId="77777777">
            <w:pPr>
              <w:pStyle w:val="Tab3LastColNonGras"/>
              <w:rPr>
                <w:lang w:val="fr-FR"/>
              </w:rPr>
            </w:pPr>
            <w:r>
              <w:rPr>
                <w:lang w:val="fr-FR"/>
              </w:rPr>
              <w:t>0,02</w:t>
            </w:r>
          </w:p>
        </w:tc>
      </w:tr>
      <w:tr w14:paraId="0835600F"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665F6A" w14:paraId="2C28A4B7" w14:textId="77777777">
            <w:pPr>
              <w:pStyle w:val="Tab1FirstColGras"/>
              <w:rPr>
                <w:lang w:val="fr-FR"/>
              </w:rPr>
            </w:pPr>
            <w:r>
              <w:rPr>
                <w:lang w:val="fr-FR"/>
              </w:rPr>
              <w:t>Sociétés commerciales et de distribution</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665F6A" w14:paraId="2E43C0D8"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665F6A" w14:paraId="7849F96E"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665F6A" w14:paraId="48F2DE6E" w14:textId="77777777">
            <w:pPr>
              <w:pStyle w:val="Tab1MiddleColGras"/>
              <w:rPr>
                <w:lang w:val="fr-FR"/>
              </w:rPr>
            </w:pPr>
            <w:r>
              <w:rPr>
                <w:lang w:val="fr-FR"/>
              </w:rPr>
              <w:t>1 366 595,40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284C0A56" w14:textId="77777777">
            <w:pPr>
              <w:pStyle w:val="Tab1LastColGras"/>
              <w:rPr>
                <w:lang w:val="fr-FR"/>
              </w:rPr>
            </w:pPr>
            <w:r>
              <w:rPr>
                <w:lang w:val="fr-FR"/>
              </w:rPr>
              <w:t>0,16</w:t>
            </w:r>
          </w:p>
        </w:tc>
      </w:tr>
      <w:tr w14:paraId="76B21FBC"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02B2D8A0" w14:textId="77777777">
            <w:pPr>
              <w:pStyle w:val="Tab3FirstColNonGras"/>
              <w:rPr>
                <w:lang w:val="fr-FR"/>
              </w:rPr>
            </w:pPr>
            <w:r>
              <w:rPr>
                <w:lang w:val="fr-FR"/>
              </w:rPr>
              <w:t>BUNZL PLC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222D15F1" w14:textId="77777777">
            <w:pPr>
              <w:pStyle w:val="Tab1MiddleColNonGrasCentre"/>
              <w:rPr>
                <w:lang w:val="fr-FR"/>
              </w:rPr>
            </w:pPr>
            <w:r>
              <w:rPr>
                <w:lang w:val="fr-FR"/>
              </w:rPr>
              <w:t>GBP</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36AF91A6" w14:textId="77777777">
            <w:pPr>
              <w:pStyle w:val="Tab3MiddleColNonGras"/>
              <w:rPr>
                <w:lang w:val="fr-FR"/>
              </w:rPr>
            </w:pPr>
            <w:r>
              <w:rPr>
                <w:lang w:val="fr-FR"/>
              </w:rPr>
              <w:t>3 786</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087368A5" w14:textId="77777777">
            <w:pPr>
              <w:pStyle w:val="Tab3MiddleColNonGras"/>
              <w:rPr>
                <w:lang w:val="fr-FR"/>
              </w:rPr>
            </w:pPr>
            <w:r>
              <w:rPr>
                <w:lang w:val="fr-FR"/>
              </w:rPr>
              <w:t>115 661,19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E824587" w14:textId="77777777">
            <w:pPr>
              <w:pStyle w:val="Tab3LastColNonGras"/>
              <w:rPr>
                <w:lang w:val="fr-FR"/>
              </w:rPr>
            </w:pPr>
            <w:r>
              <w:rPr>
                <w:lang w:val="fr-FR"/>
              </w:rPr>
              <w:t>0,01</w:t>
            </w:r>
          </w:p>
        </w:tc>
      </w:tr>
      <w:tr w14:paraId="5BC4CEA6"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2A786B61" w14:textId="77777777">
            <w:pPr>
              <w:pStyle w:val="Tab3FirstColNonGras"/>
              <w:rPr>
                <w:lang w:val="fr-FR"/>
              </w:rPr>
            </w:pPr>
            <w:r>
              <w:rPr>
                <w:lang w:val="fr-FR"/>
              </w:rPr>
              <w:t>FASTENAL CO</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68BC3A48"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1814D864" w14:textId="77777777">
            <w:pPr>
              <w:pStyle w:val="Tab3MiddleColNonGras"/>
              <w:rPr>
                <w:lang w:val="fr-FR"/>
              </w:rPr>
            </w:pPr>
            <w:r>
              <w:rPr>
                <w:lang w:val="fr-FR"/>
              </w:rPr>
              <w:t>3 739</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72BE2DF2" w14:textId="77777777">
            <w:pPr>
              <w:pStyle w:val="Tab3MiddleColNonGras"/>
              <w:rPr>
                <w:lang w:val="fr-FR"/>
              </w:rPr>
            </w:pPr>
            <w:r>
              <w:rPr>
                <w:lang w:val="fr-FR"/>
              </w:rPr>
              <w:t>163 043,25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4F590E8" w14:textId="77777777">
            <w:pPr>
              <w:pStyle w:val="Tab3LastColNonGras"/>
              <w:rPr>
                <w:lang w:val="fr-FR"/>
              </w:rPr>
            </w:pPr>
            <w:r>
              <w:rPr>
                <w:lang w:val="fr-FR"/>
              </w:rPr>
              <w:t>0,02</w:t>
            </w:r>
          </w:p>
        </w:tc>
      </w:tr>
      <w:tr w14:paraId="1F973867"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2838A341" w14:textId="77777777">
            <w:pPr>
              <w:pStyle w:val="Tab3FirstColNonGras"/>
              <w:rPr>
                <w:lang w:val="fr-FR"/>
              </w:rPr>
            </w:pPr>
            <w:r>
              <w:rPr>
                <w:lang w:val="fr-FR"/>
              </w:rPr>
              <w:t>MITSUI &amp; CO LTD</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1FDBAC23" w14:textId="77777777">
            <w:pPr>
              <w:pStyle w:val="Tab1MiddleColNonGrasCentre"/>
              <w:rPr>
                <w:lang w:val="fr-FR"/>
              </w:rPr>
            </w:pPr>
            <w:r>
              <w:rPr>
                <w:lang w:val="fr-FR"/>
              </w:rPr>
              <w:t>JPY</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4967850B" w14:textId="77777777">
            <w:pPr>
              <w:pStyle w:val="Tab3MiddleColNonGras"/>
              <w:rPr>
                <w:lang w:val="fr-FR"/>
              </w:rPr>
            </w:pPr>
            <w:r>
              <w:rPr>
                <w:lang w:val="fr-FR"/>
              </w:rPr>
              <w:t>21 900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2367D808" w14:textId="77777777">
            <w:pPr>
              <w:pStyle w:val="Tab3MiddleColNonGras"/>
              <w:rPr>
                <w:lang w:val="fr-FR"/>
              </w:rPr>
            </w:pPr>
            <w:r>
              <w:rPr>
                <w:lang w:val="fr-FR"/>
              </w:rPr>
              <w:t>604 918,82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1D766FF" w14:textId="77777777">
            <w:pPr>
              <w:pStyle w:val="Tab3LastColNonGras"/>
              <w:rPr>
                <w:lang w:val="fr-FR"/>
              </w:rPr>
            </w:pPr>
            <w:r>
              <w:rPr>
                <w:lang w:val="fr-FR"/>
              </w:rPr>
              <w:t>0,08</w:t>
            </w:r>
          </w:p>
        </w:tc>
      </w:tr>
      <w:tr w14:paraId="71C5D799"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075B9340" w14:textId="77777777">
            <w:pPr>
              <w:pStyle w:val="Tab3FirstColNonGras"/>
              <w:rPr>
                <w:lang w:val="fr-FR"/>
              </w:rPr>
            </w:pPr>
            <w:r>
              <w:rPr>
                <w:lang w:val="fr-FR"/>
              </w:rPr>
              <w:t>TOYOTA TSUSHO CORP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F2CAAD5" w14:textId="77777777">
            <w:pPr>
              <w:pStyle w:val="Tab1MiddleColNonGrasCentre"/>
              <w:rPr>
                <w:lang w:val="fr-FR"/>
              </w:rPr>
            </w:pPr>
            <w:r>
              <w:rPr>
                <w:lang w:val="fr-FR"/>
              </w:rPr>
              <w:t>JPY</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4FA28A24" w14:textId="77777777">
            <w:pPr>
              <w:pStyle w:val="Tab3MiddleColNonGras"/>
              <w:rPr>
                <w:lang w:val="fr-FR"/>
              </w:rPr>
            </w:pPr>
            <w:r>
              <w:rPr>
                <w:lang w:val="fr-FR"/>
              </w:rPr>
              <w:t>1 700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299A5BF9" w14:textId="77777777">
            <w:pPr>
              <w:pStyle w:val="Tab3MiddleColNonGras"/>
              <w:rPr>
                <w:lang w:val="fr-FR"/>
              </w:rPr>
            </w:pPr>
            <w:r>
              <w:rPr>
                <w:lang w:val="fr-FR"/>
              </w:rPr>
              <w:t>68 826,07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21C73195" w14:textId="77777777">
            <w:pPr>
              <w:pStyle w:val="Tab3LastColNonGras"/>
              <w:rPr>
                <w:lang w:val="fr-FR"/>
              </w:rPr>
            </w:pPr>
            <w:r>
              <w:rPr>
                <w:lang w:val="fr-FR"/>
              </w:rPr>
              <w:t>0,01</w:t>
            </w:r>
          </w:p>
        </w:tc>
      </w:tr>
      <w:tr w14:paraId="45E9704C"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4DED0ACF" w14:textId="77777777">
            <w:pPr>
              <w:pStyle w:val="Tab3FirstColNonGras"/>
              <w:rPr>
                <w:lang w:val="fr-FR"/>
              </w:rPr>
            </w:pPr>
            <w:r>
              <w:rPr>
                <w:lang w:val="fr-FR"/>
              </w:rPr>
              <w:t>UNITED RENTALS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19C4755A"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20D6C27B" w14:textId="77777777">
            <w:pPr>
              <w:pStyle w:val="Tab3MiddleColNonGras"/>
              <w:rPr>
                <w:lang w:val="fr-FR"/>
              </w:rPr>
            </w:pPr>
            <w:r>
              <w:rPr>
                <w:lang w:val="fr-FR"/>
              </w:rPr>
              <w:t>241</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69EFB8C8" w14:textId="77777777">
            <w:pPr>
              <w:pStyle w:val="Tab3MiddleColNonGras"/>
              <w:rPr>
                <w:lang w:val="fr-FR"/>
              </w:rPr>
            </w:pPr>
            <w:r>
              <w:rPr>
                <w:lang w:val="fr-FR"/>
              </w:rPr>
              <w:t>212 341,40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2C90B12A" w14:textId="77777777">
            <w:pPr>
              <w:pStyle w:val="Tab3LastColNonGras"/>
              <w:rPr>
                <w:lang w:val="fr-FR"/>
              </w:rPr>
            </w:pPr>
            <w:r>
              <w:rPr>
                <w:lang w:val="fr-FR"/>
              </w:rPr>
              <w:t>0,02</w:t>
            </w:r>
          </w:p>
        </w:tc>
      </w:tr>
      <w:tr w14:paraId="556158DA"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2785FDDC" w14:textId="77777777">
            <w:pPr>
              <w:pStyle w:val="Tab3FirstColNonGras"/>
              <w:rPr>
                <w:lang w:val="fr-FR"/>
              </w:rPr>
            </w:pPr>
            <w:r>
              <w:rPr>
                <w:lang w:val="fr-FR"/>
              </w:rPr>
              <w:t>WW GRAINGER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A68AA20"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C537938" w14:textId="77777777">
            <w:pPr>
              <w:pStyle w:val="Tab3MiddleColNonGras"/>
              <w:rPr>
                <w:lang w:val="fr-FR"/>
              </w:rPr>
            </w:pPr>
            <w:r>
              <w:rPr>
                <w:lang w:val="fr-FR"/>
              </w:rPr>
              <w:t>184</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295E5341" w14:textId="77777777">
            <w:pPr>
              <w:pStyle w:val="Tab3MiddleColNonGras"/>
              <w:rPr>
                <w:lang w:val="fr-FR"/>
              </w:rPr>
            </w:pPr>
            <w:r>
              <w:rPr>
                <w:lang w:val="fr-FR"/>
              </w:rPr>
              <w:t>201 804,67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22ACAC79" w14:textId="77777777">
            <w:pPr>
              <w:pStyle w:val="Tab3LastColNonGras"/>
              <w:rPr>
                <w:lang w:val="fr-FR"/>
              </w:rPr>
            </w:pPr>
            <w:r>
              <w:rPr>
                <w:lang w:val="fr-FR"/>
              </w:rPr>
              <w:t>0,02</w:t>
            </w:r>
          </w:p>
        </w:tc>
      </w:tr>
      <w:tr w14:paraId="702F7B60"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665F6A" w14:paraId="129A7432" w14:textId="77777777">
            <w:pPr>
              <w:pStyle w:val="Tab1FirstColGras"/>
              <w:rPr>
                <w:lang w:val="fr-FR"/>
              </w:rPr>
            </w:pPr>
            <w:r>
              <w:rPr>
                <w:lang w:val="fr-FR"/>
              </w:rPr>
              <w:t>Sociétés d'investissement immobilier (SII)</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665F6A" w14:paraId="4A686334"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665F6A" w14:paraId="21B28ED8"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665F6A" w14:paraId="5A1EBCD9" w14:textId="77777777">
            <w:pPr>
              <w:pStyle w:val="Tab1MiddleColGras"/>
              <w:rPr>
                <w:lang w:val="fr-FR"/>
              </w:rPr>
            </w:pPr>
            <w:r>
              <w:rPr>
                <w:lang w:val="fr-FR"/>
              </w:rPr>
              <w:t>27 293,15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83FBC80" w14:textId="77777777">
            <w:pPr>
              <w:pStyle w:val="Tab1LastColGras"/>
              <w:rPr>
                <w:lang w:val="fr-FR"/>
              </w:rPr>
            </w:pPr>
            <w:r>
              <w:rPr>
                <w:lang w:val="fr-FR"/>
              </w:rPr>
              <w:t>0,00</w:t>
            </w:r>
          </w:p>
        </w:tc>
      </w:tr>
      <w:tr w14:paraId="3E07DC95"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689CFBE5" w14:textId="77777777">
            <w:pPr>
              <w:pStyle w:val="Tab3FirstColNonGras"/>
              <w:rPr>
                <w:lang w:val="fr-FR"/>
              </w:rPr>
            </w:pPr>
            <w:r>
              <w:rPr>
                <w:lang w:val="fr-FR"/>
              </w:rPr>
              <w:t>VICINITY CENTRES</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6978814A" w14:textId="77777777">
            <w:pPr>
              <w:pStyle w:val="Tab1MiddleColNonGrasCentre"/>
              <w:rPr>
                <w:lang w:val="fr-FR"/>
              </w:rPr>
            </w:pPr>
            <w:r>
              <w:rPr>
                <w:lang w:val="fr-FR"/>
              </w:rPr>
              <w:t>AUD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4F04F2D0" w14:textId="77777777">
            <w:pPr>
              <w:pStyle w:val="Tab3MiddleColNonGras"/>
              <w:rPr>
                <w:lang w:val="fr-FR"/>
              </w:rPr>
            </w:pPr>
            <w:r>
              <w:rPr>
                <w:lang w:val="fr-FR"/>
              </w:rPr>
              <w:t>18 882</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0BE3E3DE" w14:textId="77777777">
            <w:pPr>
              <w:pStyle w:val="Tab3MiddleColNonGras"/>
              <w:rPr>
                <w:lang w:val="fr-FR"/>
              </w:rPr>
            </w:pPr>
            <w:r>
              <w:rPr>
                <w:lang w:val="fr-FR"/>
              </w:rPr>
              <w:t>27 293,15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0A96802" w14:textId="77777777">
            <w:pPr>
              <w:pStyle w:val="Tab3LastColNonGras"/>
              <w:rPr>
                <w:lang w:val="fr-FR"/>
              </w:rPr>
            </w:pPr>
            <w:r>
              <w:rPr>
                <w:lang w:val="fr-FR"/>
              </w:rPr>
              <w:t>0,00</w:t>
            </w:r>
          </w:p>
        </w:tc>
      </w:tr>
      <w:tr w14:paraId="464FFF7C"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665F6A" w14:paraId="4EA62163" w14:textId="77777777">
            <w:pPr>
              <w:pStyle w:val="Tab1FirstColGras"/>
              <w:rPr>
                <w:lang w:val="fr-FR"/>
              </w:rPr>
            </w:pPr>
            <w:r>
              <w:rPr>
                <w:lang w:val="fr-FR"/>
              </w:rPr>
              <w:t>Sociétés d'investissement immobilier cotées (SIIC)</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665F6A" w14:paraId="565BA3F6"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665F6A" w14:paraId="14ADFBC5"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665F6A" w14:paraId="71A08184" w14:textId="77777777">
            <w:pPr>
              <w:pStyle w:val="Tab1MiddleColGras"/>
              <w:rPr>
                <w:lang w:val="fr-FR"/>
              </w:rPr>
            </w:pPr>
            <w:r>
              <w:rPr>
                <w:lang w:val="fr-FR"/>
              </w:rPr>
              <w:t>1 652 414,34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59593B3" w14:textId="77777777">
            <w:pPr>
              <w:pStyle w:val="Tab1LastColGras"/>
              <w:rPr>
                <w:lang w:val="fr-FR"/>
              </w:rPr>
            </w:pPr>
            <w:r>
              <w:rPr>
                <w:lang w:val="fr-FR"/>
              </w:rPr>
              <w:t>0,19</w:t>
            </w:r>
          </w:p>
        </w:tc>
      </w:tr>
      <w:tr w14:paraId="0E132F11"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06092080" w14:textId="77777777">
            <w:pPr>
              <w:pStyle w:val="Tab3FirstColNonGras"/>
              <w:rPr>
                <w:lang w:val="fr-FR"/>
              </w:rPr>
            </w:pPr>
            <w:r>
              <w:rPr>
                <w:lang w:val="fr-FR"/>
              </w:rPr>
              <w:t>COVIVIO</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273089EC"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0C27D7C9" w14:textId="77777777">
            <w:pPr>
              <w:pStyle w:val="Tab3MiddleColNonGras"/>
              <w:rPr>
                <w:lang w:val="fr-FR"/>
              </w:rPr>
            </w:pPr>
            <w:r>
              <w:rPr>
                <w:lang w:val="fr-FR"/>
              </w:rPr>
              <w:t>864</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6F8E0492" w14:textId="77777777">
            <w:pPr>
              <w:pStyle w:val="Tab3MiddleColNonGras"/>
              <w:rPr>
                <w:lang w:val="fr-FR"/>
              </w:rPr>
            </w:pPr>
            <w:r>
              <w:rPr>
                <w:lang w:val="fr-FR"/>
              </w:rPr>
              <w:t>39 018,24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6524AFA" w14:textId="77777777">
            <w:pPr>
              <w:pStyle w:val="Tab3LastColNonGras"/>
              <w:rPr>
                <w:lang w:val="fr-FR"/>
              </w:rPr>
            </w:pPr>
            <w:r>
              <w:rPr>
                <w:lang w:val="fr-FR"/>
              </w:rPr>
              <w:t>0,00</w:t>
            </w:r>
          </w:p>
        </w:tc>
      </w:tr>
      <w:tr w14:paraId="0EC54357"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11015547" w14:textId="77777777">
            <w:pPr>
              <w:pStyle w:val="Tab3FirstColNonGras"/>
              <w:rPr>
                <w:lang w:val="fr-FR"/>
              </w:rPr>
            </w:pPr>
            <w:r>
              <w:rPr>
                <w:lang w:val="fr-FR"/>
              </w:rPr>
              <w:t>CROWN CASTLE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7B313DCF"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2B1D372B" w14:textId="77777777">
            <w:pPr>
              <w:pStyle w:val="Tab3MiddleColNonGras"/>
              <w:rPr>
                <w:lang w:val="fr-FR"/>
              </w:rPr>
            </w:pPr>
            <w:r>
              <w:rPr>
                <w:lang w:val="fr-FR"/>
              </w:rPr>
              <w:t>1 632</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1ADA47F6" w14:textId="77777777">
            <w:pPr>
              <w:pStyle w:val="Tab3MiddleColNonGras"/>
              <w:rPr>
                <w:lang w:val="fr-FR"/>
              </w:rPr>
            </w:pPr>
            <w:r>
              <w:rPr>
                <w:lang w:val="fr-FR"/>
              </w:rPr>
              <w:t>95 763,35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3076BF4" w14:textId="77777777">
            <w:pPr>
              <w:pStyle w:val="Tab3LastColNonGras"/>
              <w:rPr>
                <w:lang w:val="fr-FR"/>
              </w:rPr>
            </w:pPr>
            <w:r>
              <w:rPr>
                <w:lang w:val="fr-FR"/>
              </w:rPr>
              <w:t>0,01</w:t>
            </w:r>
          </w:p>
        </w:tc>
      </w:tr>
      <w:tr w14:paraId="09996C60"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40B50FF6" w14:textId="77777777">
            <w:pPr>
              <w:pStyle w:val="Tab3FirstColNonGras"/>
              <w:rPr>
                <w:lang w:val="fr-FR"/>
              </w:rPr>
            </w:pPr>
            <w:r>
              <w:rPr>
                <w:lang w:val="fr-FR"/>
              </w:rPr>
              <w:t>UNIBAIL-RODAMCO-WESTFIELD</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7D322269"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075F1261" w14:textId="77777777">
            <w:pPr>
              <w:pStyle w:val="Tab3MiddleColNonGras"/>
              <w:rPr>
                <w:lang w:val="fr-FR"/>
              </w:rPr>
            </w:pPr>
            <w:r>
              <w:rPr>
                <w:lang w:val="fr-FR"/>
              </w:rPr>
              <w:t>16 204</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6550CD02" w14:textId="77777777">
            <w:pPr>
              <w:pStyle w:val="Tab3MiddleColNonGras"/>
              <w:rPr>
                <w:lang w:val="fr-FR"/>
              </w:rPr>
            </w:pPr>
            <w:r>
              <w:rPr>
                <w:lang w:val="fr-FR"/>
              </w:rPr>
              <w:t>1 443 776,40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7D5A149" w14:textId="77777777">
            <w:pPr>
              <w:pStyle w:val="Tab3LastColNonGras"/>
              <w:rPr>
                <w:lang w:val="fr-FR"/>
              </w:rPr>
            </w:pPr>
            <w:r>
              <w:rPr>
                <w:lang w:val="fr-FR"/>
              </w:rPr>
              <w:t>0,17</w:t>
            </w:r>
          </w:p>
        </w:tc>
      </w:tr>
      <w:tr w14:paraId="0A9C8C89"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5DDF6635" w14:textId="77777777">
            <w:pPr>
              <w:pStyle w:val="Tab3FirstColNonGras"/>
              <w:rPr>
                <w:lang w:val="fr-FR"/>
              </w:rPr>
            </w:pPr>
            <w:r>
              <w:rPr>
                <w:lang w:val="fr-FR"/>
              </w:rPr>
              <w:t>WP CAREY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E60D618"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44024490" w14:textId="77777777">
            <w:pPr>
              <w:pStyle w:val="Tab3MiddleColNonGras"/>
              <w:rPr>
                <w:lang w:val="fr-FR"/>
              </w:rPr>
            </w:pPr>
            <w:r>
              <w:rPr>
                <w:lang w:val="fr-FR"/>
              </w:rPr>
              <w:t>1 298</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260D2D18" w14:textId="77777777">
            <w:pPr>
              <w:pStyle w:val="Tab3MiddleColNonGras"/>
              <w:rPr>
                <w:lang w:val="fr-FR"/>
              </w:rPr>
            </w:pPr>
            <w:r>
              <w:rPr>
                <w:lang w:val="fr-FR"/>
              </w:rPr>
              <w:t>73 856,35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287B0F5" w14:textId="77777777">
            <w:pPr>
              <w:pStyle w:val="Tab3LastColNonGras"/>
              <w:rPr>
                <w:lang w:val="fr-FR"/>
              </w:rPr>
            </w:pPr>
            <w:r>
              <w:rPr>
                <w:lang w:val="fr-FR"/>
              </w:rPr>
              <w:t>0,01</w:t>
            </w:r>
          </w:p>
        </w:tc>
      </w:tr>
      <w:tr w14:paraId="6EA8356F"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665F6A" w14:paraId="32C81BF8" w14:textId="77777777">
            <w:pPr>
              <w:pStyle w:val="Tab1FirstColGras"/>
              <w:rPr>
                <w:lang w:val="fr-FR"/>
              </w:rPr>
            </w:pPr>
            <w:r>
              <w:rPr>
                <w:lang w:val="fr-FR"/>
              </w:rPr>
              <w:t>Soins et autres services médicaux</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665F6A" w14:paraId="41E5B569"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665F6A" w14:paraId="246D5F74"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665F6A" w14:paraId="12F3A49C" w14:textId="77777777">
            <w:pPr>
              <w:pStyle w:val="Tab1MiddleColGras"/>
              <w:rPr>
                <w:lang w:val="fr-FR"/>
              </w:rPr>
            </w:pPr>
            <w:r>
              <w:rPr>
                <w:lang w:val="fr-FR"/>
              </w:rPr>
              <w:t>6 291 262,69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27FEA261" w14:textId="77777777">
            <w:pPr>
              <w:pStyle w:val="Tab1LastColGras"/>
              <w:rPr>
                <w:lang w:val="fr-FR"/>
              </w:rPr>
            </w:pPr>
            <w:r>
              <w:rPr>
                <w:lang w:val="fr-FR"/>
              </w:rPr>
              <w:t>0,72</w:t>
            </w:r>
          </w:p>
        </w:tc>
      </w:tr>
      <w:tr w14:paraId="298D833A"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4616C721" w14:textId="77777777">
            <w:pPr>
              <w:pStyle w:val="Tab3FirstColNonGras"/>
              <w:rPr>
                <w:lang w:val="fr-FR"/>
              </w:rPr>
            </w:pPr>
            <w:r>
              <w:rPr>
                <w:lang w:val="fr-FR"/>
              </w:rPr>
              <w:t>APOLLO HOSPITALS ENTERPRISE</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72E214BA" w14:textId="77777777">
            <w:pPr>
              <w:pStyle w:val="Tab1MiddleColNonGrasCentre"/>
              <w:rPr>
                <w:lang w:val="fr-FR"/>
              </w:rPr>
            </w:pPr>
            <w:r>
              <w:rPr>
                <w:lang w:val="fr-FR"/>
              </w:rPr>
              <w:t>INR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6642184E" w14:textId="77777777">
            <w:pPr>
              <w:pStyle w:val="Tab3MiddleColNonGras"/>
              <w:rPr>
                <w:lang w:val="fr-FR"/>
              </w:rPr>
            </w:pPr>
            <w:r>
              <w:rPr>
                <w:lang w:val="fr-FR"/>
              </w:rPr>
              <w:t>8 135</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10AB688B" w14:textId="77777777">
            <w:pPr>
              <w:pStyle w:val="Tab3MiddleColNonGras"/>
              <w:rPr>
                <w:lang w:val="fr-FR"/>
              </w:rPr>
            </w:pPr>
            <w:r>
              <w:rPr>
                <w:lang w:val="fr-FR"/>
              </w:rPr>
              <w:t>610 280,18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AD647CF" w14:textId="77777777">
            <w:pPr>
              <w:pStyle w:val="Tab3LastColNonGras"/>
              <w:rPr>
                <w:lang w:val="fr-FR"/>
              </w:rPr>
            </w:pPr>
            <w:r>
              <w:rPr>
                <w:lang w:val="fr-FR"/>
              </w:rPr>
              <w:t>0,07</w:t>
            </w:r>
          </w:p>
        </w:tc>
      </w:tr>
      <w:tr w14:paraId="7492C6FE"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34F0164C" w14:textId="77777777">
            <w:pPr>
              <w:pStyle w:val="Tab3FirstColNonGras"/>
              <w:rPr>
                <w:lang w:val="fr-FR"/>
              </w:rPr>
            </w:pPr>
            <w:r>
              <w:rPr>
                <w:lang w:val="fr-FR"/>
              </w:rPr>
              <w:t>CARDINAL HEALTH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79942D5C"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449D14C3" w14:textId="77777777">
            <w:pPr>
              <w:pStyle w:val="Tab3MiddleColNonGras"/>
              <w:rPr>
                <w:lang w:val="fr-FR"/>
              </w:rPr>
            </w:pPr>
            <w:r>
              <w:rPr>
                <w:lang w:val="fr-FR"/>
              </w:rPr>
              <w:t>7 094</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59325DDF" w14:textId="77777777">
            <w:pPr>
              <w:pStyle w:val="Tab3MiddleColNonGras"/>
              <w:rPr>
                <w:lang w:val="fr-FR"/>
              </w:rPr>
            </w:pPr>
            <w:r>
              <w:rPr>
                <w:lang w:val="fr-FR"/>
              </w:rPr>
              <w:t>1 389 633,31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7C481677" w14:textId="77777777">
            <w:pPr>
              <w:pStyle w:val="Tab3LastColNonGras"/>
              <w:rPr>
                <w:lang w:val="fr-FR"/>
              </w:rPr>
            </w:pPr>
            <w:r>
              <w:rPr>
                <w:lang w:val="fr-FR"/>
              </w:rPr>
              <w:t>0,16</w:t>
            </w:r>
          </w:p>
        </w:tc>
      </w:tr>
      <w:tr w14:paraId="26315EB9"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3DE8F08A" w14:textId="77777777">
            <w:pPr>
              <w:pStyle w:val="Tab3FirstColNonGras"/>
              <w:rPr>
                <w:lang w:val="fr-FR"/>
              </w:rPr>
            </w:pPr>
            <w:r>
              <w:rPr>
                <w:lang w:val="fr-FR"/>
              </w:rPr>
              <w:t>CENCORA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2C60B820"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15845CE0" w14:textId="77777777">
            <w:pPr>
              <w:pStyle w:val="Tab3MiddleColNonGras"/>
              <w:rPr>
                <w:lang w:val="fr-FR"/>
              </w:rPr>
            </w:pPr>
            <w:r>
              <w:rPr>
                <w:lang w:val="fr-FR"/>
              </w:rPr>
              <w:t>1 020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11EBA82A" w14:textId="77777777">
            <w:pPr>
              <w:pStyle w:val="Tab3MiddleColNonGras"/>
              <w:rPr>
                <w:lang w:val="fr-FR"/>
              </w:rPr>
            </w:pPr>
            <w:r>
              <w:rPr>
                <w:lang w:val="fr-FR"/>
              </w:rPr>
              <w:t>269 626,27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89EFBDF" w14:textId="77777777">
            <w:pPr>
              <w:pStyle w:val="Tab3LastColNonGras"/>
              <w:rPr>
                <w:lang w:val="fr-FR"/>
              </w:rPr>
            </w:pPr>
            <w:r>
              <w:rPr>
                <w:lang w:val="fr-FR"/>
              </w:rPr>
              <w:t>0,03</w:t>
            </w:r>
          </w:p>
        </w:tc>
      </w:tr>
      <w:tr w14:paraId="682ECCFA"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4F0BA856" w14:textId="77777777">
            <w:pPr>
              <w:pStyle w:val="Tab3FirstColNonGras"/>
              <w:rPr>
                <w:lang w:val="fr-FR"/>
              </w:rPr>
            </w:pPr>
            <w:r>
              <w:rPr>
                <w:lang w:val="fr-FR"/>
              </w:rPr>
              <w:t>CENTENE CORP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0D45CFE0"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4A4475AD" w14:textId="77777777">
            <w:pPr>
              <w:pStyle w:val="Tab3MiddleColNonGras"/>
              <w:rPr>
                <w:lang w:val="fr-FR"/>
              </w:rPr>
            </w:pPr>
            <w:r>
              <w:rPr>
                <w:lang w:val="fr-FR"/>
              </w:rPr>
              <w:t>2 224</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3F635B9E" w14:textId="77777777">
            <w:pPr>
              <w:pStyle w:val="Tab3MiddleColNonGras"/>
              <w:rPr>
                <w:lang w:val="fr-FR"/>
              </w:rPr>
            </w:pPr>
            <w:r>
              <w:rPr>
                <w:lang w:val="fr-FR"/>
              </w:rPr>
              <w:t>121 631,27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1BE9A35" w14:textId="77777777">
            <w:pPr>
              <w:pStyle w:val="Tab3LastColNonGras"/>
              <w:rPr>
                <w:lang w:val="fr-FR"/>
              </w:rPr>
            </w:pPr>
            <w:r>
              <w:rPr>
                <w:lang w:val="fr-FR"/>
              </w:rPr>
              <w:t>0,01</w:t>
            </w:r>
          </w:p>
        </w:tc>
      </w:tr>
      <w:tr w14:paraId="1CAE2056"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667A77F9" w14:textId="77777777">
            <w:pPr>
              <w:pStyle w:val="Tab3FirstColNonGras"/>
              <w:rPr>
                <w:lang w:val="fr-FR"/>
              </w:rPr>
            </w:pPr>
            <w:r>
              <w:rPr>
                <w:lang w:val="fr-FR"/>
              </w:rPr>
              <w:t>ELEVANCE HEALTH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03596D8B"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18CC180F" w14:textId="77777777">
            <w:pPr>
              <w:pStyle w:val="Tab3MiddleColNonGras"/>
              <w:rPr>
                <w:lang w:val="fr-FR"/>
              </w:rPr>
            </w:pPr>
            <w:r>
              <w:rPr>
                <w:lang w:val="fr-FR"/>
              </w:rPr>
              <w:t>493</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68C3B184" w14:textId="77777777">
            <w:pPr>
              <w:pStyle w:val="Tab3MiddleColNonGras"/>
              <w:rPr>
                <w:lang w:val="fr-FR"/>
              </w:rPr>
            </w:pPr>
            <w:r>
              <w:rPr>
                <w:lang w:val="fr-FR"/>
              </w:rPr>
              <w:t>168 761,95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67E0C64" w14:textId="77777777">
            <w:pPr>
              <w:pStyle w:val="Tab3LastColNonGras"/>
              <w:rPr>
                <w:lang w:val="fr-FR"/>
              </w:rPr>
            </w:pPr>
            <w:r>
              <w:rPr>
                <w:lang w:val="fr-FR"/>
              </w:rPr>
              <w:t>0,02</w:t>
            </w:r>
          </w:p>
        </w:tc>
      </w:tr>
      <w:tr w14:paraId="68A539AF"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5F1B4C12" w14:textId="77777777">
            <w:pPr>
              <w:pStyle w:val="Tab3FirstColNonGras"/>
              <w:rPr>
                <w:lang w:val="fr-FR"/>
              </w:rPr>
            </w:pPr>
            <w:r>
              <w:rPr>
                <w:lang w:val="fr-FR"/>
              </w:rPr>
              <w:t>FRESENIUS MEDICAL</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35423DA9"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49443E2E" w14:textId="77777777">
            <w:pPr>
              <w:pStyle w:val="Tab3MiddleColNonGras"/>
              <w:rPr>
                <w:lang w:val="fr-FR"/>
              </w:rPr>
            </w:pPr>
            <w:r>
              <w:rPr>
                <w:lang w:val="fr-FR"/>
              </w:rPr>
              <w:t>8</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5A1256FB" w14:textId="77777777">
            <w:pPr>
              <w:pStyle w:val="Tab3MiddleColNonGras"/>
              <w:rPr>
                <w:lang w:val="fr-FR"/>
              </w:rPr>
            </w:pPr>
            <w:r>
              <w:rPr>
                <w:lang w:val="fr-FR"/>
              </w:rPr>
              <w:t>316,56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C9FC715" w14:textId="77777777">
            <w:pPr>
              <w:pStyle w:val="Tab3LastColNonGras"/>
              <w:rPr>
                <w:lang w:val="fr-FR"/>
              </w:rPr>
            </w:pPr>
            <w:r>
              <w:rPr>
                <w:lang w:val="fr-FR"/>
              </w:rPr>
              <w:t>0,00</w:t>
            </w:r>
          </w:p>
        </w:tc>
      </w:tr>
      <w:tr w14:paraId="4EA8AB5E"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25A2CC3D" w14:textId="77777777">
            <w:pPr>
              <w:pStyle w:val="Tab3FirstColNonGras"/>
              <w:rPr>
                <w:lang w:val="fr-FR"/>
              </w:rPr>
            </w:pPr>
            <w:r>
              <w:rPr>
                <w:lang w:val="fr-FR"/>
              </w:rPr>
              <w:t>FRESENIUS SE &amp; CO KGAA</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7181F595"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21B74287" w14:textId="77777777">
            <w:pPr>
              <w:pStyle w:val="Tab3MiddleColNonGras"/>
              <w:rPr>
                <w:lang w:val="fr-FR"/>
              </w:rPr>
            </w:pPr>
            <w:r>
              <w:rPr>
                <w:lang w:val="fr-FR"/>
              </w:rPr>
              <w:t>6</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0E7FF004" w14:textId="77777777">
            <w:pPr>
              <w:pStyle w:val="Tab3MiddleColNonGras"/>
              <w:rPr>
                <w:lang w:val="fr-FR"/>
              </w:rPr>
            </w:pPr>
            <w:r>
              <w:rPr>
                <w:lang w:val="fr-FR"/>
              </w:rPr>
              <w:t>268,50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D277B0E" w14:textId="77777777">
            <w:pPr>
              <w:pStyle w:val="Tab3LastColNonGras"/>
              <w:rPr>
                <w:lang w:val="fr-FR"/>
              </w:rPr>
            </w:pPr>
            <w:r>
              <w:rPr>
                <w:lang w:val="fr-FR"/>
              </w:rPr>
              <w:t>0,00</w:t>
            </w:r>
          </w:p>
        </w:tc>
      </w:tr>
      <w:tr w14:paraId="6E32FBD9"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37C3027A" w14:textId="77777777">
            <w:pPr>
              <w:pStyle w:val="Tab3FirstColNonGras"/>
              <w:rPr>
                <w:lang w:val="fr-FR"/>
              </w:rPr>
            </w:pPr>
            <w:r>
              <w:rPr>
                <w:lang w:val="fr-FR"/>
              </w:rPr>
              <w:t>GE HEALTHCARE TECHNOLOGY</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4F42C72E"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4FE006C7" w14:textId="77777777">
            <w:pPr>
              <w:pStyle w:val="Tab3MiddleColNonGras"/>
              <w:rPr>
                <w:lang w:val="fr-FR"/>
              </w:rPr>
            </w:pPr>
            <w:r>
              <w:rPr>
                <w:lang w:val="fr-FR"/>
              </w:rPr>
              <w:t>2 163</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6070DCAE" w14:textId="77777777">
            <w:pPr>
              <w:pStyle w:val="Tab3MiddleColNonGras"/>
              <w:rPr>
                <w:lang w:val="fr-FR"/>
              </w:rPr>
            </w:pPr>
            <w:r>
              <w:rPr>
                <w:lang w:val="fr-FR"/>
              </w:rPr>
              <w:t>124 484,14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4CED7A0" w14:textId="77777777">
            <w:pPr>
              <w:pStyle w:val="Tab3LastColNonGras"/>
              <w:rPr>
                <w:lang w:val="fr-FR"/>
              </w:rPr>
            </w:pPr>
            <w:r>
              <w:rPr>
                <w:lang w:val="fr-FR"/>
              </w:rPr>
              <w:t>0,01</w:t>
            </w:r>
          </w:p>
        </w:tc>
      </w:tr>
      <w:tr w14:paraId="0A7AD7AD"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34F4B529" w14:textId="77777777">
            <w:pPr>
              <w:pStyle w:val="Tab3FirstColNonGras"/>
              <w:rPr>
                <w:lang w:val="fr-FR"/>
              </w:rPr>
            </w:pPr>
            <w:r>
              <w:rPr>
                <w:lang w:val="fr-FR"/>
              </w:rPr>
              <w:t>HUMANA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2AD6AD27"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08BD810C" w14:textId="77777777">
            <w:pPr>
              <w:pStyle w:val="Tab3MiddleColNonGras"/>
              <w:rPr>
                <w:lang w:val="fr-FR"/>
              </w:rPr>
            </w:pPr>
            <w:r>
              <w:rPr>
                <w:lang w:val="fr-FR"/>
              </w:rPr>
              <w:t>368</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690C4E99" w14:textId="77777777">
            <w:pPr>
              <w:pStyle w:val="Tab3MiddleColNonGras"/>
              <w:rPr>
                <w:lang w:val="fr-FR"/>
              </w:rPr>
            </w:pPr>
            <w:r>
              <w:rPr>
                <w:lang w:val="fr-FR"/>
              </w:rPr>
              <w:t>123 623,51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83027FD" w14:textId="77777777">
            <w:pPr>
              <w:pStyle w:val="Tab3LastColNonGras"/>
              <w:rPr>
                <w:lang w:val="fr-FR"/>
              </w:rPr>
            </w:pPr>
            <w:r>
              <w:rPr>
                <w:lang w:val="fr-FR"/>
              </w:rPr>
              <w:t>0,01</w:t>
            </w:r>
          </w:p>
        </w:tc>
      </w:tr>
      <w:tr w14:paraId="0899296D"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25B0B542" w14:textId="77777777">
            <w:pPr>
              <w:pStyle w:val="Tab3FirstColNonGras"/>
              <w:rPr>
                <w:lang w:val="fr-FR"/>
              </w:rPr>
            </w:pPr>
            <w:r>
              <w:rPr>
                <w:lang w:val="fr-FR"/>
              </w:rPr>
              <w:t>QUEST DIAGNOSTICS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07265B4E"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658966E5" w14:textId="77777777">
            <w:pPr>
              <w:pStyle w:val="Tab3MiddleColNonGras"/>
              <w:rPr>
                <w:lang w:val="fr-FR"/>
              </w:rPr>
            </w:pPr>
            <w:r>
              <w:rPr>
                <w:lang w:val="fr-FR"/>
              </w:rPr>
              <w:t>198</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633D5BCC" w14:textId="77777777">
            <w:pPr>
              <w:pStyle w:val="Tab3MiddleColNonGras"/>
              <w:rPr>
                <w:lang w:val="fr-FR"/>
              </w:rPr>
            </w:pPr>
            <w:r>
              <w:rPr>
                <w:lang w:val="fr-FR"/>
              </w:rPr>
              <w:t>40 628,48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3F77D92" w14:textId="77777777">
            <w:pPr>
              <w:pStyle w:val="Tab3LastColNonGras"/>
              <w:rPr>
                <w:lang w:val="fr-FR"/>
              </w:rPr>
            </w:pPr>
            <w:r>
              <w:rPr>
                <w:lang w:val="fr-FR"/>
              </w:rPr>
              <w:t>0,00</w:t>
            </w:r>
          </w:p>
        </w:tc>
      </w:tr>
      <w:tr w14:paraId="771F34D9"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76D6F6D6" w14:textId="77777777">
            <w:pPr>
              <w:pStyle w:val="Tab3FirstColNonGras"/>
              <w:rPr>
                <w:lang w:val="fr-FR"/>
              </w:rPr>
            </w:pPr>
            <w:r>
              <w:rPr>
                <w:lang w:val="fr-FR"/>
              </w:rPr>
              <w:t>SIGMA HEALTHCARE LTD</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2FC87172" w14:textId="77777777">
            <w:pPr>
              <w:pStyle w:val="Tab1MiddleColNonGrasCentre"/>
              <w:rPr>
                <w:lang w:val="fr-FR"/>
              </w:rPr>
            </w:pPr>
            <w:r>
              <w:rPr>
                <w:lang w:val="fr-FR"/>
              </w:rPr>
              <w:t>AUD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37B4E613" w14:textId="77777777">
            <w:pPr>
              <w:pStyle w:val="Tab3MiddleColNonGras"/>
              <w:rPr>
                <w:lang w:val="fr-FR"/>
              </w:rPr>
            </w:pPr>
            <w:r>
              <w:rPr>
                <w:lang w:val="fr-FR"/>
              </w:rPr>
              <w:t>23 175</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31EB4191" w14:textId="77777777">
            <w:pPr>
              <w:pStyle w:val="Tab3MiddleColNonGras"/>
              <w:rPr>
                <w:lang w:val="fr-FR"/>
              </w:rPr>
            </w:pPr>
            <w:r>
              <w:rPr>
                <w:lang w:val="fr-FR"/>
              </w:rPr>
              <w:t>36 763,18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293F2946" w14:textId="77777777">
            <w:pPr>
              <w:pStyle w:val="Tab3LastColNonGras"/>
              <w:rPr>
                <w:lang w:val="fr-FR"/>
              </w:rPr>
            </w:pPr>
            <w:r>
              <w:rPr>
                <w:lang w:val="fr-FR"/>
              </w:rPr>
              <w:t>0,00</w:t>
            </w:r>
          </w:p>
        </w:tc>
      </w:tr>
      <w:tr w14:paraId="26BC7F92"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033B618C" w14:textId="77777777">
            <w:pPr>
              <w:pStyle w:val="Tab3FirstColNonGras"/>
              <w:rPr>
                <w:lang w:val="fr-FR"/>
              </w:rPr>
            </w:pPr>
            <w:r>
              <w:rPr>
                <w:lang w:val="fr-FR"/>
              </w:rPr>
              <w:t>THE CIGNA GROUP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1819DCF4"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333E2CBF" w14:textId="77777777">
            <w:pPr>
              <w:pStyle w:val="Tab3MiddleColNonGras"/>
              <w:rPr>
                <w:lang w:val="fr-FR"/>
              </w:rPr>
            </w:pPr>
            <w:r>
              <w:rPr>
                <w:lang w:val="fr-FR"/>
              </w:rPr>
              <w:t>4 768</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73477D64" w14:textId="77777777">
            <w:pPr>
              <w:pStyle w:val="Tab3MiddleColNonGras"/>
              <w:rPr>
                <w:lang w:val="fr-FR"/>
              </w:rPr>
            </w:pPr>
            <w:r>
              <w:rPr>
                <w:lang w:val="fr-FR"/>
              </w:rPr>
              <w:t>1 141 070,95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8A255A6" w14:textId="77777777">
            <w:pPr>
              <w:pStyle w:val="Tab3LastColNonGras"/>
              <w:rPr>
                <w:lang w:val="fr-FR"/>
              </w:rPr>
            </w:pPr>
            <w:r>
              <w:rPr>
                <w:lang w:val="fr-FR"/>
              </w:rPr>
              <w:t>0,13</w:t>
            </w:r>
          </w:p>
        </w:tc>
      </w:tr>
      <w:tr w14:paraId="5AB10604"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2876DBB5" w14:textId="77777777">
            <w:pPr>
              <w:pStyle w:val="Tab3FirstColNonGras"/>
              <w:rPr>
                <w:lang w:val="fr-FR"/>
              </w:rPr>
            </w:pPr>
            <w:r>
              <w:rPr>
                <w:lang w:val="fr-FR"/>
              </w:rPr>
              <w:t>UNITEDHEALTH GROUP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72D77628"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4EDCE0B4" w14:textId="77777777">
            <w:pPr>
              <w:pStyle w:val="Tab3MiddleColNonGras"/>
              <w:rPr>
                <w:lang w:val="fr-FR"/>
              </w:rPr>
            </w:pPr>
            <w:r>
              <w:rPr>
                <w:lang w:val="fr-FR"/>
              </w:rPr>
              <w:t>7 006</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0AA5431E" w14:textId="77777777">
            <w:pPr>
              <w:pStyle w:val="Tab3MiddleColNonGras"/>
              <w:rPr>
                <w:lang w:val="fr-FR"/>
              </w:rPr>
            </w:pPr>
            <w:r>
              <w:rPr>
                <w:lang w:val="fr-FR"/>
              </w:rPr>
              <w:t>2 264 174,39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10C94B1" w14:textId="77777777">
            <w:pPr>
              <w:pStyle w:val="Tab3LastColNonGras"/>
              <w:rPr>
                <w:lang w:val="fr-FR"/>
              </w:rPr>
            </w:pPr>
            <w:r>
              <w:rPr>
                <w:lang w:val="fr-FR"/>
              </w:rPr>
              <w:t>0,28</w:t>
            </w:r>
          </w:p>
        </w:tc>
      </w:tr>
      <w:tr w14:paraId="1ABBC921"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665F6A" w14:paraId="5440BEBD" w14:textId="77777777">
            <w:pPr>
              <w:pStyle w:val="Tab1FirstColGras"/>
              <w:rPr>
                <w:lang w:val="fr-FR"/>
              </w:rPr>
            </w:pPr>
            <w:r>
              <w:rPr>
                <w:lang w:val="fr-FR"/>
              </w:rPr>
              <w:t>Textiles, habillement et produits de luxe</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665F6A" w14:paraId="52E2448E"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665F6A" w14:paraId="4D6CEB01"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665F6A" w14:paraId="66806306" w14:textId="77777777">
            <w:pPr>
              <w:pStyle w:val="Tab1MiddleColGras"/>
              <w:rPr>
                <w:lang w:val="fr-FR"/>
              </w:rPr>
            </w:pPr>
            <w:r>
              <w:rPr>
                <w:lang w:val="fr-FR"/>
              </w:rPr>
              <w:t>4 819 184,50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663B8F7" w14:textId="77777777">
            <w:pPr>
              <w:pStyle w:val="Tab1LastColGras"/>
              <w:rPr>
                <w:lang w:val="fr-FR"/>
              </w:rPr>
            </w:pPr>
            <w:r>
              <w:rPr>
                <w:lang w:val="fr-FR"/>
              </w:rPr>
              <w:t>0,55</w:t>
            </w:r>
          </w:p>
        </w:tc>
      </w:tr>
      <w:tr w14:paraId="74B04BD0"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311FB1F5" w14:textId="77777777">
            <w:pPr>
              <w:pStyle w:val="Tab3FirstColNonGras"/>
              <w:rPr>
                <w:lang w:val="fr-FR"/>
              </w:rPr>
            </w:pPr>
            <w:r>
              <w:rPr>
                <w:lang w:val="fr-FR"/>
              </w:rPr>
              <w:t>ADIDAS AG</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27FADBF9"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5DD59C5F" w14:textId="77777777">
            <w:pPr>
              <w:pStyle w:val="Tab3MiddleColNonGras"/>
              <w:rPr>
                <w:lang w:val="fr-FR"/>
              </w:rPr>
            </w:pPr>
            <w:r>
              <w:rPr>
                <w:lang w:val="fr-FR"/>
              </w:rPr>
              <w:t>679</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66DCDC33" w14:textId="77777777">
            <w:pPr>
              <w:pStyle w:val="Tab3MiddleColNonGras"/>
              <w:rPr>
                <w:lang w:val="fr-FR"/>
              </w:rPr>
            </w:pPr>
            <w:r>
              <w:rPr>
                <w:lang w:val="fr-FR"/>
              </w:rPr>
              <w:t>98 658,70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1F87BC0" w14:textId="77777777">
            <w:pPr>
              <w:pStyle w:val="Tab3LastColNonGras"/>
              <w:rPr>
                <w:lang w:val="fr-FR"/>
              </w:rPr>
            </w:pPr>
            <w:r>
              <w:rPr>
                <w:lang w:val="fr-FR"/>
              </w:rPr>
              <w:t>0,01</w:t>
            </w:r>
          </w:p>
        </w:tc>
      </w:tr>
      <w:tr w14:paraId="35F976A6"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2A596D50" w14:textId="77777777">
            <w:pPr>
              <w:pStyle w:val="Tab3FirstColNonGras"/>
              <w:rPr>
                <w:lang w:val="fr-FR"/>
              </w:rPr>
            </w:pPr>
            <w:r>
              <w:rPr>
                <w:lang w:val="fr-FR"/>
              </w:rPr>
              <w:t>ANTA SPORTS PRODUCTS LTD</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43C36E8E" w14:textId="77777777">
            <w:pPr>
              <w:pStyle w:val="Tab1MiddleColNonGrasCentre"/>
              <w:rPr>
                <w:lang w:val="fr-FR"/>
              </w:rPr>
            </w:pPr>
            <w:r>
              <w:rPr>
                <w:lang w:val="fr-FR"/>
              </w:rPr>
              <w:t>HKD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3B7504EB" w14:textId="77777777">
            <w:pPr>
              <w:pStyle w:val="Tab3MiddleColNonGras"/>
              <w:rPr>
                <w:lang w:val="fr-FR"/>
              </w:rPr>
            </w:pPr>
            <w:r>
              <w:rPr>
                <w:lang w:val="fr-FR"/>
              </w:rPr>
              <w:t>27 800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134A8237" w14:textId="77777777">
            <w:pPr>
              <w:pStyle w:val="Tab3MiddleColNonGras"/>
              <w:rPr>
                <w:lang w:val="fr-FR"/>
              </w:rPr>
            </w:pPr>
            <w:r>
              <w:rPr>
                <w:lang w:val="fr-FR"/>
              </w:rPr>
              <w:t>230 035,62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2C723F77" w14:textId="77777777">
            <w:pPr>
              <w:pStyle w:val="Tab3LastColNonGras"/>
              <w:rPr>
                <w:lang w:val="fr-FR"/>
              </w:rPr>
            </w:pPr>
            <w:r>
              <w:rPr>
                <w:lang w:val="fr-FR"/>
              </w:rPr>
              <w:t>0,03</w:t>
            </w:r>
          </w:p>
        </w:tc>
      </w:tr>
      <w:tr w14:paraId="7B903378"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3E497D8B" w14:textId="77777777">
            <w:pPr>
              <w:pStyle w:val="Tab3FirstColNonGras"/>
              <w:rPr>
                <w:lang w:val="fr-FR"/>
              </w:rPr>
            </w:pPr>
            <w:r>
              <w:rPr>
                <w:lang w:val="fr-FR"/>
              </w:rPr>
              <w:t>CIE FINANCIERE RICHEMO-A REG</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24622307" w14:textId="77777777">
            <w:pPr>
              <w:pStyle w:val="Tab1MiddleColNonGrasCentre"/>
              <w:rPr>
                <w:lang w:val="fr-FR"/>
              </w:rPr>
            </w:pPr>
            <w:r>
              <w:rPr>
                <w:lang w:val="fr-FR"/>
              </w:rPr>
              <w:t>CHF</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63E67BBD" w14:textId="77777777">
            <w:pPr>
              <w:pStyle w:val="Tab3MiddleColNonGras"/>
              <w:rPr>
                <w:lang w:val="fr-FR"/>
              </w:rPr>
            </w:pPr>
            <w:r>
              <w:rPr>
                <w:lang w:val="fr-FR"/>
              </w:rPr>
              <w:t>10 767</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1C25E458" w14:textId="77777777">
            <w:pPr>
              <w:pStyle w:val="Tab3MiddleColNonGras"/>
              <w:rPr>
                <w:lang w:val="fr-FR"/>
              </w:rPr>
            </w:pPr>
            <w:r>
              <w:rPr>
                <w:lang w:val="fr-FR"/>
              </w:rPr>
              <w:t>2 033 287,33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74B5BFE9" w14:textId="77777777">
            <w:pPr>
              <w:pStyle w:val="Tab3LastColNonGras"/>
              <w:rPr>
                <w:lang w:val="fr-FR"/>
              </w:rPr>
            </w:pPr>
            <w:r>
              <w:rPr>
                <w:lang w:val="fr-FR"/>
              </w:rPr>
              <w:t>0,23</w:t>
            </w:r>
          </w:p>
        </w:tc>
      </w:tr>
      <w:tr w14:paraId="6C66D657"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66137D19" w14:textId="77777777">
            <w:pPr>
              <w:pStyle w:val="Tab3FirstColNonGras"/>
              <w:rPr>
                <w:lang w:val="fr-FR"/>
              </w:rPr>
            </w:pPr>
            <w:r>
              <w:rPr>
                <w:lang w:val="fr-FR"/>
              </w:rPr>
              <w:t>DECKERS OUTDOOR CORP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14B327B0"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38064B3A" w14:textId="77777777">
            <w:pPr>
              <w:pStyle w:val="Tab3MiddleColNonGras"/>
              <w:rPr>
                <w:lang w:val="fr-FR"/>
              </w:rPr>
            </w:pPr>
            <w:r>
              <w:rPr>
                <w:lang w:val="fr-FR"/>
              </w:rPr>
              <w:t>1 303</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6480C410" w14:textId="77777777">
            <w:pPr>
              <w:pStyle w:val="Tab3MiddleColNonGras"/>
              <w:rPr>
                <w:lang w:val="fr-FR"/>
              </w:rPr>
            </w:pPr>
            <w:r>
              <w:rPr>
                <w:lang w:val="fr-FR"/>
              </w:rPr>
              <w:t>89 638,97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AEE8B68" w14:textId="77777777">
            <w:pPr>
              <w:pStyle w:val="Tab3LastColNonGras"/>
              <w:rPr>
                <w:lang w:val="fr-FR"/>
              </w:rPr>
            </w:pPr>
            <w:r>
              <w:rPr>
                <w:lang w:val="fr-FR"/>
              </w:rPr>
              <w:t>0,01</w:t>
            </w:r>
          </w:p>
        </w:tc>
      </w:tr>
      <w:tr w14:paraId="5ACD7AC3"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4039C556" w14:textId="77777777">
            <w:pPr>
              <w:pStyle w:val="Tab3FirstColNonGras"/>
              <w:rPr>
                <w:lang w:val="fr-FR"/>
              </w:rPr>
            </w:pPr>
            <w:r>
              <w:rPr>
                <w:lang w:val="fr-FR"/>
              </w:rPr>
              <w:t>HERMES INTERNATIONAL</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0354464B"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53195AC0" w14:textId="77777777">
            <w:pPr>
              <w:pStyle w:val="Tab3MiddleColNonGras"/>
              <w:rPr>
                <w:lang w:val="fr-FR"/>
              </w:rPr>
            </w:pPr>
            <w:r>
              <w:rPr>
                <w:lang w:val="fr-FR"/>
              </w:rPr>
              <w:t>33</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0EBB57BD" w14:textId="77777777">
            <w:pPr>
              <w:pStyle w:val="Tab3MiddleColNonGras"/>
              <w:rPr>
                <w:lang w:val="fr-FR"/>
              </w:rPr>
            </w:pPr>
            <w:r>
              <w:rPr>
                <w:lang w:val="fr-FR"/>
              </w:rPr>
              <w:t>44 104,50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421ABED" w14:textId="77777777">
            <w:pPr>
              <w:pStyle w:val="Tab3LastColNonGras"/>
              <w:rPr>
                <w:lang w:val="fr-FR"/>
              </w:rPr>
            </w:pPr>
            <w:r>
              <w:rPr>
                <w:lang w:val="fr-FR"/>
              </w:rPr>
              <w:t>0,01</w:t>
            </w:r>
          </w:p>
        </w:tc>
      </w:tr>
    </w:tbl>
    <w:p w:rsidR="00665F6A" w14:paraId="17EB789D" w14:textId="77777777">
      <w:pPr>
        <w:sectPr>
          <w:headerReference w:type="default" r:id="rId65"/>
          <w:footerReference w:type="default" r:id="rId66"/>
          <w:pgSz w:w="11900" w:h="16840"/>
          <w:pgMar w:top="2154" w:right="1134" w:bottom="1134" w:left="1134" w:header="400" w:footer="400" w:gutter="0"/>
          <w:cols w:space="720"/>
        </w:sectPr>
      </w:pPr>
    </w:p>
    <w:p w:rsidR="00665F6A" w14:paraId="3F7ED67C" w14:textId="77777777">
      <w:pPr>
        <w:spacing w:line="30" w:lineRule="exact"/>
        <w:rPr>
          <w:sz w:val="3"/>
        </w:rPr>
      </w:pPr>
    </w:p>
    <w:p w:rsidR="00665F6A" w14:paraId="7FF71667" w14:textId="77777777">
      <w:pPr>
        <w:pStyle w:val="TechnicalBookmark"/>
        <w:rPr>
          <w:lang w:val="fr-FR"/>
        </w:rPr>
      </w:pPr>
      <w:r>
        <w:rPr>
          <w:lang w:val="fr-FR"/>
        </w:rPr>
        <w:fldChar w:fldCharType="begin"/>
      </w:r>
      <w:r>
        <w:rPr>
          <w:lang w:val="fr-FR"/>
        </w:rPr>
        <w:instrText xml:space="preserve"> SET 54D299111C667F1D50BFD941D0E5F497 "" </w:instrText>
      </w:r>
      <w:r>
        <w:rPr>
          <w:lang w:val="fr-FR"/>
        </w:rPr>
        <w:fldChar w:fldCharType="separate"/>
      </w:r>
      <w:bookmarkStart w:id="111" w:name="54D299111C667F1D50BFD941D0E5F497"/>
      <w:bookmarkEnd w:id="111"/>
      <w:r>
        <w:rPr>
          <w:lang w:val="fr-FR"/>
        </w:rPr>
        <w:fldChar w:fldCharType="end"/>
      </w:r>
    </w:p>
    <w:p w:rsidR="00665F6A" w14:paraId="452378EF" w14:textId="77777777">
      <w:pPr>
        <w:pStyle w:val="H2"/>
        <w:rPr>
          <w:lang w:val="fr-FR"/>
        </w:rPr>
      </w:pPr>
      <w:r>
        <w:rPr>
          <w:lang w:val="fr-FR"/>
        </w:rPr>
        <w:t xml:space="preserve">Inventaire des éléments de bilan </w:t>
      </w:r>
    </w:p>
    <w:p w:rsidR="00665F6A" w14:paraId="7CE34B0D" w14:textId="77777777">
      <w:pPr>
        <w:pStyle w:val="NoRefToc"/>
        <w:rPr>
          <w:lang w:val="fr-FR"/>
        </w:rPr>
      </w:pPr>
      <w:r>
        <w:rPr>
          <w:lang w:val="fr-FR"/>
        </w:rPr>
        <w:t>Inventaire des éléments de bilan</w:t>
      </w:r>
    </w:p>
    <w:p w:rsidR="00665F6A" w14:paraId="36C336F2" w14:textId="77777777">
      <w:pPr>
        <w:pStyle w:val="TechnicalBookmark"/>
        <w:rPr>
          <w:lang w:val="fr-FR"/>
        </w:rPr>
      </w:pPr>
      <w:r>
        <w:rPr>
          <w:lang w:val="fr-FR"/>
        </w:rPr>
        <w:fldChar w:fldCharType="begin"/>
      </w:r>
      <w:r>
        <w:rPr>
          <w:lang w:val="fr-FR"/>
        </w:rPr>
        <w:instrText xml:space="preserve"> SET CD3415730AAAD95A16106053376AF36E "" </w:instrText>
      </w:r>
      <w:r>
        <w:rPr>
          <w:lang w:val="fr-FR"/>
        </w:rPr>
        <w:fldChar w:fldCharType="separate"/>
      </w:r>
      <w:bookmarkStart w:id="112" w:name="CD3415730AAAD95A16106053376AF36E"/>
      <w:bookmarkEnd w:id="112"/>
      <w:r>
        <w:rPr>
          <w:lang w:val="fr-FR"/>
        </w:rPr>
        <w:fldChar w:fldCharType="end"/>
      </w:r>
    </w:p>
    <w:p w:rsidR="00665F6A" w14:paraId="7A1FBA40" w14:textId="77777777">
      <w:pPr>
        <w:pStyle w:val="TechnicalBookmark"/>
        <w:rPr>
          <w:lang w:val="fr-FR"/>
        </w:rPr>
      </w:pPr>
    </w:p>
    <w:tbl>
      <w:tblPr>
        <w:tblW w:w="5000" w:type="pct"/>
        <w:tblBorders>
          <w:bottom w:val="single" w:sz="4" w:space="0" w:color="000000"/>
        </w:tblBorders>
        <w:tblLayout w:type="fixed"/>
        <w:tblLook w:val="04A0"/>
      </w:tblPr>
      <w:tblGrid>
        <w:gridCol w:w="5425"/>
        <w:gridCol w:w="796"/>
        <w:gridCol w:w="1213"/>
        <w:gridCol w:w="1472"/>
        <w:gridCol w:w="716"/>
      </w:tblGrid>
      <w:tr w14:paraId="366B3D28" w14:textId="77777777">
        <w:tblPrEx>
          <w:tblW w:w="5000" w:type="pct"/>
          <w:tblBorders>
            <w:bottom w:val="single" w:sz="4" w:space="0" w:color="000000"/>
          </w:tblBorders>
          <w:tblLayout w:type="fixed"/>
          <w:tblLook w:val="04A0"/>
        </w:tblPrEx>
        <w:trPr>
          <w:trHeight w:val="385"/>
        </w:trPr>
        <w:tc>
          <w:tcPr>
            <w:tcW w:w="5460"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665F6A" w14:paraId="2E392F60" w14:textId="77777777">
            <w:pPr>
              <w:pStyle w:val="EnteteTabFirstColBordure"/>
              <w:rPr>
                <w:lang w:val="fr-FR"/>
              </w:rPr>
            </w:pPr>
            <w:r>
              <w:rPr>
                <w:lang w:val="fr-FR"/>
              </w:rPr>
              <w:t>Désignation des valeurs par secteur d'activité (*)</w:t>
            </w:r>
          </w:p>
        </w:tc>
        <w:tc>
          <w:tcPr>
            <w:tcW w:w="8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62DB2EBE" w14:textId="77777777">
            <w:pPr>
              <w:pStyle w:val="EnteteTabMiddleColBordure"/>
              <w:rPr>
                <w:lang w:val="fr-FR"/>
              </w:rPr>
            </w:pPr>
            <w:r>
              <w:rPr>
                <w:lang w:val="fr-FR"/>
              </w:rPr>
              <w:t>Devise</w:t>
            </w:r>
          </w:p>
        </w:tc>
        <w:tc>
          <w:tcPr>
            <w:tcW w:w="122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0D9D2A0F" w14:textId="77777777">
            <w:pPr>
              <w:pStyle w:val="EnteteTabMiddleColBordure"/>
              <w:spacing w:line="184" w:lineRule="exact"/>
              <w:rPr>
                <w:lang w:val="fr-FR"/>
              </w:rPr>
            </w:pPr>
            <w:r>
              <w:rPr>
                <w:lang w:val="fr-FR"/>
              </w:rPr>
              <w:t>Quantité ou</w:t>
            </w:r>
          </w:p>
          <w:p w:rsidR="00665F6A" w14:paraId="61633EAA" w14:textId="77777777">
            <w:pPr>
              <w:pStyle w:val="EnteteTabMiddleColBordure"/>
              <w:spacing w:line="184" w:lineRule="exact"/>
              <w:rPr>
                <w:lang w:val="fr-FR"/>
              </w:rPr>
            </w:pPr>
            <w:r>
              <w:rPr>
                <w:lang w:val="fr-FR"/>
              </w:rPr>
              <w:t>Nominal</w:t>
            </w:r>
          </w:p>
        </w:tc>
        <w:tc>
          <w:tcPr>
            <w:tcW w:w="14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3767E8F5" w14:textId="77777777">
            <w:pPr>
              <w:pStyle w:val="EnteteTabMiddleColBordure"/>
              <w:rPr>
                <w:lang w:val="fr-FR"/>
              </w:rPr>
            </w:pPr>
            <w:r>
              <w:rPr>
                <w:lang w:val="fr-FR"/>
              </w:rPr>
              <w:t>Valeur actuelle</w:t>
            </w:r>
          </w:p>
        </w:tc>
        <w:tc>
          <w:tcPr>
            <w:tcW w:w="72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665F6A" w14:paraId="2860D9BE" w14:textId="77777777">
            <w:pPr>
              <w:pStyle w:val="EnteteTabLastColBordure"/>
              <w:spacing w:line="184" w:lineRule="exact"/>
              <w:rPr>
                <w:lang w:val="fr-FR"/>
              </w:rPr>
            </w:pPr>
            <w:r>
              <w:rPr>
                <w:lang w:val="fr-FR"/>
              </w:rPr>
              <w:t>% Actif</w:t>
            </w:r>
          </w:p>
          <w:p w:rsidR="00665F6A" w14:paraId="268E2697" w14:textId="77777777">
            <w:pPr>
              <w:pStyle w:val="EnteteTabLastColBordure"/>
              <w:spacing w:line="184" w:lineRule="exact"/>
              <w:rPr>
                <w:lang w:val="fr-FR"/>
              </w:rPr>
            </w:pPr>
            <w:r>
              <w:rPr>
                <w:lang w:val="fr-FR"/>
              </w:rPr>
              <w:t>Net</w:t>
            </w:r>
          </w:p>
        </w:tc>
      </w:tr>
      <w:tr w14:paraId="395F09B7"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4B15FA40" w14:textId="77777777">
            <w:pPr>
              <w:pStyle w:val="Tab3FirstColNonGras"/>
              <w:rPr>
                <w:lang w:val="fr-FR"/>
              </w:rPr>
            </w:pPr>
            <w:r>
              <w:rPr>
                <w:lang w:val="fr-FR"/>
              </w:rPr>
              <w:t>KERING</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252E5779"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DDE77D9" w14:textId="77777777">
            <w:pPr>
              <w:pStyle w:val="Tab3MiddleColNonGras"/>
              <w:rPr>
                <w:lang w:val="fr-FR"/>
              </w:rPr>
            </w:pPr>
            <w:r>
              <w:rPr>
                <w:lang w:val="fr-FR"/>
              </w:rPr>
              <w:t>3 221</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5AA8B731" w14:textId="77777777">
            <w:pPr>
              <w:pStyle w:val="Tab3MiddleColNonGras"/>
              <w:rPr>
                <w:lang w:val="fr-FR"/>
              </w:rPr>
            </w:pPr>
            <w:r>
              <w:rPr>
                <w:lang w:val="fr-FR"/>
              </w:rPr>
              <w:t>719 571,40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588BA48" w14:textId="77777777">
            <w:pPr>
              <w:pStyle w:val="Tab3LastColNonGras"/>
              <w:rPr>
                <w:lang w:val="fr-FR"/>
              </w:rPr>
            </w:pPr>
            <w:r>
              <w:rPr>
                <w:lang w:val="fr-FR"/>
              </w:rPr>
              <w:t>0,08</w:t>
            </w:r>
          </w:p>
        </w:tc>
      </w:tr>
      <w:tr w14:paraId="3E91E2DD"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rsidRPr="00997D4B" w14:paraId="0E0475BE" w14:textId="77777777">
            <w:pPr>
              <w:pStyle w:val="Tab3FirstColNonGras"/>
              <w:rPr>
                <w:lang w:val="nl-NL"/>
              </w:rPr>
            </w:pPr>
            <w:r w:rsidRPr="00997D4B">
              <w:rPr>
                <w:lang w:val="nl-NL"/>
              </w:rPr>
              <w:t>LVMH MOET HENNESSY LOUIS VUI</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C25BFB5"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2F3859BF" w14:textId="77777777">
            <w:pPr>
              <w:pStyle w:val="Tab3MiddleColNonGras"/>
              <w:rPr>
                <w:lang w:val="fr-FR"/>
              </w:rPr>
            </w:pPr>
            <w:r>
              <w:rPr>
                <w:lang w:val="fr-FR"/>
              </w:rPr>
              <w:t>3 350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1FD7C9CF" w14:textId="77777777">
            <w:pPr>
              <w:pStyle w:val="Tab3MiddleColNonGras"/>
              <w:rPr>
                <w:lang w:val="fr-FR"/>
              </w:rPr>
            </w:pPr>
            <w:r>
              <w:rPr>
                <w:lang w:val="fr-FR"/>
              </w:rPr>
              <w:t>1 306 500,00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465C060" w14:textId="77777777">
            <w:pPr>
              <w:pStyle w:val="Tab3LastColNonGras"/>
              <w:rPr>
                <w:lang w:val="fr-FR"/>
              </w:rPr>
            </w:pPr>
            <w:r>
              <w:rPr>
                <w:lang w:val="fr-FR"/>
              </w:rPr>
              <w:t>0,15</w:t>
            </w:r>
          </w:p>
        </w:tc>
      </w:tr>
      <w:tr w14:paraId="258570D5"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7DB916C4" w14:textId="77777777">
            <w:pPr>
              <w:pStyle w:val="Tab3FirstColNonGras"/>
              <w:rPr>
                <w:lang w:val="fr-FR"/>
              </w:rPr>
            </w:pPr>
            <w:r>
              <w:rPr>
                <w:lang w:val="fr-FR"/>
              </w:rPr>
              <w:t>SAMSONITE INTERNATIONAL SA</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40AB5F47" w14:textId="77777777">
            <w:pPr>
              <w:pStyle w:val="Tab1MiddleColNonGrasCentre"/>
              <w:rPr>
                <w:lang w:val="fr-FR"/>
              </w:rPr>
            </w:pPr>
            <w:r>
              <w:rPr>
                <w:lang w:val="fr-FR"/>
              </w:rPr>
              <w:t>HKD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09730D39" w14:textId="77777777">
            <w:pPr>
              <w:pStyle w:val="Tab3MiddleColNonGras"/>
              <w:rPr>
                <w:lang w:val="fr-FR"/>
              </w:rPr>
            </w:pPr>
            <w:r>
              <w:rPr>
                <w:lang w:val="fr-FR"/>
              </w:rPr>
              <w:t>120 900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1DCF02CD" w14:textId="77777777">
            <w:pPr>
              <w:pStyle w:val="Tab3MiddleColNonGras"/>
              <w:rPr>
                <w:lang w:val="fr-FR"/>
              </w:rPr>
            </w:pPr>
            <w:r>
              <w:rPr>
                <w:lang w:val="fr-FR"/>
              </w:rPr>
              <w:t>172 002,13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29AB23B4" w14:textId="77777777">
            <w:pPr>
              <w:pStyle w:val="Tab3LastColNonGras"/>
              <w:rPr>
                <w:lang w:val="fr-FR"/>
              </w:rPr>
            </w:pPr>
            <w:r>
              <w:rPr>
                <w:lang w:val="fr-FR"/>
              </w:rPr>
              <w:t>0,02</w:t>
            </w:r>
          </w:p>
        </w:tc>
      </w:tr>
      <w:tr w14:paraId="2E5A03A6"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0B4656F3" w14:textId="77777777">
            <w:pPr>
              <w:pStyle w:val="Tab3FirstColNonGras"/>
              <w:rPr>
                <w:lang w:val="fr-FR"/>
              </w:rPr>
            </w:pPr>
            <w:r>
              <w:rPr>
                <w:lang w:val="fr-FR"/>
              </w:rPr>
              <w:t>TAPESTRY INC NPV</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24826B44"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3A59D204" w14:textId="77777777">
            <w:pPr>
              <w:pStyle w:val="Tab3MiddleColNonGras"/>
              <w:rPr>
                <w:lang w:val="fr-FR"/>
              </w:rPr>
            </w:pPr>
            <w:r>
              <w:rPr>
                <w:lang w:val="fr-FR"/>
              </w:rPr>
              <w:t>1 238</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22DAB3C7" w14:textId="77777777">
            <w:pPr>
              <w:pStyle w:val="Tab3MiddleColNonGras"/>
              <w:rPr>
                <w:lang w:val="fr-FR"/>
              </w:rPr>
            </w:pPr>
            <w:r>
              <w:rPr>
                <w:lang w:val="fr-FR"/>
              </w:rPr>
              <w:t>125 385,85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B2FA858" w14:textId="77777777">
            <w:pPr>
              <w:pStyle w:val="Tab3LastColNonGras"/>
              <w:rPr>
                <w:lang w:val="fr-FR"/>
              </w:rPr>
            </w:pPr>
            <w:r>
              <w:rPr>
                <w:lang w:val="fr-FR"/>
              </w:rPr>
              <w:t>0,01</w:t>
            </w:r>
          </w:p>
        </w:tc>
      </w:tr>
      <w:tr w14:paraId="37501845"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665F6A" w14:paraId="4E4ABC50" w14:textId="77777777">
            <w:pPr>
              <w:pStyle w:val="Tab1FirstColGras"/>
              <w:rPr>
                <w:lang w:val="fr-FR"/>
              </w:rPr>
            </w:pPr>
            <w:r>
              <w:rPr>
                <w:lang w:val="fr-FR"/>
              </w:rPr>
              <w:t>Transport maritime</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665F6A" w14:paraId="24272E11"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665F6A" w14:paraId="0E1F1653"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665F6A" w14:paraId="59A820F4" w14:textId="77777777">
            <w:pPr>
              <w:pStyle w:val="Tab1MiddleColGras"/>
              <w:rPr>
                <w:lang w:val="fr-FR"/>
              </w:rPr>
            </w:pPr>
            <w:r>
              <w:rPr>
                <w:lang w:val="fr-FR"/>
              </w:rPr>
              <w:t>127 060,42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22051054" w14:textId="77777777">
            <w:pPr>
              <w:pStyle w:val="Tab1LastColGras"/>
              <w:rPr>
                <w:lang w:val="fr-FR"/>
              </w:rPr>
            </w:pPr>
            <w:r>
              <w:rPr>
                <w:lang w:val="fr-FR"/>
              </w:rPr>
              <w:t>0,01</w:t>
            </w:r>
          </w:p>
        </w:tc>
      </w:tr>
      <w:tr w14:paraId="01DCAE94"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rsidRPr="00997D4B" w14:paraId="16BFD9EC" w14:textId="77777777">
            <w:pPr>
              <w:pStyle w:val="Tab3FirstColNonGras"/>
              <w:rPr>
                <w:lang w:val="de-DE"/>
              </w:rPr>
            </w:pPr>
            <w:r w:rsidRPr="00997D4B">
              <w:rPr>
                <w:lang w:val="de-DE"/>
              </w:rPr>
              <w:t>KUEHNE + NAGEL INTL AG-REG</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917F7D1" w14:textId="77777777">
            <w:pPr>
              <w:pStyle w:val="Tab1MiddleColNonGrasCentre"/>
              <w:rPr>
                <w:lang w:val="fr-FR"/>
              </w:rPr>
            </w:pPr>
            <w:r>
              <w:rPr>
                <w:lang w:val="fr-FR"/>
              </w:rPr>
              <w:t>CHF</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078AF8E7" w14:textId="77777777">
            <w:pPr>
              <w:pStyle w:val="Tab3MiddleColNonGras"/>
              <w:rPr>
                <w:lang w:val="fr-FR"/>
              </w:rPr>
            </w:pPr>
            <w:r>
              <w:rPr>
                <w:lang w:val="fr-FR"/>
              </w:rPr>
              <w:t>547</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797B5F93" w14:textId="77777777">
            <w:pPr>
              <w:pStyle w:val="Tab3MiddleColNonGras"/>
              <w:rPr>
                <w:lang w:val="fr-FR"/>
              </w:rPr>
            </w:pPr>
            <w:r>
              <w:rPr>
                <w:lang w:val="fr-FR"/>
              </w:rPr>
              <w:t>127 060,42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D0E8A4F" w14:textId="77777777">
            <w:pPr>
              <w:pStyle w:val="Tab3LastColNonGras"/>
              <w:rPr>
                <w:lang w:val="fr-FR"/>
              </w:rPr>
            </w:pPr>
            <w:r>
              <w:rPr>
                <w:lang w:val="fr-FR"/>
              </w:rPr>
              <w:t>0,01</w:t>
            </w:r>
          </w:p>
        </w:tc>
      </w:tr>
      <w:tr w14:paraId="52FDAA19"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665F6A" w14:paraId="0A2207E2" w14:textId="77777777">
            <w:pPr>
              <w:pStyle w:val="Tab1FirstColGras"/>
              <w:rPr>
                <w:lang w:val="fr-FR"/>
              </w:rPr>
            </w:pPr>
            <w:r>
              <w:rPr>
                <w:lang w:val="fr-FR"/>
              </w:rPr>
              <w:t>Transport routier et ferroviaire</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665F6A" w14:paraId="569531B5"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665F6A" w14:paraId="34A0DDF6"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665F6A" w14:paraId="1A700288" w14:textId="77777777">
            <w:pPr>
              <w:pStyle w:val="Tab1MiddleColGras"/>
              <w:rPr>
                <w:lang w:val="fr-FR"/>
              </w:rPr>
            </w:pPr>
            <w:r>
              <w:rPr>
                <w:lang w:val="fr-FR"/>
              </w:rPr>
              <w:t>1 679 652,64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61DDEEA" w14:textId="77777777">
            <w:pPr>
              <w:pStyle w:val="Tab1LastColGras"/>
              <w:rPr>
                <w:lang w:val="fr-FR"/>
              </w:rPr>
            </w:pPr>
            <w:r>
              <w:rPr>
                <w:lang w:val="fr-FR"/>
              </w:rPr>
              <w:t>0,19</w:t>
            </w:r>
          </w:p>
        </w:tc>
      </w:tr>
      <w:tr w14:paraId="7F54718F"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68735AEB" w14:textId="77777777">
            <w:pPr>
              <w:pStyle w:val="Tab3FirstColNonGras"/>
              <w:rPr>
                <w:lang w:val="fr-FR"/>
              </w:rPr>
            </w:pPr>
            <w:r>
              <w:rPr>
                <w:lang w:val="fr-FR"/>
              </w:rPr>
              <w:t>CSX CORP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2C73E168"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49B2C2B" w14:textId="77777777">
            <w:pPr>
              <w:pStyle w:val="Tab3MiddleColNonGras"/>
              <w:rPr>
                <w:lang w:val="fr-FR"/>
              </w:rPr>
            </w:pPr>
            <w:r>
              <w:rPr>
                <w:lang w:val="fr-FR"/>
              </w:rPr>
              <w:t>7 494</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7FFA6235" w14:textId="77777777">
            <w:pPr>
              <w:pStyle w:val="Tab3MiddleColNonGras"/>
              <w:rPr>
                <w:lang w:val="fr-FR"/>
              </w:rPr>
            </w:pPr>
            <w:r>
              <w:rPr>
                <w:lang w:val="fr-FR"/>
              </w:rPr>
              <w:t>306 859,13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3967D5F" w14:textId="77777777">
            <w:pPr>
              <w:pStyle w:val="Tab3LastColNonGras"/>
              <w:rPr>
                <w:lang w:val="fr-FR"/>
              </w:rPr>
            </w:pPr>
            <w:r>
              <w:rPr>
                <w:lang w:val="fr-FR"/>
              </w:rPr>
              <w:t>0,04</w:t>
            </w:r>
          </w:p>
        </w:tc>
      </w:tr>
      <w:tr w14:paraId="3AA62A5A"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65958929" w14:textId="77777777">
            <w:pPr>
              <w:pStyle w:val="Tab3FirstColNonGras"/>
              <w:rPr>
                <w:lang w:val="fr-FR"/>
              </w:rPr>
            </w:pPr>
            <w:r>
              <w:rPr>
                <w:lang w:val="fr-FR"/>
              </w:rPr>
              <w:t>EAST JAPAN RAILWAY CO</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34BBE0CF" w14:textId="77777777">
            <w:pPr>
              <w:pStyle w:val="Tab1MiddleColNonGrasCentre"/>
              <w:rPr>
                <w:lang w:val="fr-FR"/>
              </w:rPr>
            </w:pPr>
            <w:r>
              <w:rPr>
                <w:lang w:val="fr-FR"/>
              </w:rPr>
              <w:t>JPY</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26AC22CB" w14:textId="77777777">
            <w:pPr>
              <w:pStyle w:val="Tab3MiddleColNonGras"/>
              <w:rPr>
                <w:lang w:val="fr-FR"/>
              </w:rPr>
            </w:pPr>
            <w:r>
              <w:rPr>
                <w:lang w:val="fr-FR"/>
              </w:rPr>
              <w:t>13 300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34BF8510" w14:textId="77777777">
            <w:pPr>
              <w:pStyle w:val="Tab3MiddleColNonGras"/>
              <w:rPr>
                <w:lang w:val="fr-FR"/>
              </w:rPr>
            </w:pPr>
            <w:r>
              <w:rPr>
                <w:lang w:val="fr-FR"/>
              </w:rPr>
              <w:t>249 633,30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2607CF2" w14:textId="77777777">
            <w:pPr>
              <w:pStyle w:val="Tab3LastColNonGras"/>
              <w:rPr>
                <w:lang w:val="fr-FR"/>
              </w:rPr>
            </w:pPr>
            <w:r>
              <w:rPr>
                <w:lang w:val="fr-FR"/>
              </w:rPr>
              <w:t>0,03</w:t>
            </w:r>
          </w:p>
        </w:tc>
      </w:tr>
      <w:tr w14:paraId="3DE4ED54"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13B3A1C1" w14:textId="77777777">
            <w:pPr>
              <w:pStyle w:val="Tab3FirstColNonGras"/>
              <w:rPr>
                <w:lang w:val="fr-FR"/>
              </w:rPr>
            </w:pPr>
            <w:r>
              <w:rPr>
                <w:lang w:val="fr-FR"/>
              </w:rPr>
              <w:t>MTR CORP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6D512188" w14:textId="77777777">
            <w:pPr>
              <w:pStyle w:val="Tab1MiddleColNonGrasCentre"/>
              <w:rPr>
                <w:lang w:val="fr-FR"/>
              </w:rPr>
            </w:pPr>
            <w:r>
              <w:rPr>
                <w:lang w:val="fr-FR"/>
              </w:rPr>
              <w:t>HKD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5C8055FE" w14:textId="77777777">
            <w:pPr>
              <w:pStyle w:val="Tab3MiddleColNonGras"/>
              <w:rPr>
                <w:lang w:val="fr-FR"/>
              </w:rPr>
            </w:pPr>
            <w:r>
              <w:rPr>
                <w:lang w:val="fr-FR"/>
              </w:rPr>
              <w:t>173 000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426FC737" w14:textId="77777777">
            <w:pPr>
              <w:pStyle w:val="Tab3MiddleColNonGras"/>
              <w:rPr>
                <w:lang w:val="fr-FR"/>
              </w:rPr>
            </w:pPr>
            <w:r>
              <w:rPr>
                <w:lang w:val="fr-FR"/>
              </w:rPr>
              <w:t>628 896,81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53A6FEE" w14:textId="77777777">
            <w:pPr>
              <w:pStyle w:val="Tab3LastColNonGras"/>
              <w:rPr>
                <w:lang w:val="fr-FR"/>
              </w:rPr>
            </w:pPr>
            <w:r>
              <w:rPr>
                <w:lang w:val="fr-FR"/>
              </w:rPr>
              <w:t>0,07</w:t>
            </w:r>
          </w:p>
        </w:tc>
      </w:tr>
      <w:tr w14:paraId="36F04C2D"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127190A0" w14:textId="77777777">
            <w:pPr>
              <w:pStyle w:val="Tab3FirstColNonGras"/>
              <w:rPr>
                <w:lang w:val="fr-FR"/>
              </w:rPr>
            </w:pPr>
            <w:r>
              <w:rPr>
                <w:lang w:val="fr-FR"/>
              </w:rPr>
              <w:t>NORFOLK SOUTHERN CORP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29C60D30"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2DF4B3B8" w14:textId="77777777">
            <w:pPr>
              <w:pStyle w:val="Tab3MiddleColNonGras"/>
              <w:rPr>
                <w:lang w:val="fr-FR"/>
              </w:rPr>
            </w:pPr>
            <w:r>
              <w:rPr>
                <w:lang w:val="fr-FR"/>
              </w:rPr>
              <w:t>435</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1F9F660C" w14:textId="77777777">
            <w:pPr>
              <w:pStyle w:val="Tab3MiddleColNonGras"/>
              <w:rPr>
                <w:lang w:val="fr-FR"/>
              </w:rPr>
            </w:pPr>
            <w:r>
              <w:rPr>
                <w:lang w:val="fr-FR"/>
              </w:rPr>
              <w:t>118 338,69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11AA9C9" w14:textId="77777777">
            <w:pPr>
              <w:pStyle w:val="Tab3LastColNonGras"/>
              <w:rPr>
                <w:lang w:val="fr-FR"/>
              </w:rPr>
            </w:pPr>
            <w:r>
              <w:rPr>
                <w:lang w:val="fr-FR"/>
              </w:rPr>
              <w:t>0,01</w:t>
            </w:r>
          </w:p>
        </w:tc>
      </w:tr>
      <w:tr w14:paraId="71B9CE46"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3BA7311D" w14:textId="77777777">
            <w:pPr>
              <w:pStyle w:val="Tab3FirstColNonGras"/>
              <w:rPr>
                <w:lang w:val="fr-FR"/>
              </w:rPr>
            </w:pPr>
            <w:r>
              <w:rPr>
                <w:lang w:val="fr-FR"/>
              </w:rPr>
              <w:t>UNION PACIFIC CORP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18140C6A"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542D010B" w14:textId="77777777">
            <w:pPr>
              <w:pStyle w:val="Tab3MiddleColNonGras"/>
              <w:rPr>
                <w:lang w:val="fr-FR"/>
              </w:rPr>
            </w:pPr>
            <w:r>
              <w:rPr>
                <w:lang w:val="fr-FR"/>
              </w:rPr>
              <w:t>1 459</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5D8DE839" w14:textId="77777777">
            <w:pPr>
              <w:pStyle w:val="Tab3MiddleColNonGras"/>
              <w:rPr>
                <w:lang w:val="fr-FR"/>
              </w:rPr>
            </w:pPr>
            <w:r>
              <w:rPr>
                <w:lang w:val="fr-FR"/>
              </w:rPr>
              <w:t>349 551,15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2812BBC2" w14:textId="77777777">
            <w:pPr>
              <w:pStyle w:val="Tab3LastColNonGras"/>
              <w:rPr>
                <w:lang w:val="fr-FR"/>
              </w:rPr>
            </w:pPr>
            <w:r>
              <w:rPr>
                <w:lang w:val="fr-FR"/>
              </w:rPr>
              <w:t>0,04</w:t>
            </w:r>
          </w:p>
        </w:tc>
      </w:tr>
      <w:tr w14:paraId="376378D6"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002B5A9B" w14:textId="77777777">
            <w:pPr>
              <w:pStyle w:val="Tab3FirstColNonGras"/>
              <w:rPr>
                <w:lang w:val="fr-FR"/>
              </w:rPr>
            </w:pPr>
            <w:r>
              <w:rPr>
                <w:lang w:val="fr-FR"/>
              </w:rPr>
              <w:t>WEST JAPAN RAILWAY CO</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1A3F9380" w14:textId="77777777">
            <w:pPr>
              <w:pStyle w:val="Tab1MiddleColNonGrasCentre"/>
              <w:rPr>
                <w:lang w:val="fr-FR"/>
              </w:rPr>
            </w:pPr>
            <w:r>
              <w:rPr>
                <w:lang w:val="fr-FR"/>
              </w:rPr>
              <w:t>JPY</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140A48E8" w14:textId="77777777">
            <w:pPr>
              <w:pStyle w:val="Tab3MiddleColNonGras"/>
              <w:rPr>
                <w:lang w:val="fr-FR"/>
              </w:rPr>
            </w:pPr>
            <w:r>
              <w:rPr>
                <w:lang w:val="fr-FR"/>
              </w:rPr>
              <w:t>1 600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699B9EFD" w14:textId="77777777">
            <w:pPr>
              <w:pStyle w:val="Tab3MiddleColNonGras"/>
              <w:rPr>
                <w:lang w:val="fr-FR"/>
              </w:rPr>
            </w:pPr>
            <w:r>
              <w:rPr>
                <w:lang w:val="fr-FR"/>
              </w:rPr>
              <w:t>26 373,56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22F307A" w14:textId="77777777">
            <w:pPr>
              <w:pStyle w:val="Tab3LastColNonGras"/>
              <w:rPr>
                <w:lang w:val="fr-FR"/>
              </w:rPr>
            </w:pPr>
            <w:r>
              <w:rPr>
                <w:lang w:val="fr-FR"/>
              </w:rPr>
              <w:t>0,00</w:t>
            </w:r>
          </w:p>
        </w:tc>
      </w:tr>
      <w:tr w14:paraId="18813A40"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665F6A" w14:paraId="7E1F6C46" w14:textId="77777777">
            <w:pPr>
              <w:pStyle w:val="Tab1FirstColGras"/>
              <w:rPr>
                <w:lang w:val="fr-FR"/>
              </w:rPr>
            </w:pPr>
            <w:r>
              <w:rPr>
                <w:lang w:val="fr-FR"/>
              </w:rPr>
              <w:t>Vente par correspondance</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665F6A" w14:paraId="1689C506"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665F6A" w14:paraId="3E5839F1"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665F6A" w14:paraId="59B3A652" w14:textId="77777777">
            <w:pPr>
              <w:pStyle w:val="Tab1MiddleColGras"/>
              <w:rPr>
                <w:lang w:val="fr-FR"/>
              </w:rPr>
            </w:pPr>
            <w:r>
              <w:rPr>
                <w:lang w:val="fr-FR"/>
              </w:rPr>
              <w:t>15 580 426,19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C007479" w14:textId="77777777">
            <w:pPr>
              <w:pStyle w:val="Tab1LastColGras"/>
              <w:rPr>
                <w:lang w:val="fr-FR"/>
              </w:rPr>
            </w:pPr>
            <w:r>
              <w:rPr>
                <w:lang w:val="fr-FR"/>
              </w:rPr>
              <w:t>1,79</w:t>
            </w:r>
          </w:p>
        </w:tc>
      </w:tr>
      <w:tr w14:paraId="46DDF0B2"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30A45921" w14:textId="77777777">
            <w:pPr>
              <w:pStyle w:val="Tab3FirstColNonGras"/>
              <w:rPr>
                <w:lang w:val="fr-FR"/>
              </w:rPr>
            </w:pPr>
            <w:r>
              <w:rPr>
                <w:lang w:val="fr-FR"/>
              </w:rPr>
              <w:t>AMAZON.COM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2BFC2374"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02E8D22A" w14:textId="77777777">
            <w:pPr>
              <w:pStyle w:val="Tab3MiddleColNonGras"/>
              <w:rPr>
                <w:lang w:val="fr-FR"/>
              </w:rPr>
            </w:pPr>
            <w:r>
              <w:rPr>
                <w:lang w:val="fr-FR"/>
              </w:rPr>
              <w:t>67 629</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38D35180" w14:textId="77777777">
            <w:pPr>
              <w:pStyle w:val="Tab3MiddleColNonGras"/>
              <w:rPr>
                <w:lang w:val="fr-FR"/>
              </w:rPr>
            </w:pPr>
            <w:r>
              <w:rPr>
                <w:lang w:val="fr-FR"/>
              </w:rPr>
              <w:t>14 834 498,70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DEA76D8" w14:textId="77777777">
            <w:pPr>
              <w:pStyle w:val="Tab3LastColNonGras"/>
              <w:rPr>
                <w:lang w:val="fr-FR"/>
              </w:rPr>
            </w:pPr>
            <w:r>
              <w:rPr>
                <w:lang w:val="fr-FR"/>
              </w:rPr>
              <w:t>1,70</w:t>
            </w:r>
          </w:p>
        </w:tc>
      </w:tr>
      <w:tr w14:paraId="39FD986C"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4B67A74B" w14:textId="77777777">
            <w:pPr>
              <w:pStyle w:val="Tab3FirstColNonGras"/>
              <w:rPr>
                <w:lang w:val="fr-FR"/>
              </w:rPr>
            </w:pPr>
            <w:r>
              <w:rPr>
                <w:lang w:val="fr-FR"/>
              </w:rPr>
              <w:t>TOAST INC-CLASS A</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6289BEC9"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59691D5A" w14:textId="77777777">
            <w:pPr>
              <w:pStyle w:val="Tab3MiddleColNonGras"/>
              <w:rPr>
                <w:lang w:val="fr-FR"/>
              </w:rPr>
            </w:pPr>
            <w:r>
              <w:rPr>
                <w:lang w:val="fr-FR"/>
              </w:rPr>
              <w:t>29 226</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3097FAF6" w14:textId="77777777">
            <w:pPr>
              <w:pStyle w:val="Tab3MiddleColNonGras"/>
              <w:rPr>
                <w:lang w:val="fr-FR"/>
              </w:rPr>
            </w:pPr>
            <w:r>
              <w:rPr>
                <w:lang w:val="fr-FR"/>
              </w:rPr>
              <w:t>745 927,49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1836D1B" w14:textId="77777777">
            <w:pPr>
              <w:pStyle w:val="Tab3LastColNonGras"/>
              <w:rPr>
                <w:lang w:val="fr-FR"/>
              </w:rPr>
            </w:pPr>
            <w:r>
              <w:rPr>
                <w:lang w:val="fr-FR"/>
              </w:rPr>
              <w:t>0,09</w:t>
            </w:r>
          </w:p>
        </w:tc>
      </w:tr>
      <w:tr w14:paraId="449B7B97"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665F6A" w14:paraId="50CD4B7D" w14:textId="77777777">
            <w:pPr>
              <w:pStyle w:val="Tab1FirstColGras"/>
              <w:rPr>
                <w:lang w:val="fr-FR"/>
              </w:rPr>
            </w:pPr>
            <w:r>
              <w:rPr>
                <w:lang w:val="fr-FR"/>
              </w:rPr>
              <w:t>Actions et valeurs assimilées non négociées sur un marché réglementé ou assimilé</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665F6A" w14:paraId="6ED5D598"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665F6A" w14:paraId="1C702A99"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665F6A" w14:paraId="161EE529" w14:textId="77777777">
            <w:pPr>
              <w:pStyle w:val="Tab1MiddleColGras"/>
              <w:rPr>
                <w:lang w:val="fr-FR"/>
              </w:rPr>
            </w:pPr>
            <w:r>
              <w:rPr>
                <w:lang w:val="fr-FR"/>
              </w:rPr>
              <w:t>2 909 904,42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A4A0480" w14:textId="77777777">
            <w:pPr>
              <w:pStyle w:val="Tab1LastColGras"/>
              <w:rPr>
                <w:lang w:val="fr-FR"/>
              </w:rPr>
            </w:pPr>
            <w:r>
              <w:rPr>
                <w:lang w:val="fr-FR"/>
              </w:rPr>
              <w:t>0,33</w:t>
            </w:r>
          </w:p>
        </w:tc>
      </w:tr>
      <w:tr w14:paraId="526C5B32"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665F6A" w14:paraId="1BE12893" w14:textId="77777777">
            <w:pPr>
              <w:pStyle w:val="Tab1FirstColGras"/>
              <w:rPr>
                <w:lang w:val="fr-FR"/>
              </w:rPr>
            </w:pPr>
            <w:r>
              <w:rPr>
                <w:lang w:val="fr-FR"/>
              </w:rPr>
              <w:t>Assurance</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665F6A" w14:paraId="27DE4547"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665F6A" w14:paraId="15147F46"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665F6A" w14:paraId="4E636909" w14:textId="77777777">
            <w:pPr>
              <w:pStyle w:val="Tab1MiddleColGras"/>
              <w:rPr>
                <w:lang w:val="fr-FR"/>
              </w:rPr>
            </w:pPr>
            <w:r>
              <w:rPr>
                <w:lang w:val="fr-FR"/>
              </w:rPr>
              <w:t xml:space="preserve"> </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6C1587B" w14:textId="77777777">
            <w:pPr>
              <w:pStyle w:val="Tab1LastColGras"/>
              <w:rPr>
                <w:lang w:val="fr-FR"/>
              </w:rPr>
            </w:pPr>
            <w:r>
              <w:rPr>
                <w:lang w:val="fr-FR"/>
              </w:rPr>
              <w:t>0,00</w:t>
            </w:r>
          </w:p>
        </w:tc>
      </w:tr>
      <w:tr w14:paraId="234B6C52"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21F37850" w14:textId="77777777">
            <w:pPr>
              <w:pStyle w:val="Tab3FirstColNonGras"/>
              <w:rPr>
                <w:lang w:val="fr-FR"/>
              </w:rPr>
            </w:pPr>
            <w:r>
              <w:rPr>
                <w:lang w:val="fr-FR"/>
              </w:rPr>
              <w:t>PRUDENTIAL RTS 22-10-26</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145B652A" w14:textId="77777777">
            <w:pPr>
              <w:pStyle w:val="Tab1MiddleColNonGrasCentre"/>
              <w:rPr>
                <w:lang w:val="fr-FR"/>
              </w:rPr>
            </w:pPr>
            <w:r>
              <w:rPr>
                <w:lang w:val="fr-FR"/>
              </w:rPr>
              <w:t>GBP</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1144B668" w14:textId="77777777">
            <w:pPr>
              <w:pStyle w:val="Tab3MiddleColNonGras"/>
              <w:rPr>
                <w:lang w:val="fr-FR"/>
              </w:rPr>
            </w:pPr>
            <w:r>
              <w:rPr>
                <w:lang w:val="fr-FR"/>
              </w:rPr>
              <w:t>9 075</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14166576" w14:textId="77777777">
            <w:pPr>
              <w:pStyle w:val="Tab3MiddleColNonGras"/>
              <w:rPr>
                <w:lang w:val="fr-FR"/>
              </w:rPr>
            </w:pPr>
            <w:r>
              <w:rPr>
                <w:lang w:val="fr-FR"/>
              </w:rPr>
              <w:t xml:space="preserve"> </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A3F23C1" w14:textId="77777777">
            <w:pPr>
              <w:pStyle w:val="Tab3LastColNonGras"/>
              <w:rPr>
                <w:lang w:val="fr-FR"/>
              </w:rPr>
            </w:pPr>
            <w:r>
              <w:rPr>
                <w:lang w:val="fr-FR"/>
              </w:rPr>
              <w:t>0,00</w:t>
            </w:r>
          </w:p>
        </w:tc>
      </w:tr>
      <w:tr w14:paraId="127DD9CA"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665F6A" w14:paraId="1F874B06" w14:textId="77777777">
            <w:pPr>
              <w:pStyle w:val="Tab1FirstColGras"/>
              <w:rPr>
                <w:lang w:val="fr-FR"/>
              </w:rPr>
            </w:pPr>
            <w:r>
              <w:rPr>
                <w:lang w:val="fr-FR"/>
              </w:rPr>
              <w:t>Services financiers diversifiés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665F6A" w14:paraId="2455F8BA"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665F6A" w14:paraId="1133BF5B"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665F6A" w14:paraId="0940B9FD" w14:textId="77777777">
            <w:pPr>
              <w:pStyle w:val="Tab1MiddleColGras"/>
              <w:rPr>
                <w:lang w:val="fr-FR"/>
              </w:rPr>
            </w:pPr>
            <w:r>
              <w:rPr>
                <w:lang w:val="fr-FR"/>
              </w:rPr>
              <w:t>2 909 904,42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32BCDAB" w14:textId="77777777">
            <w:pPr>
              <w:pStyle w:val="Tab1LastColGras"/>
              <w:rPr>
                <w:lang w:val="fr-FR"/>
              </w:rPr>
            </w:pPr>
            <w:r>
              <w:rPr>
                <w:lang w:val="fr-FR"/>
              </w:rPr>
              <w:t>0,33</w:t>
            </w:r>
          </w:p>
        </w:tc>
      </w:tr>
      <w:tr w14:paraId="2551EC97"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0118C47F" w14:textId="77777777">
            <w:pPr>
              <w:pStyle w:val="Tab3FirstColNonGras"/>
              <w:rPr>
                <w:lang w:val="fr-FR"/>
              </w:rPr>
            </w:pPr>
            <w:r>
              <w:rPr>
                <w:lang w:val="fr-FR"/>
              </w:rPr>
              <w:t>NEXTSTAGE EVERGREEN</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2E36F2C3"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0D0BE648" w14:textId="77777777">
            <w:pPr>
              <w:pStyle w:val="Tab3MiddleColNonGras"/>
              <w:rPr>
                <w:lang w:val="fr-FR"/>
              </w:rPr>
            </w:pPr>
            <w:r>
              <w:rPr>
                <w:lang w:val="fr-FR"/>
              </w:rPr>
              <w:t>17 103</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1C8E030E" w14:textId="77777777">
            <w:pPr>
              <w:pStyle w:val="Tab3MiddleColNonGras"/>
              <w:rPr>
                <w:lang w:val="fr-FR"/>
              </w:rPr>
            </w:pPr>
            <w:r>
              <w:rPr>
                <w:lang w:val="fr-FR"/>
              </w:rPr>
              <w:t>2 909 904,42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F17F656" w14:textId="77777777">
            <w:pPr>
              <w:pStyle w:val="Tab3LastColNonGras"/>
              <w:rPr>
                <w:lang w:val="fr-FR"/>
              </w:rPr>
            </w:pPr>
            <w:r>
              <w:rPr>
                <w:lang w:val="fr-FR"/>
              </w:rPr>
              <w:t>0,33</w:t>
            </w:r>
          </w:p>
        </w:tc>
      </w:tr>
      <w:tr w14:paraId="429C258F"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665F6A" w14:paraId="52EE268C" w14:textId="77777777">
            <w:pPr>
              <w:pStyle w:val="Tab1FirstColGras"/>
              <w:rPr>
                <w:lang w:val="fr-FR"/>
              </w:rPr>
            </w:pPr>
            <w:r>
              <w:rPr>
                <w:lang w:val="fr-FR"/>
              </w:rPr>
              <w:t>OBLIGATIONS ET VALEURS ASSIMILÉES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665F6A" w14:paraId="1549A835"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665F6A" w14:paraId="45C6C53B"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665F6A" w14:paraId="75894950" w14:textId="77777777">
            <w:pPr>
              <w:pStyle w:val="Tab1MiddleColGras"/>
              <w:rPr>
                <w:lang w:val="fr-FR"/>
              </w:rPr>
            </w:pPr>
            <w:r>
              <w:rPr>
                <w:lang w:val="fr-FR"/>
              </w:rPr>
              <w:t>159 156 476,14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2ECE7CF2" w14:textId="77777777">
            <w:pPr>
              <w:pStyle w:val="Tab1LastColGras"/>
              <w:rPr>
                <w:lang w:val="fr-FR"/>
              </w:rPr>
            </w:pPr>
            <w:r>
              <w:rPr>
                <w:lang w:val="fr-FR"/>
              </w:rPr>
              <w:t>18,26</w:t>
            </w:r>
          </w:p>
        </w:tc>
      </w:tr>
      <w:tr w14:paraId="230733A6"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665F6A" w14:paraId="7B59AA06" w14:textId="77777777">
            <w:pPr>
              <w:pStyle w:val="Tab1FirstColGras"/>
              <w:rPr>
                <w:lang w:val="fr-FR"/>
              </w:rPr>
            </w:pPr>
            <w:r>
              <w:rPr>
                <w:lang w:val="fr-FR"/>
              </w:rPr>
              <w:t>Obligations et valeurs assimilées négociées sur un marché réglementé ou assimilé</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665F6A" w14:paraId="39DCA888"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665F6A" w14:paraId="613A4917"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665F6A" w14:paraId="1412CF79" w14:textId="77777777">
            <w:pPr>
              <w:pStyle w:val="Tab1MiddleColGras"/>
              <w:rPr>
                <w:lang w:val="fr-FR"/>
              </w:rPr>
            </w:pPr>
            <w:r>
              <w:rPr>
                <w:lang w:val="fr-FR"/>
              </w:rPr>
              <w:t>159 156 476,14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0AE1FD0" w14:textId="77777777">
            <w:pPr>
              <w:pStyle w:val="Tab1LastColGras"/>
              <w:rPr>
                <w:lang w:val="fr-FR"/>
              </w:rPr>
            </w:pPr>
            <w:r>
              <w:rPr>
                <w:lang w:val="fr-FR"/>
              </w:rPr>
              <w:t>18,26</w:t>
            </w:r>
          </w:p>
        </w:tc>
      </w:tr>
      <w:tr w14:paraId="74B24968"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665F6A" w14:paraId="66552CE9" w14:textId="77777777">
            <w:pPr>
              <w:pStyle w:val="Tab1FirstColGras"/>
              <w:rPr>
                <w:lang w:val="fr-FR"/>
              </w:rPr>
            </w:pPr>
            <w:r>
              <w:rPr>
                <w:lang w:val="fr-FR"/>
              </w:rPr>
              <w:t>Assurance</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665F6A" w14:paraId="6CA8DD07"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665F6A" w14:paraId="25345573"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665F6A" w14:paraId="63BED2A6" w14:textId="77777777">
            <w:pPr>
              <w:pStyle w:val="Tab1MiddleColGras"/>
              <w:rPr>
                <w:lang w:val="fr-FR"/>
              </w:rPr>
            </w:pPr>
            <w:r>
              <w:rPr>
                <w:lang w:val="fr-FR"/>
              </w:rPr>
              <w:t>5 229 405,29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2AA41B26" w14:textId="77777777">
            <w:pPr>
              <w:pStyle w:val="Tab1LastColGras"/>
              <w:rPr>
                <w:lang w:val="fr-FR"/>
              </w:rPr>
            </w:pPr>
            <w:r>
              <w:rPr>
                <w:lang w:val="fr-FR"/>
              </w:rPr>
              <w:t>0,60</w:t>
            </w:r>
          </w:p>
        </w:tc>
      </w:tr>
      <w:tr w14:paraId="7D4A5EC6"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76B71B5B" w14:textId="77777777">
            <w:pPr>
              <w:pStyle w:val="Tab3FirstColNonGras"/>
              <w:rPr>
                <w:lang w:val="fr-FR"/>
              </w:rPr>
            </w:pPr>
            <w:r>
              <w:rPr>
                <w:lang w:val="fr-FR"/>
              </w:rPr>
              <w:t>ALLIANZ SE 6.55% PERP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69A16692"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6FE8DA42" w14:textId="77777777">
            <w:pPr>
              <w:pStyle w:val="Tab3MiddleColNonGras"/>
              <w:rPr>
                <w:lang w:val="fr-FR"/>
              </w:rPr>
            </w:pPr>
            <w:r>
              <w:rPr>
                <w:lang w:val="fr-FR"/>
              </w:rPr>
              <w:t>200 000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530A1368" w14:textId="77777777">
            <w:pPr>
              <w:pStyle w:val="Tab3MiddleColNonGras"/>
              <w:rPr>
                <w:lang w:val="fr-FR"/>
              </w:rPr>
            </w:pPr>
            <w:r>
              <w:rPr>
                <w:lang w:val="fr-FR"/>
              </w:rPr>
              <w:t>176 452,45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4975951" w14:textId="77777777">
            <w:pPr>
              <w:pStyle w:val="Tab3LastColNonGras"/>
              <w:rPr>
                <w:lang w:val="fr-FR"/>
              </w:rPr>
            </w:pPr>
            <w:r>
              <w:rPr>
                <w:lang w:val="fr-FR"/>
              </w:rPr>
              <w:t>0,02</w:t>
            </w:r>
          </w:p>
        </w:tc>
      </w:tr>
      <w:tr w14:paraId="096D61ED"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2922D6C7" w14:textId="77777777">
            <w:pPr>
              <w:pStyle w:val="Tab3FirstColNonGras"/>
              <w:rPr>
                <w:lang w:val="fr-FR"/>
              </w:rPr>
            </w:pPr>
            <w:r>
              <w:rPr>
                <w:lang w:val="fr-FR"/>
              </w:rPr>
              <w:t>ASS GENERALI 5.399% 20-04-33</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38966C15"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DBD28A8" w14:textId="77777777">
            <w:pPr>
              <w:pStyle w:val="Tab3MiddleColNonGras"/>
              <w:rPr>
                <w:lang w:val="fr-FR"/>
              </w:rPr>
            </w:pPr>
            <w:r>
              <w:rPr>
                <w:lang w:val="fr-FR"/>
              </w:rPr>
              <w:t>700 000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5CCDBCBA" w14:textId="77777777">
            <w:pPr>
              <w:pStyle w:val="Tab3MiddleColNonGras"/>
              <w:rPr>
                <w:lang w:val="fr-FR"/>
              </w:rPr>
            </w:pPr>
            <w:r>
              <w:rPr>
                <w:lang w:val="fr-FR"/>
              </w:rPr>
              <w:t>740 206,98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BCE039C" w14:textId="77777777">
            <w:pPr>
              <w:pStyle w:val="Tab3LastColNonGras"/>
              <w:rPr>
                <w:lang w:val="fr-FR"/>
              </w:rPr>
            </w:pPr>
            <w:r>
              <w:rPr>
                <w:lang w:val="fr-FR"/>
              </w:rPr>
              <w:t>0,08</w:t>
            </w:r>
          </w:p>
        </w:tc>
      </w:tr>
      <w:tr w14:paraId="7189CFDD"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445263F0" w14:textId="77777777">
            <w:pPr>
              <w:pStyle w:val="Tab3FirstColNonGras"/>
              <w:rPr>
                <w:lang w:val="fr-FR"/>
              </w:rPr>
            </w:pPr>
            <w:r>
              <w:rPr>
                <w:lang w:val="fr-FR"/>
              </w:rPr>
              <w:t>AXA 5.125% PERP EMTN</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27D0D9C9"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123FC791" w14:textId="77777777">
            <w:pPr>
              <w:pStyle w:val="Tab3MiddleColNonGras"/>
              <w:rPr>
                <w:lang w:val="fr-FR"/>
              </w:rPr>
            </w:pPr>
            <w:r>
              <w:rPr>
                <w:lang w:val="fr-FR"/>
              </w:rPr>
              <w:t>1 000 000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33D7CD75" w14:textId="77777777">
            <w:pPr>
              <w:pStyle w:val="Tab3MiddleColNonGras"/>
              <w:rPr>
                <w:lang w:val="fr-FR"/>
              </w:rPr>
            </w:pPr>
            <w:r>
              <w:rPr>
                <w:lang w:val="fr-FR"/>
              </w:rPr>
              <w:t>956 942,82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78F1DBCA" w14:textId="77777777">
            <w:pPr>
              <w:pStyle w:val="Tab3LastColNonGras"/>
              <w:rPr>
                <w:lang w:val="fr-FR"/>
              </w:rPr>
            </w:pPr>
            <w:r>
              <w:rPr>
                <w:lang w:val="fr-FR"/>
              </w:rPr>
              <w:t>0,12</w:t>
            </w:r>
          </w:p>
        </w:tc>
      </w:tr>
      <w:tr w14:paraId="75763888"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4EF83850" w14:textId="77777777">
            <w:pPr>
              <w:pStyle w:val="Tab3FirstColNonGras"/>
              <w:rPr>
                <w:lang w:val="fr-FR"/>
              </w:rPr>
            </w:pPr>
            <w:r>
              <w:rPr>
                <w:lang w:val="fr-FR"/>
              </w:rPr>
              <w:t>BNP PAR CARDIF 4.414% 27-05-41</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2395259D"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2BD0B5A1" w14:textId="77777777">
            <w:pPr>
              <w:pStyle w:val="Tab3MiddleColNonGras"/>
              <w:rPr>
                <w:lang w:val="fr-FR"/>
              </w:rPr>
            </w:pPr>
            <w:r>
              <w:rPr>
                <w:lang w:val="fr-FR"/>
              </w:rPr>
              <w:t>600 000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00D4A0CF" w14:textId="77777777">
            <w:pPr>
              <w:pStyle w:val="Tab3MiddleColNonGras"/>
              <w:rPr>
                <w:lang w:val="fr-FR"/>
              </w:rPr>
            </w:pPr>
            <w:r>
              <w:rPr>
                <w:lang w:val="fr-FR"/>
              </w:rPr>
              <w:t>593 417,68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7829C4F7" w14:textId="77777777">
            <w:pPr>
              <w:pStyle w:val="Tab3LastColNonGras"/>
              <w:rPr>
                <w:lang w:val="fr-FR"/>
              </w:rPr>
            </w:pPr>
            <w:r>
              <w:rPr>
                <w:lang w:val="fr-FR"/>
              </w:rPr>
              <w:t>0,07</w:t>
            </w:r>
          </w:p>
        </w:tc>
      </w:tr>
      <w:tr w14:paraId="6A2D09B0"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5363A813" w14:textId="77777777">
            <w:pPr>
              <w:pStyle w:val="Tab3FirstColNonGras"/>
              <w:rPr>
                <w:lang w:val="fr-FR"/>
              </w:rPr>
            </w:pPr>
            <w:r>
              <w:rPr>
                <w:lang w:val="fr-FR"/>
              </w:rPr>
              <w:t>CASA ASSURANCES 6.25% PERP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3133C5AF"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2A3389D1" w14:textId="77777777">
            <w:pPr>
              <w:pStyle w:val="Tab3MiddleColNonGras"/>
              <w:rPr>
                <w:lang w:val="fr-FR"/>
              </w:rPr>
            </w:pPr>
            <w:r>
              <w:rPr>
                <w:lang w:val="fr-FR"/>
              </w:rPr>
              <w:t>500 000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163AD618" w14:textId="77777777">
            <w:pPr>
              <w:pStyle w:val="Tab3MiddleColNonGras"/>
              <w:rPr>
                <w:lang w:val="fr-FR"/>
              </w:rPr>
            </w:pPr>
            <w:r>
              <w:rPr>
                <w:lang w:val="fr-FR"/>
              </w:rPr>
              <w:t>493 516,73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A340EEA" w14:textId="77777777">
            <w:pPr>
              <w:pStyle w:val="Tab3LastColNonGras"/>
              <w:rPr>
                <w:lang w:val="fr-FR"/>
              </w:rPr>
            </w:pPr>
            <w:r>
              <w:rPr>
                <w:lang w:val="fr-FR"/>
              </w:rPr>
              <w:t>0,06</w:t>
            </w:r>
          </w:p>
        </w:tc>
      </w:tr>
      <w:tr w14:paraId="3338DF89"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5CD9873E" w14:textId="77777777">
            <w:pPr>
              <w:pStyle w:val="Tab3FirstColNonGras"/>
              <w:rPr>
                <w:lang w:val="fr-FR"/>
              </w:rPr>
            </w:pPr>
            <w:r>
              <w:rPr>
                <w:lang w:val="fr-FR"/>
              </w:rPr>
              <w:t>FIDELIDADE COMPANHIADE SEGUROS 4.25% 17-02-46</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20263B5A"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5BFBFC3" w14:textId="77777777">
            <w:pPr>
              <w:pStyle w:val="Tab3MiddleColNonGras"/>
              <w:rPr>
                <w:lang w:val="fr-FR"/>
              </w:rPr>
            </w:pPr>
            <w:r>
              <w:rPr>
                <w:lang w:val="fr-FR"/>
              </w:rPr>
              <w:t>400 000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582C9466" w14:textId="77777777">
            <w:pPr>
              <w:pStyle w:val="Tab3MiddleColNonGras"/>
              <w:rPr>
                <w:lang w:val="fr-FR"/>
              </w:rPr>
            </w:pPr>
            <w:r>
              <w:rPr>
                <w:lang w:val="fr-FR"/>
              </w:rPr>
              <w:t>379 997,99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145F0EF" w14:textId="77777777">
            <w:pPr>
              <w:pStyle w:val="Tab3LastColNonGras"/>
              <w:rPr>
                <w:lang w:val="fr-FR"/>
              </w:rPr>
            </w:pPr>
            <w:r>
              <w:rPr>
                <w:lang w:val="fr-FR"/>
              </w:rPr>
              <w:t>0,04</w:t>
            </w:r>
          </w:p>
        </w:tc>
      </w:tr>
      <w:tr w14:paraId="1EE7B6C8"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27E45506" w14:textId="77777777">
            <w:pPr>
              <w:pStyle w:val="Tab3FirstColNonGras"/>
              <w:rPr>
                <w:lang w:val="fr-FR"/>
              </w:rPr>
            </w:pPr>
            <w:r>
              <w:rPr>
                <w:lang w:val="fr-FR"/>
              </w:rPr>
              <w:t>GROUPAMA ASSURANCES MUTUELLES 6.5% PERP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7D9EA13D"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499CAE1A" w14:textId="77777777">
            <w:pPr>
              <w:pStyle w:val="Tab3MiddleColNonGras"/>
              <w:rPr>
                <w:lang w:val="fr-FR"/>
              </w:rPr>
            </w:pPr>
            <w:r>
              <w:rPr>
                <w:lang w:val="fr-FR"/>
              </w:rPr>
              <w:t>500 000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1ACFE88D" w14:textId="77777777">
            <w:pPr>
              <w:pStyle w:val="Tab3MiddleColNonGras"/>
              <w:rPr>
                <w:lang w:val="fr-FR"/>
              </w:rPr>
            </w:pPr>
            <w:r>
              <w:rPr>
                <w:lang w:val="fr-FR"/>
              </w:rPr>
              <w:t>499 077,25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519192E" w14:textId="77777777">
            <w:pPr>
              <w:pStyle w:val="Tab3LastColNonGras"/>
              <w:rPr>
                <w:lang w:val="fr-FR"/>
              </w:rPr>
            </w:pPr>
            <w:r>
              <w:rPr>
                <w:lang w:val="fr-FR"/>
              </w:rPr>
              <w:t>0,06</w:t>
            </w:r>
          </w:p>
        </w:tc>
      </w:tr>
      <w:tr w14:paraId="317A05B4"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3A5BCB8E" w14:textId="77777777">
            <w:pPr>
              <w:pStyle w:val="Tab3FirstColNonGras"/>
              <w:rPr>
                <w:lang w:val="fr-FR"/>
              </w:rPr>
            </w:pPr>
            <w:r>
              <w:rPr>
                <w:lang w:val="fr-FR"/>
              </w:rPr>
              <w:t>MAPFRE 4.5% 09-06-37 EMTN</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6E9CE990"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14B9377F" w14:textId="77777777">
            <w:pPr>
              <w:pStyle w:val="Tab3MiddleColNonGras"/>
              <w:rPr>
                <w:lang w:val="fr-FR"/>
              </w:rPr>
            </w:pPr>
            <w:r>
              <w:rPr>
                <w:lang w:val="fr-FR"/>
              </w:rPr>
              <w:t>400 000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2092B21E" w14:textId="77777777">
            <w:pPr>
              <w:pStyle w:val="Tab3MiddleColNonGras"/>
              <w:rPr>
                <w:lang w:val="fr-FR"/>
              </w:rPr>
            </w:pPr>
            <w:r>
              <w:rPr>
                <w:lang w:val="fr-FR"/>
              </w:rPr>
              <w:t>388 720,23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6C7FE78" w14:textId="77777777">
            <w:pPr>
              <w:pStyle w:val="Tab3LastColNonGras"/>
              <w:rPr>
                <w:lang w:val="fr-FR"/>
              </w:rPr>
            </w:pPr>
            <w:r>
              <w:rPr>
                <w:lang w:val="fr-FR"/>
              </w:rPr>
              <w:t>0,04</w:t>
            </w:r>
          </w:p>
        </w:tc>
      </w:tr>
      <w:tr w14:paraId="7E33394A"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3139A880" w14:textId="77777777">
            <w:pPr>
              <w:pStyle w:val="Tab3FirstColNonGras"/>
              <w:rPr>
                <w:lang w:val="fr-FR"/>
              </w:rPr>
            </w:pPr>
            <w:r>
              <w:rPr>
                <w:lang w:val="fr-FR"/>
              </w:rPr>
              <w:t>NIPPON LIFE INSURANCE COMPANY 5.046% 02-04-33</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0C0215BD"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4708A1F7" w14:textId="77777777">
            <w:pPr>
              <w:pStyle w:val="Tab3MiddleColNonGras"/>
              <w:rPr>
                <w:lang w:val="fr-FR"/>
              </w:rPr>
            </w:pPr>
            <w:r>
              <w:rPr>
                <w:lang w:val="fr-FR"/>
              </w:rPr>
              <w:t>200 000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313A6450" w14:textId="77777777">
            <w:pPr>
              <w:pStyle w:val="Tab3MiddleColNonGras"/>
              <w:rPr>
                <w:lang w:val="fr-FR"/>
              </w:rPr>
            </w:pPr>
            <w:r>
              <w:rPr>
                <w:lang w:val="fr-FR"/>
              </w:rPr>
              <w:t>172 581,15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282713E6" w14:textId="77777777">
            <w:pPr>
              <w:pStyle w:val="Tab3LastColNonGras"/>
              <w:rPr>
                <w:lang w:val="fr-FR"/>
              </w:rPr>
            </w:pPr>
            <w:r>
              <w:rPr>
                <w:lang w:val="fr-FR"/>
              </w:rPr>
              <w:t>0,02</w:t>
            </w:r>
          </w:p>
        </w:tc>
      </w:tr>
      <w:tr w14:paraId="13E61E7C"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0E29CAD1" w14:textId="77777777">
            <w:pPr>
              <w:pStyle w:val="Tab3FirstColNonGras"/>
              <w:rPr>
                <w:lang w:val="fr-FR"/>
              </w:rPr>
            </w:pPr>
            <w:r>
              <w:rPr>
                <w:lang w:val="fr-FR"/>
              </w:rPr>
              <w:t>PROTECTIVE LIFE 5.35% 15-12-35</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74565C02"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3014BFC0" w14:textId="77777777">
            <w:pPr>
              <w:pStyle w:val="Tab3MiddleColNonGras"/>
              <w:rPr>
                <w:lang w:val="fr-FR"/>
              </w:rPr>
            </w:pPr>
            <w:r>
              <w:rPr>
                <w:lang w:val="fr-FR"/>
              </w:rPr>
              <w:t>200 000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270CE884" w14:textId="77777777">
            <w:pPr>
              <w:pStyle w:val="Tab3MiddleColNonGras"/>
              <w:rPr>
                <w:lang w:val="fr-FR"/>
              </w:rPr>
            </w:pPr>
            <w:r>
              <w:rPr>
                <w:lang w:val="fr-FR"/>
              </w:rPr>
              <w:t>165 471,43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540D989" w14:textId="77777777">
            <w:pPr>
              <w:pStyle w:val="Tab3LastColNonGras"/>
              <w:rPr>
                <w:lang w:val="fr-FR"/>
              </w:rPr>
            </w:pPr>
            <w:r>
              <w:rPr>
                <w:lang w:val="fr-FR"/>
              </w:rPr>
              <w:t>0,02</w:t>
            </w:r>
          </w:p>
        </w:tc>
      </w:tr>
      <w:tr w14:paraId="0F5E343F"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7E2C39FC" w14:textId="77777777">
            <w:pPr>
              <w:pStyle w:val="Tab3FirstColNonGras"/>
              <w:rPr>
                <w:lang w:val="fr-FR"/>
              </w:rPr>
            </w:pPr>
            <w:r>
              <w:rPr>
                <w:lang w:val="fr-FR"/>
              </w:rPr>
              <w:t>ROTHESAY LIFE 7.0% PERP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01B96892"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40ED4B6E" w14:textId="77777777">
            <w:pPr>
              <w:pStyle w:val="Tab3MiddleColNonGras"/>
              <w:rPr>
                <w:lang w:val="fr-FR"/>
              </w:rPr>
            </w:pPr>
            <w:r>
              <w:rPr>
                <w:lang w:val="fr-FR"/>
              </w:rPr>
              <w:t>200 000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6A73A31D" w14:textId="77777777">
            <w:pPr>
              <w:pStyle w:val="Tab3MiddleColNonGras"/>
              <w:rPr>
                <w:lang w:val="fr-FR"/>
              </w:rPr>
            </w:pPr>
            <w:r>
              <w:rPr>
                <w:lang w:val="fr-FR"/>
              </w:rPr>
              <w:t>174 443,38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71456C72" w14:textId="77777777">
            <w:pPr>
              <w:pStyle w:val="Tab3LastColNonGras"/>
              <w:rPr>
                <w:lang w:val="fr-FR"/>
              </w:rPr>
            </w:pPr>
            <w:r>
              <w:rPr>
                <w:lang w:val="fr-FR"/>
              </w:rPr>
              <w:t>0,02</w:t>
            </w:r>
          </w:p>
        </w:tc>
      </w:tr>
      <w:tr w14:paraId="6E0F6708"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2C071ED8" w14:textId="77777777">
            <w:pPr>
              <w:pStyle w:val="Tab3FirstColNonGras"/>
              <w:rPr>
                <w:lang w:val="fr-FR"/>
              </w:rPr>
            </w:pPr>
            <w:r>
              <w:rPr>
                <w:lang w:val="fr-FR"/>
              </w:rPr>
              <w:t>SCOR 6.0% PERP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283702A9"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616DDE17" w14:textId="77777777">
            <w:pPr>
              <w:pStyle w:val="Tab3MiddleColNonGras"/>
              <w:rPr>
                <w:lang w:val="fr-FR"/>
              </w:rPr>
            </w:pPr>
            <w:r>
              <w:rPr>
                <w:lang w:val="fr-FR"/>
              </w:rPr>
              <w:t>200 000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4EEE0A3F" w14:textId="77777777">
            <w:pPr>
              <w:pStyle w:val="Tab3MiddleColNonGras"/>
              <w:rPr>
                <w:lang w:val="fr-FR"/>
              </w:rPr>
            </w:pPr>
            <w:r>
              <w:rPr>
                <w:lang w:val="fr-FR"/>
              </w:rPr>
              <w:t>199 399,14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D0BF053" w14:textId="77777777">
            <w:pPr>
              <w:pStyle w:val="Tab3LastColNonGras"/>
              <w:rPr>
                <w:lang w:val="fr-FR"/>
              </w:rPr>
            </w:pPr>
            <w:r>
              <w:rPr>
                <w:lang w:val="fr-FR"/>
              </w:rPr>
              <w:t>0,02</w:t>
            </w:r>
          </w:p>
        </w:tc>
      </w:tr>
      <w:tr w14:paraId="2A894258"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5FF097AA" w14:textId="77777777">
            <w:pPr>
              <w:pStyle w:val="Tab3FirstColNonGras"/>
              <w:rPr>
                <w:lang w:val="fr-FR"/>
              </w:rPr>
            </w:pPr>
            <w:r>
              <w:rPr>
                <w:lang w:val="fr-FR"/>
              </w:rPr>
              <w:t>UNIQA INSURANCE GROUP AG 4.5% 13-05-46</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2BF7350B"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45BAAA22" w14:textId="77777777">
            <w:pPr>
              <w:pStyle w:val="Tab3MiddleColNonGras"/>
              <w:rPr>
                <w:lang w:val="fr-FR"/>
              </w:rPr>
            </w:pPr>
            <w:r>
              <w:rPr>
                <w:lang w:val="fr-FR"/>
              </w:rPr>
              <w:t>300 000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251DAA9A" w14:textId="77777777">
            <w:pPr>
              <w:pStyle w:val="Tab3MiddleColNonGras"/>
              <w:rPr>
                <w:lang w:val="fr-FR"/>
              </w:rPr>
            </w:pPr>
            <w:r>
              <w:rPr>
                <w:lang w:val="fr-FR"/>
              </w:rPr>
              <w:t>289 178,06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7E269E06" w14:textId="77777777">
            <w:pPr>
              <w:pStyle w:val="Tab3LastColNonGras"/>
              <w:rPr>
                <w:lang w:val="fr-FR"/>
              </w:rPr>
            </w:pPr>
            <w:r>
              <w:rPr>
                <w:lang w:val="fr-FR"/>
              </w:rPr>
              <w:t>0,03</w:t>
            </w:r>
          </w:p>
        </w:tc>
      </w:tr>
      <w:tr w14:paraId="03BECC07"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665F6A" w14:paraId="6EC2EEAD" w14:textId="77777777">
            <w:pPr>
              <w:pStyle w:val="Tab1FirstColGras"/>
              <w:rPr>
                <w:lang w:val="fr-FR"/>
              </w:rPr>
            </w:pPr>
            <w:r>
              <w:rPr>
                <w:lang w:val="fr-FR"/>
              </w:rPr>
              <w:t>Automobiles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665F6A" w14:paraId="474B5257"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665F6A" w14:paraId="2FA2B83C"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665F6A" w14:paraId="1082AD77" w14:textId="77777777">
            <w:pPr>
              <w:pStyle w:val="Tab1MiddleColGras"/>
              <w:rPr>
                <w:lang w:val="fr-FR"/>
              </w:rPr>
            </w:pPr>
            <w:r>
              <w:rPr>
                <w:lang w:val="fr-FR"/>
              </w:rPr>
              <w:t>481 286,37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04575A4" w14:textId="77777777">
            <w:pPr>
              <w:pStyle w:val="Tab1LastColGras"/>
              <w:rPr>
                <w:lang w:val="fr-FR"/>
              </w:rPr>
            </w:pPr>
            <w:r>
              <w:rPr>
                <w:lang w:val="fr-FR"/>
              </w:rPr>
              <w:t>0,06</w:t>
            </w:r>
          </w:p>
        </w:tc>
      </w:tr>
      <w:tr w14:paraId="5F667B5A"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49A5EBE8" w14:textId="77777777">
            <w:pPr>
              <w:pStyle w:val="Tab3FirstColNonGras"/>
              <w:rPr>
                <w:lang w:val="fr-FR"/>
              </w:rPr>
            </w:pPr>
            <w:r>
              <w:rPr>
                <w:lang w:val="fr-FR"/>
              </w:rPr>
              <w:t>TOYOTA MOTOR 3.714% 29-06-34</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7D57F071"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31B00BD9" w14:textId="77777777">
            <w:pPr>
              <w:pStyle w:val="Tab3MiddleColNonGras"/>
              <w:rPr>
                <w:lang w:val="fr-FR"/>
              </w:rPr>
            </w:pPr>
            <w:r>
              <w:rPr>
                <w:lang w:val="fr-FR"/>
              </w:rPr>
              <w:t>500 000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49C353C8" w14:textId="77777777">
            <w:pPr>
              <w:pStyle w:val="Tab3MiddleColNonGras"/>
              <w:rPr>
                <w:lang w:val="fr-FR"/>
              </w:rPr>
            </w:pPr>
            <w:r>
              <w:rPr>
                <w:lang w:val="fr-FR"/>
              </w:rPr>
              <w:t>481 286,37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571F23A" w14:textId="77777777">
            <w:pPr>
              <w:pStyle w:val="Tab3LastColNonGras"/>
              <w:rPr>
                <w:lang w:val="fr-FR"/>
              </w:rPr>
            </w:pPr>
            <w:r>
              <w:rPr>
                <w:lang w:val="fr-FR"/>
              </w:rPr>
              <w:t>0,06</w:t>
            </w:r>
          </w:p>
        </w:tc>
      </w:tr>
    </w:tbl>
    <w:p w:rsidR="00665F6A" w14:paraId="79971531" w14:textId="77777777">
      <w:pPr>
        <w:sectPr>
          <w:headerReference w:type="default" r:id="rId67"/>
          <w:footerReference w:type="default" r:id="rId68"/>
          <w:pgSz w:w="11900" w:h="16840"/>
          <w:pgMar w:top="2154" w:right="1134" w:bottom="1134" w:left="1134" w:header="400" w:footer="400" w:gutter="0"/>
          <w:cols w:space="720"/>
        </w:sectPr>
      </w:pPr>
    </w:p>
    <w:p w:rsidR="00665F6A" w14:paraId="3414EF6A" w14:textId="77777777">
      <w:pPr>
        <w:spacing w:line="30" w:lineRule="exact"/>
        <w:rPr>
          <w:sz w:val="3"/>
        </w:rPr>
      </w:pPr>
    </w:p>
    <w:p w:rsidR="00665F6A" w14:paraId="22317DAA" w14:textId="77777777">
      <w:pPr>
        <w:pStyle w:val="TechnicalBookmark"/>
        <w:rPr>
          <w:lang w:val="fr-FR"/>
        </w:rPr>
      </w:pPr>
      <w:r>
        <w:rPr>
          <w:lang w:val="fr-FR"/>
        </w:rPr>
        <w:fldChar w:fldCharType="begin"/>
      </w:r>
      <w:r>
        <w:rPr>
          <w:lang w:val="fr-FR"/>
        </w:rPr>
        <w:instrText xml:space="preserve"> SET D366A307E9F690A5E31F0322AB769F71 "" </w:instrText>
      </w:r>
      <w:r>
        <w:rPr>
          <w:lang w:val="fr-FR"/>
        </w:rPr>
        <w:fldChar w:fldCharType="separate"/>
      </w:r>
      <w:bookmarkStart w:id="113" w:name="D366A307E9F690A5E31F0322AB769F71"/>
      <w:bookmarkEnd w:id="113"/>
      <w:r>
        <w:rPr>
          <w:lang w:val="fr-FR"/>
        </w:rPr>
        <w:fldChar w:fldCharType="end"/>
      </w:r>
    </w:p>
    <w:p w:rsidR="00665F6A" w14:paraId="5FAEB986" w14:textId="77777777">
      <w:pPr>
        <w:pStyle w:val="H2"/>
        <w:rPr>
          <w:lang w:val="fr-FR"/>
        </w:rPr>
      </w:pPr>
      <w:r>
        <w:rPr>
          <w:lang w:val="fr-FR"/>
        </w:rPr>
        <w:t xml:space="preserve">Inventaire des éléments de bilan </w:t>
      </w:r>
    </w:p>
    <w:p w:rsidR="00665F6A" w14:paraId="4D10308E" w14:textId="77777777">
      <w:pPr>
        <w:pStyle w:val="NoRefToc"/>
        <w:rPr>
          <w:lang w:val="fr-FR"/>
        </w:rPr>
      </w:pPr>
      <w:r>
        <w:rPr>
          <w:lang w:val="fr-FR"/>
        </w:rPr>
        <w:t>Inventaire des éléments de bilan</w:t>
      </w:r>
    </w:p>
    <w:p w:rsidR="00665F6A" w14:paraId="0123A07D" w14:textId="77777777">
      <w:pPr>
        <w:pStyle w:val="TechnicalBookmark"/>
        <w:rPr>
          <w:lang w:val="fr-FR"/>
        </w:rPr>
      </w:pPr>
      <w:r>
        <w:rPr>
          <w:lang w:val="fr-FR"/>
        </w:rPr>
        <w:fldChar w:fldCharType="begin"/>
      </w:r>
      <w:r>
        <w:rPr>
          <w:lang w:val="fr-FR"/>
        </w:rPr>
        <w:instrText xml:space="preserve"> SET 5D0F93CA756967460FAF0F6D6B1FF24E "" </w:instrText>
      </w:r>
      <w:r>
        <w:rPr>
          <w:lang w:val="fr-FR"/>
        </w:rPr>
        <w:fldChar w:fldCharType="separate"/>
      </w:r>
      <w:bookmarkStart w:id="114" w:name="5D0F93CA756967460FAF0F6D6B1FF24E"/>
      <w:bookmarkEnd w:id="114"/>
      <w:r>
        <w:rPr>
          <w:lang w:val="fr-FR"/>
        </w:rPr>
        <w:fldChar w:fldCharType="end"/>
      </w:r>
    </w:p>
    <w:p w:rsidR="00665F6A" w14:paraId="4ED09A46" w14:textId="77777777">
      <w:pPr>
        <w:pStyle w:val="TechnicalBookmark"/>
        <w:rPr>
          <w:lang w:val="fr-FR"/>
        </w:rPr>
      </w:pPr>
    </w:p>
    <w:tbl>
      <w:tblPr>
        <w:tblW w:w="5000" w:type="pct"/>
        <w:tblBorders>
          <w:bottom w:val="single" w:sz="4" w:space="0" w:color="000000"/>
        </w:tblBorders>
        <w:tblLayout w:type="fixed"/>
        <w:tblLook w:val="04A0"/>
      </w:tblPr>
      <w:tblGrid>
        <w:gridCol w:w="5425"/>
        <w:gridCol w:w="796"/>
        <w:gridCol w:w="1213"/>
        <w:gridCol w:w="1472"/>
        <w:gridCol w:w="716"/>
      </w:tblGrid>
      <w:tr w14:paraId="283E722A" w14:textId="77777777">
        <w:tblPrEx>
          <w:tblW w:w="5000" w:type="pct"/>
          <w:tblBorders>
            <w:bottom w:val="single" w:sz="4" w:space="0" w:color="000000"/>
          </w:tblBorders>
          <w:tblLayout w:type="fixed"/>
          <w:tblLook w:val="04A0"/>
        </w:tblPrEx>
        <w:trPr>
          <w:trHeight w:val="385"/>
        </w:trPr>
        <w:tc>
          <w:tcPr>
            <w:tcW w:w="5460"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665F6A" w14:paraId="33BB587B" w14:textId="77777777">
            <w:pPr>
              <w:pStyle w:val="EnteteTabFirstColBordure"/>
              <w:rPr>
                <w:lang w:val="fr-FR"/>
              </w:rPr>
            </w:pPr>
            <w:r>
              <w:rPr>
                <w:lang w:val="fr-FR"/>
              </w:rPr>
              <w:t>Désignation des valeurs par secteur d'activité (*)</w:t>
            </w:r>
          </w:p>
        </w:tc>
        <w:tc>
          <w:tcPr>
            <w:tcW w:w="8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353E3EF3" w14:textId="77777777">
            <w:pPr>
              <w:pStyle w:val="EnteteTabMiddleColBordure"/>
              <w:rPr>
                <w:lang w:val="fr-FR"/>
              </w:rPr>
            </w:pPr>
            <w:r>
              <w:rPr>
                <w:lang w:val="fr-FR"/>
              </w:rPr>
              <w:t>Devise</w:t>
            </w:r>
          </w:p>
        </w:tc>
        <w:tc>
          <w:tcPr>
            <w:tcW w:w="122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3001C912" w14:textId="77777777">
            <w:pPr>
              <w:pStyle w:val="EnteteTabMiddleColBordure"/>
              <w:spacing w:line="184" w:lineRule="exact"/>
              <w:rPr>
                <w:lang w:val="fr-FR"/>
              </w:rPr>
            </w:pPr>
            <w:r>
              <w:rPr>
                <w:lang w:val="fr-FR"/>
              </w:rPr>
              <w:t>Quantité ou</w:t>
            </w:r>
          </w:p>
          <w:p w:rsidR="00665F6A" w14:paraId="4F8B7461" w14:textId="77777777">
            <w:pPr>
              <w:pStyle w:val="EnteteTabMiddleColBordure"/>
              <w:spacing w:line="184" w:lineRule="exact"/>
              <w:rPr>
                <w:lang w:val="fr-FR"/>
              </w:rPr>
            </w:pPr>
            <w:r>
              <w:rPr>
                <w:lang w:val="fr-FR"/>
              </w:rPr>
              <w:t>Nominal</w:t>
            </w:r>
          </w:p>
        </w:tc>
        <w:tc>
          <w:tcPr>
            <w:tcW w:w="14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33FC99F6" w14:textId="77777777">
            <w:pPr>
              <w:pStyle w:val="EnteteTabMiddleColBordure"/>
              <w:rPr>
                <w:lang w:val="fr-FR"/>
              </w:rPr>
            </w:pPr>
            <w:r>
              <w:rPr>
                <w:lang w:val="fr-FR"/>
              </w:rPr>
              <w:t>Valeur actuelle</w:t>
            </w:r>
          </w:p>
        </w:tc>
        <w:tc>
          <w:tcPr>
            <w:tcW w:w="72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665F6A" w14:paraId="7CAB3B58" w14:textId="77777777">
            <w:pPr>
              <w:pStyle w:val="EnteteTabLastColBordure"/>
              <w:spacing w:line="184" w:lineRule="exact"/>
              <w:rPr>
                <w:lang w:val="fr-FR"/>
              </w:rPr>
            </w:pPr>
            <w:r>
              <w:rPr>
                <w:lang w:val="fr-FR"/>
              </w:rPr>
              <w:t>% Actif</w:t>
            </w:r>
          </w:p>
          <w:p w:rsidR="00665F6A" w14:paraId="50109C06" w14:textId="77777777">
            <w:pPr>
              <w:pStyle w:val="EnteteTabLastColBordure"/>
              <w:spacing w:line="184" w:lineRule="exact"/>
              <w:rPr>
                <w:lang w:val="fr-FR"/>
              </w:rPr>
            </w:pPr>
            <w:r>
              <w:rPr>
                <w:lang w:val="fr-FR"/>
              </w:rPr>
              <w:t>Net</w:t>
            </w:r>
          </w:p>
        </w:tc>
      </w:tr>
      <w:tr w14:paraId="5C3A819A"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665F6A" w14:paraId="7EAE82E1" w14:textId="77777777">
            <w:pPr>
              <w:pStyle w:val="Tab1FirstColGras"/>
              <w:rPr>
                <w:lang w:val="fr-FR"/>
              </w:rPr>
            </w:pPr>
            <w:r>
              <w:rPr>
                <w:lang w:val="fr-FR"/>
              </w:rPr>
              <w:t>Banques commerciales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665F6A" w14:paraId="07DFF8D6"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665F6A" w14:paraId="3659F067"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665F6A" w14:paraId="33685DE9" w14:textId="77777777">
            <w:pPr>
              <w:pStyle w:val="Tab1MiddleColGras"/>
              <w:rPr>
                <w:lang w:val="fr-FR"/>
              </w:rPr>
            </w:pPr>
            <w:r>
              <w:rPr>
                <w:lang w:val="fr-FR"/>
              </w:rPr>
              <w:t>37 597 246,96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5E779DA" w14:textId="77777777">
            <w:pPr>
              <w:pStyle w:val="Tab1LastColGras"/>
              <w:rPr>
                <w:lang w:val="fr-FR"/>
              </w:rPr>
            </w:pPr>
            <w:r>
              <w:rPr>
                <w:lang w:val="fr-FR"/>
              </w:rPr>
              <w:t>4,31</w:t>
            </w:r>
          </w:p>
        </w:tc>
      </w:tr>
      <w:tr w14:paraId="528D12B9"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4B8ACFE1" w14:textId="77777777">
            <w:pPr>
              <w:pStyle w:val="Tab3FirstColNonGras"/>
              <w:rPr>
                <w:lang w:val="fr-FR"/>
              </w:rPr>
            </w:pPr>
            <w:r>
              <w:rPr>
                <w:lang w:val="fr-FR"/>
              </w:rPr>
              <w:t>ALPHA BANK 3.125% 30-10-31</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2755C9E6"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212F4A42" w14:textId="77777777">
            <w:pPr>
              <w:pStyle w:val="Tab3MiddleColNonGras"/>
              <w:rPr>
                <w:lang w:val="fr-FR"/>
              </w:rPr>
            </w:pPr>
            <w:r>
              <w:rPr>
                <w:lang w:val="fr-FR"/>
              </w:rPr>
              <w:t>288 000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2E408751" w14:textId="77777777">
            <w:pPr>
              <w:pStyle w:val="Tab3MiddleColNonGras"/>
              <w:rPr>
                <w:lang w:val="fr-FR"/>
              </w:rPr>
            </w:pPr>
            <w:r>
              <w:rPr>
                <w:lang w:val="fr-FR"/>
              </w:rPr>
              <w:t>282 414,85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7C93F0E2" w14:textId="77777777">
            <w:pPr>
              <w:pStyle w:val="Tab3LastColNonGras"/>
              <w:rPr>
                <w:lang w:val="fr-FR"/>
              </w:rPr>
            </w:pPr>
            <w:r>
              <w:rPr>
                <w:lang w:val="fr-FR"/>
              </w:rPr>
              <w:t>0,03</w:t>
            </w:r>
          </w:p>
        </w:tc>
      </w:tr>
      <w:tr w14:paraId="5C539CCA"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09143088" w14:textId="77777777">
            <w:pPr>
              <w:pStyle w:val="Tab3FirstColNonGras"/>
              <w:rPr>
                <w:lang w:val="fr-FR"/>
              </w:rPr>
            </w:pPr>
            <w:r>
              <w:rPr>
                <w:lang w:val="fr-FR"/>
              </w:rPr>
              <w:t>ALPHA BANK 3.75% 06-05-32 EMTN</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66968568"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3788C2DE" w14:textId="77777777">
            <w:pPr>
              <w:pStyle w:val="Tab3MiddleColNonGras"/>
              <w:rPr>
                <w:lang w:val="fr-FR"/>
              </w:rPr>
            </w:pPr>
            <w:r>
              <w:rPr>
                <w:lang w:val="fr-FR"/>
              </w:rPr>
              <w:t>620 000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14A8A18F" w14:textId="77777777">
            <w:pPr>
              <w:pStyle w:val="Tab3MiddleColNonGras"/>
              <w:rPr>
                <w:lang w:val="fr-FR"/>
              </w:rPr>
            </w:pPr>
            <w:r>
              <w:rPr>
                <w:lang w:val="fr-FR"/>
              </w:rPr>
              <w:t>608 681,34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244A9570" w14:textId="77777777">
            <w:pPr>
              <w:pStyle w:val="Tab3LastColNonGras"/>
              <w:rPr>
                <w:lang w:val="fr-FR"/>
              </w:rPr>
            </w:pPr>
            <w:r>
              <w:rPr>
                <w:lang w:val="fr-FR"/>
              </w:rPr>
              <w:t>0,07</w:t>
            </w:r>
          </w:p>
        </w:tc>
      </w:tr>
      <w:tr w14:paraId="45602A77"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0EB2C694" w14:textId="77777777">
            <w:pPr>
              <w:pStyle w:val="Tab3FirstColNonGras"/>
              <w:rPr>
                <w:lang w:val="fr-FR"/>
              </w:rPr>
            </w:pPr>
            <w:r>
              <w:rPr>
                <w:lang w:val="fr-FR"/>
              </w:rPr>
              <w:t>ASIA DEV BK ADB 3.1% 17-06-33</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7B78E365"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67B88C68" w14:textId="77777777">
            <w:pPr>
              <w:pStyle w:val="Tab3MiddleColNonGras"/>
              <w:rPr>
                <w:lang w:val="fr-FR"/>
              </w:rPr>
            </w:pPr>
            <w:r>
              <w:rPr>
                <w:lang w:val="fr-FR"/>
              </w:rPr>
              <w:t>800 000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2DEF4F38" w14:textId="77777777">
            <w:pPr>
              <w:pStyle w:val="Tab3MiddleColNonGras"/>
              <w:rPr>
                <w:lang w:val="fr-FR"/>
              </w:rPr>
            </w:pPr>
            <w:r>
              <w:rPr>
                <w:lang w:val="fr-FR"/>
              </w:rPr>
              <w:t>779 807,54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0BEDE3A" w14:textId="77777777">
            <w:pPr>
              <w:pStyle w:val="Tab3LastColNonGras"/>
              <w:rPr>
                <w:lang w:val="fr-FR"/>
              </w:rPr>
            </w:pPr>
            <w:r>
              <w:rPr>
                <w:lang w:val="fr-FR"/>
              </w:rPr>
              <w:t>0,09</w:t>
            </w:r>
          </w:p>
        </w:tc>
      </w:tr>
      <w:tr w14:paraId="560C7196"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1549F771" w14:textId="77777777">
            <w:pPr>
              <w:pStyle w:val="Tab3FirstColNonGras"/>
              <w:rPr>
                <w:lang w:val="fr-FR"/>
              </w:rPr>
            </w:pPr>
            <w:r>
              <w:rPr>
                <w:lang w:val="fr-FR"/>
              </w:rPr>
              <w:t>ASN BANK NV 3.375% 27-10-32</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1A66638"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7AC46B6" w14:textId="77777777">
            <w:pPr>
              <w:pStyle w:val="Tab3MiddleColNonGras"/>
              <w:rPr>
                <w:lang w:val="fr-FR"/>
              </w:rPr>
            </w:pPr>
            <w:r>
              <w:rPr>
                <w:lang w:val="fr-FR"/>
              </w:rPr>
              <w:t>600 000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2721A230" w14:textId="77777777">
            <w:pPr>
              <w:pStyle w:val="Tab3MiddleColNonGras"/>
              <w:rPr>
                <w:lang w:val="fr-FR"/>
              </w:rPr>
            </w:pPr>
            <w:r>
              <w:rPr>
                <w:lang w:val="fr-FR"/>
              </w:rPr>
              <w:t>580 587,20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057DED5" w14:textId="77777777">
            <w:pPr>
              <w:pStyle w:val="Tab3LastColNonGras"/>
              <w:rPr>
                <w:lang w:val="fr-FR"/>
              </w:rPr>
            </w:pPr>
            <w:r>
              <w:rPr>
                <w:lang w:val="fr-FR"/>
              </w:rPr>
              <w:t>0,07</w:t>
            </w:r>
          </w:p>
        </w:tc>
      </w:tr>
      <w:tr w14:paraId="5C22CDD7"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366E6A06" w14:textId="77777777">
            <w:pPr>
              <w:pStyle w:val="Tab3FirstColNonGras"/>
              <w:rPr>
                <w:lang w:val="fr-FR"/>
              </w:rPr>
            </w:pPr>
            <w:r>
              <w:rPr>
                <w:lang w:val="fr-FR"/>
              </w:rPr>
              <w:t>BANCO BPM 4.0% 14-09-32 EMTN</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44E63C8D"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4FADB4EE" w14:textId="77777777">
            <w:pPr>
              <w:pStyle w:val="Tab3MiddleColNonGras"/>
              <w:rPr>
                <w:lang w:val="fr-FR"/>
              </w:rPr>
            </w:pPr>
            <w:r>
              <w:rPr>
                <w:lang w:val="fr-FR"/>
              </w:rPr>
              <w:t>600 000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5602E1C8" w14:textId="77777777">
            <w:pPr>
              <w:pStyle w:val="Tab3MiddleColNonGras"/>
              <w:rPr>
                <w:lang w:val="fr-FR"/>
              </w:rPr>
            </w:pPr>
            <w:r>
              <w:rPr>
                <w:lang w:val="fr-FR"/>
              </w:rPr>
              <w:t>589 638,70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79C8EE5" w14:textId="77777777">
            <w:pPr>
              <w:pStyle w:val="Tab3LastColNonGras"/>
              <w:rPr>
                <w:lang w:val="fr-FR"/>
              </w:rPr>
            </w:pPr>
            <w:r>
              <w:rPr>
                <w:lang w:val="fr-FR"/>
              </w:rPr>
              <w:t>0,07</w:t>
            </w:r>
          </w:p>
        </w:tc>
      </w:tr>
      <w:tr w14:paraId="48187C2E"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3E3FAB77" w14:textId="77777777">
            <w:pPr>
              <w:pStyle w:val="Tab3FirstColNonGras"/>
              <w:rPr>
                <w:lang w:val="fr-FR"/>
              </w:rPr>
            </w:pPr>
            <w:r>
              <w:rPr>
                <w:lang w:val="fr-FR"/>
              </w:rPr>
              <w:t>BANCO BPM 4.5% 26-11-36 EMTN</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2BA1BF76"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73AD36D" w14:textId="77777777">
            <w:pPr>
              <w:pStyle w:val="Tab3MiddleColNonGras"/>
              <w:rPr>
                <w:lang w:val="fr-FR"/>
              </w:rPr>
            </w:pPr>
            <w:r>
              <w:rPr>
                <w:lang w:val="fr-FR"/>
              </w:rPr>
              <w:t>240 000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26CDFA54" w14:textId="77777777">
            <w:pPr>
              <w:pStyle w:val="Tab3MiddleColNonGras"/>
              <w:rPr>
                <w:lang w:val="fr-FR"/>
              </w:rPr>
            </w:pPr>
            <w:r>
              <w:rPr>
                <w:lang w:val="fr-FR"/>
              </w:rPr>
              <w:t>244 361,38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7093A90" w14:textId="77777777">
            <w:pPr>
              <w:pStyle w:val="Tab3LastColNonGras"/>
              <w:rPr>
                <w:lang w:val="fr-FR"/>
              </w:rPr>
            </w:pPr>
            <w:r>
              <w:rPr>
                <w:lang w:val="fr-FR"/>
              </w:rPr>
              <w:t>0,03</w:t>
            </w:r>
          </w:p>
        </w:tc>
      </w:tr>
      <w:tr w14:paraId="4B4E73DE"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6E60D0B1" w14:textId="77777777">
            <w:pPr>
              <w:pStyle w:val="Tab3FirstColNonGras"/>
              <w:rPr>
                <w:lang w:val="fr-FR"/>
              </w:rPr>
            </w:pPr>
            <w:r>
              <w:rPr>
                <w:lang w:val="fr-FR"/>
              </w:rPr>
              <w:t>BANCO DE BADELL 3.5% 27-05-31</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13330A4B"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281E999E" w14:textId="77777777">
            <w:pPr>
              <w:pStyle w:val="Tab3MiddleColNonGras"/>
              <w:rPr>
                <w:lang w:val="fr-FR"/>
              </w:rPr>
            </w:pPr>
            <w:r>
              <w:rPr>
                <w:lang w:val="fr-FR"/>
              </w:rPr>
              <w:t>400 000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38F808FB" w14:textId="77777777">
            <w:pPr>
              <w:pStyle w:val="Tab3MiddleColNonGras"/>
              <w:rPr>
                <w:lang w:val="fr-FR"/>
              </w:rPr>
            </w:pPr>
            <w:r>
              <w:rPr>
                <w:lang w:val="fr-FR"/>
              </w:rPr>
              <w:t>395 380,69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E7D6312" w14:textId="77777777">
            <w:pPr>
              <w:pStyle w:val="Tab3LastColNonGras"/>
              <w:rPr>
                <w:lang w:val="fr-FR"/>
              </w:rPr>
            </w:pPr>
            <w:r>
              <w:rPr>
                <w:lang w:val="fr-FR"/>
              </w:rPr>
              <w:t>0,05</w:t>
            </w:r>
          </w:p>
        </w:tc>
      </w:tr>
      <w:tr w14:paraId="58DA4CBF"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1BBFECAF" w14:textId="77777777">
            <w:pPr>
              <w:pStyle w:val="Tab3FirstColNonGras"/>
              <w:rPr>
                <w:lang w:val="fr-FR"/>
              </w:rPr>
            </w:pPr>
            <w:r>
              <w:rPr>
                <w:lang w:val="fr-FR"/>
              </w:rPr>
              <w:t>BANKINTER 3.75% 02-06-34</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2CE7B1AB"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4F97BA85" w14:textId="77777777">
            <w:pPr>
              <w:pStyle w:val="Tab3MiddleColNonGras"/>
              <w:rPr>
                <w:lang w:val="fr-FR"/>
              </w:rPr>
            </w:pPr>
            <w:r>
              <w:rPr>
                <w:lang w:val="fr-FR"/>
              </w:rPr>
              <w:t>900 000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0ADB7283" w14:textId="77777777">
            <w:pPr>
              <w:pStyle w:val="Tab3MiddleColNonGras"/>
              <w:rPr>
                <w:lang w:val="fr-FR"/>
              </w:rPr>
            </w:pPr>
            <w:r>
              <w:rPr>
                <w:lang w:val="fr-FR"/>
              </w:rPr>
              <w:t>867 304,74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FC4B82D" w14:textId="77777777">
            <w:pPr>
              <w:pStyle w:val="Tab3LastColNonGras"/>
              <w:rPr>
                <w:lang w:val="fr-FR"/>
              </w:rPr>
            </w:pPr>
            <w:r>
              <w:rPr>
                <w:lang w:val="fr-FR"/>
              </w:rPr>
              <w:t>0,10</w:t>
            </w:r>
          </w:p>
        </w:tc>
      </w:tr>
      <w:tr w14:paraId="73E7F3F2"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49BF1048" w14:textId="77777777">
            <w:pPr>
              <w:pStyle w:val="Tab3FirstColNonGras"/>
              <w:rPr>
                <w:lang w:val="fr-FR"/>
              </w:rPr>
            </w:pPr>
            <w:r>
              <w:rPr>
                <w:lang w:val="fr-FR"/>
              </w:rPr>
              <w:t>BANK POLSKA KA OPIEKI 3.5% 23-09-32</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41E06C47"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59A6BCA1" w14:textId="77777777">
            <w:pPr>
              <w:pStyle w:val="Tab3MiddleColNonGras"/>
              <w:rPr>
                <w:lang w:val="fr-FR"/>
              </w:rPr>
            </w:pPr>
            <w:r>
              <w:rPr>
                <w:lang w:val="fr-FR"/>
              </w:rPr>
              <w:t>493 000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6C9F4859" w14:textId="77777777">
            <w:pPr>
              <w:pStyle w:val="Tab3MiddleColNonGras"/>
              <w:rPr>
                <w:lang w:val="fr-FR"/>
              </w:rPr>
            </w:pPr>
            <w:r>
              <w:rPr>
                <w:lang w:val="fr-FR"/>
              </w:rPr>
              <w:t>472 744,36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5A772B2" w14:textId="77777777">
            <w:pPr>
              <w:pStyle w:val="Tab3LastColNonGras"/>
              <w:rPr>
                <w:lang w:val="fr-FR"/>
              </w:rPr>
            </w:pPr>
            <w:r>
              <w:rPr>
                <w:lang w:val="fr-FR"/>
              </w:rPr>
              <w:t>0,05</w:t>
            </w:r>
          </w:p>
        </w:tc>
      </w:tr>
      <w:tr w14:paraId="4DA1DBF3"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24869097" w14:textId="77777777">
            <w:pPr>
              <w:pStyle w:val="Tab3FirstColNonGras"/>
              <w:rPr>
                <w:lang w:val="fr-FR"/>
              </w:rPr>
            </w:pPr>
            <w:r>
              <w:rPr>
                <w:lang w:val="fr-FR"/>
              </w:rPr>
              <w:t>BANK POLSKA KA OPIEKI 3.625% 03-06-30</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965A621"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2BA31F73" w14:textId="77777777">
            <w:pPr>
              <w:pStyle w:val="Tab3MiddleColNonGras"/>
              <w:rPr>
                <w:lang w:val="fr-FR"/>
              </w:rPr>
            </w:pPr>
            <w:r>
              <w:rPr>
                <w:lang w:val="fr-FR"/>
              </w:rPr>
              <w:t>100 000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2BFA41FD" w14:textId="77777777">
            <w:pPr>
              <w:pStyle w:val="Tab3MiddleColNonGras"/>
              <w:rPr>
                <w:lang w:val="fr-FR"/>
              </w:rPr>
            </w:pPr>
            <w:r>
              <w:rPr>
                <w:lang w:val="fr-FR"/>
              </w:rPr>
              <w:t>99 426,58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AC25E21" w14:textId="77777777">
            <w:pPr>
              <w:pStyle w:val="Tab3LastColNonGras"/>
              <w:rPr>
                <w:lang w:val="fr-FR"/>
              </w:rPr>
            </w:pPr>
            <w:r>
              <w:rPr>
                <w:lang w:val="fr-FR"/>
              </w:rPr>
              <w:t>0,01</w:t>
            </w:r>
          </w:p>
        </w:tc>
      </w:tr>
      <w:tr w14:paraId="0498B8DA"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557FC973" w14:textId="77777777">
            <w:pPr>
              <w:pStyle w:val="Tab3FirstColNonGras"/>
              <w:rPr>
                <w:lang w:val="fr-FR"/>
              </w:rPr>
            </w:pPr>
            <w:r>
              <w:rPr>
                <w:lang w:val="fr-FR"/>
              </w:rPr>
              <w:t>BARCLAYS 4.973% 31-05-36 EMTN</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22602841"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5DF51988" w14:textId="77777777">
            <w:pPr>
              <w:pStyle w:val="Tab3MiddleColNonGras"/>
              <w:rPr>
                <w:lang w:val="fr-FR"/>
              </w:rPr>
            </w:pPr>
            <w:r>
              <w:rPr>
                <w:lang w:val="fr-FR"/>
              </w:rPr>
              <w:t>300 000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1EE16108" w14:textId="77777777">
            <w:pPr>
              <w:pStyle w:val="Tab3MiddleColNonGras"/>
              <w:rPr>
                <w:lang w:val="fr-FR"/>
              </w:rPr>
            </w:pPr>
            <w:r>
              <w:rPr>
                <w:lang w:val="fr-FR"/>
              </w:rPr>
              <w:t>306 542,55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7543597" w14:textId="77777777">
            <w:pPr>
              <w:pStyle w:val="Tab3LastColNonGras"/>
              <w:rPr>
                <w:lang w:val="fr-FR"/>
              </w:rPr>
            </w:pPr>
            <w:r>
              <w:rPr>
                <w:lang w:val="fr-FR"/>
              </w:rPr>
              <w:t>0,04</w:t>
            </w:r>
          </w:p>
        </w:tc>
      </w:tr>
      <w:tr w14:paraId="50EFC6F6"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71F8323F" w14:textId="77777777">
            <w:pPr>
              <w:pStyle w:val="Tab3FirstColNonGras"/>
              <w:rPr>
                <w:lang w:val="fr-FR"/>
              </w:rPr>
            </w:pPr>
            <w:r>
              <w:rPr>
                <w:lang w:val="fr-FR"/>
              </w:rPr>
              <w:t>BBVA 6.875% PERP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9AC9DC9"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4E2E0E72" w14:textId="77777777">
            <w:pPr>
              <w:pStyle w:val="Tab3MiddleColNonGras"/>
              <w:rPr>
                <w:lang w:val="fr-FR"/>
              </w:rPr>
            </w:pPr>
            <w:r>
              <w:rPr>
                <w:lang w:val="fr-FR"/>
              </w:rPr>
              <w:t>800 000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57ED10DE" w14:textId="77777777">
            <w:pPr>
              <w:pStyle w:val="Tab3MiddleColNonGras"/>
              <w:rPr>
                <w:lang w:val="fr-FR"/>
              </w:rPr>
            </w:pPr>
            <w:r>
              <w:rPr>
                <w:lang w:val="fr-FR"/>
              </w:rPr>
              <w:t>831 590,84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CACEC3D" w14:textId="77777777">
            <w:pPr>
              <w:pStyle w:val="Tab3LastColNonGras"/>
              <w:rPr>
                <w:lang w:val="fr-FR"/>
              </w:rPr>
            </w:pPr>
            <w:r>
              <w:rPr>
                <w:lang w:val="fr-FR"/>
              </w:rPr>
              <w:t>0,10</w:t>
            </w:r>
          </w:p>
        </w:tc>
      </w:tr>
      <w:tr w14:paraId="29620CF8"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19B0AD4D" w14:textId="77777777">
            <w:pPr>
              <w:pStyle w:val="Tab3FirstColNonGras"/>
              <w:rPr>
                <w:lang w:val="fr-FR"/>
              </w:rPr>
            </w:pPr>
            <w:r>
              <w:rPr>
                <w:lang w:val="fr-FR"/>
              </w:rPr>
              <w:t>BK IRELAND GROUP 4.0% 12-01-38</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29F525F6"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3CBE10AE" w14:textId="77777777">
            <w:pPr>
              <w:pStyle w:val="Tab3MiddleColNonGras"/>
              <w:rPr>
                <w:lang w:val="fr-FR"/>
              </w:rPr>
            </w:pPr>
            <w:r>
              <w:rPr>
                <w:lang w:val="fr-FR"/>
              </w:rPr>
              <w:t>300 000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6292B388" w14:textId="77777777">
            <w:pPr>
              <w:pStyle w:val="Tab3MiddleColNonGras"/>
              <w:rPr>
                <w:lang w:val="fr-FR"/>
              </w:rPr>
            </w:pPr>
            <w:r>
              <w:rPr>
                <w:lang w:val="fr-FR"/>
              </w:rPr>
              <w:t>294 781,82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0FE5DD2" w14:textId="77777777">
            <w:pPr>
              <w:pStyle w:val="Tab3LastColNonGras"/>
              <w:rPr>
                <w:lang w:val="fr-FR"/>
              </w:rPr>
            </w:pPr>
            <w:r>
              <w:rPr>
                <w:lang w:val="fr-FR"/>
              </w:rPr>
              <w:t>0,03</w:t>
            </w:r>
          </w:p>
        </w:tc>
      </w:tr>
      <w:tr w14:paraId="7245A146"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31984B1B" w14:textId="77777777">
            <w:pPr>
              <w:pStyle w:val="Tab3FirstColNonGras"/>
              <w:rPr>
                <w:lang w:val="fr-FR"/>
              </w:rPr>
            </w:pPr>
            <w:r>
              <w:rPr>
                <w:lang w:val="fr-FR"/>
              </w:rPr>
              <w:t>BK IRELAND GROUP 4.75% 24-03-37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3A860973"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432554EC" w14:textId="77777777">
            <w:pPr>
              <w:pStyle w:val="Tab3MiddleColNonGras"/>
              <w:rPr>
                <w:lang w:val="fr-FR"/>
              </w:rPr>
            </w:pPr>
            <w:r>
              <w:rPr>
                <w:lang w:val="fr-FR"/>
              </w:rPr>
              <w:t>280 000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0A37BAE7" w14:textId="77777777">
            <w:pPr>
              <w:pStyle w:val="Tab3MiddleColNonGras"/>
              <w:rPr>
                <w:lang w:val="fr-FR"/>
              </w:rPr>
            </w:pPr>
            <w:r>
              <w:rPr>
                <w:lang w:val="fr-FR"/>
              </w:rPr>
              <w:t>279 353,87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709E93E" w14:textId="77777777">
            <w:pPr>
              <w:pStyle w:val="Tab3LastColNonGras"/>
              <w:rPr>
                <w:lang w:val="fr-FR"/>
              </w:rPr>
            </w:pPr>
            <w:r>
              <w:rPr>
                <w:lang w:val="fr-FR"/>
              </w:rPr>
              <w:t>0,03</w:t>
            </w:r>
          </w:p>
        </w:tc>
      </w:tr>
      <w:tr w14:paraId="131FD745"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7448EBA5" w14:textId="77777777">
            <w:pPr>
              <w:pStyle w:val="Tab3FirstColNonGras"/>
              <w:rPr>
                <w:lang w:val="fr-FR"/>
              </w:rPr>
            </w:pPr>
            <w:r>
              <w:rPr>
                <w:lang w:val="fr-FR"/>
              </w:rPr>
              <w:t>BNP PAR 3.494% 17-09-33 EMTN</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2C850477"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060915E3" w14:textId="77777777">
            <w:pPr>
              <w:pStyle w:val="Tab3MiddleColNonGras"/>
              <w:rPr>
                <w:lang w:val="fr-FR"/>
              </w:rPr>
            </w:pPr>
            <w:r>
              <w:rPr>
                <w:lang w:val="fr-FR"/>
              </w:rPr>
              <w:t>200 000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259951F9" w14:textId="77777777">
            <w:pPr>
              <w:pStyle w:val="Tab3MiddleColNonGras"/>
              <w:rPr>
                <w:lang w:val="fr-FR"/>
              </w:rPr>
            </w:pPr>
            <w:r>
              <w:rPr>
                <w:lang w:val="fr-FR"/>
              </w:rPr>
              <w:t>188 484,11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5EA9341" w14:textId="77777777">
            <w:pPr>
              <w:pStyle w:val="Tab3LastColNonGras"/>
              <w:rPr>
                <w:lang w:val="fr-FR"/>
              </w:rPr>
            </w:pPr>
            <w:r>
              <w:rPr>
                <w:lang w:val="fr-FR"/>
              </w:rPr>
              <w:t>0,02</w:t>
            </w:r>
          </w:p>
        </w:tc>
      </w:tr>
      <w:tr w14:paraId="379090DE"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47921D73" w14:textId="77777777">
            <w:pPr>
              <w:pStyle w:val="Tab3FirstColNonGras"/>
              <w:rPr>
                <w:lang w:val="fr-FR"/>
              </w:rPr>
            </w:pPr>
            <w:r>
              <w:rPr>
                <w:lang w:val="fr-FR"/>
              </w:rPr>
              <w:t>BNP PAR 3.739% 20-04-34 EMTN</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4B80A522"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214BF9D2" w14:textId="77777777">
            <w:pPr>
              <w:pStyle w:val="Tab3MiddleColNonGras"/>
              <w:rPr>
                <w:lang w:val="fr-FR"/>
              </w:rPr>
            </w:pPr>
            <w:r>
              <w:rPr>
                <w:lang w:val="fr-FR"/>
              </w:rPr>
              <w:t>200 000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7ABBB96A" w14:textId="77777777">
            <w:pPr>
              <w:pStyle w:val="Tab3MiddleColNonGras"/>
              <w:rPr>
                <w:lang w:val="fr-FR"/>
              </w:rPr>
            </w:pPr>
            <w:r>
              <w:rPr>
                <w:lang w:val="fr-FR"/>
              </w:rPr>
              <w:t>192 562,50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EC50655" w14:textId="77777777">
            <w:pPr>
              <w:pStyle w:val="Tab3LastColNonGras"/>
              <w:rPr>
                <w:lang w:val="fr-FR"/>
              </w:rPr>
            </w:pPr>
            <w:r>
              <w:rPr>
                <w:lang w:val="fr-FR"/>
              </w:rPr>
              <w:t>0,02</w:t>
            </w:r>
          </w:p>
        </w:tc>
      </w:tr>
      <w:tr w14:paraId="584C5354"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40127202" w14:textId="77777777">
            <w:pPr>
              <w:pStyle w:val="Tab3FirstColNonGras"/>
              <w:rPr>
                <w:lang w:val="fr-FR"/>
              </w:rPr>
            </w:pPr>
            <w:r>
              <w:rPr>
                <w:lang w:val="fr-FR"/>
              </w:rPr>
              <w:t>BNP PAR 4.236% 16-09-32 EMTN</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1EAC9D02"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5F1006E1" w14:textId="77777777">
            <w:pPr>
              <w:pStyle w:val="Tab3MiddleColNonGras"/>
              <w:rPr>
                <w:lang w:val="fr-FR"/>
              </w:rPr>
            </w:pPr>
            <w:r>
              <w:rPr>
                <w:lang w:val="fr-FR"/>
              </w:rPr>
              <w:t>1 000 000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04E4C593" w14:textId="77777777">
            <w:pPr>
              <w:pStyle w:val="Tab3MiddleColNonGras"/>
              <w:rPr>
                <w:lang w:val="fr-FR"/>
              </w:rPr>
            </w:pPr>
            <w:r>
              <w:rPr>
                <w:lang w:val="fr-FR"/>
              </w:rPr>
              <w:t>988 687,28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77C5817" w14:textId="77777777">
            <w:pPr>
              <w:pStyle w:val="Tab3LastColNonGras"/>
              <w:rPr>
                <w:lang w:val="fr-FR"/>
              </w:rPr>
            </w:pPr>
            <w:r>
              <w:rPr>
                <w:lang w:val="fr-FR"/>
              </w:rPr>
              <w:t>0,11</w:t>
            </w:r>
          </w:p>
        </w:tc>
      </w:tr>
      <w:tr w14:paraId="6578ECD6"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0325A9B7" w14:textId="77777777">
            <w:pPr>
              <w:pStyle w:val="Tab3FirstColNonGras"/>
              <w:rPr>
                <w:lang w:val="fr-FR"/>
              </w:rPr>
            </w:pPr>
            <w:r>
              <w:rPr>
                <w:lang w:val="fr-FR"/>
              </w:rPr>
              <w:t>BNP PAR 6.875% PERP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6EC900B"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4C5EE98A" w14:textId="77777777">
            <w:pPr>
              <w:pStyle w:val="Tab3MiddleColNonGras"/>
              <w:rPr>
                <w:lang w:val="fr-FR"/>
              </w:rPr>
            </w:pPr>
            <w:r>
              <w:rPr>
                <w:lang w:val="fr-FR"/>
              </w:rPr>
              <w:t>271 000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7032210E" w14:textId="77777777">
            <w:pPr>
              <w:pStyle w:val="Tab3MiddleColNonGras"/>
              <w:rPr>
                <w:lang w:val="fr-FR"/>
              </w:rPr>
            </w:pPr>
            <w:r>
              <w:rPr>
                <w:lang w:val="fr-FR"/>
              </w:rPr>
              <w:t>228 248,96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E2B12B1" w14:textId="77777777">
            <w:pPr>
              <w:pStyle w:val="Tab3LastColNonGras"/>
              <w:rPr>
                <w:lang w:val="fr-FR"/>
              </w:rPr>
            </w:pPr>
            <w:r>
              <w:rPr>
                <w:lang w:val="fr-FR"/>
              </w:rPr>
              <w:t>0,03</w:t>
            </w:r>
          </w:p>
        </w:tc>
      </w:tr>
      <w:tr w14:paraId="79CA7B85"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6B22B418" w14:textId="77777777">
            <w:pPr>
              <w:pStyle w:val="Tab3FirstColNonGras"/>
              <w:rPr>
                <w:lang w:val="fr-FR"/>
              </w:rPr>
            </w:pPr>
            <w:r>
              <w:rPr>
                <w:lang w:val="fr-FR"/>
              </w:rPr>
              <w:t>BNP PAR 7.125% PERP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2D63DB34"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6ADD35AD" w14:textId="77777777">
            <w:pPr>
              <w:pStyle w:val="Tab3MiddleColNonGras"/>
              <w:rPr>
                <w:lang w:val="fr-FR"/>
              </w:rPr>
            </w:pPr>
            <w:r>
              <w:rPr>
                <w:lang w:val="fr-FR"/>
              </w:rPr>
              <w:t>200 000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43611B3E" w14:textId="77777777">
            <w:pPr>
              <w:pStyle w:val="Tab3MiddleColNonGras"/>
              <w:rPr>
                <w:lang w:val="fr-FR"/>
              </w:rPr>
            </w:pPr>
            <w:r>
              <w:rPr>
                <w:lang w:val="fr-FR"/>
              </w:rPr>
              <w:t>170 166,32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7F5EFADA" w14:textId="77777777">
            <w:pPr>
              <w:pStyle w:val="Tab3LastColNonGras"/>
              <w:rPr>
                <w:lang w:val="fr-FR"/>
              </w:rPr>
            </w:pPr>
            <w:r>
              <w:rPr>
                <w:lang w:val="fr-FR"/>
              </w:rPr>
              <w:t>0,02</w:t>
            </w:r>
          </w:p>
        </w:tc>
      </w:tr>
      <w:tr w14:paraId="16E0C088"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67F1A71C" w14:textId="77777777">
            <w:pPr>
              <w:pStyle w:val="Tab3FirstColNonGras"/>
              <w:rPr>
                <w:lang w:val="fr-FR"/>
              </w:rPr>
            </w:pPr>
            <w:r>
              <w:rPr>
                <w:lang w:val="fr-FR"/>
              </w:rPr>
              <w:t>BPCE 3.116% 19-10-32</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3CA4B883"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16473D2E" w14:textId="77777777">
            <w:pPr>
              <w:pStyle w:val="Tab3MiddleColNonGras"/>
              <w:rPr>
                <w:lang w:val="fr-FR"/>
              </w:rPr>
            </w:pPr>
            <w:r>
              <w:rPr>
                <w:lang w:val="fr-FR"/>
              </w:rPr>
              <w:t>300 000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4602BB0B" w14:textId="77777777">
            <w:pPr>
              <w:pStyle w:val="Tab3MiddleColNonGras"/>
              <w:rPr>
                <w:lang w:val="fr-FR"/>
              </w:rPr>
            </w:pPr>
            <w:r>
              <w:rPr>
                <w:lang w:val="fr-FR"/>
              </w:rPr>
              <w:t>228 343,16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71CE6AB6" w14:textId="77777777">
            <w:pPr>
              <w:pStyle w:val="Tab3LastColNonGras"/>
              <w:rPr>
                <w:lang w:val="fr-FR"/>
              </w:rPr>
            </w:pPr>
            <w:r>
              <w:rPr>
                <w:lang w:val="fr-FR"/>
              </w:rPr>
              <w:t>0,03</w:t>
            </w:r>
          </w:p>
        </w:tc>
      </w:tr>
      <w:tr w14:paraId="4090C357"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4746D0FC" w14:textId="77777777">
            <w:pPr>
              <w:pStyle w:val="Tab3FirstColNonGras"/>
              <w:rPr>
                <w:lang w:val="fr-FR"/>
              </w:rPr>
            </w:pPr>
            <w:r>
              <w:rPr>
                <w:lang w:val="fr-FR"/>
              </w:rPr>
              <w:t>BPCE 4.5% 29-09-32 EMTN</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02CC3A81"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6FED0A01" w14:textId="77777777">
            <w:pPr>
              <w:pStyle w:val="Tab3MiddleColNonGras"/>
              <w:rPr>
                <w:lang w:val="fr-FR"/>
              </w:rPr>
            </w:pPr>
            <w:r>
              <w:rPr>
                <w:lang w:val="fr-FR"/>
              </w:rPr>
              <w:t>500 000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73A5A978" w14:textId="77777777">
            <w:pPr>
              <w:pStyle w:val="Tab3MiddleColNonGras"/>
              <w:rPr>
                <w:lang w:val="fr-FR"/>
              </w:rPr>
            </w:pPr>
            <w:r>
              <w:rPr>
                <w:lang w:val="fr-FR"/>
              </w:rPr>
              <w:t>495 033,56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5636119" w14:textId="77777777">
            <w:pPr>
              <w:pStyle w:val="Tab3LastColNonGras"/>
              <w:rPr>
                <w:lang w:val="fr-FR"/>
              </w:rPr>
            </w:pPr>
            <w:r>
              <w:rPr>
                <w:lang w:val="fr-FR"/>
              </w:rPr>
              <w:t>0,06</w:t>
            </w:r>
          </w:p>
        </w:tc>
      </w:tr>
      <w:tr w14:paraId="1F4C65DC"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0CA2B07C" w14:textId="77777777">
            <w:pPr>
              <w:pStyle w:val="Tab3FirstColNonGras"/>
              <w:rPr>
                <w:lang w:val="fr-FR"/>
              </w:rPr>
            </w:pPr>
            <w:r>
              <w:rPr>
                <w:lang w:val="fr-FR"/>
              </w:rPr>
              <w:t>BPER BANCA 4.125% 28-09-30</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8592A49"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6FB816EC" w14:textId="77777777">
            <w:pPr>
              <w:pStyle w:val="Tab3MiddleColNonGras"/>
              <w:rPr>
                <w:lang w:val="fr-FR"/>
              </w:rPr>
            </w:pPr>
            <w:r>
              <w:rPr>
                <w:lang w:val="fr-FR"/>
              </w:rPr>
              <w:t>300 000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045444DD" w14:textId="77777777">
            <w:pPr>
              <w:pStyle w:val="Tab3MiddleColNonGras"/>
              <w:rPr>
                <w:lang w:val="fr-FR"/>
              </w:rPr>
            </w:pPr>
            <w:r>
              <w:rPr>
                <w:lang w:val="fr-FR"/>
              </w:rPr>
              <w:t>299 054,04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2FE27FC5" w14:textId="77777777">
            <w:pPr>
              <w:pStyle w:val="Tab3LastColNonGras"/>
              <w:rPr>
                <w:lang w:val="fr-FR"/>
              </w:rPr>
            </w:pPr>
            <w:r>
              <w:rPr>
                <w:lang w:val="fr-FR"/>
              </w:rPr>
              <w:t>0,03</w:t>
            </w:r>
          </w:p>
        </w:tc>
      </w:tr>
      <w:tr w14:paraId="5666498D"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50EC72BA" w14:textId="77777777">
            <w:pPr>
              <w:pStyle w:val="Tab3FirstColNonGras"/>
              <w:rPr>
                <w:lang w:val="fr-FR"/>
              </w:rPr>
            </w:pPr>
            <w:r>
              <w:rPr>
                <w:lang w:val="fr-FR"/>
              </w:rPr>
              <w:t>BPER BANCA 5.875% PERP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19FA2031"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2BB1AA61" w14:textId="77777777">
            <w:pPr>
              <w:pStyle w:val="Tab3MiddleColNonGras"/>
              <w:rPr>
                <w:lang w:val="fr-FR"/>
              </w:rPr>
            </w:pPr>
            <w:r>
              <w:rPr>
                <w:lang w:val="fr-FR"/>
              </w:rPr>
              <w:t>400 000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59E21604" w14:textId="77777777">
            <w:pPr>
              <w:pStyle w:val="Tab3MiddleColNonGras"/>
              <w:rPr>
                <w:lang w:val="fr-FR"/>
              </w:rPr>
            </w:pPr>
            <w:r>
              <w:rPr>
                <w:lang w:val="fr-FR"/>
              </w:rPr>
              <w:t>393 261,69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1737BEE" w14:textId="77777777">
            <w:pPr>
              <w:pStyle w:val="Tab3LastColNonGras"/>
              <w:rPr>
                <w:lang w:val="fr-FR"/>
              </w:rPr>
            </w:pPr>
            <w:r>
              <w:rPr>
                <w:lang w:val="fr-FR"/>
              </w:rPr>
              <w:t>0,05</w:t>
            </w:r>
          </w:p>
        </w:tc>
      </w:tr>
      <w:tr w14:paraId="739088A3"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2D209C3C" w14:textId="77777777">
            <w:pPr>
              <w:pStyle w:val="Tab3FirstColNonGras"/>
              <w:rPr>
                <w:lang w:val="fr-FR"/>
              </w:rPr>
            </w:pPr>
            <w:r>
              <w:rPr>
                <w:lang w:val="fr-FR"/>
              </w:rPr>
              <w:t>BPI FRANCE E 3.375% 25-02-36</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71686DB"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16407054" w14:textId="77777777">
            <w:pPr>
              <w:pStyle w:val="Tab3MiddleColNonGras"/>
              <w:rPr>
                <w:lang w:val="fr-FR"/>
              </w:rPr>
            </w:pPr>
            <w:r>
              <w:rPr>
                <w:lang w:val="fr-FR"/>
              </w:rPr>
              <w:t>900 000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41220827" w14:textId="77777777">
            <w:pPr>
              <w:pStyle w:val="Tab3MiddleColNonGras"/>
              <w:rPr>
                <w:lang w:val="fr-FR"/>
              </w:rPr>
            </w:pPr>
            <w:r>
              <w:rPr>
                <w:lang w:val="fr-FR"/>
              </w:rPr>
              <w:t>817 233,97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19F9E80" w14:textId="77777777">
            <w:pPr>
              <w:pStyle w:val="Tab3LastColNonGras"/>
              <w:rPr>
                <w:lang w:val="fr-FR"/>
              </w:rPr>
            </w:pPr>
            <w:r>
              <w:rPr>
                <w:lang w:val="fr-FR"/>
              </w:rPr>
              <w:t>0,09</w:t>
            </w:r>
          </w:p>
        </w:tc>
      </w:tr>
      <w:tr w14:paraId="3DDEAC32"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0AD6C3E3" w14:textId="77777777">
            <w:pPr>
              <w:pStyle w:val="Tab3FirstColNonGras"/>
              <w:rPr>
                <w:lang w:val="fr-FR"/>
              </w:rPr>
            </w:pPr>
            <w:r>
              <w:rPr>
                <w:lang w:val="fr-FR"/>
              </w:rPr>
              <w:t>BPI FRANCE E 3.375% 25-03-33</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6C2599E1"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98D3256" w14:textId="77777777">
            <w:pPr>
              <w:pStyle w:val="Tab3MiddleColNonGras"/>
              <w:rPr>
                <w:lang w:val="fr-FR"/>
              </w:rPr>
            </w:pPr>
            <w:r>
              <w:rPr>
                <w:lang w:val="fr-FR"/>
              </w:rPr>
              <w:t>700 000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38D11922" w14:textId="77777777">
            <w:pPr>
              <w:pStyle w:val="Tab3MiddleColNonGras"/>
              <w:rPr>
                <w:lang w:val="fr-FR"/>
              </w:rPr>
            </w:pPr>
            <w:r>
              <w:rPr>
                <w:lang w:val="fr-FR"/>
              </w:rPr>
              <w:t>660 215,36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8BE0BFC" w14:textId="77777777">
            <w:pPr>
              <w:pStyle w:val="Tab3LastColNonGras"/>
              <w:rPr>
                <w:lang w:val="fr-FR"/>
              </w:rPr>
            </w:pPr>
            <w:r>
              <w:rPr>
                <w:lang w:val="fr-FR"/>
              </w:rPr>
              <w:t>0,08</w:t>
            </w:r>
          </w:p>
        </w:tc>
      </w:tr>
      <w:tr w14:paraId="2B2A1E81"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2280D85A" w14:textId="77777777">
            <w:pPr>
              <w:pStyle w:val="Tab3FirstColNonGras"/>
              <w:rPr>
                <w:lang w:val="fr-FR"/>
              </w:rPr>
            </w:pPr>
            <w:r>
              <w:rPr>
                <w:lang w:val="fr-FR"/>
              </w:rPr>
              <w:t>CA 6.4% PERP EMTN</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43F8B489"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3732BC51" w14:textId="77777777">
            <w:pPr>
              <w:pStyle w:val="Tab3MiddleColNonGras"/>
              <w:rPr>
                <w:lang w:val="fr-FR"/>
              </w:rPr>
            </w:pPr>
            <w:r>
              <w:rPr>
                <w:lang w:val="fr-FR"/>
              </w:rPr>
              <w:t>300 000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306F5362" w14:textId="77777777">
            <w:pPr>
              <w:pStyle w:val="Tab3MiddleColNonGras"/>
              <w:rPr>
                <w:lang w:val="fr-FR"/>
              </w:rPr>
            </w:pPr>
            <w:r>
              <w:rPr>
                <w:lang w:val="fr-FR"/>
              </w:rPr>
              <w:t>297 899,22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9DE95EB" w14:textId="77777777">
            <w:pPr>
              <w:pStyle w:val="Tab3LastColNonGras"/>
              <w:rPr>
                <w:lang w:val="fr-FR"/>
              </w:rPr>
            </w:pPr>
            <w:r>
              <w:rPr>
                <w:lang w:val="fr-FR"/>
              </w:rPr>
              <w:t>0,03</w:t>
            </w:r>
          </w:p>
        </w:tc>
      </w:tr>
      <w:tr w14:paraId="577A66F8"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09E1154E" w14:textId="77777777">
            <w:pPr>
              <w:pStyle w:val="Tab3FirstColNonGras"/>
              <w:rPr>
                <w:lang w:val="fr-FR"/>
              </w:rPr>
            </w:pPr>
            <w:r>
              <w:rPr>
                <w:lang w:val="fr-FR"/>
              </w:rPr>
              <w:t>CA 6.7% PERP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1AFB0E08"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2C560154" w14:textId="77777777">
            <w:pPr>
              <w:pStyle w:val="Tab3MiddleColNonGras"/>
              <w:rPr>
                <w:lang w:val="fr-FR"/>
              </w:rPr>
            </w:pPr>
            <w:r>
              <w:rPr>
                <w:lang w:val="fr-FR"/>
              </w:rPr>
              <w:t>380 000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7A7DC4BC" w14:textId="77777777">
            <w:pPr>
              <w:pStyle w:val="Tab3MiddleColNonGras"/>
              <w:rPr>
                <w:lang w:val="fr-FR"/>
              </w:rPr>
            </w:pPr>
            <w:r>
              <w:rPr>
                <w:lang w:val="fr-FR"/>
              </w:rPr>
              <w:t>315 720,24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5F15C9A" w14:textId="77777777">
            <w:pPr>
              <w:pStyle w:val="Tab3LastColNonGras"/>
              <w:rPr>
                <w:lang w:val="fr-FR"/>
              </w:rPr>
            </w:pPr>
            <w:r>
              <w:rPr>
                <w:lang w:val="fr-FR"/>
              </w:rPr>
              <w:t>0,04</w:t>
            </w:r>
          </w:p>
        </w:tc>
      </w:tr>
      <w:tr w14:paraId="0F6A3810"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0DCD2EEF" w14:textId="77777777">
            <w:pPr>
              <w:pStyle w:val="Tab3FirstColNonGras"/>
              <w:rPr>
                <w:lang w:val="fr-FR"/>
              </w:rPr>
            </w:pPr>
            <w:r>
              <w:rPr>
                <w:lang w:val="fr-FR"/>
              </w:rPr>
              <w:t>CAIXABANK 4.0% 05-03-37 EMTN</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138E3D73"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52D82836" w14:textId="77777777">
            <w:pPr>
              <w:pStyle w:val="Tab3MiddleColNonGras"/>
              <w:rPr>
                <w:lang w:val="fr-FR"/>
              </w:rPr>
            </w:pPr>
            <w:r>
              <w:rPr>
                <w:lang w:val="fr-FR"/>
              </w:rPr>
              <w:t>300 000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498B8BBD" w14:textId="77777777">
            <w:pPr>
              <w:pStyle w:val="Tab3MiddleColNonGras"/>
              <w:rPr>
                <w:lang w:val="fr-FR"/>
              </w:rPr>
            </w:pPr>
            <w:r>
              <w:rPr>
                <w:lang w:val="fr-FR"/>
              </w:rPr>
              <w:t>296 807,22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97CAFA0" w14:textId="77777777">
            <w:pPr>
              <w:pStyle w:val="Tab3LastColNonGras"/>
              <w:rPr>
                <w:lang w:val="fr-FR"/>
              </w:rPr>
            </w:pPr>
            <w:r>
              <w:rPr>
                <w:lang w:val="fr-FR"/>
              </w:rPr>
              <w:t>0,03</w:t>
            </w:r>
          </w:p>
        </w:tc>
      </w:tr>
      <w:tr w14:paraId="6C079FC5"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78F5745B" w14:textId="77777777">
            <w:pPr>
              <w:pStyle w:val="Tab3FirstColNonGras"/>
              <w:rPr>
                <w:lang w:val="fr-FR"/>
              </w:rPr>
            </w:pPr>
            <w:r>
              <w:rPr>
                <w:lang w:val="fr-FR"/>
              </w:rPr>
              <w:t>CAIXABANK 4.375% 08-08-36 EMTN</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7B7DD040"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24AB1792" w14:textId="77777777">
            <w:pPr>
              <w:pStyle w:val="Tab3MiddleColNonGras"/>
              <w:rPr>
                <w:lang w:val="fr-FR"/>
              </w:rPr>
            </w:pPr>
            <w:r>
              <w:rPr>
                <w:lang w:val="fr-FR"/>
              </w:rPr>
              <w:t>400 000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52B3FA4E" w14:textId="77777777">
            <w:pPr>
              <w:pStyle w:val="Tab3MiddleColNonGras"/>
              <w:rPr>
                <w:lang w:val="fr-FR"/>
              </w:rPr>
            </w:pPr>
            <w:r>
              <w:rPr>
                <w:lang w:val="fr-FR"/>
              </w:rPr>
              <w:t>398 216,23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D965A00" w14:textId="77777777">
            <w:pPr>
              <w:pStyle w:val="Tab3LastColNonGras"/>
              <w:rPr>
                <w:lang w:val="fr-FR"/>
              </w:rPr>
            </w:pPr>
            <w:r>
              <w:rPr>
                <w:lang w:val="fr-FR"/>
              </w:rPr>
              <w:t>0,05</w:t>
            </w:r>
          </w:p>
        </w:tc>
      </w:tr>
      <w:tr w14:paraId="3BBD5988"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7B892660" w14:textId="77777777">
            <w:pPr>
              <w:pStyle w:val="Tab3FirstColNonGras"/>
              <w:rPr>
                <w:lang w:val="fr-FR"/>
              </w:rPr>
            </w:pPr>
            <w:r>
              <w:rPr>
                <w:lang w:val="fr-FR"/>
              </w:rPr>
              <w:t>COMMERZBANK AKTIENGESELLSCHAFT 3.625% 14-01-32</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7921A99"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1B1344D0" w14:textId="77777777">
            <w:pPr>
              <w:pStyle w:val="Tab3MiddleColNonGras"/>
              <w:rPr>
                <w:lang w:val="fr-FR"/>
              </w:rPr>
            </w:pPr>
            <w:r>
              <w:rPr>
                <w:lang w:val="fr-FR"/>
              </w:rPr>
              <w:t>200 000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4D43A240" w14:textId="77777777">
            <w:pPr>
              <w:pStyle w:val="Tab3MiddleColNonGras"/>
              <w:rPr>
                <w:lang w:val="fr-FR"/>
              </w:rPr>
            </w:pPr>
            <w:r>
              <w:rPr>
                <w:lang w:val="fr-FR"/>
              </w:rPr>
              <w:t>199 612,07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6B43E0D" w14:textId="77777777">
            <w:pPr>
              <w:pStyle w:val="Tab3LastColNonGras"/>
              <w:rPr>
                <w:lang w:val="fr-FR"/>
              </w:rPr>
            </w:pPr>
            <w:r>
              <w:rPr>
                <w:lang w:val="fr-FR"/>
              </w:rPr>
              <w:t>0,02</w:t>
            </w:r>
          </w:p>
        </w:tc>
      </w:tr>
      <w:tr w14:paraId="1E055091"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6A2083F4" w14:textId="77777777">
            <w:pPr>
              <w:pStyle w:val="Tab3FirstColNonGras"/>
              <w:rPr>
                <w:lang w:val="fr-FR"/>
              </w:rPr>
            </w:pPr>
            <w:r>
              <w:rPr>
                <w:lang w:val="fr-FR"/>
              </w:rPr>
              <w:t>COMMERZBANK AKTIENGESELLSCHAFT 4.0% 21-01-38</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7C7327C4"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68C97B45" w14:textId="77777777">
            <w:pPr>
              <w:pStyle w:val="Tab3MiddleColNonGras"/>
              <w:rPr>
                <w:lang w:val="fr-FR"/>
              </w:rPr>
            </w:pPr>
            <w:r>
              <w:rPr>
                <w:lang w:val="fr-FR"/>
              </w:rPr>
              <w:t>300 000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148AE3A8" w14:textId="77777777">
            <w:pPr>
              <w:pStyle w:val="Tab3MiddleColNonGras"/>
              <w:rPr>
                <w:lang w:val="fr-FR"/>
              </w:rPr>
            </w:pPr>
            <w:r>
              <w:rPr>
                <w:lang w:val="fr-FR"/>
              </w:rPr>
              <w:t>293 645,31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2F4C527D" w14:textId="77777777">
            <w:pPr>
              <w:pStyle w:val="Tab3LastColNonGras"/>
              <w:rPr>
                <w:lang w:val="fr-FR"/>
              </w:rPr>
            </w:pPr>
            <w:r>
              <w:rPr>
                <w:lang w:val="fr-FR"/>
              </w:rPr>
              <w:t>0,03</w:t>
            </w:r>
          </w:p>
        </w:tc>
      </w:tr>
      <w:tr w14:paraId="381A3739"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4CF08545" w14:textId="77777777">
            <w:pPr>
              <w:pStyle w:val="Tab3FirstColNonGras"/>
              <w:rPr>
                <w:lang w:val="fr-FR"/>
              </w:rPr>
            </w:pPr>
            <w:r>
              <w:rPr>
                <w:lang w:val="fr-FR"/>
              </w:rPr>
              <w:t>COMMERZBANK AKTIENGESELLSCHAFT 6.625% PERP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4235838E"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1A04B01C" w14:textId="77777777">
            <w:pPr>
              <w:pStyle w:val="Tab3MiddleColNonGras"/>
              <w:rPr>
                <w:lang w:val="fr-FR"/>
              </w:rPr>
            </w:pPr>
            <w:r>
              <w:rPr>
                <w:lang w:val="fr-FR"/>
              </w:rPr>
              <w:t>200 000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40E4EDA0" w14:textId="77777777">
            <w:pPr>
              <w:pStyle w:val="Tab3MiddleColNonGras"/>
              <w:rPr>
                <w:lang w:val="fr-FR"/>
              </w:rPr>
            </w:pPr>
            <w:r>
              <w:rPr>
                <w:lang w:val="fr-FR"/>
              </w:rPr>
              <w:t>209 534,29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297CE998" w14:textId="77777777">
            <w:pPr>
              <w:pStyle w:val="Tab3LastColNonGras"/>
              <w:rPr>
                <w:lang w:val="fr-FR"/>
              </w:rPr>
            </w:pPr>
            <w:r>
              <w:rPr>
                <w:lang w:val="fr-FR"/>
              </w:rPr>
              <w:t>0,02</w:t>
            </w:r>
          </w:p>
        </w:tc>
      </w:tr>
      <w:tr w14:paraId="270E7121"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60C558BA" w14:textId="77777777">
            <w:pPr>
              <w:pStyle w:val="Tab3FirstColNonGras"/>
              <w:rPr>
                <w:lang w:val="fr-FR"/>
              </w:rPr>
            </w:pPr>
            <w:r>
              <w:rPr>
                <w:lang w:val="fr-FR"/>
              </w:rPr>
              <w:t>COMMERZBANK AKTIENGESELLSCHAFT 7.5% PERP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0DE9BB4E"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5AC349BE" w14:textId="77777777">
            <w:pPr>
              <w:pStyle w:val="Tab3MiddleColNonGras"/>
              <w:rPr>
                <w:lang w:val="fr-FR"/>
              </w:rPr>
            </w:pPr>
            <w:r>
              <w:rPr>
                <w:lang w:val="fr-FR"/>
              </w:rPr>
              <w:t>200 000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10F0F6E3" w14:textId="77777777">
            <w:pPr>
              <w:pStyle w:val="Tab3MiddleColNonGras"/>
              <w:rPr>
                <w:lang w:val="fr-FR"/>
              </w:rPr>
            </w:pPr>
            <w:r>
              <w:rPr>
                <w:lang w:val="fr-FR"/>
              </w:rPr>
              <w:t>185 346,31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73C156B" w14:textId="77777777">
            <w:pPr>
              <w:pStyle w:val="Tab3LastColNonGras"/>
              <w:rPr>
                <w:lang w:val="fr-FR"/>
              </w:rPr>
            </w:pPr>
            <w:r>
              <w:rPr>
                <w:lang w:val="fr-FR"/>
              </w:rPr>
              <w:t>0,02</w:t>
            </w:r>
          </w:p>
        </w:tc>
      </w:tr>
      <w:tr w14:paraId="0401EEEC"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7016CEDC" w14:textId="77777777">
            <w:pPr>
              <w:pStyle w:val="Tab3FirstColNonGras"/>
              <w:rPr>
                <w:lang w:val="fr-FR"/>
              </w:rPr>
            </w:pPr>
            <w:r>
              <w:rPr>
                <w:lang w:val="fr-FR"/>
              </w:rPr>
              <w:t>CRELAN 5.25% 23-01-32</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360ABFE4"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55704BF1" w14:textId="77777777">
            <w:pPr>
              <w:pStyle w:val="Tab3MiddleColNonGras"/>
              <w:rPr>
                <w:lang w:val="fr-FR"/>
              </w:rPr>
            </w:pPr>
            <w:r>
              <w:rPr>
                <w:lang w:val="fr-FR"/>
              </w:rPr>
              <w:t>500 000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501E4CA5" w14:textId="77777777">
            <w:pPr>
              <w:pStyle w:val="Tab3MiddleColNonGras"/>
              <w:rPr>
                <w:lang w:val="fr-FR"/>
              </w:rPr>
            </w:pPr>
            <w:r>
              <w:rPr>
                <w:lang w:val="fr-FR"/>
              </w:rPr>
              <w:t>533 916,40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56F2597" w14:textId="77777777">
            <w:pPr>
              <w:pStyle w:val="Tab3LastColNonGras"/>
              <w:rPr>
                <w:lang w:val="fr-FR"/>
              </w:rPr>
            </w:pPr>
            <w:r>
              <w:rPr>
                <w:lang w:val="fr-FR"/>
              </w:rPr>
              <w:t>0,06</w:t>
            </w:r>
          </w:p>
        </w:tc>
      </w:tr>
      <w:tr w14:paraId="1779F346"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593777C6" w14:textId="77777777">
            <w:pPr>
              <w:pStyle w:val="Tab3FirstColNonGras"/>
              <w:rPr>
                <w:lang w:val="fr-FR"/>
              </w:rPr>
            </w:pPr>
            <w:r>
              <w:rPr>
                <w:lang w:val="fr-FR"/>
              </w:rPr>
              <w:t>DANSKE BK 3.5% 19-11-35 EMTN</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3FFACEEE"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13E15ECC" w14:textId="77777777">
            <w:pPr>
              <w:pStyle w:val="Tab3MiddleColNonGras"/>
              <w:rPr>
                <w:lang w:val="fr-FR"/>
              </w:rPr>
            </w:pPr>
            <w:r>
              <w:rPr>
                <w:lang w:val="fr-FR"/>
              </w:rPr>
              <w:t>420 000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47FE85E3" w14:textId="77777777">
            <w:pPr>
              <w:pStyle w:val="Tab3MiddleColNonGras"/>
              <w:rPr>
                <w:lang w:val="fr-FR"/>
              </w:rPr>
            </w:pPr>
            <w:r>
              <w:rPr>
                <w:lang w:val="fr-FR"/>
              </w:rPr>
              <w:t>418 514,15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A631DC6" w14:textId="77777777">
            <w:pPr>
              <w:pStyle w:val="Tab3LastColNonGras"/>
              <w:rPr>
                <w:lang w:val="fr-FR"/>
              </w:rPr>
            </w:pPr>
            <w:r>
              <w:rPr>
                <w:lang w:val="fr-FR"/>
              </w:rPr>
              <w:t>0,05</w:t>
            </w:r>
          </w:p>
        </w:tc>
      </w:tr>
      <w:tr w14:paraId="585810CC"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3C767CB4" w14:textId="77777777">
            <w:pPr>
              <w:pStyle w:val="Tab3FirstColNonGras"/>
              <w:rPr>
                <w:lang w:val="fr-FR"/>
              </w:rPr>
            </w:pPr>
            <w:r>
              <w:rPr>
                <w:lang w:val="fr-FR"/>
              </w:rPr>
              <w:t>DANSKE BK 7.0% PERP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289AC8AE"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55117308" w14:textId="77777777">
            <w:pPr>
              <w:pStyle w:val="Tab3MiddleColNonGras"/>
              <w:rPr>
                <w:lang w:val="fr-FR"/>
              </w:rPr>
            </w:pPr>
            <w:r>
              <w:rPr>
                <w:lang w:val="fr-FR"/>
              </w:rPr>
              <w:t>295 000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1976E01C" w14:textId="77777777">
            <w:pPr>
              <w:pStyle w:val="Tab3MiddleColNonGras"/>
              <w:rPr>
                <w:lang w:val="fr-FR"/>
              </w:rPr>
            </w:pPr>
            <w:r>
              <w:rPr>
                <w:lang w:val="fr-FR"/>
              </w:rPr>
              <w:t>261 550,75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08062B9" w14:textId="77777777">
            <w:pPr>
              <w:pStyle w:val="Tab3LastColNonGras"/>
              <w:rPr>
                <w:lang w:val="fr-FR"/>
              </w:rPr>
            </w:pPr>
            <w:r>
              <w:rPr>
                <w:lang w:val="fr-FR"/>
              </w:rPr>
              <w:t>0,03</w:t>
            </w:r>
          </w:p>
        </w:tc>
      </w:tr>
      <w:tr w14:paraId="1CD6EBA5"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458947CA" w14:textId="77777777">
            <w:pPr>
              <w:pStyle w:val="Tab3FirstColNonGras"/>
              <w:rPr>
                <w:lang w:val="fr-FR"/>
              </w:rPr>
            </w:pPr>
            <w:r>
              <w:rPr>
                <w:lang w:val="fr-FR"/>
              </w:rPr>
              <w:t>DEUTSCHE BK 4.45% 15-05-41</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3E93E1FB"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4A512C9B" w14:textId="77777777">
            <w:pPr>
              <w:pStyle w:val="Tab3MiddleColNonGras"/>
              <w:rPr>
                <w:lang w:val="fr-FR"/>
              </w:rPr>
            </w:pPr>
            <w:r>
              <w:rPr>
                <w:lang w:val="fr-FR"/>
              </w:rPr>
              <w:t>300 000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272908A8" w14:textId="77777777">
            <w:pPr>
              <w:pStyle w:val="Tab3MiddleColNonGras"/>
              <w:rPr>
                <w:lang w:val="fr-FR"/>
              </w:rPr>
            </w:pPr>
            <w:r>
              <w:rPr>
                <w:lang w:val="fr-FR"/>
              </w:rPr>
              <w:t>287 049,87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C3DE068" w14:textId="77777777">
            <w:pPr>
              <w:pStyle w:val="Tab3LastColNonGras"/>
              <w:rPr>
                <w:lang w:val="fr-FR"/>
              </w:rPr>
            </w:pPr>
            <w:r>
              <w:rPr>
                <w:lang w:val="fr-FR"/>
              </w:rPr>
              <w:t>0,03</w:t>
            </w:r>
          </w:p>
        </w:tc>
      </w:tr>
      <w:tr w14:paraId="2FD07B86"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7C1AE823" w14:textId="77777777">
            <w:pPr>
              <w:pStyle w:val="Tab3FirstColNonGras"/>
              <w:rPr>
                <w:lang w:val="fr-FR"/>
              </w:rPr>
            </w:pPr>
            <w:r>
              <w:rPr>
                <w:lang w:val="fr-FR"/>
              </w:rPr>
              <w:t>DEUTSCHE BK 8.125% PERP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2F4886B2"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0C64176F" w14:textId="77777777">
            <w:pPr>
              <w:pStyle w:val="Tab3MiddleColNonGras"/>
              <w:rPr>
                <w:lang w:val="fr-FR"/>
              </w:rPr>
            </w:pPr>
            <w:r>
              <w:rPr>
                <w:lang w:val="fr-FR"/>
              </w:rPr>
              <w:t>200 000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76E3BCB6" w14:textId="77777777">
            <w:pPr>
              <w:pStyle w:val="Tab3MiddleColNonGras"/>
              <w:rPr>
                <w:lang w:val="fr-FR"/>
              </w:rPr>
            </w:pPr>
            <w:r>
              <w:rPr>
                <w:lang w:val="fr-FR"/>
              </w:rPr>
              <w:t>217 313,49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9CB8596" w14:textId="77777777">
            <w:pPr>
              <w:pStyle w:val="Tab3LastColNonGras"/>
              <w:rPr>
                <w:lang w:val="fr-FR"/>
              </w:rPr>
            </w:pPr>
            <w:r>
              <w:rPr>
                <w:lang w:val="fr-FR"/>
              </w:rPr>
              <w:t>0,02</w:t>
            </w:r>
          </w:p>
        </w:tc>
      </w:tr>
      <w:tr w14:paraId="3AC2B7A3"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6C1F87B6" w14:textId="77777777">
            <w:pPr>
              <w:pStyle w:val="Tab3FirstColNonGras"/>
              <w:rPr>
                <w:lang w:val="fr-FR"/>
              </w:rPr>
            </w:pPr>
            <w:r>
              <w:rPr>
                <w:lang w:val="fr-FR"/>
              </w:rPr>
              <w:t>DE VOLKSBANK NV 4.125% 27-11-35</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10A64EA0"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57230D31" w14:textId="77777777">
            <w:pPr>
              <w:pStyle w:val="Tab3MiddleColNonGras"/>
              <w:rPr>
                <w:lang w:val="fr-FR"/>
              </w:rPr>
            </w:pPr>
            <w:r>
              <w:rPr>
                <w:lang w:val="fr-FR"/>
              </w:rPr>
              <w:t>500 000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76BDEC0F" w14:textId="77777777">
            <w:pPr>
              <w:pStyle w:val="Tab3MiddleColNonGras"/>
              <w:rPr>
                <w:lang w:val="fr-FR"/>
              </w:rPr>
            </w:pPr>
            <w:r>
              <w:rPr>
                <w:lang w:val="fr-FR"/>
              </w:rPr>
              <w:t>505 865,81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F1604CA" w14:textId="77777777">
            <w:pPr>
              <w:pStyle w:val="Tab3LastColNonGras"/>
              <w:rPr>
                <w:lang w:val="fr-FR"/>
              </w:rPr>
            </w:pPr>
            <w:r>
              <w:rPr>
                <w:lang w:val="fr-FR"/>
              </w:rPr>
              <w:t>0,06</w:t>
            </w:r>
          </w:p>
        </w:tc>
      </w:tr>
      <w:tr w14:paraId="492030AD"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5B0BC49A" w14:textId="77777777">
            <w:pPr>
              <w:pStyle w:val="Tab3FirstColNonGras"/>
              <w:rPr>
                <w:lang w:val="fr-FR"/>
              </w:rPr>
            </w:pPr>
            <w:r>
              <w:rPr>
                <w:lang w:val="fr-FR"/>
              </w:rPr>
              <w:t>Emirates NBD Bank 3.236% 13-02-31</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6D82205C"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34205026" w14:textId="77777777">
            <w:pPr>
              <w:pStyle w:val="Tab3MiddleColNonGras"/>
              <w:rPr>
                <w:lang w:val="fr-FR"/>
              </w:rPr>
            </w:pPr>
            <w:r>
              <w:rPr>
                <w:lang w:val="fr-FR"/>
              </w:rPr>
              <w:t>800 000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56AF9CD7" w14:textId="77777777">
            <w:pPr>
              <w:pStyle w:val="Tab3MiddleColNonGras"/>
              <w:rPr>
                <w:lang w:val="fr-FR"/>
              </w:rPr>
            </w:pPr>
            <w:r>
              <w:rPr>
                <w:lang w:val="fr-FR"/>
              </w:rPr>
              <w:t>778 767,31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2A20D88C" w14:textId="77777777">
            <w:pPr>
              <w:pStyle w:val="Tab3LastColNonGras"/>
              <w:rPr>
                <w:lang w:val="fr-FR"/>
              </w:rPr>
            </w:pPr>
            <w:r>
              <w:rPr>
                <w:lang w:val="fr-FR"/>
              </w:rPr>
              <w:t>0,09</w:t>
            </w:r>
          </w:p>
        </w:tc>
      </w:tr>
      <w:tr w14:paraId="3E468C2A"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72F83110" w14:textId="77777777">
            <w:pPr>
              <w:pStyle w:val="Tab3FirstColNonGras"/>
              <w:rPr>
                <w:lang w:val="fr-FR"/>
              </w:rPr>
            </w:pPr>
            <w:r>
              <w:rPr>
                <w:lang w:val="fr-FR"/>
              </w:rPr>
              <w:t>ERSTE GR BK 3.625% 26-11-35</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367F394F"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49C66756" w14:textId="77777777">
            <w:pPr>
              <w:pStyle w:val="Tab3MiddleColNonGras"/>
              <w:rPr>
                <w:lang w:val="fr-FR"/>
              </w:rPr>
            </w:pPr>
            <w:r>
              <w:rPr>
                <w:lang w:val="fr-FR"/>
              </w:rPr>
              <w:t>200 000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5B772DB3" w14:textId="77777777">
            <w:pPr>
              <w:pStyle w:val="Tab3MiddleColNonGras"/>
              <w:rPr>
                <w:lang w:val="fr-FR"/>
              </w:rPr>
            </w:pPr>
            <w:r>
              <w:rPr>
                <w:lang w:val="fr-FR"/>
              </w:rPr>
              <w:t>198 667,81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621159B" w14:textId="77777777">
            <w:pPr>
              <w:pStyle w:val="Tab3LastColNonGras"/>
              <w:rPr>
                <w:lang w:val="fr-FR"/>
              </w:rPr>
            </w:pPr>
            <w:r>
              <w:rPr>
                <w:lang w:val="fr-FR"/>
              </w:rPr>
              <w:t>0,02</w:t>
            </w:r>
          </w:p>
        </w:tc>
      </w:tr>
      <w:tr w14:paraId="1B510479"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337BEB38" w14:textId="77777777">
            <w:pPr>
              <w:pStyle w:val="Tab3FirstColNonGras"/>
              <w:rPr>
                <w:lang w:val="fr-FR"/>
              </w:rPr>
            </w:pPr>
            <w:r>
              <w:rPr>
                <w:lang w:val="fr-FR"/>
              </w:rPr>
              <w:t>ERSTE GR BK 3.75% 21-04-36</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33FB9385"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5557166E" w14:textId="77777777">
            <w:pPr>
              <w:pStyle w:val="Tab3MiddleColNonGras"/>
              <w:rPr>
                <w:lang w:val="fr-FR"/>
              </w:rPr>
            </w:pPr>
            <w:r>
              <w:rPr>
                <w:lang w:val="fr-FR"/>
              </w:rPr>
              <w:t>400 000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09044DE2" w14:textId="77777777">
            <w:pPr>
              <w:pStyle w:val="Tab3MiddleColNonGras"/>
              <w:rPr>
                <w:lang w:val="fr-FR"/>
              </w:rPr>
            </w:pPr>
            <w:r>
              <w:rPr>
                <w:lang w:val="fr-FR"/>
              </w:rPr>
              <w:t>391 371,31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52C9B5D" w14:textId="77777777">
            <w:pPr>
              <w:pStyle w:val="Tab3LastColNonGras"/>
              <w:rPr>
                <w:lang w:val="fr-FR"/>
              </w:rPr>
            </w:pPr>
            <w:r>
              <w:rPr>
                <w:lang w:val="fr-FR"/>
              </w:rPr>
              <w:t>0,04</w:t>
            </w:r>
          </w:p>
        </w:tc>
      </w:tr>
    </w:tbl>
    <w:p w:rsidR="00665F6A" w14:paraId="0E254697" w14:textId="77777777">
      <w:pPr>
        <w:sectPr>
          <w:headerReference w:type="default" r:id="rId69"/>
          <w:footerReference w:type="default" r:id="rId70"/>
          <w:pgSz w:w="11900" w:h="16840"/>
          <w:pgMar w:top="2154" w:right="1134" w:bottom="1134" w:left="1134" w:header="400" w:footer="400" w:gutter="0"/>
          <w:cols w:space="720"/>
        </w:sectPr>
      </w:pPr>
    </w:p>
    <w:p w:rsidR="00665F6A" w14:paraId="4711BDE9" w14:textId="77777777">
      <w:pPr>
        <w:spacing w:line="30" w:lineRule="exact"/>
        <w:rPr>
          <w:sz w:val="3"/>
        </w:rPr>
      </w:pPr>
    </w:p>
    <w:p w:rsidR="00665F6A" w14:paraId="0EAF702F" w14:textId="77777777">
      <w:pPr>
        <w:pStyle w:val="TechnicalBookmark"/>
        <w:rPr>
          <w:lang w:val="fr-FR"/>
        </w:rPr>
      </w:pPr>
      <w:r>
        <w:rPr>
          <w:lang w:val="fr-FR"/>
        </w:rPr>
        <w:fldChar w:fldCharType="begin"/>
      </w:r>
      <w:r>
        <w:rPr>
          <w:lang w:val="fr-FR"/>
        </w:rPr>
        <w:instrText xml:space="preserve"> SET BDA19D7FA3210B70245F2BC0239884F3 "" </w:instrText>
      </w:r>
      <w:r>
        <w:rPr>
          <w:lang w:val="fr-FR"/>
        </w:rPr>
        <w:fldChar w:fldCharType="separate"/>
      </w:r>
      <w:bookmarkStart w:id="115" w:name="BDA19D7FA3210B70245F2BC0239884F3"/>
      <w:bookmarkEnd w:id="115"/>
      <w:r>
        <w:rPr>
          <w:lang w:val="fr-FR"/>
        </w:rPr>
        <w:fldChar w:fldCharType="end"/>
      </w:r>
    </w:p>
    <w:p w:rsidR="00665F6A" w14:paraId="7B6F7B0F" w14:textId="77777777">
      <w:pPr>
        <w:pStyle w:val="H2"/>
        <w:rPr>
          <w:lang w:val="fr-FR"/>
        </w:rPr>
      </w:pPr>
      <w:r>
        <w:rPr>
          <w:lang w:val="fr-FR"/>
        </w:rPr>
        <w:t xml:space="preserve">Inventaire des éléments de bilan </w:t>
      </w:r>
    </w:p>
    <w:p w:rsidR="00665F6A" w14:paraId="7ED0F34B" w14:textId="77777777">
      <w:pPr>
        <w:pStyle w:val="NoRefToc"/>
        <w:rPr>
          <w:lang w:val="fr-FR"/>
        </w:rPr>
      </w:pPr>
      <w:r>
        <w:rPr>
          <w:lang w:val="fr-FR"/>
        </w:rPr>
        <w:t>Inventaire des éléments de bilan</w:t>
      </w:r>
    </w:p>
    <w:p w:rsidR="00665F6A" w14:paraId="31128666" w14:textId="77777777">
      <w:pPr>
        <w:pStyle w:val="TechnicalBookmark"/>
        <w:rPr>
          <w:lang w:val="fr-FR"/>
        </w:rPr>
      </w:pPr>
      <w:r>
        <w:rPr>
          <w:lang w:val="fr-FR"/>
        </w:rPr>
        <w:fldChar w:fldCharType="begin"/>
      </w:r>
      <w:r>
        <w:rPr>
          <w:lang w:val="fr-FR"/>
        </w:rPr>
        <w:instrText xml:space="preserve"> SET ECEFF522E668F275A488F89788F90921 "" </w:instrText>
      </w:r>
      <w:r>
        <w:rPr>
          <w:lang w:val="fr-FR"/>
        </w:rPr>
        <w:fldChar w:fldCharType="separate"/>
      </w:r>
      <w:bookmarkStart w:id="116" w:name="ECEFF522E668F275A488F89788F90921"/>
      <w:bookmarkEnd w:id="116"/>
      <w:r>
        <w:rPr>
          <w:lang w:val="fr-FR"/>
        </w:rPr>
        <w:fldChar w:fldCharType="end"/>
      </w:r>
    </w:p>
    <w:p w:rsidR="00665F6A" w14:paraId="2EBABE2A" w14:textId="77777777">
      <w:pPr>
        <w:pStyle w:val="TechnicalBookmark"/>
        <w:rPr>
          <w:lang w:val="fr-FR"/>
        </w:rPr>
      </w:pPr>
    </w:p>
    <w:tbl>
      <w:tblPr>
        <w:tblW w:w="5000" w:type="pct"/>
        <w:tblBorders>
          <w:bottom w:val="single" w:sz="4" w:space="0" w:color="000000"/>
        </w:tblBorders>
        <w:tblLayout w:type="fixed"/>
        <w:tblLook w:val="04A0"/>
      </w:tblPr>
      <w:tblGrid>
        <w:gridCol w:w="5425"/>
        <w:gridCol w:w="796"/>
        <w:gridCol w:w="1213"/>
        <w:gridCol w:w="1472"/>
        <w:gridCol w:w="716"/>
      </w:tblGrid>
      <w:tr w14:paraId="01ADF2FE" w14:textId="77777777">
        <w:tblPrEx>
          <w:tblW w:w="5000" w:type="pct"/>
          <w:tblBorders>
            <w:bottom w:val="single" w:sz="4" w:space="0" w:color="000000"/>
          </w:tblBorders>
          <w:tblLayout w:type="fixed"/>
          <w:tblLook w:val="04A0"/>
        </w:tblPrEx>
        <w:trPr>
          <w:trHeight w:val="385"/>
        </w:trPr>
        <w:tc>
          <w:tcPr>
            <w:tcW w:w="5460"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665F6A" w14:paraId="4D1E1332" w14:textId="77777777">
            <w:pPr>
              <w:pStyle w:val="EnteteTabFirstColBordure"/>
              <w:rPr>
                <w:lang w:val="fr-FR"/>
              </w:rPr>
            </w:pPr>
            <w:r>
              <w:rPr>
                <w:lang w:val="fr-FR"/>
              </w:rPr>
              <w:t>Désignation des valeurs par secteur d'activité (*)</w:t>
            </w:r>
          </w:p>
        </w:tc>
        <w:tc>
          <w:tcPr>
            <w:tcW w:w="8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15D33903" w14:textId="77777777">
            <w:pPr>
              <w:pStyle w:val="EnteteTabMiddleColBordure"/>
              <w:rPr>
                <w:lang w:val="fr-FR"/>
              </w:rPr>
            </w:pPr>
            <w:r>
              <w:rPr>
                <w:lang w:val="fr-FR"/>
              </w:rPr>
              <w:t>Devise</w:t>
            </w:r>
          </w:p>
        </w:tc>
        <w:tc>
          <w:tcPr>
            <w:tcW w:w="122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633EE561" w14:textId="77777777">
            <w:pPr>
              <w:pStyle w:val="EnteteTabMiddleColBordure"/>
              <w:spacing w:line="184" w:lineRule="exact"/>
              <w:rPr>
                <w:lang w:val="fr-FR"/>
              </w:rPr>
            </w:pPr>
            <w:r>
              <w:rPr>
                <w:lang w:val="fr-FR"/>
              </w:rPr>
              <w:t>Quantité ou</w:t>
            </w:r>
          </w:p>
          <w:p w:rsidR="00665F6A" w14:paraId="7EF2AA67" w14:textId="77777777">
            <w:pPr>
              <w:pStyle w:val="EnteteTabMiddleColBordure"/>
              <w:spacing w:line="184" w:lineRule="exact"/>
              <w:rPr>
                <w:lang w:val="fr-FR"/>
              </w:rPr>
            </w:pPr>
            <w:r>
              <w:rPr>
                <w:lang w:val="fr-FR"/>
              </w:rPr>
              <w:t>Nominal</w:t>
            </w:r>
          </w:p>
        </w:tc>
        <w:tc>
          <w:tcPr>
            <w:tcW w:w="14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3E802E66" w14:textId="77777777">
            <w:pPr>
              <w:pStyle w:val="EnteteTabMiddleColBordure"/>
              <w:rPr>
                <w:lang w:val="fr-FR"/>
              </w:rPr>
            </w:pPr>
            <w:r>
              <w:rPr>
                <w:lang w:val="fr-FR"/>
              </w:rPr>
              <w:t>Valeur actuelle</w:t>
            </w:r>
          </w:p>
        </w:tc>
        <w:tc>
          <w:tcPr>
            <w:tcW w:w="72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665F6A" w14:paraId="5680D7FE" w14:textId="77777777">
            <w:pPr>
              <w:pStyle w:val="EnteteTabLastColBordure"/>
              <w:spacing w:line="184" w:lineRule="exact"/>
              <w:rPr>
                <w:lang w:val="fr-FR"/>
              </w:rPr>
            </w:pPr>
            <w:r>
              <w:rPr>
                <w:lang w:val="fr-FR"/>
              </w:rPr>
              <w:t>% Actif</w:t>
            </w:r>
          </w:p>
          <w:p w:rsidR="00665F6A" w14:paraId="27EB1C6B" w14:textId="77777777">
            <w:pPr>
              <w:pStyle w:val="EnteteTabLastColBordure"/>
              <w:spacing w:line="184" w:lineRule="exact"/>
              <w:rPr>
                <w:lang w:val="fr-FR"/>
              </w:rPr>
            </w:pPr>
            <w:r>
              <w:rPr>
                <w:lang w:val="fr-FR"/>
              </w:rPr>
              <w:t>Net</w:t>
            </w:r>
          </w:p>
        </w:tc>
      </w:tr>
      <w:tr w14:paraId="0516DB64"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rsidRPr="00997D4B" w14:paraId="094F9DA5" w14:textId="77777777">
            <w:pPr>
              <w:pStyle w:val="Tab3FirstColNonGras"/>
              <w:rPr>
                <w:lang w:val="de-DE"/>
              </w:rPr>
            </w:pPr>
            <w:r w:rsidRPr="00997D4B">
              <w:rPr>
                <w:lang w:val="de-DE"/>
              </w:rPr>
              <w:t>ERSTE GR BK 6.375% PERP EMTN</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4E5F6C3B"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3DC7E120" w14:textId="77777777">
            <w:pPr>
              <w:pStyle w:val="Tab3MiddleColNonGras"/>
              <w:rPr>
                <w:lang w:val="fr-FR"/>
              </w:rPr>
            </w:pPr>
            <w:r>
              <w:rPr>
                <w:lang w:val="fr-FR"/>
              </w:rPr>
              <w:t>400 000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3814610B" w14:textId="77777777">
            <w:pPr>
              <w:pStyle w:val="Tab3MiddleColNonGras"/>
              <w:rPr>
                <w:lang w:val="fr-FR"/>
              </w:rPr>
            </w:pPr>
            <w:r>
              <w:rPr>
                <w:lang w:val="fr-FR"/>
              </w:rPr>
              <w:t>417 457,11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0DBA35D" w14:textId="77777777">
            <w:pPr>
              <w:pStyle w:val="Tab3LastColNonGras"/>
              <w:rPr>
                <w:lang w:val="fr-FR"/>
              </w:rPr>
            </w:pPr>
            <w:r>
              <w:rPr>
                <w:lang w:val="fr-FR"/>
              </w:rPr>
              <w:t>0,05</w:t>
            </w:r>
          </w:p>
        </w:tc>
      </w:tr>
      <w:tr w14:paraId="0D79F9DA"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58EB2C12" w14:textId="77777777">
            <w:pPr>
              <w:pStyle w:val="Tab3FirstColNonGras"/>
              <w:rPr>
                <w:lang w:val="fr-FR"/>
              </w:rPr>
            </w:pPr>
            <w:r>
              <w:rPr>
                <w:lang w:val="fr-FR"/>
              </w:rPr>
              <w:t>HSBC 4.191% 19-05-36 EMTN</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106A256"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068E9822" w14:textId="77777777">
            <w:pPr>
              <w:pStyle w:val="Tab3MiddleColNonGras"/>
              <w:rPr>
                <w:lang w:val="fr-FR"/>
              </w:rPr>
            </w:pPr>
            <w:r>
              <w:rPr>
                <w:lang w:val="fr-FR"/>
              </w:rPr>
              <w:t>600 000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276F107E" w14:textId="77777777">
            <w:pPr>
              <w:pStyle w:val="Tab3MiddleColNonGras"/>
              <w:rPr>
                <w:lang w:val="fr-FR"/>
              </w:rPr>
            </w:pPr>
            <w:r>
              <w:rPr>
                <w:lang w:val="fr-FR"/>
              </w:rPr>
              <w:t>596 868,50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AD877D4" w14:textId="77777777">
            <w:pPr>
              <w:pStyle w:val="Tab3LastColNonGras"/>
              <w:rPr>
                <w:lang w:val="fr-FR"/>
              </w:rPr>
            </w:pPr>
            <w:r>
              <w:rPr>
                <w:lang w:val="fr-FR"/>
              </w:rPr>
              <w:t>0,07</w:t>
            </w:r>
          </w:p>
        </w:tc>
      </w:tr>
      <w:tr w14:paraId="0CEB467A"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1B72E129" w14:textId="77777777">
            <w:pPr>
              <w:pStyle w:val="Tab3FirstColNonGras"/>
              <w:rPr>
                <w:lang w:val="fr-FR"/>
              </w:rPr>
            </w:pPr>
            <w:r>
              <w:rPr>
                <w:lang w:val="fr-FR"/>
              </w:rPr>
              <w:t>ICCREA BANCA 3.375% 30-01-30</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2134A7E1"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C192F3D" w14:textId="77777777">
            <w:pPr>
              <w:pStyle w:val="Tab3MiddleColNonGras"/>
              <w:rPr>
                <w:lang w:val="fr-FR"/>
              </w:rPr>
            </w:pPr>
            <w:r>
              <w:rPr>
                <w:lang w:val="fr-FR"/>
              </w:rPr>
              <w:t>64 000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6D362274" w14:textId="77777777">
            <w:pPr>
              <w:pStyle w:val="Tab3MiddleColNonGras"/>
              <w:rPr>
                <w:lang w:val="fr-FR"/>
              </w:rPr>
            </w:pPr>
            <w:r>
              <w:rPr>
                <w:lang w:val="fr-FR"/>
              </w:rPr>
              <w:t>63 865,08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0D4C08A" w14:textId="77777777">
            <w:pPr>
              <w:pStyle w:val="Tab3LastColNonGras"/>
              <w:rPr>
                <w:lang w:val="fr-FR"/>
              </w:rPr>
            </w:pPr>
            <w:r>
              <w:rPr>
                <w:lang w:val="fr-FR"/>
              </w:rPr>
              <w:t>0,01</w:t>
            </w:r>
          </w:p>
        </w:tc>
      </w:tr>
      <w:tr w14:paraId="4C055C79"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38FB6FB7" w14:textId="77777777">
            <w:pPr>
              <w:pStyle w:val="Tab3FirstColNonGras"/>
              <w:rPr>
                <w:lang w:val="fr-FR"/>
              </w:rPr>
            </w:pPr>
            <w:r>
              <w:rPr>
                <w:lang w:val="fr-FR"/>
              </w:rPr>
              <w:t>ING GROEP NV 4.25% 18-05-38</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20F99E91"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2344E769" w14:textId="77777777">
            <w:pPr>
              <w:pStyle w:val="Tab3MiddleColNonGras"/>
              <w:rPr>
                <w:lang w:val="fr-FR"/>
              </w:rPr>
            </w:pPr>
            <w:r>
              <w:rPr>
                <w:lang w:val="fr-FR"/>
              </w:rPr>
              <w:t>600 000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256E6C9B" w14:textId="77777777">
            <w:pPr>
              <w:pStyle w:val="Tab3MiddleColNonGras"/>
              <w:rPr>
                <w:lang w:val="fr-FR"/>
              </w:rPr>
            </w:pPr>
            <w:r>
              <w:rPr>
                <w:lang w:val="fr-FR"/>
              </w:rPr>
              <w:t>588 690,24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8493866" w14:textId="77777777">
            <w:pPr>
              <w:pStyle w:val="Tab3LastColNonGras"/>
              <w:rPr>
                <w:lang w:val="fr-FR"/>
              </w:rPr>
            </w:pPr>
            <w:r>
              <w:rPr>
                <w:lang w:val="fr-FR"/>
              </w:rPr>
              <w:t>0,07</w:t>
            </w:r>
          </w:p>
        </w:tc>
      </w:tr>
      <w:tr w14:paraId="2E4659E7"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04B96960" w14:textId="77777777">
            <w:pPr>
              <w:pStyle w:val="Tab3FirstColNonGras"/>
              <w:rPr>
                <w:lang w:val="fr-FR"/>
              </w:rPr>
            </w:pPr>
            <w:r>
              <w:rPr>
                <w:lang w:val="fr-FR"/>
              </w:rPr>
              <w:t>INTE 3.75% 22-06-34 EMTN</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80C2C10"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660357BF" w14:textId="77777777">
            <w:pPr>
              <w:pStyle w:val="Tab3MiddleColNonGras"/>
              <w:rPr>
                <w:lang w:val="fr-FR"/>
              </w:rPr>
            </w:pPr>
            <w:r>
              <w:rPr>
                <w:lang w:val="fr-FR"/>
              </w:rPr>
              <w:t>750 000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294A36D8" w14:textId="77777777">
            <w:pPr>
              <w:pStyle w:val="Tab3MiddleColNonGras"/>
              <w:rPr>
                <w:lang w:val="fr-FR"/>
              </w:rPr>
            </w:pPr>
            <w:r>
              <w:rPr>
                <w:lang w:val="fr-FR"/>
              </w:rPr>
              <w:t>722 879,37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F26CAFF" w14:textId="77777777">
            <w:pPr>
              <w:pStyle w:val="Tab3LastColNonGras"/>
              <w:rPr>
                <w:lang w:val="fr-FR"/>
              </w:rPr>
            </w:pPr>
            <w:r>
              <w:rPr>
                <w:lang w:val="fr-FR"/>
              </w:rPr>
              <w:t>0,08</w:t>
            </w:r>
          </w:p>
        </w:tc>
      </w:tr>
      <w:tr w14:paraId="6C83237F"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5BF3AE69" w14:textId="77777777">
            <w:pPr>
              <w:pStyle w:val="Tab3FirstColNonGras"/>
              <w:rPr>
                <w:lang w:val="fr-FR"/>
              </w:rPr>
            </w:pPr>
            <w:r>
              <w:rPr>
                <w:lang w:val="fr-FR"/>
              </w:rPr>
              <w:t>INTE 4.95% 01-06-42</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2E76D487"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1FC4057A" w14:textId="77777777">
            <w:pPr>
              <w:pStyle w:val="Tab3MiddleColNonGras"/>
              <w:rPr>
                <w:lang w:val="fr-FR"/>
              </w:rPr>
            </w:pPr>
            <w:r>
              <w:rPr>
                <w:lang w:val="fr-FR"/>
              </w:rPr>
              <w:t>200 000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3E12E945" w14:textId="77777777">
            <w:pPr>
              <w:pStyle w:val="Tab3MiddleColNonGras"/>
              <w:rPr>
                <w:lang w:val="fr-FR"/>
              </w:rPr>
            </w:pPr>
            <w:r>
              <w:rPr>
                <w:lang w:val="fr-FR"/>
              </w:rPr>
              <w:t>142 472,79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768BCEA2" w14:textId="77777777">
            <w:pPr>
              <w:pStyle w:val="Tab3LastColNonGras"/>
              <w:rPr>
                <w:lang w:val="fr-FR"/>
              </w:rPr>
            </w:pPr>
            <w:r>
              <w:rPr>
                <w:lang w:val="fr-FR"/>
              </w:rPr>
              <w:t>0,02</w:t>
            </w:r>
          </w:p>
        </w:tc>
      </w:tr>
      <w:tr w14:paraId="37CE3660"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7DF5A8B5" w14:textId="77777777">
            <w:pPr>
              <w:pStyle w:val="Tab3FirstColNonGras"/>
              <w:rPr>
                <w:lang w:val="fr-FR"/>
              </w:rPr>
            </w:pPr>
            <w:r>
              <w:rPr>
                <w:lang w:val="fr-FR"/>
              </w:rPr>
              <w:t>INTE 5.5% PERP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4562568"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07E5F827" w14:textId="77777777">
            <w:pPr>
              <w:pStyle w:val="Tab3MiddleColNonGras"/>
              <w:rPr>
                <w:lang w:val="fr-FR"/>
              </w:rPr>
            </w:pPr>
            <w:r>
              <w:rPr>
                <w:lang w:val="fr-FR"/>
              </w:rPr>
              <w:t>600 000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1C6D9CD4" w14:textId="77777777">
            <w:pPr>
              <w:pStyle w:val="Tab3MiddleColNonGras"/>
              <w:rPr>
                <w:lang w:val="fr-FR"/>
              </w:rPr>
            </w:pPr>
            <w:r>
              <w:rPr>
                <w:lang w:val="fr-FR"/>
              </w:rPr>
              <w:t>579 132,01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4262E62" w14:textId="77777777">
            <w:pPr>
              <w:pStyle w:val="Tab3LastColNonGras"/>
              <w:rPr>
                <w:lang w:val="fr-FR"/>
              </w:rPr>
            </w:pPr>
            <w:r>
              <w:rPr>
                <w:lang w:val="fr-FR"/>
              </w:rPr>
              <w:t>0,07</w:t>
            </w:r>
          </w:p>
        </w:tc>
      </w:tr>
      <w:tr w14:paraId="07693798"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7D08D35E" w14:textId="77777777">
            <w:pPr>
              <w:pStyle w:val="Tab3FirstColNonGras"/>
              <w:rPr>
                <w:lang w:val="fr-FR"/>
              </w:rPr>
            </w:pPr>
            <w:r>
              <w:rPr>
                <w:lang w:val="fr-FR"/>
              </w:rPr>
              <w:t>INTE 6.375% PERP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6A1BCD3"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15D5D846" w14:textId="77777777">
            <w:pPr>
              <w:pStyle w:val="Tab3MiddleColNonGras"/>
              <w:rPr>
                <w:lang w:val="fr-FR"/>
              </w:rPr>
            </w:pPr>
            <w:r>
              <w:rPr>
                <w:lang w:val="fr-FR"/>
              </w:rPr>
              <w:t>200 000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47D6C54E" w14:textId="77777777">
            <w:pPr>
              <w:pStyle w:val="Tab3MiddleColNonGras"/>
              <w:rPr>
                <w:lang w:val="fr-FR"/>
              </w:rPr>
            </w:pPr>
            <w:r>
              <w:rPr>
                <w:lang w:val="fr-FR"/>
              </w:rPr>
              <w:t>206 533,43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55C0CF1" w14:textId="77777777">
            <w:pPr>
              <w:pStyle w:val="Tab3LastColNonGras"/>
              <w:rPr>
                <w:lang w:val="fr-FR"/>
              </w:rPr>
            </w:pPr>
            <w:r>
              <w:rPr>
                <w:lang w:val="fr-FR"/>
              </w:rPr>
              <w:t>0,02</w:t>
            </w:r>
          </w:p>
        </w:tc>
      </w:tr>
      <w:tr w14:paraId="1CBEF3C9"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6A8684FA" w14:textId="77777777">
            <w:pPr>
              <w:pStyle w:val="Tab3FirstColNonGras"/>
              <w:rPr>
                <w:lang w:val="fr-FR"/>
              </w:rPr>
            </w:pPr>
            <w:r>
              <w:rPr>
                <w:lang w:val="fr-FR"/>
              </w:rPr>
              <w:t>INTERAMERICAN INVEST 3.0% 13-07-33</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45A864F4"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6835C153" w14:textId="77777777">
            <w:pPr>
              <w:pStyle w:val="Tab3MiddleColNonGras"/>
              <w:rPr>
                <w:lang w:val="fr-FR"/>
              </w:rPr>
            </w:pPr>
            <w:r>
              <w:rPr>
                <w:lang w:val="fr-FR"/>
              </w:rPr>
              <w:t>600 000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71468170" w14:textId="77777777">
            <w:pPr>
              <w:pStyle w:val="Tab3MiddleColNonGras"/>
              <w:rPr>
                <w:lang w:val="fr-FR"/>
              </w:rPr>
            </w:pPr>
            <w:r>
              <w:rPr>
                <w:lang w:val="fr-FR"/>
              </w:rPr>
              <w:t>576 191,80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8E0A24B" w14:textId="77777777">
            <w:pPr>
              <w:pStyle w:val="Tab3LastColNonGras"/>
              <w:rPr>
                <w:lang w:val="fr-FR"/>
              </w:rPr>
            </w:pPr>
            <w:r>
              <w:rPr>
                <w:lang w:val="fr-FR"/>
              </w:rPr>
              <w:t>0,07</w:t>
            </w:r>
          </w:p>
        </w:tc>
      </w:tr>
      <w:tr w14:paraId="35B378F5"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649B2602" w14:textId="77777777">
            <w:pPr>
              <w:pStyle w:val="Tab3FirstColNonGras"/>
              <w:rPr>
                <w:lang w:val="fr-FR"/>
              </w:rPr>
            </w:pPr>
            <w:r>
              <w:rPr>
                <w:lang w:val="fr-FR"/>
              </w:rPr>
              <w:t>JYSKE BANK DNK 5.125% 01-05-35</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2F0DF936"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461E6854" w14:textId="77777777">
            <w:pPr>
              <w:pStyle w:val="Tab3MiddleColNonGras"/>
              <w:rPr>
                <w:lang w:val="fr-FR"/>
              </w:rPr>
            </w:pPr>
            <w:r>
              <w:rPr>
                <w:lang w:val="fr-FR"/>
              </w:rPr>
              <w:t>230 000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179544F2" w14:textId="77777777">
            <w:pPr>
              <w:pStyle w:val="Tab3MiddleColNonGras"/>
              <w:rPr>
                <w:lang w:val="fr-FR"/>
              </w:rPr>
            </w:pPr>
            <w:r>
              <w:rPr>
                <w:lang w:val="fr-FR"/>
              </w:rPr>
              <w:t>238 771,49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482B701" w14:textId="77777777">
            <w:pPr>
              <w:pStyle w:val="Tab3LastColNonGras"/>
              <w:rPr>
                <w:lang w:val="fr-FR"/>
              </w:rPr>
            </w:pPr>
            <w:r>
              <w:rPr>
                <w:lang w:val="fr-FR"/>
              </w:rPr>
              <w:t>0,03</w:t>
            </w:r>
          </w:p>
        </w:tc>
      </w:tr>
      <w:tr w14:paraId="4409CBB1"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41340F71" w14:textId="77777777">
            <w:pPr>
              <w:pStyle w:val="Tab3FirstColNonGras"/>
              <w:rPr>
                <w:lang w:val="fr-FR"/>
              </w:rPr>
            </w:pPr>
            <w:r>
              <w:rPr>
                <w:lang w:val="fr-FR"/>
              </w:rPr>
              <w:t>KBC GROUPE 3.625% 26-08-36</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054143FC"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33D9DD89" w14:textId="77777777">
            <w:pPr>
              <w:pStyle w:val="Tab3MiddleColNonGras"/>
              <w:rPr>
                <w:lang w:val="fr-FR"/>
              </w:rPr>
            </w:pPr>
            <w:r>
              <w:rPr>
                <w:lang w:val="fr-FR"/>
              </w:rPr>
              <w:t>300 000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48149315" w14:textId="77777777">
            <w:pPr>
              <w:pStyle w:val="Tab3MiddleColNonGras"/>
              <w:rPr>
                <w:lang w:val="fr-FR"/>
              </w:rPr>
            </w:pPr>
            <w:r>
              <w:rPr>
                <w:lang w:val="fr-FR"/>
              </w:rPr>
              <w:t>288 054,70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85B5CF3" w14:textId="77777777">
            <w:pPr>
              <w:pStyle w:val="Tab3LastColNonGras"/>
              <w:rPr>
                <w:lang w:val="fr-FR"/>
              </w:rPr>
            </w:pPr>
            <w:r>
              <w:rPr>
                <w:lang w:val="fr-FR"/>
              </w:rPr>
              <w:t>0,03</w:t>
            </w:r>
          </w:p>
        </w:tc>
      </w:tr>
      <w:tr w14:paraId="0547D42B"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46D810FA" w14:textId="77777777">
            <w:pPr>
              <w:pStyle w:val="Tab3FirstColNonGras"/>
              <w:rPr>
                <w:lang w:val="fr-FR"/>
              </w:rPr>
            </w:pPr>
            <w:r>
              <w:rPr>
                <w:lang w:val="fr-FR"/>
              </w:rPr>
              <w:t>KOMMUNINVEST I SVERIGE AB 3.0% 20-02-30</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6A103231"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0A6266CF" w14:textId="77777777">
            <w:pPr>
              <w:pStyle w:val="Tab3MiddleColNonGras"/>
              <w:rPr>
                <w:lang w:val="fr-FR"/>
              </w:rPr>
            </w:pPr>
            <w:r>
              <w:rPr>
                <w:lang w:val="fr-FR"/>
              </w:rPr>
              <w:t>1 000 000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7C0EC0FA" w14:textId="77777777">
            <w:pPr>
              <w:pStyle w:val="Tab3MiddleColNonGras"/>
              <w:rPr>
                <w:lang w:val="fr-FR"/>
              </w:rPr>
            </w:pPr>
            <w:r>
              <w:rPr>
                <w:lang w:val="fr-FR"/>
              </w:rPr>
              <w:t>991 771,16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D0E3659" w14:textId="77777777">
            <w:pPr>
              <w:pStyle w:val="Tab3LastColNonGras"/>
              <w:rPr>
                <w:lang w:val="fr-FR"/>
              </w:rPr>
            </w:pPr>
            <w:r>
              <w:rPr>
                <w:lang w:val="fr-FR"/>
              </w:rPr>
              <w:t>0,11</w:t>
            </w:r>
          </w:p>
        </w:tc>
      </w:tr>
      <w:tr w14:paraId="2AB1F6E7"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2FA33550" w14:textId="77777777">
            <w:pPr>
              <w:pStyle w:val="Tab3FirstColNonGras"/>
              <w:rPr>
                <w:lang w:val="fr-FR"/>
              </w:rPr>
            </w:pPr>
            <w:r>
              <w:rPr>
                <w:lang w:val="fr-FR"/>
              </w:rPr>
              <w:t>KREDITANSTALT FUER WIEDERAUFBAU KFW 0.0% 15-06-29</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234100AD"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0FC3B2AF" w14:textId="77777777">
            <w:pPr>
              <w:pStyle w:val="Tab3MiddleColNonGras"/>
              <w:rPr>
                <w:lang w:val="fr-FR"/>
              </w:rPr>
            </w:pPr>
            <w:r>
              <w:rPr>
                <w:lang w:val="fr-FR"/>
              </w:rPr>
              <w:t>1 753 000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61AAA223" w14:textId="77777777">
            <w:pPr>
              <w:pStyle w:val="Tab3MiddleColNonGras"/>
              <w:rPr>
                <w:lang w:val="fr-FR"/>
              </w:rPr>
            </w:pPr>
            <w:r>
              <w:rPr>
                <w:lang w:val="fr-FR"/>
              </w:rPr>
              <w:t>1 600 244,46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A1B0C41" w14:textId="77777777">
            <w:pPr>
              <w:pStyle w:val="Tab3LastColNonGras"/>
              <w:rPr>
                <w:lang w:val="fr-FR"/>
              </w:rPr>
            </w:pPr>
            <w:r>
              <w:rPr>
                <w:lang w:val="fr-FR"/>
              </w:rPr>
              <w:t>0,18</w:t>
            </w:r>
          </w:p>
        </w:tc>
      </w:tr>
      <w:tr w14:paraId="528D6976"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0859B4DE" w14:textId="77777777">
            <w:pPr>
              <w:pStyle w:val="Tab3FirstColNonGras"/>
              <w:rPr>
                <w:lang w:val="fr-FR"/>
              </w:rPr>
            </w:pPr>
            <w:r>
              <w:rPr>
                <w:lang w:val="fr-FR"/>
              </w:rPr>
              <w:t>LLOYDS BANKING GROUP 6.75% PERP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747C5DEB"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622C0631" w14:textId="77777777">
            <w:pPr>
              <w:pStyle w:val="Tab3MiddleColNonGras"/>
              <w:rPr>
                <w:lang w:val="fr-FR"/>
              </w:rPr>
            </w:pPr>
            <w:r>
              <w:rPr>
                <w:lang w:val="fr-FR"/>
              </w:rPr>
              <w:t>450 000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4DF66F86" w14:textId="77777777">
            <w:pPr>
              <w:pStyle w:val="Tab3MiddleColNonGras"/>
              <w:rPr>
                <w:lang w:val="fr-FR"/>
              </w:rPr>
            </w:pPr>
            <w:r>
              <w:rPr>
                <w:lang w:val="fr-FR"/>
              </w:rPr>
              <w:t>390 155,01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2214CD6" w14:textId="77777777">
            <w:pPr>
              <w:pStyle w:val="Tab3LastColNonGras"/>
              <w:rPr>
                <w:lang w:val="fr-FR"/>
              </w:rPr>
            </w:pPr>
            <w:r>
              <w:rPr>
                <w:lang w:val="fr-FR"/>
              </w:rPr>
              <w:t>0,04</w:t>
            </w:r>
          </w:p>
        </w:tc>
      </w:tr>
      <w:tr w14:paraId="1283DDFE"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1613A4CC" w14:textId="77777777">
            <w:pPr>
              <w:pStyle w:val="Tab3FirstColNonGras"/>
              <w:rPr>
                <w:lang w:val="fr-FR"/>
              </w:rPr>
            </w:pPr>
            <w:r>
              <w:rPr>
                <w:lang w:val="fr-FR"/>
              </w:rPr>
              <w:t>MBANK SPOLKA AKCYJNA 4.335% 26-05-33</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0AA5D0D2"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1648D04C" w14:textId="77777777">
            <w:pPr>
              <w:pStyle w:val="Tab3MiddleColNonGras"/>
              <w:rPr>
                <w:lang w:val="fr-FR"/>
              </w:rPr>
            </w:pPr>
            <w:r>
              <w:rPr>
                <w:lang w:val="fr-FR"/>
              </w:rPr>
              <w:t>300 000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026BBC72" w14:textId="77777777">
            <w:pPr>
              <w:pStyle w:val="Tab3MiddleColNonGras"/>
              <w:rPr>
                <w:lang w:val="fr-FR"/>
              </w:rPr>
            </w:pPr>
            <w:r>
              <w:rPr>
                <w:lang w:val="fr-FR"/>
              </w:rPr>
              <w:t>298 854,00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7A2903CE" w14:textId="77777777">
            <w:pPr>
              <w:pStyle w:val="Tab3LastColNonGras"/>
              <w:rPr>
                <w:lang w:val="fr-FR"/>
              </w:rPr>
            </w:pPr>
            <w:r>
              <w:rPr>
                <w:lang w:val="fr-FR"/>
              </w:rPr>
              <w:t>0,03</w:t>
            </w:r>
          </w:p>
        </w:tc>
      </w:tr>
      <w:tr w14:paraId="43D3BCD3"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67E80FE5" w14:textId="77777777">
            <w:pPr>
              <w:pStyle w:val="Tab3FirstColNonGras"/>
              <w:rPr>
                <w:lang w:val="fr-FR"/>
              </w:rPr>
            </w:pPr>
            <w:r>
              <w:rPr>
                <w:lang w:val="fr-FR"/>
              </w:rPr>
              <w:t>MITSUBISHI UFJ FINANCIAL GROUP 4.592% 18-04-30</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4CB6ADFD"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173DAF09" w14:textId="77777777">
            <w:pPr>
              <w:pStyle w:val="Tab3MiddleColNonGras"/>
              <w:rPr>
                <w:lang w:val="fr-FR"/>
              </w:rPr>
            </w:pPr>
            <w:r>
              <w:rPr>
                <w:lang w:val="fr-FR"/>
              </w:rPr>
              <w:t>200 000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3470A3DE" w14:textId="77777777">
            <w:pPr>
              <w:pStyle w:val="Tab3MiddleColNonGras"/>
              <w:rPr>
                <w:lang w:val="fr-FR"/>
              </w:rPr>
            </w:pPr>
            <w:r>
              <w:rPr>
                <w:lang w:val="fr-FR"/>
              </w:rPr>
              <w:t>175 754,03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04B4CF2" w14:textId="77777777">
            <w:pPr>
              <w:pStyle w:val="Tab3LastColNonGras"/>
              <w:rPr>
                <w:lang w:val="fr-FR"/>
              </w:rPr>
            </w:pPr>
            <w:r>
              <w:rPr>
                <w:lang w:val="fr-FR"/>
              </w:rPr>
              <w:t>0,02</w:t>
            </w:r>
          </w:p>
        </w:tc>
      </w:tr>
      <w:tr w14:paraId="444B2C51"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2CFFCD7C" w14:textId="77777777">
            <w:pPr>
              <w:pStyle w:val="Tab3FirstColNonGras"/>
              <w:rPr>
                <w:lang w:val="fr-FR"/>
              </w:rPr>
            </w:pPr>
            <w:r>
              <w:rPr>
                <w:lang w:val="fr-FR"/>
              </w:rPr>
              <w:t>MONTE PASCHI 4.734% 09-03-37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6C7AD7EC"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3FBA7CAF" w14:textId="77777777">
            <w:pPr>
              <w:pStyle w:val="Tab3MiddleColNonGras"/>
              <w:rPr>
                <w:lang w:val="fr-FR"/>
              </w:rPr>
            </w:pPr>
            <w:r>
              <w:rPr>
                <w:lang w:val="fr-FR"/>
              </w:rPr>
              <w:t>800 000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704E1A77" w14:textId="77777777">
            <w:pPr>
              <w:pStyle w:val="Tab3MiddleColNonGras"/>
              <w:rPr>
                <w:lang w:val="fr-FR"/>
              </w:rPr>
            </w:pPr>
            <w:r>
              <w:rPr>
                <w:lang w:val="fr-FR"/>
              </w:rPr>
              <w:t>789 491,38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7F5A3FB6" w14:textId="77777777">
            <w:pPr>
              <w:pStyle w:val="Tab3LastColNonGras"/>
              <w:rPr>
                <w:lang w:val="fr-FR"/>
              </w:rPr>
            </w:pPr>
            <w:r>
              <w:rPr>
                <w:lang w:val="fr-FR"/>
              </w:rPr>
              <w:t>0,09</w:t>
            </w:r>
          </w:p>
        </w:tc>
      </w:tr>
      <w:tr w14:paraId="3BFAFA57"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12EFFB5E" w14:textId="77777777">
            <w:pPr>
              <w:pStyle w:val="Tab3FirstColNonGras"/>
              <w:rPr>
                <w:lang w:val="fr-FR"/>
              </w:rPr>
            </w:pPr>
            <w:r>
              <w:rPr>
                <w:lang w:val="fr-FR"/>
              </w:rPr>
              <w:t>MUNICIPALITY FINANCE 2.625% 14-06-32</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1B8AF3C2"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3CB60C34" w14:textId="77777777">
            <w:pPr>
              <w:pStyle w:val="Tab3MiddleColNonGras"/>
              <w:rPr>
                <w:lang w:val="fr-FR"/>
              </w:rPr>
            </w:pPr>
            <w:r>
              <w:rPr>
                <w:lang w:val="fr-FR"/>
              </w:rPr>
              <w:t>1 000 000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2EFEFF9B" w14:textId="77777777">
            <w:pPr>
              <w:pStyle w:val="Tab3MiddleColNonGras"/>
              <w:rPr>
                <w:lang w:val="fr-FR"/>
              </w:rPr>
            </w:pPr>
            <w:r>
              <w:rPr>
                <w:lang w:val="fr-FR"/>
              </w:rPr>
              <w:t>952 522,12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7A0B98D" w14:textId="77777777">
            <w:pPr>
              <w:pStyle w:val="Tab3LastColNonGras"/>
              <w:rPr>
                <w:lang w:val="fr-FR"/>
              </w:rPr>
            </w:pPr>
            <w:r>
              <w:rPr>
                <w:lang w:val="fr-FR"/>
              </w:rPr>
              <w:t>0,11</w:t>
            </w:r>
          </w:p>
        </w:tc>
      </w:tr>
      <w:tr w14:paraId="1D998B11"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2662A436" w14:textId="77777777">
            <w:pPr>
              <w:pStyle w:val="Tab3FirstColNonGras"/>
              <w:rPr>
                <w:lang w:val="fr-FR"/>
              </w:rPr>
            </w:pPr>
            <w:r>
              <w:rPr>
                <w:lang w:val="fr-FR"/>
              </w:rPr>
              <w:t>MUNICIPALITY FINANCE 3.0% 25-09-28</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314285D5"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60150A87" w14:textId="77777777">
            <w:pPr>
              <w:pStyle w:val="Tab3MiddleColNonGras"/>
              <w:rPr>
                <w:lang w:val="fr-FR"/>
              </w:rPr>
            </w:pPr>
            <w:r>
              <w:rPr>
                <w:lang w:val="fr-FR"/>
              </w:rPr>
              <w:t>2 064 000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2241C831" w14:textId="77777777">
            <w:pPr>
              <w:pStyle w:val="Tab3MiddleColNonGras"/>
              <w:rPr>
                <w:lang w:val="fr-FR"/>
              </w:rPr>
            </w:pPr>
            <w:r>
              <w:rPr>
                <w:lang w:val="fr-FR"/>
              </w:rPr>
              <w:t>2 048 635,50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0A9CFE6" w14:textId="77777777">
            <w:pPr>
              <w:pStyle w:val="Tab3LastColNonGras"/>
              <w:rPr>
                <w:lang w:val="fr-FR"/>
              </w:rPr>
            </w:pPr>
            <w:r>
              <w:rPr>
                <w:lang w:val="fr-FR"/>
              </w:rPr>
              <w:t>0,24</w:t>
            </w:r>
          </w:p>
        </w:tc>
      </w:tr>
      <w:tr w14:paraId="5BCAA011"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2678BCDB" w14:textId="77777777">
            <w:pPr>
              <w:pStyle w:val="Tab3FirstColNonGras"/>
              <w:rPr>
                <w:lang w:val="fr-FR"/>
              </w:rPr>
            </w:pPr>
            <w:r>
              <w:rPr>
                <w:lang w:val="fr-FR"/>
              </w:rPr>
              <w:t>NATL BANK OF GREECE 3.125% 04-02-31</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00F1E173"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5A629B9E" w14:textId="77777777">
            <w:pPr>
              <w:pStyle w:val="Tab3MiddleColNonGras"/>
              <w:rPr>
                <w:lang w:val="fr-FR"/>
              </w:rPr>
            </w:pPr>
            <w:r>
              <w:rPr>
                <w:lang w:val="fr-FR"/>
              </w:rPr>
              <w:t>300 000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13F8E800" w14:textId="77777777">
            <w:pPr>
              <w:pStyle w:val="Tab3MiddleColNonGras"/>
              <w:rPr>
                <w:lang w:val="fr-FR"/>
              </w:rPr>
            </w:pPr>
            <w:r>
              <w:rPr>
                <w:lang w:val="fr-FR"/>
              </w:rPr>
              <w:t>294 964,40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EE900A5" w14:textId="77777777">
            <w:pPr>
              <w:pStyle w:val="Tab3LastColNonGras"/>
              <w:rPr>
                <w:lang w:val="fr-FR"/>
              </w:rPr>
            </w:pPr>
            <w:r>
              <w:rPr>
                <w:lang w:val="fr-FR"/>
              </w:rPr>
              <w:t>0,03</w:t>
            </w:r>
          </w:p>
        </w:tc>
      </w:tr>
      <w:tr w14:paraId="3AE11042"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rsidRPr="00997D4B" w14:paraId="076B9C1F" w14:textId="77777777">
            <w:pPr>
              <w:pStyle w:val="Tab3FirstColNonGras"/>
            </w:pPr>
            <w:r w:rsidRPr="00997D4B">
              <w:t>NATL BANK OF GREECE 5.8% PERP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465112F9"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2F51BFC3" w14:textId="77777777">
            <w:pPr>
              <w:pStyle w:val="Tab3MiddleColNonGras"/>
              <w:rPr>
                <w:lang w:val="fr-FR"/>
              </w:rPr>
            </w:pPr>
            <w:r>
              <w:rPr>
                <w:lang w:val="fr-FR"/>
              </w:rPr>
              <w:t>400 000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6E36657E" w14:textId="77777777">
            <w:pPr>
              <w:pStyle w:val="Tab3MiddleColNonGras"/>
              <w:rPr>
                <w:lang w:val="fr-FR"/>
              </w:rPr>
            </w:pPr>
            <w:r>
              <w:rPr>
                <w:lang w:val="fr-FR"/>
              </w:rPr>
              <w:t>389 528,14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7E081D1" w14:textId="77777777">
            <w:pPr>
              <w:pStyle w:val="Tab3LastColNonGras"/>
              <w:rPr>
                <w:lang w:val="fr-FR"/>
              </w:rPr>
            </w:pPr>
            <w:r>
              <w:rPr>
                <w:lang w:val="fr-FR"/>
              </w:rPr>
              <w:t>0,04</w:t>
            </w:r>
          </w:p>
        </w:tc>
      </w:tr>
      <w:tr w14:paraId="14DE12B5"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67398BF1" w14:textId="77777777">
            <w:pPr>
              <w:pStyle w:val="Tab3FirstColNonGras"/>
              <w:rPr>
                <w:lang w:val="fr-FR"/>
              </w:rPr>
            </w:pPr>
            <w:r>
              <w:rPr>
                <w:lang w:val="fr-FR"/>
              </w:rPr>
              <w:t>NATWEST GROUP 3.575% 12-09-32</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25BA7FD5"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EC6DBB4" w14:textId="77777777">
            <w:pPr>
              <w:pStyle w:val="Tab3MiddleColNonGras"/>
              <w:rPr>
                <w:lang w:val="fr-FR"/>
              </w:rPr>
            </w:pPr>
            <w:r>
              <w:rPr>
                <w:lang w:val="fr-FR"/>
              </w:rPr>
              <w:t>200 000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2DE7739D" w14:textId="77777777">
            <w:pPr>
              <w:pStyle w:val="Tab3MiddleColNonGras"/>
              <w:rPr>
                <w:lang w:val="fr-FR"/>
              </w:rPr>
            </w:pPr>
            <w:r>
              <w:rPr>
                <w:lang w:val="fr-FR"/>
              </w:rPr>
              <w:t>194 024,84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234B252E" w14:textId="77777777">
            <w:pPr>
              <w:pStyle w:val="Tab3LastColNonGras"/>
              <w:rPr>
                <w:lang w:val="fr-FR"/>
              </w:rPr>
            </w:pPr>
            <w:r>
              <w:rPr>
                <w:lang w:val="fr-FR"/>
              </w:rPr>
              <w:t>0,02</w:t>
            </w:r>
          </w:p>
        </w:tc>
      </w:tr>
      <w:tr w14:paraId="3234418D"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rsidRPr="00997D4B" w14:paraId="268057B0" w14:textId="77777777">
            <w:pPr>
              <w:pStyle w:val="Tab3FirstColNonGras"/>
            </w:pPr>
            <w:r w:rsidRPr="00997D4B">
              <w:t>NOVA LJUBLJANSKA BANKA DD 6.5% PERP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24B0BBAD"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2B1CB34A" w14:textId="77777777">
            <w:pPr>
              <w:pStyle w:val="Tab3MiddleColNonGras"/>
              <w:rPr>
                <w:lang w:val="fr-FR"/>
              </w:rPr>
            </w:pPr>
            <w:r>
              <w:rPr>
                <w:lang w:val="fr-FR"/>
              </w:rPr>
              <w:t>400 000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0716F6C0" w14:textId="77777777">
            <w:pPr>
              <w:pStyle w:val="Tab3MiddleColNonGras"/>
              <w:rPr>
                <w:lang w:val="fr-FR"/>
              </w:rPr>
            </w:pPr>
            <w:r>
              <w:rPr>
                <w:lang w:val="fr-FR"/>
              </w:rPr>
              <w:t>420 378,17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704E790" w14:textId="77777777">
            <w:pPr>
              <w:pStyle w:val="Tab3LastColNonGras"/>
              <w:rPr>
                <w:lang w:val="fr-FR"/>
              </w:rPr>
            </w:pPr>
            <w:r>
              <w:rPr>
                <w:lang w:val="fr-FR"/>
              </w:rPr>
              <w:t>0,05</w:t>
            </w:r>
          </w:p>
        </w:tc>
      </w:tr>
      <w:tr w14:paraId="7C634628"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19C38795" w14:textId="77777777">
            <w:pPr>
              <w:pStyle w:val="Tab3FirstColNonGras"/>
              <w:rPr>
                <w:lang w:val="fr-FR"/>
              </w:rPr>
            </w:pPr>
            <w:r>
              <w:rPr>
                <w:lang w:val="fr-FR"/>
              </w:rPr>
              <w:t>PIRAEUS BANK 3.0% 03-12-28</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7D350BEF"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717C17D" w14:textId="77777777">
            <w:pPr>
              <w:pStyle w:val="Tab3MiddleColNonGras"/>
              <w:rPr>
                <w:lang w:val="fr-FR"/>
              </w:rPr>
            </w:pPr>
            <w:r>
              <w:rPr>
                <w:lang w:val="fr-FR"/>
              </w:rPr>
              <w:t>150 000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6566C761" w14:textId="77777777">
            <w:pPr>
              <w:pStyle w:val="Tab3MiddleColNonGras"/>
              <w:rPr>
                <w:lang w:val="fr-FR"/>
              </w:rPr>
            </w:pPr>
            <w:r>
              <w:rPr>
                <w:lang w:val="fr-FR"/>
              </w:rPr>
              <w:t>152 062,72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2FBAE87" w14:textId="77777777">
            <w:pPr>
              <w:pStyle w:val="Tab3LastColNonGras"/>
              <w:rPr>
                <w:lang w:val="fr-FR"/>
              </w:rPr>
            </w:pPr>
            <w:r>
              <w:rPr>
                <w:lang w:val="fr-FR"/>
              </w:rPr>
              <w:t>0,02</w:t>
            </w:r>
          </w:p>
        </w:tc>
      </w:tr>
      <w:tr w14:paraId="16D959BD"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078779ED" w14:textId="77777777">
            <w:pPr>
              <w:pStyle w:val="Tab3FirstColNonGras"/>
              <w:rPr>
                <w:lang w:val="fr-FR"/>
              </w:rPr>
            </w:pPr>
            <w:r>
              <w:rPr>
                <w:lang w:val="fr-FR"/>
              </w:rPr>
              <w:t>PIRAEUS BANK 3.375% 02-12-31</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735D2348"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571F651C" w14:textId="77777777">
            <w:pPr>
              <w:pStyle w:val="Tab3MiddleColNonGras"/>
              <w:rPr>
                <w:lang w:val="fr-FR"/>
              </w:rPr>
            </w:pPr>
            <w:r>
              <w:rPr>
                <w:lang w:val="fr-FR"/>
              </w:rPr>
              <w:t>600 000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6A76C8FF" w14:textId="77777777">
            <w:pPr>
              <w:pStyle w:val="Tab3MiddleColNonGras"/>
              <w:rPr>
                <w:lang w:val="fr-FR"/>
              </w:rPr>
            </w:pPr>
            <w:r>
              <w:rPr>
                <w:lang w:val="fr-FR"/>
              </w:rPr>
              <w:t>591 656,25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A09D911" w14:textId="77777777">
            <w:pPr>
              <w:pStyle w:val="Tab3LastColNonGras"/>
              <w:rPr>
                <w:lang w:val="fr-FR"/>
              </w:rPr>
            </w:pPr>
            <w:r>
              <w:rPr>
                <w:lang w:val="fr-FR"/>
              </w:rPr>
              <w:t>0,07</w:t>
            </w:r>
          </w:p>
        </w:tc>
      </w:tr>
      <w:tr w14:paraId="5F4CCAF6"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2B54651A" w14:textId="77777777">
            <w:pPr>
              <w:pStyle w:val="Tab3FirstColNonGras"/>
              <w:rPr>
                <w:lang w:val="fr-FR"/>
              </w:rPr>
            </w:pPr>
            <w:r>
              <w:rPr>
                <w:lang w:val="fr-FR"/>
              </w:rPr>
              <w:t>PKO BANK POLSKI 4.09% 24-06-36</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FB76E2F"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1B0AF5D1" w14:textId="77777777">
            <w:pPr>
              <w:pStyle w:val="Tab3MiddleColNonGras"/>
              <w:rPr>
                <w:lang w:val="fr-FR"/>
              </w:rPr>
            </w:pPr>
            <w:r>
              <w:rPr>
                <w:lang w:val="fr-FR"/>
              </w:rPr>
              <w:t>700 000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0E850641" w14:textId="77777777">
            <w:pPr>
              <w:pStyle w:val="Tab3MiddleColNonGras"/>
              <w:rPr>
                <w:lang w:val="fr-FR"/>
              </w:rPr>
            </w:pPr>
            <w:r>
              <w:rPr>
                <w:lang w:val="fr-FR"/>
              </w:rPr>
              <w:t>680 119,59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204DAF5A" w14:textId="77777777">
            <w:pPr>
              <w:pStyle w:val="Tab3LastColNonGras"/>
              <w:rPr>
                <w:lang w:val="fr-FR"/>
              </w:rPr>
            </w:pPr>
            <w:r>
              <w:rPr>
                <w:lang w:val="fr-FR"/>
              </w:rPr>
              <w:t>0,08</w:t>
            </w:r>
          </w:p>
        </w:tc>
      </w:tr>
      <w:tr w14:paraId="4F32C77A"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20133335" w14:textId="77777777">
            <w:pPr>
              <w:pStyle w:val="Tab3FirstColNonGras"/>
              <w:rPr>
                <w:lang w:val="fr-FR"/>
              </w:rPr>
            </w:pPr>
            <w:r>
              <w:rPr>
                <w:lang w:val="fr-FR"/>
              </w:rPr>
              <w:t>RABOBK 5.75% 01-12-43</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1BA04B0D"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6F6C008B" w14:textId="77777777">
            <w:pPr>
              <w:pStyle w:val="Tab3MiddleColNonGras"/>
              <w:rPr>
                <w:lang w:val="fr-FR"/>
              </w:rPr>
            </w:pPr>
            <w:r>
              <w:rPr>
                <w:lang w:val="fr-FR"/>
              </w:rPr>
              <w:t>300 000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1D5DD7FF" w14:textId="77777777">
            <w:pPr>
              <w:pStyle w:val="Tab3MiddleColNonGras"/>
              <w:rPr>
                <w:lang w:val="fr-FR"/>
              </w:rPr>
            </w:pPr>
            <w:r>
              <w:rPr>
                <w:lang w:val="fr-FR"/>
              </w:rPr>
              <w:t>245 601,87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4342316" w14:textId="77777777">
            <w:pPr>
              <w:pStyle w:val="Tab3LastColNonGras"/>
              <w:rPr>
                <w:lang w:val="fr-FR"/>
              </w:rPr>
            </w:pPr>
            <w:r>
              <w:rPr>
                <w:lang w:val="fr-FR"/>
              </w:rPr>
              <w:t>0,03</w:t>
            </w:r>
          </w:p>
        </w:tc>
      </w:tr>
      <w:tr w14:paraId="2BCC7CC5"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6A1B6DE8" w14:textId="77777777">
            <w:pPr>
              <w:pStyle w:val="Tab3FirstColNonGras"/>
              <w:rPr>
                <w:lang w:val="fr-FR"/>
              </w:rPr>
            </w:pPr>
            <w:r>
              <w:rPr>
                <w:lang w:val="fr-FR"/>
              </w:rPr>
              <w:t>RAIFFEISEN BANK 4.136% 22-01-32</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39544E46"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24BA9F8" w14:textId="77777777">
            <w:pPr>
              <w:pStyle w:val="Tab3MiddleColNonGras"/>
              <w:rPr>
                <w:lang w:val="fr-FR"/>
              </w:rPr>
            </w:pPr>
            <w:r>
              <w:rPr>
                <w:lang w:val="fr-FR"/>
              </w:rPr>
              <w:t>200 000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5BC4876D" w14:textId="77777777">
            <w:pPr>
              <w:pStyle w:val="Tab3MiddleColNonGras"/>
              <w:rPr>
                <w:lang w:val="fr-FR"/>
              </w:rPr>
            </w:pPr>
            <w:r>
              <w:rPr>
                <w:lang w:val="fr-FR"/>
              </w:rPr>
              <w:t>198 761,61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D8C5603" w14:textId="77777777">
            <w:pPr>
              <w:pStyle w:val="Tab3LastColNonGras"/>
              <w:rPr>
                <w:lang w:val="fr-FR"/>
              </w:rPr>
            </w:pPr>
            <w:r>
              <w:rPr>
                <w:lang w:val="fr-FR"/>
              </w:rPr>
              <w:t>0,02</w:t>
            </w:r>
          </w:p>
        </w:tc>
      </w:tr>
      <w:tr w14:paraId="1B021C5F"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5EDB5693" w14:textId="77777777">
            <w:pPr>
              <w:pStyle w:val="Tab3FirstColNonGras"/>
              <w:rPr>
                <w:lang w:val="fr-FR"/>
              </w:rPr>
            </w:pPr>
            <w:r>
              <w:rPr>
                <w:lang w:val="fr-FR"/>
              </w:rPr>
              <w:t>RCI BANQUE 3.75% 16-02-32 EMTN</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1F952A68"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3888ABED" w14:textId="77777777">
            <w:pPr>
              <w:pStyle w:val="Tab3MiddleColNonGras"/>
              <w:rPr>
                <w:lang w:val="fr-FR"/>
              </w:rPr>
            </w:pPr>
            <w:r>
              <w:rPr>
                <w:lang w:val="fr-FR"/>
              </w:rPr>
              <w:t>200 000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6E387C43" w14:textId="77777777">
            <w:pPr>
              <w:pStyle w:val="Tab3MiddleColNonGras"/>
              <w:rPr>
                <w:lang w:val="fr-FR"/>
              </w:rPr>
            </w:pPr>
            <w:r>
              <w:rPr>
                <w:lang w:val="fr-FR"/>
              </w:rPr>
              <w:t>194 982,33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803F607" w14:textId="77777777">
            <w:pPr>
              <w:pStyle w:val="Tab3LastColNonGras"/>
              <w:rPr>
                <w:lang w:val="fr-FR"/>
              </w:rPr>
            </w:pPr>
            <w:r>
              <w:rPr>
                <w:lang w:val="fr-FR"/>
              </w:rPr>
              <w:t>0,02</w:t>
            </w:r>
          </w:p>
        </w:tc>
      </w:tr>
      <w:tr w14:paraId="083C8357"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3B073A56" w14:textId="77777777">
            <w:pPr>
              <w:pStyle w:val="Tab3FirstColNonGras"/>
              <w:rPr>
                <w:lang w:val="fr-FR"/>
              </w:rPr>
            </w:pPr>
            <w:r>
              <w:rPr>
                <w:lang w:val="fr-FR"/>
              </w:rPr>
              <w:t>ROYAL BANK OF CANADA 3.375% 15-06-30</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1F55B635"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363BD53D" w14:textId="77777777">
            <w:pPr>
              <w:pStyle w:val="Tab3MiddleColNonGras"/>
              <w:rPr>
                <w:lang w:val="fr-FR"/>
              </w:rPr>
            </w:pPr>
            <w:r>
              <w:rPr>
                <w:lang w:val="fr-FR"/>
              </w:rPr>
              <w:t>700 000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307051AA" w14:textId="77777777">
            <w:pPr>
              <w:pStyle w:val="Tab3MiddleColNonGras"/>
              <w:rPr>
                <w:lang w:val="fr-FR"/>
              </w:rPr>
            </w:pPr>
            <w:r>
              <w:rPr>
                <w:lang w:val="fr-FR"/>
              </w:rPr>
              <w:t>694 624,39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FF9ABB1" w14:textId="77777777">
            <w:pPr>
              <w:pStyle w:val="Tab3LastColNonGras"/>
              <w:rPr>
                <w:lang w:val="fr-FR"/>
              </w:rPr>
            </w:pPr>
            <w:r>
              <w:rPr>
                <w:lang w:val="fr-FR"/>
              </w:rPr>
              <w:t>0,08</w:t>
            </w:r>
          </w:p>
        </w:tc>
      </w:tr>
      <w:tr w14:paraId="4B499B5B"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rsidRPr="00997D4B" w14:paraId="14875283" w14:textId="77777777">
            <w:pPr>
              <w:pStyle w:val="Tab3FirstColNonGras"/>
              <w:rPr>
                <w:lang w:val="pl-PL"/>
              </w:rPr>
            </w:pPr>
            <w:r w:rsidRPr="00997D4B">
              <w:rPr>
                <w:lang w:val="pl-PL"/>
              </w:rPr>
              <w:t>SANTANDER BANK POLSKA SPOLKA AKCYJNA 3.5% 07-10-31</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26751E05"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60D62A8" w14:textId="77777777">
            <w:pPr>
              <w:pStyle w:val="Tab3MiddleColNonGras"/>
              <w:rPr>
                <w:lang w:val="fr-FR"/>
              </w:rPr>
            </w:pPr>
            <w:r>
              <w:rPr>
                <w:lang w:val="fr-FR"/>
              </w:rPr>
              <w:t>200 000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7A8EB3C0" w14:textId="77777777">
            <w:pPr>
              <w:pStyle w:val="Tab3MiddleColNonGras"/>
              <w:rPr>
                <w:lang w:val="fr-FR"/>
              </w:rPr>
            </w:pPr>
            <w:r>
              <w:rPr>
                <w:lang w:val="fr-FR"/>
              </w:rPr>
              <w:t>199 810,12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F92BC2B" w14:textId="77777777">
            <w:pPr>
              <w:pStyle w:val="Tab3LastColNonGras"/>
              <w:rPr>
                <w:lang w:val="fr-FR"/>
              </w:rPr>
            </w:pPr>
            <w:r>
              <w:rPr>
                <w:lang w:val="fr-FR"/>
              </w:rPr>
              <w:t>0,02</w:t>
            </w:r>
          </w:p>
        </w:tc>
      </w:tr>
      <w:tr w14:paraId="0997BACE"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rsidRPr="00997D4B" w14:paraId="61D9D4D0" w14:textId="77777777">
            <w:pPr>
              <w:pStyle w:val="Tab3FirstColNonGras"/>
              <w:rPr>
                <w:lang w:val="de-DE"/>
              </w:rPr>
            </w:pPr>
            <w:r w:rsidRPr="00997D4B">
              <w:rPr>
                <w:lang w:val="de-DE"/>
              </w:rPr>
              <w:t>SBAB BANK AB STATENS BOSTADSFINAN AB 3.375% 21-05-31</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7CC618D5"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56B3AB73" w14:textId="77777777">
            <w:pPr>
              <w:pStyle w:val="Tab3MiddleColNonGras"/>
              <w:rPr>
                <w:lang w:val="fr-FR"/>
              </w:rPr>
            </w:pPr>
            <w:r>
              <w:rPr>
                <w:lang w:val="fr-FR"/>
              </w:rPr>
              <w:t>500 000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45C52F39" w14:textId="77777777">
            <w:pPr>
              <w:pStyle w:val="Tab3MiddleColNonGras"/>
              <w:rPr>
                <w:lang w:val="fr-FR"/>
              </w:rPr>
            </w:pPr>
            <w:r>
              <w:rPr>
                <w:lang w:val="fr-FR"/>
              </w:rPr>
              <w:t>493 257,03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8B16C62" w14:textId="77777777">
            <w:pPr>
              <w:pStyle w:val="Tab3LastColNonGras"/>
              <w:rPr>
                <w:lang w:val="fr-FR"/>
              </w:rPr>
            </w:pPr>
            <w:r>
              <w:rPr>
                <w:lang w:val="fr-FR"/>
              </w:rPr>
              <w:t>0,06</w:t>
            </w:r>
          </w:p>
        </w:tc>
      </w:tr>
      <w:tr w14:paraId="46438A59"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1CE62417" w14:textId="77777777">
            <w:pPr>
              <w:pStyle w:val="Tab3FirstColNonGras"/>
              <w:rPr>
                <w:lang w:val="fr-FR"/>
              </w:rPr>
            </w:pPr>
            <w:r>
              <w:rPr>
                <w:lang w:val="fr-FR"/>
              </w:rPr>
              <w:t>SG 8.0% PERP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4403431F"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4C32E204" w14:textId="77777777">
            <w:pPr>
              <w:pStyle w:val="Tab3MiddleColNonGras"/>
              <w:rPr>
                <w:lang w:val="fr-FR"/>
              </w:rPr>
            </w:pPr>
            <w:r>
              <w:rPr>
                <w:lang w:val="fr-FR"/>
              </w:rPr>
              <w:t>200 000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5715808E" w14:textId="77777777">
            <w:pPr>
              <w:pStyle w:val="Tab3MiddleColNonGras"/>
              <w:rPr>
                <w:lang w:val="fr-FR"/>
              </w:rPr>
            </w:pPr>
            <w:r>
              <w:rPr>
                <w:lang w:val="fr-FR"/>
              </w:rPr>
              <w:t>172 067,17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EF19DE7" w14:textId="77777777">
            <w:pPr>
              <w:pStyle w:val="Tab3LastColNonGras"/>
              <w:rPr>
                <w:lang w:val="fr-FR"/>
              </w:rPr>
            </w:pPr>
            <w:r>
              <w:rPr>
                <w:lang w:val="fr-FR"/>
              </w:rPr>
              <w:t>0,02</w:t>
            </w:r>
          </w:p>
        </w:tc>
      </w:tr>
      <w:tr w14:paraId="309891DE"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rsidRPr="00997D4B" w14:paraId="281F53AC" w14:textId="77777777">
            <w:pPr>
              <w:pStyle w:val="Tab3FirstColNonGras"/>
              <w:rPr>
                <w:lang w:val="de-DE"/>
              </w:rPr>
            </w:pPr>
            <w:r w:rsidRPr="00997D4B">
              <w:rPr>
                <w:lang w:val="de-DE"/>
              </w:rPr>
              <w:t>SKANDINAVISKA ENSKILDA BANKEN AB 6.75% PERP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4D9B112"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3E6AD33C" w14:textId="77777777">
            <w:pPr>
              <w:pStyle w:val="Tab3MiddleColNonGras"/>
              <w:rPr>
                <w:lang w:val="fr-FR"/>
              </w:rPr>
            </w:pPr>
            <w:r>
              <w:rPr>
                <w:lang w:val="fr-FR"/>
              </w:rPr>
              <w:t>200 000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23367A84" w14:textId="77777777">
            <w:pPr>
              <w:pStyle w:val="Tab3MiddleColNonGras"/>
              <w:rPr>
                <w:lang w:val="fr-FR"/>
              </w:rPr>
            </w:pPr>
            <w:r>
              <w:rPr>
                <w:lang w:val="fr-FR"/>
              </w:rPr>
              <w:t>172 584,01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7C06EBFF" w14:textId="77777777">
            <w:pPr>
              <w:pStyle w:val="Tab3LastColNonGras"/>
              <w:rPr>
                <w:lang w:val="fr-FR"/>
              </w:rPr>
            </w:pPr>
            <w:r>
              <w:rPr>
                <w:lang w:val="fr-FR"/>
              </w:rPr>
              <w:t>0,02</w:t>
            </w:r>
          </w:p>
        </w:tc>
      </w:tr>
      <w:tr w14:paraId="26AC17DF"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6820D1C8" w14:textId="77777777">
            <w:pPr>
              <w:pStyle w:val="Tab3FirstColNonGras"/>
              <w:rPr>
                <w:lang w:val="fr-FR"/>
              </w:rPr>
            </w:pPr>
            <w:r>
              <w:rPr>
                <w:lang w:val="fr-FR"/>
              </w:rPr>
              <w:t>STANDARD CHARTERED 3.717% 14-01-34</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4E1CC138"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402D59D6" w14:textId="77777777">
            <w:pPr>
              <w:pStyle w:val="Tab3MiddleColNonGras"/>
              <w:rPr>
                <w:lang w:val="fr-FR"/>
              </w:rPr>
            </w:pPr>
            <w:r>
              <w:rPr>
                <w:lang w:val="fr-FR"/>
              </w:rPr>
              <w:t>500 000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26DC2E13" w14:textId="77777777">
            <w:pPr>
              <w:pStyle w:val="Tab3MiddleColNonGras"/>
              <w:rPr>
                <w:lang w:val="fr-FR"/>
              </w:rPr>
            </w:pPr>
            <w:r>
              <w:rPr>
                <w:lang w:val="fr-FR"/>
              </w:rPr>
              <w:t>488 723,40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7E065BE" w14:textId="77777777">
            <w:pPr>
              <w:pStyle w:val="Tab3LastColNonGras"/>
              <w:rPr>
                <w:lang w:val="fr-FR"/>
              </w:rPr>
            </w:pPr>
            <w:r>
              <w:rPr>
                <w:lang w:val="fr-FR"/>
              </w:rPr>
              <w:t>0,06</w:t>
            </w:r>
          </w:p>
        </w:tc>
      </w:tr>
      <w:tr w14:paraId="323E21E3"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331C846E" w14:textId="77777777">
            <w:pPr>
              <w:pStyle w:val="Tab3FirstColNonGras"/>
              <w:rPr>
                <w:lang w:val="fr-FR"/>
              </w:rPr>
            </w:pPr>
            <w:r>
              <w:rPr>
                <w:lang w:val="fr-FR"/>
              </w:rPr>
              <w:t>STANDARD CHARTERED 7.0% PERP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68112F33"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64C9D0D" w14:textId="77777777">
            <w:pPr>
              <w:pStyle w:val="Tab3MiddleColNonGras"/>
              <w:rPr>
                <w:lang w:val="fr-FR"/>
              </w:rPr>
            </w:pPr>
            <w:r>
              <w:rPr>
                <w:lang w:val="fr-FR"/>
              </w:rPr>
              <w:t>200 000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743200A5" w14:textId="77777777">
            <w:pPr>
              <w:pStyle w:val="Tab3MiddleColNonGras"/>
              <w:rPr>
                <w:lang w:val="fr-FR"/>
              </w:rPr>
            </w:pPr>
            <w:r>
              <w:rPr>
                <w:lang w:val="fr-FR"/>
              </w:rPr>
              <w:t>173 903,53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D4F9CC6" w14:textId="77777777">
            <w:pPr>
              <w:pStyle w:val="Tab3LastColNonGras"/>
              <w:rPr>
                <w:lang w:val="fr-FR"/>
              </w:rPr>
            </w:pPr>
            <w:r>
              <w:rPr>
                <w:lang w:val="fr-FR"/>
              </w:rPr>
              <w:t>0,02</w:t>
            </w:r>
          </w:p>
        </w:tc>
      </w:tr>
      <w:tr w14:paraId="0682B39D"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14A6BFA9" w14:textId="77777777">
            <w:pPr>
              <w:pStyle w:val="Tab3FirstColNonGras"/>
              <w:rPr>
                <w:lang w:val="fr-FR"/>
              </w:rPr>
            </w:pPr>
            <w:r>
              <w:rPr>
                <w:lang w:val="fr-FR"/>
              </w:rPr>
              <w:t>SVENSKA HANDELSBANKEN AB 4.75% PERP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C1360BA"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6E72B175" w14:textId="77777777">
            <w:pPr>
              <w:pStyle w:val="Tab3MiddleColNonGras"/>
              <w:rPr>
                <w:lang w:val="fr-FR"/>
              </w:rPr>
            </w:pPr>
            <w:r>
              <w:rPr>
                <w:lang w:val="fr-FR"/>
              </w:rPr>
              <w:t>200 000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410ED94E" w14:textId="77777777">
            <w:pPr>
              <w:pStyle w:val="Tab3MiddleColNonGras"/>
              <w:rPr>
                <w:lang w:val="fr-FR"/>
              </w:rPr>
            </w:pPr>
            <w:r>
              <w:rPr>
                <w:lang w:val="fr-FR"/>
              </w:rPr>
              <w:t>168 222,27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71B34C4A" w14:textId="77777777">
            <w:pPr>
              <w:pStyle w:val="Tab3LastColNonGras"/>
              <w:rPr>
                <w:lang w:val="fr-FR"/>
              </w:rPr>
            </w:pPr>
            <w:r>
              <w:rPr>
                <w:lang w:val="fr-FR"/>
              </w:rPr>
              <w:t>0,02</w:t>
            </w:r>
          </w:p>
        </w:tc>
      </w:tr>
      <w:tr w14:paraId="02EF54C1"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5F3143E8" w14:textId="77777777">
            <w:pPr>
              <w:pStyle w:val="Tab3FirstColNonGras"/>
              <w:rPr>
                <w:lang w:val="fr-FR"/>
              </w:rPr>
            </w:pPr>
            <w:r>
              <w:rPr>
                <w:lang w:val="fr-FR"/>
              </w:rPr>
              <w:t>SWEDBANK AB 3.25% 13-10-32</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00070C21"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2968F03B" w14:textId="77777777">
            <w:pPr>
              <w:pStyle w:val="Tab3MiddleColNonGras"/>
              <w:rPr>
                <w:lang w:val="fr-FR"/>
              </w:rPr>
            </w:pPr>
            <w:r>
              <w:rPr>
                <w:lang w:val="fr-FR"/>
              </w:rPr>
              <w:t>200 000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39D4E1A6" w14:textId="77777777">
            <w:pPr>
              <w:pStyle w:val="Tab3MiddleColNonGras"/>
              <w:rPr>
                <w:lang w:val="fr-FR"/>
              </w:rPr>
            </w:pPr>
            <w:r>
              <w:rPr>
                <w:lang w:val="fr-FR"/>
              </w:rPr>
              <w:t>195 755,01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6E17918" w14:textId="77777777">
            <w:pPr>
              <w:pStyle w:val="Tab3LastColNonGras"/>
              <w:rPr>
                <w:lang w:val="fr-FR"/>
              </w:rPr>
            </w:pPr>
            <w:r>
              <w:rPr>
                <w:lang w:val="fr-FR"/>
              </w:rPr>
              <w:t>0,02</w:t>
            </w:r>
          </w:p>
        </w:tc>
      </w:tr>
      <w:tr w14:paraId="01CF1CD8"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32932B15" w14:textId="77777777">
            <w:pPr>
              <w:pStyle w:val="Tab3FirstColNonGras"/>
              <w:rPr>
                <w:lang w:val="fr-FR"/>
              </w:rPr>
            </w:pPr>
            <w:r>
              <w:rPr>
                <w:lang w:val="fr-FR"/>
              </w:rPr>
              <w:t>SWEDBANK AB 3.5% 19-08-35 EMTN</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2E89C99"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40CC6D81" w14:textId="77777777">
            <w:pPr>
              <w:pStyle w:val="Tab3MiddleColNonGras"/>
              <w:rPr>
                <w:lang w:val="fr-FR"/>
              </w:rPr>
            </w:pPr>
            <w:r>
              <w:rPr>
                <w:lang w:val="fr-FR"/>
              </w:rPr>
              <w:t>300 000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7D91B21F" w14:textId="77777777">
            <w:pPr>
              <w:pStyle w:val="Tab3MiddleColNonGras"/>
              <w:rPr>
                <w:lang w:val="fr-FR"/>
              </w:rPr>
            </w:pPr>
            <w:r>
              <w:rPr>
                <w:lang w:val="fr-FR"/>
              </w:rPr>
              <w:t>290 990,40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96B3B4F" w14:textId="77777777">
            <w:pPr>
              <w:pStyle w:val="Tab3LastColNonGras"/>
              <w:rPr>
                <w:lang w:val="fr-FR"/>
              </w:rPr>
            </w:pPr>
            <w:r>
              <w:rPr>
                <w:lang w:val="fr-FR"/>
              </w:rPr>
              <w:t>0,03</w:t>
            </w:r>
          </w:p>
        </w:tc>
      </w:tr>
      <w:tr w14:paraId="3E012346"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01924777" w14:textId="77777777">
            <w:pPr>
              <w:pStyle w:val="Tab3FirstColNonGras"/>
              <w:rPr>
                <w:lang w:val="fr-FR"/>
              </w:rPr>
            </w:pPr>
            <w:r>
              <w:rPr>
                <w:lang w:val="fr-FR"/>
              </w:rPr>
              <w:t>UBS GROUP AG 6.625% PERP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63CC4E29"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2FDF78FF" w14:textId="77777777">
            <w:pPr>
              <w:pStyle w:val="Tab3MiddleColNonGras"/>
              <w:rPr>
                <w:lang w:val="fr-FR"/>
              </w:rPr>
            </w:pPr>
            <w:r>
              <w:rPr>
                <w:lang w:val="fr-FR"/>
              </w:rPr>
              <w:t>200 000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2B3189E8" w14:textId="77777777">
            <w:pPr>
              <w:pStyle w:val="Tab3MiddleColNonGras"/>
              <w:rPr>
                <w:lang w:val="fr-FR"/>
              </w:rPr>
            </w:pPr>
            <w:r>
              <w:rPr>
                <w:lang w:val="fr-FR"/>
              </w:rPr>
              <w:t>174 199,35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268456C2" w14:textId="77777777">
            <w:pPr>
              <w:pStyle w:val="Tab3LastColNonGras"/>
              <w:rPr>
                <w:lang w:val="fr-FR"/>
              </w:rPr>
            </w:pPr>
            <w:r>
              <w:rPr>
                <w:lang w:val="fr-FR"/>
              </w:rPr>
              <w:t>0,02</w:t>
            </w:r>
          </w:p>
        </w:tc>
      </w:tr>
      <w:tr w14:paraId="02CB4B83"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4CB30341" w14:textId="77777777">
            <w:pPr>
              <w:pStyle w:val="Tab3FirstColNonGras"/>
              <w:rPr>
                <w:lang w:val="fr-FR"/>
              </w:rPr>
            </w:pPr>
            <w:r>
              <w:rPr>
                <w:lang w:val="fr-FR"/>
              </w:rPr>
              <w:t>UNICREDIT 5.8% PERP EMTN</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0A90B1C1"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6BFFE41F" w14:textId="77777777">
            <w:pPr>
              <w:pStyle w:val="Tab3MiddleColNonGras"/>
              <w:rPr>
                <w:lang w:val="fr-FR"/>
              </w:rPr>
            </w:pPr>
            <w:r>
              <w:rPr>
                <w:lang w:val="fr-FR"/>
              </w:rPr>
              <w:t>500 000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52DF5D24" w14:textId="77777777">
            <w:pPr>
              <w:pStyle w:val="Tab3MiddleColNonGras"/>
              <w:rPr>
                <w:lang w:val="fr-FR"/>
              </w:rPr>
            </w:pPr>
            <w:r>
              <w:rPr>
                <w:lang w:val="fr-FR"/>
              </w:rPr>
              <w:t>487 170,97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E050CDC" w14:textId="77777777">
            <w:pPr>
              <w:pStyle w:val="Tab3LastColNonGras"/>
              <w:rPr>
                <w:lang w:val="fr-FR"/>
              </w:rPr>
            </w:pPr>
            <w:r>
              <w:rPr>
                <w:lang w:val="fr-FR"/>
              </w:rPr>
              <w:t>0,06</w:t>
            </w:r>
          </w:p>
        </w:tc>
      </w:tr>
      <w:tr w14:paraId="04DA1BDC"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4C1C902B" w14:textId="77777777">
            <w:pPr>
              <w:pStyle w:val="Tab3FirstColNonGras"/>
              <w:rPr>
                <w:lang w:val="fr-FR"/>
              </w:rPr>
            </w:pPr>
            <w:r>
              <w:rPr>
                <w:lang w:val="fr-FR"/>
              </w:rPr>
              <w:t>UNICREDIT 6.25% PERP EMTN</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7ED3A892"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18F6EFEA" w14:textId="77777777">
            <w:pPr>
              <w:pStyle w:val="Tab3MiddleColNonGras"/>
              <w:rPr>
                <w:lang w:val="fr-FR"/>
              </w:rPr>
            </w:pPr>
            <w:r>
              <w:rPr>
                <w:lang w:val="fr-FR"/>
              </w:rPr>
              <w:t>400 000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545E95AF" w14:textId="77777777">
            <w:pPr>
              <w:pStyle w:val="Tab3MiddleColNonGras"/>
              <w:rPr>
                <w:lang w:val="fr-FR"/>
              </w:rPr>
            </w:pPr>
            <w:r>
              <w:rPr>
                <w:lang w:val="fr-FR"/>
              </w:rPr>
              <w:t>393 589,80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BA144D2" w14:textId="77777777">
            <w:pPr>
              <w:pStyle w:val="Tab3LastColNonGras"/>
              <w:rPr>
                <w:lang w:val="fr-FR"/>
              </w:rPr>
            </w:pPr>
            <w:r>
              <w:rPr>
                <w:lang w:val="fr-FR"/>
              </w:rPr>
              <w:t>0,05</w:t>
            </w:r>
          </w:p>
        </w:tc>
      </w:tr>
      <w:tr w14:paraId="32BF1E43"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3E6B8C28" w14:textId="77777777">
            <w:pPr>
              <w:pStyle w:val="Tab3FirstColNonGras"/>
              <w:rPr>
                <w:lang w:val="fr-FR"/>
              </w:rPr>
            </w:pPr>
            <w:r>
              <w:rPr>
                <w:lang w:val="fr-FR"/>
              </w:rPr>
              <w:t>VGP 4.25% 29-01-31</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3EECAE14"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18DEFD0D" w14:textId="77777777">
            <w:pPr>
              <w:pStyle w:val="Tab3MiddleColNonGras"/>
              <w:rPr>
                <w:lang w:val="fr-FR"/>
              </w:rPr>
            </w:pPr>
            <w:r>
              <w:rPr>
                <w:lang w:val="fr-FR"/>
              </w:rPr>
              <w:t>500 000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3D9E8FA6" w14:textId="77777777">
            <w:pPr>
              <w:pStyle w:val="Tab3MiddleColNonGras"/>
              <w:rPr>
                <w:lang w:val="fr-FR"/>
              </w:rPr>
            </w:pPr>
            <w:r>
              <w:rPr>
                <w:lang w:val="fr-FR"/>
              </w:rPr>
              <w:t>500 589,57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6F9A86D" w14:textId="77777777">
            <w:pPr>
              <w:pStyle w:val="Tab3LastColNonGras"/>
              <w:rPr>
                <w:lang w:val="fr-FR"/>
              </w:rPr>
            </w:pPr>
            <w:r>
              <w:rPr>
                <w:lang w:val="fr-FR"/>
              </w:rPr>
              <w:t>0,06</w:t>
            </w:r>
          </w:p>
        </w:tc>
      </w:tr>
      <w:tr w14:paraId="7F7E3E6F"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68F8C0D0" w14:textId="77777777">
            <w:pPr>
              <w:pStyle w:val="Tab3FirstColNonGras"/>
              <w:rPr>
                <w:lang w:val="fr-FR"/>
              </w:rPr>
            </w:pPr>
            <w:r>
              <w:rPr>
                <w:lang w:val="fr-FR"/>
              </w:rPr>
              <w:t>VOLKSBANK WIEN AG 3.625% 09-09-31</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2A09C88D"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545F8CA8" w14:textId="77777777">
            <w:pPr>
              <w:pStyle w:val="Tab3MiddleColNonGras"/>
              <w:rPr>
                <w:lang w:val="fr-FR"/>
              </w:rPr>
            </w:pPr>
            <w:r>
              <w:rPr>
                <w:lang w:val="fr-FR"/>
              </w:rPr>
              <w:t>900 000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70A3F526" w14:textId="77777777">
            <w:pPr>
              <w:pStyle w:val="Tab3MiddleColNonGras"/>
              <w:rPr>
                <w:lang w:val="fr-FR"/>
              </w:rPr>
            </w:pPr>
            <w:r>
              <w:rPr>
                <w:lang w:val="fr-FR"/>
              </w:rPr>
              <w:t>877 630,64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D00B720" w14:textId="77777777">
            <w:pPr>
              <w:pStyle w:val="Tab3LastColNonGras"/>
              <w:rPr>
                <w:lang w:val="fr-FR"/>
              </w:rPr>
            </w:pPr>
            <w:r>
              <w:rPr>
                <w:lang w:val="fr-FR"/>
              </w:rPr>
              <w:t>0,10</w:t>
            </w:r>
          </w:p>
        </w:tc>
      </w:tr>
    </w:tbl>
    <w:p w:rsidR="00665F6A" w14:paraId="292E132C" w14:textId="77777777">
      <w:pPr>
        <w:sectPr>
          <w:headerReference w:type="default" r:id="rId71"/>
          <w:footerReference w:type="default" r:id="rId72"/>
          <w:pgSz w:w="11900" w:h="16840"/>
          <w:pgMar w:top="2154" w:right="1134" w:bottom="1134" w:left="1134" w:header="400" w:footer="400" w:gutter="0"/>
          <w:cols w:space="720"/>
        </w:sectPr>
      </w:pPr>
    </w:p>
    <w:p w:rsidR="00665F6A" w14:paraId="67A259B8" w14:textId="77777777">
      <w:pPr>
        <w:spacing w:line="30" w:lineRule="exact"/>
        <w:rPr>
          <w:sz w:val="3"/>
        </w:rPr>
      </w:pPr>
    </w:p>
    <w:p w:rsidR="00665F6A" w14:paraId="5A58E6C5" w14:textId="77777777">
      <w:pPr>
        <w:pStyle w:val="TechnicalBookmark"/>
        <w:rPr>
          <w:lang w:val="fr-FR"/>
        </w:rPr>
      </w:pPr>
      <w:r>
        <w:rPr>
          <w:lang w:val="fr-FR"/>
        </w:rPr>
        <w:fldChar w:fldCharType="begin"/>
      </w:r>
      <w:r>
        <w:rPr>
          <w:lang w:val="fr-FR"/>
        </w:rPr>
        <w:instrText xml:space="preserve"> SET D8CBC171172A44882021B34DB2DBA2E8 "" </w:instrText>
      </w:r>
      <w:r>
        <w:rPr>
          <w:lang w:val="fr-FR"/>
        </w:rPr>
        <w:fldChar w:fldCharType="separate"/>
      </w:r>
      <w:bookmarkStart w:id="117" w:name="D8CBC171172A44882021B34DB2DBA2E8"/>
      <w:bookmarkEnd w:id="117"/>
      <w:r>
        <w:rPr>
          <w:lang w:val="fr-FR"/>
        </w:rPr>
        <w:fldChar w:fldCharType="end"/>
      </w:r>
    </w:p>
    <w:p w:rsidR="00665F6A" w14:paraId="1F9A083B" w14:textId="77777777">
      <w:pPr>
        <w:pStyle w:val="H2"/>
        <w:rPr>
          <w:lang w:val="fr-FR"/>
        </w:rPr>
      </w:pPr>
      <w:r>
        <w:rPr>
          <w:lang w:val="fr-FR"/>
        </w:rPr>
        <w:t xml:space="preserve">Inventaire des éléments de bilan </w:t>
      </w:r>
    </w:p>
    <w:p w:rsidR="00665F6A" w14:paraId="733A9227" w14:textId="77777777">
      <w:pPr>
        <w:pStyle w:val="NoRefToc"/>
        <w:rPr>
          <w:lang w:val="fr-FR"/>
        </w:rPr>
      </w:pPr>
      <w:r>
        <w:rPr>
          <w:lang w:val="fr-FR"/>
        </w:rPr>
        <w:t>Inventaire des éléments de bilan</w:t>
      </w:r>
    </w:p>
    <w:p w:rsidR="00665F6A" w14:paraId="2905D064" w14:textId="77777777">
      <w:pPr>
        <w:pStyle w:val="TechnicalBookmark"/>
        <w:rPr>
          <w:lang w:val="fr-FR"/>
        </w:rPr>
      </w:pPr>
      <w:r>
        <w:rPr>
          <w:lang w:val="fr-FR"/>
        </w:rPr>
        <w:fldChar w:fldCharType="begin"/>
      </w:r>
      <w:r>
        <w:rPr>
          <w:lang w:val="fr-FR"/>
        </w:rPr>
        <w:instrText xml:space="preserve"> SET 0E32BCD10C1C7335ED5CEEC7AD53DA6E "" </w:instrText>
      </w:r>
      <w:r>
        <w:rPr>
          <w:lang w:val="fr-FR"/>
        </w:rPr>
        <w:fldChar w:fldCharType="separate"/>
      </w:r>
      <w:bookmarkStart w:id="118" w:name="0E32BCD10C1C7335ED5CEEC7AD53DA6E"/>
      <w:bookmarkEnd w:id="118"/>
      <w:r>
        <w:rPr>
          <w:lang w:val="fr-FR"/>
        </w:rPr>
        <w:fldChar w:fldCharType="end"/>
      </w:r>
    </w:p>
    <w:p w:rsidR="00665F6A" w14:paraId="5F18474C" w14:textId="77777777">
      <w:pPr>
        <w:pStyle w:val="TechnicalBookmark"/>
        <w:rPr>
          <w:lang w:val="fr-FR"/>
        </w:rPr>
      </w:pPr>
    </w:p>
    <w:tbl>
      <w:tblPr>
        <w:tblW w:w="5000" w:type="pct"/>
        <w:tblBorders>
          <w:bottom w:val="single" w:sz="4" w:space="0" w:color="000000"/>
        </w:tblBorders>
        <w:tblLayout w:type="fixed"/>
        <w:tblLook w:val="04A0"/>
      </w:tblPr>
      <w:tblGrid>
        <w:gridCol w:w="5425"/>
        <w:gridCol w:w="796"/>
        <w:gridCol w:w="1213"/>
        <w:gridCol w:w="1472"/>
        <w:gridCol w:w="716"/>
      </w:tblGrid>
      <w:tr w14:paraId="570878C3" w14:textId="77777777">
        <w:tblPrEx>
          <w:tblW w:w="5000" w:type="pct"/>
          <w:tblBorders>
            <w:bottom w:val="single" w:sz="4" w:space="0" w:color="000000"/>
          </w:tblBorders>
          <w:tblLayout w:type="fixed"/>
          <w:tblLook w:val="04A0"/>
        </w:tblPrEx>
        <w:trPr>
          <w:trHeight w:val="385"/>
        </w:trPr>
        <w:tc>
          <w:tcPr>
            <w:tcW w:w="5460"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665F6A" w14:paraId="41740693" w14:textId="77777777">
            <w:pPr>
              <w:pStyle w:val="EnteteTabFirstColBordure"/>
              <w:rPr>
                <w:lang w:val="fr-FR"/>
              </w:rPr>
            </w:pPr>
            <w:r>
              <w:rPr>
                <w:lang w:val="fr-FR"/>
              </w:rPr>
              <w:t>Désignation des valeurs par secteur d'activité (*)</w:t>
            </w:r>
          </w:p>
        </w:tc>
        <w:tc>
          <w:tcPr>
            <w:tcW w:w="8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1B2D18AF" w14:textId="77777777">
            <w:pPr>
              <w:pStyle w:val="EnteteTabMiddleColBordure"/>
              <w:rPr>
                <w:lang w:val="fr-FR"/>
              </w:rPr>
            </w:pPr>
            <w:r>
              <w:rPr>
                <w:lang w:val="fr-FR"/>
              </w:rPr>
              <w:t>Devise</w:t>
            </w:r>
          </w:p>
        </w:tc>
        <w:tc>
          <w:tcPr>
            <w:tcW w:w="122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2C18BEE7" w14:textId="77777777">
            <w:pPr>
              <w:pStyle w:val="EnteteTabMiddleColBordure"/>
              <w:spacing w:line="184" w:lineRule="exact"/>
              <w:rPr>
                <w:lang w:val="fr-FR"/>
              </w:rPr>
            </w:pPr>
            <w:r>
              <w:rPr>
                <w:lang w:val="fr-FR"/>
              </w:rPr>
              <w:t>Quantité ou</w:t>
            </w:r>
          </w:p>
          <w:p w:rsidR="00665F6A" w14:paraId="4C6068C7" w14:textId="77777777">
            <w:pPr>
              <w:pStyle w:val="EnteteTabMiddleColBordure"/>
              <w:spacing w:line="184" w:lineRule="exact"/>
              <w:rPr>
                <w:lang w:val="fr-FR"/>
              </w:rPr>
            </w:pPr>
            <w:r>
              <w:rPr>
                <w:lang w:val="fr-FR"/>
              </w:rPr>
              <w:t>Nominal</w:t>
            </w:r>
          </w:p>
        </w:tc>
        <w:tc>
          <w:tcPr>
            <w:tcW w:w="14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29A0715D" w14:textId="77777777">
            <w:pPr>
              <w:pStyle w:val="EnteteTabMiddleColBordure"/>
              <w:rPr>
                <w:lang w:val="fr-FR"/>
              </w:rPr>
            </w:pPr>
            <w:r>
              <w:rPr>
                <w:lang w:val="fr-FR"/>
              </w:rPr>
              <w:t>Valeur actuelle</w:t>
            </w:r>
          </w:p>
        </w:tc>
        <w:tc>
          <w:tcPr>
            <w:tcW w:w="72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665F6A" w14:paraId="0B29B2D0" w14:textId="77777777">
            <w:pPr>
              <w:pStyle w:val="EnteteTabLastColBordure"/>
              <w:spacing w:line="184" w:lineRule="exact"/>
              <w:rPr>
                <w:lang w:val="fr-FR"/>
              </w:rPr>
            </w:pPr>
            <w:r>
              <w:rPr>
                <w:lang w:val="fr-FR"/>
              </w:rPr>
              <w:t>% Actif</w:t>
            </w:r>
          </w:p>
          <w:p w:rsidR="00665F6A" w14:paraId="59BD879D" w14:textId="77777777">
            <w:pPr>
              <w:pStyle w:val="EnteteTabLastColBordure"/>
              <w:spacing w:line="184" w:lineRule="exact"/>
              <w:rPr>
                <w:lang w:val="fr-FR"/>
              </w:rPr>
            </w:pPr>
            <w:r>
              <w:rPr>
                <w:lang w:val="fr-FR"/>
              </w:rPr>
              <w:t>Net</w:t>
            </w:r>
          </w:p>
        </w:tc>
      </w:tr>
      <w:tr w14:paraId="43E8FBF7"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665F6A" w14:paraId="7B0DABCD" w14:textId="77777777">
            <w:pPr>
              <w:pStyle w:val="Tab1FirstColGras"/>
              <w:rPr>
                <w:lang w:val="fr-FR"/>
              </w:rPr>
            </w:pPr>
            <w:r>
              <w:rPr>
                <w:lang w:val="fr-FR"/>
              </w:rPr>
              <w:t>Biens de consommation durables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665F6A" w14:paraId="5684C4F1"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665F6A" w14:paraId="3E8439ED"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665F6A" w14:paraId="71AF13E8" w14:textId="77777777">
            <w:pPr>
              <w:pStyle w:val="Tab1MiddleColGras"/>
              <w:rPr>
                <w:lang w:val="fr-FR"/>
              </w:rPr>
            </w:pPr>
            <w:r>
              <w:rPr>
                <w:lang w:val="fr-FR"/>
              </w:rPr>
              <w:t>180 787,78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49BB12D" w14:textId="77777777">
            <w:pPr>
              <w:pStyle w:val="Tab1LastColGras"/>
              <w:rPr>
                <w:lang w:val="fr-FR"/>
              </w:rPr>
            </w:pPr>
            <w:r>
              <w:rPr>
                <w:lang w:val="fr-FR"/>
              </w:rPr>
              <w:t>0,02</w:t>
            </w:r>
          </w:p>
        </w:tc>
      </w:tr>
      <w:tr w14:paraId="025C98E4"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5C170CCB" w14:textId="77777777">
            <w:pPr>
              <w:pStyle w:val="Tab3FirstColNonGras"/>
              <w:rPr>
                <w:lang w:val="fr-FR"/>
              </w:rPr>
            </w:pPr>
            <w:r>
              <w:rPr>
                <w:lang w:val="fr-FR"/>
              </w:rPr>
              <w:t>LG ELECTRONICS 5.625% 24-04-29</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7B52AE52"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2DF6732E" w14:textId="77777777">
            <w:pPr>
              <w:pStyle w:val="Tab3MiddleColNonGras"/>
              <w:rPr>
                <w:lang w:val="fr-FR"/>
              </w:rPr>
            </w:pPr>
            <w:r>
              <w:rPr>
                <w:lang w:val="fr-FR"/>
              </w:rPr>
              <w:t>200 000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62AD7B0F" w14:textId="77777777">
            <w:pPr>
              <w:pStyle w:val="Tab3MiddleColNonGras"/>
              <w:rPr>
                <w:lang w:val="fr-FR"/>
              </w:rPr>
            </w:pPr>
            <w:r>
              <w:rPr>
                <w:lang w:val="fr-FR"/>
              </w:rPr>
              <w:t>180 787,78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456D600" w14:textId="77777777">
            <w:pPr>
              <w:pStyle w:val="Tab3LastColNonGras"/>
              <w:rPr>
                <w:lang w:val="fr-FR"/>
              </w:rPr>
            </w:pPr>
            <w:r>
              <w:rPr>
                <w:lang w:val="fr-FR"/>
              </w:rPr>
              <w:t>0,02</w:t>
            </w:r>
          </w:p>
        </w:tc>
      </w:tr>
      <w:tr w14:paraId="08963CA8"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665F6A" w14:paraId="356222F8" w14:textId="77777777">
            <w:pPr>
              <w:pStyle w:val="Tab1FirstColGras"/>
              <w:rPr>
                <w:lang w:val="fr-FR"/>
              </w:rPr>
            </w:pPr>
            <w:r>
              <w:rPr>
                <w:lang w:val="fr-FR"/>
              </w:rPr>
              <w:t>Construction et ingénierie</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665F6A" w14:paraId="10E44A28"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665F6A" w14:paraId="20FDA4A5"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665F6A" w14:paraId="3DA205B0" w14:textId="77777777">
            <w:pPr>
              <w:pStyle w:val="Tab1MiddleColGras"/>
              <w:rPr>
                <w:lang w:val="fr-FR"/>
              </w:rPr>
            </w:pPr>
            <w:r>
              <w:rPr>
                <w:lang w:val="fr-FR"/>
              </w:rPr>
              <w:t>1 218 554,89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BC1102D" w14:textId="77777777">
            <w:pPr>
              <w:pStyle w:val="Tab1LastColGras"/>
              <w:rPr>
                <w:lang w:val="fr-FR"/>
              </w:rPr>
            </w:pPr>
            <w:r>
              <w:rPr>
                <w:lang w:val="fr-FR"/>
              </w:rPr>
              <w:t>0,14</w:t>
            </w:r>
          </w:p>
        </w:tc>
      </w:tr>
      <w:tr w14:paraId="42021B32"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06A1B640" w14:textId="77777777">
            <w:pPr>
              <w:pStyle w:val="Tab3FirstColNonGras"/>
              <w:rPr>
                <w:lang w:val="fr-FR"/>
              </w:rPr>
            </w:pPr>
            <w:r>
              <w:rPr>
                <w:lang w:val="fr-FR"/>
              </w:rPr>
              <w:t>P3 GROUP SARL 3.375% 22-03-31</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04D97817"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25E0BEBB" w14:textId="77777777">
            <w:pPr>
              <w:pStyle w:val="Tab3MiddleColNonGras"/>
              <w:rPr>
                <w:lang w:val="fr-FR"/>
              </w:rPr>
            </w:pPr>
            <w:r>
              <w:rPr>
                <w:lang w:val="fr-FR"/>
              </w:rPr>
              <w:t>800 000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3A01E480" w14:textId="77777777">
            <w:pPr>
              <w:pStyle w:val="Tab3MiddleColNonGras"/>
              <w:rPr>
                <w:lang w:val="fr-FR"/>
              </w:rPr>
            </w:pPr>
            <w:r>
              <w:rPr>
                <w:lang w:val="fr-FR"/>
              </w:rPr>
              <w:t>773 463,39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75A7D0CC" w14:textId="77777777">
            <w:pPr>
              <w:pStyle w:val="Tab3LastColNonGras"/>
              <w:rPr>
                <w:lang w:val="fr-FR"/>
              </w:rPr>
            </w:pPr>
            <w:r>
              <w:rPr>
                <w:lang w:val="fr-FR"/>
              </w:rPr>
              <w:t>0,08</w:t>
            </w:r>
          </w:p>
        </w:tc>
      </w:tr>
      <w:tr w14:paraId="2F0C7D47"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65DA1505" w14:textId="77777777">
            <w:pPr>
              <w:pStyle w:val="Tab3FirstColNonGras"/>
              <w:rPr>
                <w:lang w:val="fr-FR"/>
              </w:rPr>
            </w:pPr>
            <w:r>
              <w:rPr>
                <w:lang w:val="fr-FR"/>
              </w:rPr>
              <w:t>P3 GROUP SARL 3.75% 02-04-33</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7A654212"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19A4A3E7" w14:textId="77777777">
            <w:pPr>
              <w:pStyle w:val="Tab3MiddleColNonGras"/>
              <w:rPr>
                <w:lang w:val="fr-FR"/>
              </w:rPr>
            </w:pPr>
            <w:r>
              <w:rPr>
                <w:lang w:val="fr-FR"/>
              </w:rPr>
              <w:t>230 000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5C309607" w14:textId="77777777">
            <w:pPr>
              <w:pStyle w:val="Tab3MiddleColNonGras"/>
              <w:rPr>
                <w:lang w:val="fr-FR"/>
              </w:rPr>
            </w:pPr>
            <w:r>
              <w:rPr>
                <w:lang w:val="fr-FR"/>
              </w:rPr>
              <w:t>219 339,32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EF884D3" w14:textId="77777777">
            <w:pPr>
              <w:pStyle w:val="Tab3LastColNonGras"/>
              <w:rPr>
                <w:lang w:val="fr-FR"/>
              </w:rPr>
            </w:pPr>
            <w:r>
              <w:rPr>
                <w:lang w:val="fr-FR"/>
              </w:rPr>
              <w:t>0,03</w:t>
            </w:r>
          </w:p>
        </w:tc>
      </w:tr>
      <w:tr w14:paraId="53CE234C"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0D2ED27B" w14:textId="77777777">
            <w:pPr>
              <w:pStyle w:val="Tab3FirstColNonGras"/>
              <w:rPr>
                <w:lang w:val="fr-FR"/>
              </w:rPr>
            </w:pPr>
            <w:r>
              <w:rPr>
                <w:lang w:val="fr-FR"/>
              </w:rPr>
              <w:t>P3 GROUP SARL 4.0% 19-04-32</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84D6950"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2CCDF77B" w14:textId="77777777">
            <w:pPr>
              <w:pStyle w:val="Tab3MiddleColNonGras"/>
              <w:rPr>
                <w:lang w:val="fr-FR"/>
              </w:rPr>
            </w:pPr>
            <w:r>
              <w:rPr>
                <w:lang w:val="fr-FR"/>
              </w:rPr>
              <w:t>230 000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749C0638" w14:textId="77777777">
            <w:pPr>
              <w:pStyle w:val="Tab3MiddleColNonGras"/>
              <w:rPr>
                <w:lang w:val="fr-FR"/>
              </w:rPr>
            </w:pPr>
            <w:r>
              <w:rPr>
                <w:lang w:val="fr-FR"/>
              </w:rPr>
              <w:t>225 752,18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20A778B3" w14:textId="77777777">
            <w:pPr>
              <w:pStyle w:val="Tab3LastColNonGras"/>
              <w:rPr>
                <w:lang w:val="fr-FR"/>
              </w:rPr>
            </w:pPr>
            <w:r>
              <w:rPr>
                <w:lang w:val="fr-FR"/>
              </w:rPr>
              <w:t>0,03</w:t>
            </w:r>
          </w:p>
        </w:tc>
      </w:tr>
      <w:tr w14:paraId="3DF1DCBB"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665F6A" w14:paraId="262D0443" w14:textId="77777777">
            <w:pPr>
              <w:pStyle w:val="Tab1FirstColGras"/>
              <w:rPr>
                <w:lang w:val="fr-FR"/>
              </w:rPr>
            </w:pPr>
            <w:r>
              <w:rPr>
                <w:lang w:val="fr-FR"/>
              </w:rPr>
              <w:t>Crédit à la consommation</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665F6A" w14:paraId="2809362A"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665F6A" w14:paraId="046FA91A"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665F6A" w14:paraId="4AB6F4A1" w14:textId="77777777">
            <w:pPr>
              <w:pStyle w:val="Tab1MiddleColGras"/>
              <w:rPr>
                <w:lang w:val="fr-FR"/>
              </w:rPr>
            </w:pPr>
            <w:r>
              <w:rPr>
                <w:lang w:val="fr-FR"/>
              </w:rPr>
              <w:t>99 487,13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7D3A871" w14:textId="77777777">
            <w:pPr>
              <w:pStyle w:val="Tab1LastColGras"/>
              <w:rPr>
                <w:lang w:val="fr-FR"/>
              </w:rPr>
            </w:pPr>
            <w:r>
              <w:rPr>
                <w:lang w:val="fr-FR"/>
              </w:rPr>
              <w:t>0,01</w:t>
            </w:r>
          </w:p>
        </w:tc>
      </w:tr>
      <w:tr w14:paraId="1DDD435A"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02ADB812" w14:textId="77777777">
            <w:pPr>
              <w:pStyle w:val="Tab3FirstColNonGras"/>
              <w:rPr>
                <w:lang w:val="fr-FR"/>
              </w:rPr>
            </w:pPr>
            <w:r>
              <w:rPr>
                <w:lang w:val="fr-FR"/>
              </w:rPr>
              <w:t>LANDSBANKINN HF 4.0% 12-05-31</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D7B3E9D"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5C1DF017" w14:textId="77777777">
            <w:pPr>
              <w:pStyle w:val="Tab3MiddleColNonGras"/>
              <w:rPr>
                <w:lang w:val="fr-FR"/>
              </w:rPr>
            </w:pPr>
            <w:r>
              <w:rPr>
                <w:lang w:val="fr-FR"/>
              </w:rPr>
              <w:t>100 000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03909826" w14:textId="77777777">
            <w:pPr>
              <w:pStyle w:val="Tab3MiddleColNonGras"/>
              <w:rPr>
                <w:lang w:val="fr-FR"/>
              </w:rPr>
            </w:pPr>
            <w:r>
              <w:rPr>
                <w:lang w:val="fr-FR"/>
              </w:rPr>
              <w:t>99 487,13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D298B99" w14:textId="77777777">
            <w:pPr>
              <w:pStyle w:val="Tab3LastColNonGras"/>
              <w:rPr>
                <w:lang w:val="fr-FR"/>
              </w:rPr>
            </w:pPr>
            <w:r>
              <w:rPr>
                <w:lang w:val="fr-FR"/>
              </w:rPr>
              <w:t>0,01</w:t>
            </w:r>
          </w:p>
        </w:tc>
      </w:tr>
      <w:tr w14:paraId="4F6FE276"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665F6A" w14:paraId="4C6D9435" w14:textId="77777777">
            <w:pPr>
              <w:pStyle w:val="Tab1FirstColGras"/>
              <w:rPr>
                <w:lang w:val="fr-FR"/>
              </w:rPr>
            </w:pPr>
            <w:r>
              <w:rPr>
                <w:lang w:val="fr-FR"/>
              </w:rPr>
              <w:t>Distribution de produits alimentaires de première nécessité</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665F6A" w14:paraId="22DB9E28"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665F6A" w14:paraId="5E4F2365"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665F6A" w14:paraId="1D0DC2BE" w14:textId="77777777">
            <w:pPr>
              <w:pStyle w:val="Tab1MiddleColGras"/>
              <w:rPr>
                <w:lang w:val="fr-FR"/>
              </w:rPr>
            </w:pPr>
            <w:r>
              <w:rPr>
                <w:lang w:val="fr-FR"/>
              </w:rPr>
              <w:t>1 576 281,91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3F4BFD3" w14:textId="77777777">
            <w:pPr>
              <w:pStyle w:val="Tab1LastColGras"/>
              <w:rPr>
                <w:lang w:val="fr-FR"/>
              </w:rPr>
            </w:pPr>
            <w:r>
              <w:rPr>
                <w:lang w:val="fr-FR"/>
              </w:rPr>
              <w:t>0,18</w:t>
            </w:r>
          </w:p>
        </w:tc>
      </w:tr>
      <w:tr w14:paraId="7715A5E9"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124F966C" w14:textId="77777777">
            <w:pPr>
              <w:pStyle w:val="Tab3FirstColNonGras"/>
              <w:rPr>
                <w:lang w:val="fr-FR"/>
              </w:rPr>
            </w:pPr>
            <w:r>
              <w:rPr>
                <w:lang w:val="fr-FR"/>
              </w:rPr>
              <w:t>CARREFOUR S A 3.875% 04-06-34</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124A60A3"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4A6A17EB" w14:textId="77777777">
            <w:pPr>
              <w:pStyle w:val="Tab3MiddleColNonGras"/>
              <w:rPr>
                <w:lang w:val="fr-FR"/>
              </w:rPr>
            </w:pPr>
            <w:r>
              <w:rPr>
                <w:lang w:val="fr-FR"/>
              </w:rPr>
              <w:t>700 000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63246FE1" w14:textId="77777777">
            <w:pPr>
              <w:pStyle w:val="Tab3MiddleColNonGras"/>
              <w:rPr>
                <w:lang w:val="fr-FR"/>
              </w:rPr>
            </w:pPr>
            <w:r>
              <w:rPr>
                <w:lang w:val="fr-FR"/>
              </w:rPr>
              <w:t>670 323,02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7E4FEF5" w14:textId="77777777">
            <w:pPr>
              <w:pStyle w:val="Tab3LastColNonGras"/>
              <w:rPr>
                <w:lang w:val="fr-FR"/>
              </w:rPr>
            </w:pPr>
            <w:r>
              <w:rPr>
                <w:lang w:val="fr-FR"/>
              </w:rPr>
              <w:t>0,07</w:t>
            </w:r>
          </w:p>
        </w:tc>
      </w:tr>
      <w:tr w14:paraId="5C6F35D9"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148AE298" w14:textId="77777777">
            <w:pPr>
              <w:pStyle w:val="Tab3FirstColNonGras"/>
              <w:rPr>
                <w:lang w:val="fr-FR"/>
              </w:rPr>
            </w:pPr>
            <w:r>
              <w:rPr>
                <w:lang w:val="fr-FR"/>
              </w:rPr>
              <w:t>CARREFOUR S A 3.875% 25-05-32</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2F2399F1"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03D57949" w14:textId="77777777">
            <w:pPr>
              <w:pStyle w:val="Tab3MiddleColNonGras"/>
              <w:rPr>
                <w:lang w:val="fr-FR"/>
              </w:rPr>
            </w:pPr>
            <w:r>
              <w:rPr>
                <w:lang w:val="fr-FR"/>
              </w:rPr>
              <w:t>500 000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2F9AAAFB" w14:textId="77777777">
            <w:pPr>
              <w:pStyle w:val="Tab3MiddleColNonGras"/>
              <w:rPr>
                <w:lang w:val="fr-FR"/>
              </w:rPr>
            </w:pPr>
            <w:r>
              <w:rPr>
                <w:lang w:val="fr-FR"/>
              </w:rPr>
              <w:t>495 070,89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B9E2145" w14:textId="77777777">
            <w:pPr>
              <w:pStyle w:val="Tab3LastColNonGras"/>
              <w:rPr>
                <w:lang w:val="fr-FR"/>
              </w:rPr>
            </w:pPr>
            <w:r>
              <w:rPr>
                <w:lang w:val="fr-FR"/>
              </w:rPr>
              <w:t>0,06</w:t>
            </w:r>
          </w:p>
        </w:tc>
      </w:tr>
      <w:tr w14:paraId="14A76810"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3171A13F" w14:textId="77777777">
            <w:pPr>
              <w:pStyle w:val="Tab3FirstColNonGras"/>
              <w:rPr>
                <w:lang w:val="fr-FR"/>
              </w:rPr>
            </w:pPr>
            <w:r>
              <w:rPr>
                <w:lang w:val="fr-FR"/>
              </w:rPr>
              <w:t>NN GROUP NV 6.375% PERP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6F43B870"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140796A1" w14:textId="77777777">
            <w:pPr>
              <w:pStyle w:val="Tab3MiddleColNonGras"/>
              <w:rPr>
                <w:lang w:val="fr-FR"/>
              </w:rPr>
            </w:pPr>
            <w:r>
              <w:rPr>
                <w:lang w:val="fr-FR"/>
              </w:rPr>
              <w:t>400 000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022A4E5F" w14:textId="77777777">
            <w:pPr>
              <w:pStyle w:val="Tab3MiddleColNonGras"/>
              <w:rPr>
                <w:lang w:val="fr-FR"/>
              </w:rPr>
            </w:pPr>
            <w:r>
              <w:rPr>
                <w:lang w:val="fr-FR"/>
              </w:rPr>
              <w:t>410 888,00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2C0D489D" w14:textId="77777777">
            <w:pPr>
              <w:pStyle w:val="Tab3LastColNonGras"/>
              <w:rPr>
                <w:lang w:val="fr-FR"/>
              </w:rPr>
            </w:pPr>
            <w:r>
              <w:rPr>
                <w:lang w:val="fr-FR"/>
              </w:rPr>
              <w:t>0,05</w:t>
            </w:r>
          </w:p>
        </w:tc>
      </w:tr>
      <w:tr w14:paraId="2F7F7F27"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665F6A" w14:paraId="754FDAB1" w14:textId="77777777">
            <w:pPr>
              <w:pStyle w:val="Tab1FirstColGras"/>
              <w:rPr>
                <w:lang w:val="fr-FR"/>
              </w:rPr>
            </w:pPr>
            <w:r>
              <w:rPr>
                <w:lang w:val="fr-FR"/>
              </w:rPr>
              <w:t>Electricité</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665F6A" w14:paraId="1385B0F0"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665F6A" w14:paraId="0AE1ABC0"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665F6A" w14:paraId="0E869FF2" w14:textId="77777777">
            <w:pPr>
              <w:pStyle w:val="Tab1MiddleColGras"/>
              <w:rPr>
                <w:lang w:val="fr-FR"/>
              </w:rPr>
            </w:pPr>
            <w:r>
              <w:rPr>
                <w:lang w:val="fr-FR"/>
              </w:rPr>
              <w:t>3 481 917,78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DB2CD6C" w14:textId="77777777">
            <w:pPr>
              <w:pStyle w:val="Tab1LastColGras"/>
              <w:rPr>
                <w:lang w:val="fr-FR"/>
              </w:rPr>
            </w:pPr>
            <w:r>
              <w:rPr>
                <w:lang w:val="fr-FR"/>
              </w:rPr>
              <w:t>0,40</w:t>
            </w:r>
          </w:p>
        </w:tc>
      </w:tr>
      <w:tr w14:paraId="60ABE613"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493DC99E" w14:textId="77777777">
            <w:pPr>
              <w:pStyle w:val="Tab3FirstColNonGras"/>
              <w:rPr>
                <w:lang w:val="fr-FR"/>
              </w:rPr>
            </w:pPr>
            <w:r>
              <w:rPr>
                <w:lang w:val="fr-FR"/>
              </w:rPr>
              <w:t>EDF 4.375% PERP EMTN</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626C930E"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A52660F" w14:textId="77777777">
            <w:pPr>
              <w:pStyle w:val="Tab3MiddleColNonGras"/>
              <w:rPr>
                <w:lang w:val="fr-FR"/>
              </w:rPr>
            </w:pPr>
            <w:r>
              <w:rPr>
                <w:lang w:val="fr-FR"/>
              </w:rPr>
              <w:t>600 000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462255D2" w14:textId="77777777">
            <w:pPr>
              <w:pStyle w:val="Tab3MiddleColNonGras"/>
              <w:rPr>
                <w:lang w:val="fr-FR"/>
              </w:rPr>
            </w:pPr>
            <w:r>
              <w:rPr>
                <w:lang w:val="fr-FR"/>
              </w:rPr>
              <w:t>577 913,79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2E43233F" w14:textId="77777777">
            <w:pPr>
              <w:pStyle w:val="Tab3LastColNonGras"/>
              <w:rPr>
                <w:lang w:val="fr-FR"/>
              </w:rPr>
            </w:pPr>
            <w:r>
              <w:rPr>
                <w:lang w:val="fr-FR"/>
              </w:rPr>
              <w:t>0,07</w:t>
            </w:r>
          </w:p>
        </w:tc>
      </w:tr>
      <w:tr w14:paraId="12C51A29"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3DA65DF7" w14:textId="77777777">
            <w:pPr>
              <w:pStyle w:val="Tab3FirstColNonGras"/>
              <w:rPr>
                <w:lang w:val="fr-FR"/>
              </w:rPr>
            </w:pPr>
            <w:r>
              <w:rPr>
                <w:lang w:val="fr-FR"/>
              </w:rPr>
              <w:t>EDP 4.375% 02-12-55 EMTN</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326F9842"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E30F969" w14:textId="77777777">
            <w:pPr>
              <w:pStyle w:val="Tab3MiddleColNonGras"/>
              <w:rPr>
                <w:lang w:val="fr-FR"/>
              </w:rPr>
            </w:pPr>
            <w:r>
              <w:rPr>
                <w:lang w:val="fr-FR"/>
              </w:rPr>
              <w:t>400 000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37DD1E64" w14:textId="77777777">
            <w:pPr>
              <w:pStyle w:val="Tab3MiddleColNonGras"/>
              <w:rPr>
                <w:lang w:val="fr-FR"/>
              </w:rPr>
            </w:pPr>
            <w:r>
              <w:rPr>
                <w:lang w:val="fr-FR"/>
              </w:rPr>
              <w:t>387 642,56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8E3B5E0" w14:textId="77777777">
            <w:pPr>
              <w:pStyle w:val="Tab3LastColNonGras"/>
              <w:rPr>
                <w:lang w:val="fr-FR"/>
              </w:rPr>
            </w:pPr>
            <w:r>
              <w:rPr>
                <w:lang w:val="fr-FR"/>
              </w:rPr>
              <w:t>0,04</w:t>
            </w:r>
          </w:p>
        </w:tc>
      </w:tr>
      <w:tr w14:paraId="230B2465"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2E894AD2" w14:textId="77777777">
            <w:pPr>
              <w:pStyle w:val="Tab3FirstColNonGras"/>
              <w:rPr>
                <w:lang w:val="fr-FR"/>
              </w:rPr>
            </w:pPr>
            <w:r>
              <w:rPr>
                <w:lang w:val="fr-FR"/>
              </w:rPr>
              <w:t>EDP SERVICIOS FINANCIEROS ESPANA 3.125% 03-12-31</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64082F68"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290F8FCF" w14:textId="77777777">
            <w:pPr>
              <w:pStyle w:val="Tab3MiddleColNonGras"/>
              <w:rPr>
                <w:lang w:val="fr-FR"/>
              </w:rPr>
            </w:pPr>
            <w:r>
              <w:rPr>
                <w:lang w:val="fr-FR"/>
              </w:rPr>
              <w:t>500 000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550CC8AC" w14:textId="77777777">
            <w:pPr>
              <w:pStyle w:val="Tab3MiddleColNonGras"/>
              <w:rPr>
                <w:lang w:val="fr-FR"/>
              </w:rPr>
            </w:pPr>
            <w:r>
              <w:rPr>
                <w:lang w:val="fr-FR"/>
              </w:rPr>
              <w:t>487 037,64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67B4B78" w14:textId="77777777">
            <w:pPr>
              <w:pStyle w:val="Tab3LastColNonGras"/>
              <w:rPr>
                <w:lang w:val="fr-FR"/>
              </w:rPr>
            </w:pPr>
            <w:r>
              <w:rPr>
                <w:lang w:val="fr-FR"/>
              </w:rPr>
              <w:t>0,06</w:t>
            </w:r>
          </w:p>
        </w:tc>
      </w:tr>
      <w:tr w14:paraId="190F7822"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7D7FFC72" w14:textId="77777777">
            <w:pPr>
              <w:pStyle w:val="Tab3FirstColNonGras"/>
              <w:rPr>
                <w:lang w:val="fr-FR"/>
              </w:rPr>
            </w:pPr>
            <w:r>
              <w:rPr>
                <w:lang w:val="fr-FR"/>
              </w:rPr>
              <w:t>ENEXIS HOLDING NV 3.375% 13-11-35</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3204A5BD"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757151B" w14:textId="77777777">
            <w:pPr>
              <w:pStyle w:val="Tab3MiddleColNonGras"/>
              <w:rPr>
                <w:lang w:val="fr-FR"/>
              </w:rPr>
            </w:pPr>
            <w:r>
              <w:rPr>
                <w:lang w:val="fr-FR"/>
              </w:rPr>
              <w:t>300 000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62D197A8" w14:textId="77777777">
            <w:pPr>
              <w:pStyle w:val="Tab3MiddleColNonGras"/>
              <w:rPr>
                <w:lang w:val="fr-FR"/>
              </w:rPr>
            </w:pPr>
            <w:r>
              <w:rPr>
                <w:lang w:val="fr-FR"/>
              </w:rPr>
              <w:t>286 055,98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DB3E2C6" w14:textId="77777777">
            <w:pPr>
              <w:pStyle w:val="Tab3LastColNonGras"/>
              <w:rPr>
                <w:lang w:val="fr-FR"/>
              </w:rPr>
            </w:pPr>
            <w:r>
              <w:rPr>
                <w:lang w:val="fr-FR"/>
              </w:rPr>
              <w:t>0,03</w:t>
            </w:r>
          </w:p>
        </w:tc>
      </w:tr>
      <w:tr w14:paraId="5FB6EA0C"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01807EA8" w14:textId="77777777">
            <w:pPr>
              <w:pStyle w:val="Tab3FirstColNonGras"/>
              <w:rPr>
                <w:lang w:val="fr-FR"/>
              </w:rPr>
            </w:pPr>
            <w:r>
              <w:rPr>
                <w:lang w:val="fr-FR"/>
              </w:rPr>
              <w:t>ESB FIN 4.375% 29-01-37 EMTN</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39879F64"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22FA8730" w14:textId="77777777">
            <w:pPr>
              <w:pStyle w:val="Tab3MiddleColNonGras"/>
              <w:rPr>
                <w:lang w:val="fr-FR"/>
              </w:rPr>
            </w:pPr>
            <w:r>
              <w:rPr>
                <w:lang w:val="fr-FR"/>
              </w:rPr>
              <w:t>220 000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002102CD" w14:textId="77777777">
            <w:pPr>
              <w:pStyle w:val="Tab3MiddleColNonGras"/>
              <w:rPr>
                <w:lang w:val="fr-FR"/>
              </w:rPr>
            </w:pPr>
            <w:r>
              <w:rPr>
                <w:lang w:val="fr-FR"/>
              </w:rPr>
              <w:t>217 356,53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D751518" w14:textId="77777777">
            <w:pPr>
              <w:pStyle w:val="Tab3LastColNonGras"/>
              <w:rPr>
                <w:lang w:val="fr-FR"/>
              </w:rPr>
            </w:pPr>
            <w:r>
              <w:rPr>
                <w:lang w:val="fr-FR"/>
              </w:rPr>
              <w:t>0,02</w:t>
            </w:r>
          </w:p>
        </w:tc>
      </w:tr>
      <w:tr w14:paraId="433C1ECB"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073DBCA4" w14:textId="77777777">
            <w:pPr>
              <w:pStyle w:val="Tab3FirstColNonGras"/>
              <w:rPr>
                <w:lang w:val="fr-FR"/>
              </w:rPr>
            </w:pPr>
            <w:r>
              <w:rPr>
                <w:lang w:val="fr-FR"/>
              </w:rPr>
              <w:t>SLOVENSKE ELEKTRARNE AS 3.875% 20-11-32</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667A82F1"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04FE4D91" w14:textId="77777777">
            <w:pPr>
              <w:pStyle w:val="Tab3MiddleColNonGras"/>
              <w:rPr>
                <w:lang w:val="fr-FR"/>
              </w:rPr>
            </w:pPr>
            <w:r>
              <w:rPr>
                <w:lang w:val="fr-FR"/>
              </w:rPr>
              <w:t>450 000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2AF26A60" w14:textId="77777777">
            <w:pPr>
              <w:pStyle w:val="Tab3MiddleColNonGras"/>
              <w:rPr>
                <w:lang w:val="fr-FR"/>
              </w:rPr>
            </w:pPr>
            <w:r>
              <w:rPr>
                <w:lang w:val="fr-FR"/>
              </w:rPr>
              <w:t>444 691,59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0E7AF48" w14:textId="77777777">
            <w:pPr>
              <w:pStyle w:val="Tab3LastColNonGras"/>
              <w:rPr>
                <w:lang w:val="fr-FR"/>
              </w:rPr>
            </w:pPr>
            <w:r>
              <w:rPr>
                <w:lang w:val="fr-FR"/>
              </w:rPr>
              <w:t>0,05</w:t>
            </w:r>
          </w:p>
        </w:tc>
      </w:tr>
      <w:tr w14:paraId="198F2F8F"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74763014" w14:textId="77777777">
            <w:pPr>
              <w:pStyle w:val="Tab3FirstColNonGras"/>
              <w:rPr>
                <w:lang w:val="fr-FR"/>
              </w:rPr>
            </w:pPr>
            <w:r>
              <w:rPr>
                <w:lang w:val="fr-FR"/>
              </w:rPr>
              <w:t>TENNET NETHERLANDS BV 3.625% 06-10-31</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751F6367"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5035553C" w14:textId="77777777">
            <w:pPr>
              <w:pStyle w:val="Tab3MiddleColNonGras"/>
              <w:rPr>
                <w:lang w:val="fr-FR"/>
              </w:rPr>
            </w:pPr>
            <w:r>
              <w:rPr>
                <w:lang w:val="fr-FR"/>
              </w:rPr>
              <w:t>500 000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2913D184" w14:textId="77777777">
            <w:pPr>
              <w:pStyle w:val="Tab3MiddleColNonGras"/>
              <w:rPr>
                <w:lang w:val="fr-FR"/>
              </w:rPr>
            </w:pPr>
            <w:r>
              <w:rPr>
                <w:lang w:val="fr-FR"/>
              </w:rPr>
              <w:t>500 461,97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78596BF3" w14:textId="77777777">
            <w:pPr>
              <w:pStyle w:val="Tab3LastColNonGras"/>
              <w:rPr>
                <w:lang w:val="fr-FR"/>
              </w:rPr>
            </w:pPr>
            <w:r>
              <w:rPr>
                <w:lang w:val="fr-FR"/>
              </w:rPr>
              <w:t>0,06</w:t>
            </w:r>
          </w:p>
        </w:tc>
      </w:tr>
      <w:tr w14:paraId="35C6B2B9"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2520322E" w14:textId="77777777">
            <w:pPr>
              <w:pStyle w:val="Tab3FirstColNonGras"/>
              <w:rPr>
                <w:lang w:val="fr-FR"/>
              </w:rPr>
            </w:pPr>
            <w:r>
              <w:rPr>
                <w:lang w:val="fr-FR"/>
              </w:rPr>
              <w:t>VERBUND AG 3.375% 22-04-33</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F31CF26"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14E4C6BD" w14:textId="77777777">
            <w:pPr>
              <w:pStyle w:val="Tab3MiddleColNonGras"/>
              <w:rPr>
                <w:lang w:val="fr-FR"/>
              </w:rPr>
            </w:pPr>
            <w:r>
              <w:rPr>
                <w:lang w:val="fr-FR"/>
              </w:rPr>
              <w:t>600 000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27A903A6" w14:textId="77777777">
            <w:pPr>
              <w:pStyle w:val="Tab3MiddleColNonGras"/>
              <w:rPr>
                <w:lang w:val="fr-FR"/>
              </w:rPr>
            </w:pPr>
            <w:r>
              <w:rPr>
                <w:lang w:val="fr-FR"/>
              </w:rPr>
              <w:t>580 757,72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9FDB99E" w14:textId="77777777">
            <w:pPr>
              <w:pStyle w:val="Tab3LastColNonGras"/>
              <w:rPr>
                <w:lang w:val="fr-FR"/>
              </w:rPr>
            </w:pPr>
            <w:r>
              <w:rPr>
                <w:lang w:val="fr-FR"/>
              </w:rPr>
              <w:t>0,07</w:t>
            </w:r>
          </w:p>
        </w:tc>
      </w:tr>
      <w:tr w14:paraId="3D92A696"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665F6A" w14:paraId="22C33242" w14:textId="77777777">
            <w:pPr>
              <w:pStyle w:val="Tab1FirstColGras"/>
              <w:rPr>
                <w:lang w:val="fr-FR"/>
              </w:rPr>
            </w:pPr>
            <w:r>
              <w:rPr>
                <w:lang w:val="fr-FR"/>
              </w:rPr>
              <w:t>Emballage et conditionnement</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665F6A" w14:paraId="356BD9A8"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665F6A" w14:paraId="0589C70B"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665F6A" w14:paraId="11A5AFA4" w14:textId="77777777">
            <w:pPr>
              <w:pStyle w:val="Tab1MiddleColGras"/>
              <w:rPr>
                <w:lang w:val="fr-FR"/>
              </w:rPr>
            </w:pPr>
            <w:r>
              <w:rPr>
                <w:lang w:val="fr-FR"/>
              </w:rPr>
              <w:t>165 366,16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C4FD45D" w14:textId="77777777">
            <w:pPr>
              <w:pStyle w:val="Tab1LastColGras"/>
              <w:rPr>
                <w:lang w:val="fr-FR"/>
              </w:rPr>
            </w:pPr>
            <w:r>
              <w:rPr>
                <w:lang w:val="fr-FR"/>
              </w:rPr>
              <w:t>0,02</w:t>
            </w:r>
          </w:p>
        </w:tc>
      </w:tr>
      <w:tr w14:paraId="4D25CC37"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3E0DA82D" w14:textId="77777777">
            <w:pPr>
              <w:pStyle w:val="Tab3FirstColNonGras"/>
              <w:rPr>
                <w:lang w:val="fr-FR"/>
              </w:rPr>
            </w:pPr>
            <w:r>
              <w:rPr>
                <w:lang w:val="fr-FR"/>
              </w:rPr>
              <w:t>SMURFIT WESTROCK FINANCING DAC 5.185% 15-01-36</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2CF99E77"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F410615" w14:textId="77777777">
            <w:pPr>
              <w:pStyle w:val="Tab3MiddleColNonGras"/>
              <w:rPr>
                <w:lang w:val="fr-FR"/>
              </w:rPr>
            </w:pPr>
            <w:r>
              <w:rPr>
                <w:lang w:val="fr-FR"/>
              </w:rPr>
              <w:t>200 000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7C933F13" w14:textId="77777777">
            <w:pPr>
              <w:pStyle w:val="Tab3MiddleColNonGras"/>
              <w:rPr>
                <w:lang w:val="fr-FR"/>
              </w:rPr>
            </w:pPr>
            <w:r>
              <w:rPr>
                <w:lang w:val="fr-FR"/>
              </w:rPr>
              <w:t>165 366,16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7E7A806" w14:textId="77777777">
            <w:pPr>
              <w:pStyle w:val="Tab3LastColNonGras"/>
              <w:rPr>
                <w:lang w:val="fr-FR"/>
              </w:rPr>
            </w:pPr>
            <w:r>
              <w:rPr>
                <w:lang w:val="fr-FR"/>
              </w:rPr>
              <w:t>0,02</w:t>
            </w:r>
          </w:p>
        </w:tc>
      </w:tr>
      <w:tr w14:paraId="3A2AA962"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665F6A" w14:paraId="3E18323F" w14:textId="77777777">
            <w:pPr>
              <w:pStyle w:val="Tab1FirstColGras"/>
              <w:rPr>
                <w:lang w:val="fr-FR"/>
              </w:rPr>
            </w:pPr>
            <w:r>
              <w:rPr>
                <w:lang w:val="fr-FR"/>
              </w:rPr>
              <w:t>Epargne et prêts hypothécaires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665F6A" w14:paraId="414C73AD"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665F6A" w14:paraId="2CFE970E"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665F6A" w14:paraId="3DF5BA72" w14:textId="77777777">
            <w:pPr>
              <w:pStyle w:val="Tab1MiddleColGras"/>
              <w:rPr>
                <w:lang w:val="fr-FR"/>
              </w:rPr>
            </w:pPr>
            <w:r>
              <w:rPr>
                <w:lang w:val="fr-FR"/>
              </w:rPr>
              <w:t>956 384,07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6FE7066" w14:textId="77777777">
            <w:pPr>
              <w:pStyle w:val="Tab1LastColGras"/>
              <w:rPr>
                <w:lang w:val="fr-FR"/>
              </w:rPr>
            </w:pPr>
            <w:r>
              <w:rPr>
                <w:lang w:val="fr-FR"/>
              </w:rPr>
              <w:t>0,11</w:t>
            </w:r>
          </w:p>
        </w:tc>
      </w:tr>
      <w:tr w14:paraId="576CDB0A"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11B0F483" w14:textId="77777777">
            <w:pPr>
              <w:pStyle w:val="Tab3FirstColNonGras"/>
              <w:rPr>
                <w:lang w:val="fr-FR"/>
              </w:rPr>
            </w:pPr>
            <w:r>
              <w:rPr>
                <w:lang w:val="fr-FR"/>
              </w:rPr>
              <w:t>DZ HYP AG 3.25% 30-05-36 EMTN</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4CA10C3F"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595FB1BD" w14:textId="77777777">
            <w:pPr>
              <w:pStyle w:val="Tab3MiddleColNonGras"/>
              <w:rPr>
                <w:lang w:val="fr-FR"/>
              </w:rPr>
            </w:pPr>
            <w:r>
              <w:rPr>
                <w:lang w:val="fr-FR"/>
              </w:rPr>
              <w:t>1 000 000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47328C3B" w14:textId="77777777">
            <w:pPr>
              <w:pStyle w:val="Tab3MiddleColNonGras"/>
              <w:rPr>
                <w:lang w:val="fr-FR"/>
              </w:rPr>
            </w:pPr>
            <w:r>
              <w:rPr>
                <w:lang w:val="fr-FR"/>
              </w:rPr>
              <w:t>956 384,07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793A94D6" w14:textId="77777777">
            <w:pPr>
              <w:pStyle w:val="Tab3LastColNonGras"/>
              <w:rPr>
                <w:lang w:val="fr-FR"/>
              </w:rPr>
            </w:pPr>
            <w:r>
              <w:rPr>
                <w:lang w:val="fr-FR"/>
              </w:rPr>
              <w:t>0,11</w:t>
            </w:r>
          </w:p>
        </w:tc>
      </w:tr>
      <w:tr w14:paraId="0A32442F"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665F6A" w14:paraId="061BEDDF" w14:textId="77777777">
            <w:pPr>
              <w:pStyle w:val="Tab1FirstColGras"/>
              <w:rPr>
                <w:lang w:val="fr-FR"/>
              </w:rPr>
            </w:pPr>
            <w:r>
              <w:rPr>
                <w:lang w:val="fr-FR"/>
              </w:rPr>
              <w:t>Equipement et services pour l'énergie</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665F6A" w14:paraId="78813250"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665F6A" w14:paraId="0F743102"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665F6A" w14:paraId="7788DCA2" w14:textId="77777777">
            <w:pPr>
              <w:pStyle w:val="Tab1MiddleColGras"/>
              <w:rPr>
                <w:lang w:val="fr-FR"/>
              </w:rPr>
            </w:pPr>
            <w:r>
              <w:rPr>
                <w:lang w:val="fr-FR"/>
              </w:rPr>
              <w:t>577 178,08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8853AEC" w14:textId="77777777">
            <w:pPr>
              <w:pStyle w:val="Tab1LastColGras"/>
              <w:rPr>
                <w:lang w:val="fr-FR"/>
              </w:rPr>
            </w:pPr>
            <w:r>
              <w:rPr>
                <w:lang w:val="fr-FR"/>
              </w:rPr>
              <w:t>0,07</w:t>
            </w:r>
          </w:p>
        </w:tc>
      </w:tr>
      <w:tr w14:paraId="460F7C5A"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456E6763" w14:textId="77777777">
            <w:pPr>
              <w:pStyle w:val="Tab3FirstColNonGras"/>
              <w:rPr>
                <w:lang w:val="fr-FR"/>
              </w:rPr>
            </w:pPr>
            <w:r>
              <w:rPr>
                <w:lang w:val="fr-FR"/>
              </w:rPr>
              <w:t>EUROGRID GMBH 1 3.279% 05-09-31</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3781102A"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6D55F4DF" w14:textId="77777777">
            <w:pPr>
              <w:pStyle w:val="Tab3MiddleColNonGras"/>
              <w:rPr>
                <w:lang w:val="fr-FR"/>
              </w:rPr>
            </w:pPr>
            <w:r>
              <w:rPr>
                <w:lang w:val="fr-FR"/>
              </w:rPr>
              <w:t>400 000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159FF225" w14:textId="77777777">
            <w:pPr>
              <w:pStyle w:val="Tab3MiddleColNonGras"/>
              <w:rPr>
                <w:lang w:val="fr-FR"/>
              </w:rPr>
            </w:pPr>
            <w:r>
              <w:rPr>
                <w:lang w:val="fr-FR"/>
              </w:rPr>
              <w:t>384 622,97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41934E8" w14:textId="77777777">
            <w:pPr>
              <w:pStyle w:val="Tab3LastColNonGras"/>
              <w:rPr>
                <w:lang w:val="fr-FR"/>
              </w:rPr>
            </w:pPr>
            <w:r>
              <w:rPr>
                <w:lang w:val="fr-FR"/>
              </w:rPr>
              <w:t>0,05</w:t>
            </w:r>
          </w:p>
        </w:tc>
      </w:tr>
      <w:tr w14:paraId="65ED2161"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5B225AE4" w14:textId="77777777">
            <w:pPr>
              <w:pStyle w:val="Tab3FirstColNonGras"/>
              <w:rPr>
                <w:lang w:val="fr-FR"/>
              </w:rPr>
            </w:pPr>
            <w:r>
              <w:rPr>
                <w:lang w:val="fr-FR"/>
              </w:rPr>
              <w:t>EUROGRID GMBH 1 4.292% 18-08-38</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005C0A2"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07BBDE99" w14:textId="77777777">
            <w:pPr>
              <w:pStyle w:val="Tab3MiddleColNonGras"/>
              <w:rPr>
                <w:lang w:val="fr-FR"/>
              </w:rPr>
            </w:pPr>
            <w:r>
              <w:rPr>
                <w:lang w:val="fr-FR"/>
              </w:rPr>
              <w:t>200 000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4D573B98" w14:textId="77777777">
            <w:pPr>
              <w:pStyle w:val="Tab3MiddleColNonGras"/>
              <w:rPr>
                <w:lang w:val="fr-FR"/>
              </w:rPr>
            </w:pPr>
            <w:r>
              <w:rPr>
                <w:lang w:val="fr-FR"/>
              </w:rPr>
              <w:t>192 555,11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26960FE9" w14:textId="77777777">
            <w:pPr>
              <w:pStyle w:val="Tab3LastColNonGras"/>
              <w:rPr>
                <w:lang w:val="fr-FR"/>
              </w:rPr>
            </w:pPr>
            <w:r>
              <w:rPr>
                <w:lang w:val="fr-FR"/>
              </w:rPr>
              <w:t>0,02</w:t>
            </w:r>
          </w:p>
        </w:tc>
      </w:tr>
      <w:tr w14:paraId="2B94C5DE"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665F6A" w14:paraId="552667DE" w14:textId="77777777">
            <w:pPr>
              <w:pStyle w:val="Tab1FirstColGras"/>
              <w:rPr>
                <w:lang w:val="fr-FR"/>
              </w:rPr>
            </w:pPr>
            <w:r>
              <w:rPr>
                <w:lang w:val="fr-FR"/>
              </w:rPr>
              <w:t>Equipements de communication</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665F6A" w14:paraId="3D6BA37D"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665F6A" w14:paraId="656BC534"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665F6A" w14:paraId="72795113" w14:textId="77777777">
            <w:pPr>
              <w:pStyle w:val="Tab1MiddleColGras"/>
              <w:rPr>
                <w:lang w:val="fr-FR"/>
              </w:rPr>
            </w:pPr>
            <w:r>
              <w:rPr>
                <w:lang w:val="fr-FR"/>
              </w:rPr>
              <w:t>281 005,44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3284967" w14:textId="77777777">
            <w:pPr>
              <w:pStyle w:val="Tab1LastColGras"/>
              <w:rPr>
                <w:lang w:val="fr-FR"/>
              </w:rPr>
            </w:pPr>
            <w:r>
              <w:rPr>
                <w:lang w:val="fr-FR"/>
              </w:rPr>
              <w:t>0,03</w:t>
            </w:r>
          </w:p>
        </w:tc>
      </w:tr>
      <w:tr w14:paraId="3C26BB64"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05779A23" w14:textId="77777777">
            <w:pPr>
              <w:pStyle w:val="Tab3FirstColNonGras"/>
              <w:rPr>
                <w:lang w:val="fr-FR"/>
              </w:rPr>
            </w:pPr>
            <w:r>
              <w:rPr>
                <w:lang w:val="fr-FR"/>
              </w:rPr>
              <w:t>NOKIA OYJ 3.625% 05-06-32 EMTN</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860E4F0"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183BBC2F" w14:textId="77777777">
            <w:pPr>
              <w:pStyle w:val="Tab3MiddleColNonGras"/>
              <w:rPr>
                <w:lang w:val="fr-FR"/>
              </w:rPr>
            </w:pPr>
            <w:r>
              <w:rPr>
                <w:lang w:val="fr-FR"/>
              </w:rPr>
              <w:t>290 000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46AF0741" w14:textId="77777777">
            <w:pPr>
              <w:pStyle w:val="Tab3MiddleColNonGras"/>
              <w:rPr>
                <w:lang w:val="fr-FR"/>
              </w:rPr>
            </w:pPr>
            <w:r>
              <w:rPr>
                <w:lang w:val="fr-FR"/>
              </w:rPr>
              <w:t>281 005,44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3B61A96" w14:textId="77777777">
            <w:pPr>
              <w:pStyle w:val="Tab3LastColNonGras"/>
              <w:rPr>
                <w:lang w:val="fr-FR"/>
              </w:rPr>
            </w:pPr>
            <w:r>
              <w:rPr>
                <w:lang w:val="fr-FR"/>
              </w:rPr>
              <w:t>0,03</w:t>
            </w:r>
          </w:p>
        </w:tc>
      </w:tr>
      <w:tr w14:paraId="7DA1B3EC"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665F6A" w14:paraId="34EFCF6F" w14:textId="77777777">
            <w:pPr>
              <w:pStyle w:val="Tab1FirstColGras"/>
              <w:rPr>
                <w:lang w:val="fr-FR"/>
              </w:rPr>
            </w:pPr>
            <w:r>
              <w:rPr>
                <w:lang w:val="fr-FR"/>
              </w:rPr>
              <w:t>Equipements électriques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665F6A" w14:paraId="6EF5A293"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665F6A" w14:paraId="606AC5A8"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665F6A" w14:paraId="7B2D995E" w14:textId="77777777">
            <w:pPr>
              <w:pStyle w:val="Tab1MiddleColGras"/>
              <w:rPr>
                <w:lang w:val="fr-FR"/>
              </w:rPr>
            </w:pPr>
            <w:r>
              <w:rPr>
                <w:lang w:val="fr-FR"/>
              </w:rPr>
              <w:t>391 607,19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F619519" w14:textId="77777777">
            <w:pPr>
              <w:pStyle w:val="Tab1LastColGras"/>
              <w:rPr>
                <w:lang w:val="fr-FR"/>
              </w:rPr>
            </w:pPr>
            <w:r>
              <w:rPr>
                <w:lang w:val="fr-FR"/>
              </w:rPr>
              <w:t>0,04</w:t>
            </w:r>
          </w:p>
        </w:tc>
      </w:tr>
      <w:tr w14:paraId="160F92AD"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3F806EC1" w14:textId="77777777">
            <w:pPr>
              <w:pStyle w:val="Tab3FirstColNonGras"/>
              <w:rPr>
                <w:lang w:val="fr-FR"/>
              </w:rPr>
            </w:pPr>
            <w:r>
              <w:rPr>
                <w:lang w:val="fr-FR"/>
              </w:rPr>
              <w:t>ALSTOM 5.25% PERP EMTN</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3D25AC11"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6946ECBA" w14:textId="77777777">
            <w:pPr>
              <w:pStyle w:val="Tab3MiddleColNonGras"/>
              <w:rPr>
                <w:lang w:val="fr-FR"/>
              </w:rPr>
            </w:pPr>
            <w:r>
              <w:rPr>
                <w:lang w:val="fr-FR"/>
              </w:rPr>
              <w:t>400 000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60F492A1" w14:textId="77777777">
            <w:pPr>
              <w:pStyle w:val="Tab3MiddleColNonGras"/>
              <w:rPr>
                <w:lang w:val="fr-FR"/>
              </w:rPr>
            </w:pPr>
            <w:r>
              <w:rPr>
                <w:lang w:val="fr-FR"/>
              </w:rPr>
              <w:t>391 607,19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21AA1C62" w14:textId="77777777">
            <w:pPr>
              <w:pStyle w:val="Tab3LastColNonGras"/>
              <w:rPr>
                <w:lang w:val="fr-FR"/>
              </w:rPr>
            </w:pPr>
            <w:r>
              <w:rPr>
                <w:lang w:val="fr-FR"/>
              </w:rPr>
              <w:t>0,04</w:t>
            </w:r>
          </w:p>
        </w:tc>
      </w:tr>
      <w:tr w14:paraId="427302B5"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665F6A" w14:paraId="6E7ABDBA" w14:textId="77777777">
            <w:pPr>
              <w:pStyle w:val="Tab1FirstColGras"/>
              <w:rPr>
                <w:lang w:val="fr-FR"/>
              </w:rPr>
            </w:pPr>
            <w:r>
              <w:rPr>
                <w:lang w:val="fr-FR"/>
              </w:rPr>
              <w:t>Equipements et fournitures médicaux</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665F6A" w14:paraId="75CD8253"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665F6A" w14:paraId="680DB0CC"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665F6A" w14:paraId="70446BAE" w14:textId="77777777">
            <w:pPr>
              <w:pStyle w:val="Tab1MiddleColGras"/>
              <w:rPr>
                <w:lang w:val="fr-FR"/>
              </w:rPr>
            </w:pPr>
            <w:r>
              <w:rPr>
                <w:lang w:val="fr-FR"/>
              </w:rPr>
              <w:t>609 348,77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BE3EFCB" w14:textId="77777777">
            <w:pPr>
              <w:pStyle w:val="Tab1LastColGras"/>
              <w:rPr>
                <w:lang w:val="fr-FR"/>
              </w:rPr>
            </w:pPr>
            <w:r>
              <w:rPr>
                <w:lang w:val="fr-FR"/>
              </w:rPr>
              <w:t>0,07</w:t>
            </w:r>
          </w:p>
        </w:tc>
      </w:tr>
      <w:tr w14:paraId="174D21CC"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513BA9ED" w14:textId="77777777">
            <w:pPr>
              <w:pStyle w:val="Tab3FirstColNonGras"/>
              <w:rPr>
                <w:lang w:val="fr-FR"/>
              </w:rPr>
            </w:pPr>
            <w:r>
              <w:rPr>
                <w:lang w:val="fr-FR"/>
              </w:rPr>
              <w:t>WERFENLIFE 4.25% 03-05-30 EMTN</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78F2D092"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16386B53" w14:textId="77777777">
            <w:pPr>
              <w:pStyle w:val="Tab3MiddleColNonGras"/>
              <w:rPr>
                <w:lang w:val="fr-FR"/>
              </w:rPr>
            </w:pPr>
            <w:r>
              <w:rPr>
                <w:lang w:val="fr-FR"/>
              </w:rPr>
              <w:t>600 000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0D7A136A" w14:textId="77777777">
            <w:pPr>
              <w:pStyle w:val="Tab3MiddleColNonGras"/>
              <w:rPr>
                <w:lang w:val="fr-FR"/>
              </w:rPr>
            </w:pPr>
            <w:r>
              <w:rPr>
                <w:lang w:val="fr-FR"/>
              </w:rPr>
              <w:t>609 348,77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F478F32" w14:textId="77777777">
            <w:pPr>
              <w:pStyle w:val="Tab3LastColNonGras"/>
              <w:rPr>
                <w:lang w:val="fr-FR"/>
              </w:rPr>
            </w:pPr>
            <w:r>
              <w:rPr>
                <w:lang w:val="fr-FR"/>
              </w:rPr>
              <w:t>0,07</w:t>
            </w:r>
          </w:p>
        </w:tc>
      </w:tr>
      <w:tr w14:paraId="14433657"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665F6A" w14:paraId="05163E2B" w14:textId="77777777">
            <w:pPr>
              <w:pStyle w:val="Tab1FirstColGras"/>
              <w:rPr>
                <w:lang w:val="fr-FR"/>
              </w:rPr>
            </w:pPr>
            <w:r>
              <w:rPr>
                <w:lang w:val="fr-FR"/>
              </w:rPr>
              <w:t>Finances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665F6A" w14:paraId="415BADCB"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665F6A" w14:paraId="75272B18"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665F6A" w14:paraId="7AAD3C90" w14:textId="77777777">
            <w:pPr>
              <w:pStyle w:val="Tab1MiddleColGras"/>
              <w:rPr>
                <w:lang w:val="fr-FR"/>
              </w:rPr>
            </w:pPr>
            <w:r>
              <w:rPr>
                <w:lang w:val="fr-FR"/>
              </w:rPr>
              <w:t>161 628,36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2F96276" w14:textId="77777777">
            <w:pPr>
              <w:pStyle w:val="Tab1LastColGras"/>
              <w:rPr>
                <w:lang w:val="fr-FR"/>
              </w:rPr>
            </w:pPr>
            <w:r>
              <w:rPr>
                <w:lang w:val="fr-FR"/>
              </w:rPr>
              <w:t>0,02</w:t>
            </w:r>
          </w:p>
        </w:tc>
      </w:tr>
      <w:tr w14:paraId="71267497"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7188698A" w14:textId="77777777">
            <w:pPr>
              <w:pStyle w:val="Tab3FirstColNonGras"/>
              <w:rPr>
                <w:lang w:val="fr-FR"/>
              </w:rPr>
            </w:pPr>
            <w:r>
              <w:rPr>
                <w:lang w:val="fr-FR"/>
              </w:rPr>
              <w:t>CK HUTCHISON EUROPE FINANCE 21 1.0% 02-11-33</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1945CD58"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25E36656" w14:textId="77777777">
            <w:pPr>
              <w:pStyle w:val="Tab3MiddleColNonGras"/>
              <w:rPr>
                <w:lang w:val="fr-FR"/>
              </w:rPr>
            </w:pPr>
            <w:r>
              <w:rPr>
                <w:lang w:val="fr-FR"/>
              </w:rPr>
              <w:t>200 000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1FD9C204" w14:textId="77777777">
            <w:pPr>
              <w:pStyle w:val="Tab3MiddleColNonGras"/>
              <w:rPr>
                <w:lang w:val="fr-FR"/>
              </w:rPr>
            </w:pPr>
            <w:r>
              <w:rPr>
                <w:lang w:val="fr-FR"/>
              </w:rPr>
              <w:t>161 628,36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7FF4E5F2" w14:textId="77777777">
            <w:pPr>
              <w:pStyle w:val="Tab3LastColNonGras"/>
              <w:rPr>
                <w:lang w:val="fr-FR"/>
              </w:rPr>
            </w:pPr>
            <w:r>
              <w:rPr>
                <w:lang w:val="fr-FR"/>
              </w:rPr>
              <w:t>0,02</w:t>
            </w:r>
          </w:p>
        </w:tc>
      </w:tr>
      <w:tr w14:paraId="64B47E68"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665F6A" w14:paraId="6B53B279" w14:textId="77777777">
            <w:pPr>
              <w:pStyle w:val="Tab1FirstColGras"/>
              <w:rPr>
                <w:lang w:val="fr-FR"/>
              </w:rPr>
            </w:pPr>
            <w:r>
              <w:rPr>
                <w:lang w:val="fr-FR"/>
              </w:rPr>
              <w:t>FPI Bureautiques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665F6A" w14:paraId="04F2C246"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665F6A" w14:paraId="7013A3B6"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665F6A" w14:paraId="3C7C645E" w14:textId="77777777">
            <w:pPr>
              <w:pStyle w:val="Tab1MiddleColGras"/>
              <w:rPr>
                <w:lang w:val="fr-FR"/>
              </w:rPr>
            </w:pPr>
            <w:r>
              <w:rPr>
                <w:lang w:val="fr-FR"/>
              </w:rPr>
              <w:t>580 470,64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B234FAE" w14:textId="77777777">
            <w:pPr>
              <w:pStyle w:val="Tab1LastColGras"/>
              <w:rPr>
                <w:lang w:val="fr-FR"/>
              </w:rPr>
            </w:pPr>
            <w:r>
              <w:rPr>
                <w:lang w:val="fr-FR"/>
              </w:rPr>
              <w:t>0,07</w:t>
            </w:r>
          </w:p>
        </w:tc>
      </w:tr>
      <w:tr w14:paraId="6A4FAC75"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7B623E75" w14:textId="77777777">
            <w:pPr>
              <w:pStyle w:val="Tab3FirstColNonGras"/>
              <w:rPr>
                <w:lang w:val="fr-FR"/>
              </w:rPr>
            </w:pPr>
            <w:r>
              <w:rPr>
                <w:lang w:val="fr-FR"/>
              </w:rPr>
              <w:t>GECINA 3.25% 03-06-31 EMTN</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0303172D"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289CD8D0" w14:textId="77777777">
            <w:pPr>
              <w:pStyle w:val="Tab3MiddleColNonGras"/>
              <w:rPr>
                <w:lang w:val="fr-FR"/>
              </w:rPr>
            </w:pPr>
            <w:r>
              <w:rPr>
                <w:lang w:val="fr-FR"/>
              </w:rPr>
              <w:t>600 000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243677A3" w14:textId="77777777">
            <w:pPr>
              <w:pStyle w:val="Tab3MiddleColNonGras"/>
              <w:rPr>
                <w:lang w:val="fr-FR"/>
              </w:rPr>
            </w:pPr>
            <w:r>
              <w:rPr>
                <w:lang w:val="fr-FR"/>
              </w:rPr>
              <w:t>580 470,64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8986B0D" w14:textId="77777777">
            <w:pPr>
              <w:pStyle w:val="Tab3LastColNonGras"/>
              <w:rPr>
                <w:lang w:val="fr-FR"/>
              </w:rPr>
            </w:pPr>
            <w:r>
              <w:rPr>
                <w:lang w:val="fr-FR"/>
              </w:rPr>
              <w:t>0,07</w:t>
            </w:r>
          </w:p>
        </w:tc>
      </w:tr>
    </w:tbl>
    <w:p w:rsidR="00665F6A" w14:paraId="0D980370" w14:textId="77777777">
      <w:pPr>
        <w:sectPr>
          <w:headerReference w:type="default" r:id="rId73"/>
          <w:footerReference w:type="default" r:id="rId74"/>
          <w:pgSz w:w="11900" w:h="16840"/>
          <w:pgMar w:top="2154" w:right="1134" w:bottom="1134" w:left="1134" w:header="400" w:footer="400" w:gutter="0"/>
          <w:cols w:space="720"/>
        </w:sectPr>
      </w:pPr>
    </w:p>
    <w:p w:rsidR="00665F6A" w14:paraId="1BC887A0" w14:textId="77777777">
      <w:pPr>
        <w:spacing w:line="30" w:lineRule="exact"/>
        <w:rPr>
          <w:sz w:val="3"/>
        </w:rPr>
      </w:pPr>
    </w:p>
    <w:p w:rsidR="00665F6A" w14:paraId="7707D7D8" w14:textId="77777777">
      <w:pPr>
        <w:pStyle w:val="TechnicalBookmark"/>
        <w:rPr>
          <w:lang w:val="fr-FR"/>
        </w:rPr>
      </w:pPr>
      <w:r>
        <w:rPr>
          <w:lang w:val="fr-FR"/>
        </w:rPr>
        <w:fldChar w:fldCharType="begin"/>
      </w:r>
      <w:r>
        <w:rPr>
          <w:lang w:val="fr-FR"/>
        </w:rPr>
        <w:instrText xml:space="preserve"> SET B2C3183A930F41826C919FFF8AA8E33E "" </w:instrText>
      </w:r>
      <w:r>
        <w:rPr>
          <w:lang w:val="fr-FR"/>
        </w:rPr>
        <w:fldChar w:fldCharType="separate"/>
      </w:r>
      <w:bookmarkStart w:id="119" w:name="B2C3183A930F41826C919FFF8AA8E33E"/>
      <w:bookmarkEnd w:id="119"/>
      <w:r>
        <w:rPr>
          <w:lang w:val="fr-FR"/>
        </w:rPr>
        <w:fldChar w:fldCharType="end"/>
      </w:r>
    </w:p>
    <w:p w:rsidR="00665F6A" w14:paraId="02F067B1" w14:textId="77777777">
      <w:pPr>
        <w:pStyle w:val="H2"/>
        <w:rPr>
          <w:lang w:val="fr-FR"/>
        </w:rPr>
      </w:pPr>
      <w:r>
        <w:rPr>
          <w:lang w:val="fr-FR"/>
        </w:rPr>
        <w:t xml:space="preserve">Inventaire des éléments de bilan </w:t>
      </w:r>
    </w:p>
    <w:p w:rsidR="00665F6A" w14:paraId="5BC6AC45" w14:textId="77777777">
      <w:pPr>
        <w:pStyle w:val="NoRefToc"/>
        <w:rPr>
          <w:lang w:val="fr-FR"/>
        </w:rPr>
      </w:pPr>
      <w:r>
        <w:rPr>
          <w:lang w:val="fr-FR"/>
        </w:rPr>
        <w:t>Inventaire des éléments de bilan</w:t>
      </w:r>
    </w:p>
    <w:p w:rsidR="00665F6A" w14:paraId="6FCBAB08" w14:textId="77777777">
      <w:pPr>
        <w:pStyle w:val="TechnicalBookmark"/>
        <w:rPr>
          <w:lang w:val="fr-FR"/>
        </w:rPr>
      </w:pPr>
      <w:r>
        <w:rPr>
          <w:lang w:val="fr-FR"/>
        </w:rPr>
        <w:fldChar w:fldCharType="begin"/>
      </w:r>
      <w:r>
        <w:rPr>
          <w:lang w:val="fr-FR"/>
        </w:rPr>
        <w:instrText xml:space="preserve"> SET 726AA7C098BD1B2C9A66C64B5EF4261C "" </w:instrText>
      </w:r>
      <w:r>
        <w:rPr>
          <w:lang w:val="fr-FR"/>
        </w:rPr>
        <w:fldChar w:fldCharType="separate"/>
      </w:r>
      <w:bookmarkStart w:id="120" w:name="726AA7C098BD1B2C9A66C64B5EF4261C"/>
      <w:bookmarkEnd w:id="120"/>
      <w:r>
        <w:rPr>
          <w:lang w:val="fr-FR"/>
        </w:rPr>
        <w:fldChar w:fldCharType="end"/>
      </w:r>
    </w:p>
    <w:p w:rsidR="00665F6A" w14:paraId="736D4C30" w14:textId="77777777">
      <w:pPr>
        <w:pStyle w:val="TechnicalBookmark"/>
        <w:rPr>
          <w:lang w:val="fr-FR"/>
        </w:rPr>
      </w:pPr>
    </w:p>
    <w:tbl>
      <w:tblPr>
        <w:tblW w:w="5000" w:type="pct"/>
        <w:tblBorders>
          <w:bottom w:val="single" w:sz="4" w:space="0" w:color="000000"/>
        </w:tblBorders>
        <w:tblLayout w:type="fixed"/>
        <w:tblLook w:val="04A0"/>
      </w:tblPr>
      <w:tblGrid>
        <w:gridCol w:w="5425"/>
        <w:gridCol w:w="796"/>
        <w:gridCol w:w="1213"/>
        <w:gridCol w:w="1472"/>
        <w:gridCol w:w="716"/>
      </w:tblGrid>
      <w:tr w14:paraId="39C6DD1A" w14:textId="77777777">
        <w:tblPrEx>
          <w:tblW w:w="5000" w:type="pct"/>
          <w:tblBorders>
            <w:bottom w:val="single" w:sz="4" w:space="0" w:color="000000"/>
          </w:tblBorders>
          <w:tblLayout w:type="fixed"/>
          <w:tblLook w:val="04A0"/>
        </w:tblPrEx>
        <w:trPr>
          <w:trHeight w:val="385"/>
        </w:trPr>
        <w:tc>
          <w:tcPr>
            <w:tcW w:w="5460"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665F6A" w14:paraId="4310B810" w14:textId="77777777">
            <w:pPr>
              <w:pStyle w:val="EnteteTabFirstColBordure"/>
              <w:rPr>
                <w:lang w:val="fr-FR"/>
              </w:rPr>
            </w:pPr>
            <w:r>
              <w:rPr>
                <w:lang w:val="fr-FR"/>
              </w:rPr>
              <w:t>Désignation des valeurs par secteur d'activité (*)</w:t>
            </w:r>
          </w:p>
        </w:tc>
        <w:tc>
          <w:tcPr>
            <w:tcW w:w="8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73720391" w14:textId="77777777">
            <w:pPr>
              <w:pStyle w:val="EnteteTabMiddleColBordure"/>
              <w:rPr>
                <w:lang w:val="fr-FR"/>
              </w:rPr>
            </w:pPr>
            <w:r>
              <w:rPr>
                <w:lang w:val="fr-FR"/>
              </w:rPr>
              <w:t>Devise</w:t>
            </w:r>
          </w:p>
        </w:tc>
        <w:tc>
          <w:tcPr>
            <w:tcW w:w="122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77FFD5FF" w14:textId="77777777">
            <w:pPr>
              <w:pStyle w:val="EnteteTabMiddleColBordure"/>
              <w:spacing w:line="184" w:lineRule="exact"/>
              <w:rPr>
                <w:lang w:val="fr-FR"/>
              </w:rPr>
            </w:pPr>
            <w:r>
              <w:rPr>
                <w:lang w:val="fr-FR"/>
              </w:rPr>
              <w:t>Quantité ou</w:t>
            </w:r>
          </w:p>
          <w:p w:rsidR="00665F6A" w14:paraId="2CC18F73" w14:textId="77777777">
            <w:pPr>
              <w:pStyle w:val="EnteteTabMiddleColBordure"/>
              <w:spacing w:line="184" w:lineRule="exact"/>
              <w:rPr>
                <w:lang w:val="fr-FR"/>
              </w:rPr>
            </w:pPr>
            <w:r>
              <w:rPr>
                <w:lang w:val="fr-FR"/>
              </w:rPr>
              <w:t>Nominal</w:t>
            </w:r>
          </w:p>
        </w:tc>
        <w:tc>
          <w:tcPr>
            <w:tcW w:w="14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18A8F357" w14:textId="77777777">
            <w:pPr>
              <w:pStyle w:val="EnteteTabMiddleColBordure"/>
              <w:rPr>
                <w:lang w:val="fr-FR"/>
              </w:rPr>
            </w:pPr>
            <w:r>
              <w:rPr>
                <w:lang w:val="fr-FR"/>
              </w:rPr>
              <w:t>Valeur actuelle</w:t>
            </w:r>
          </w:p>
        </w:tc>
        <w:tc>
          <w:tcPr>
            <w:tcW w:w="72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665F6A" w14:paraId="248C0BCD" w14:textId="77777777">
            <w:pPr>
              <w:pStyle w:val="EnteteTabLastColBordure"/>
              <w:spacing w:line="184" w:lineRule="exact"/>
              <w:rPr>
                <w:lang w:val="fr-FR"/>
              </w:rPr>
            </w:pPr>
            <w:r>
              <w:rPr>
                <w:lang w:val="fr-FR"/>
              </w:rPr>
              <w:t>% Actif</w:t>
            </w:r>
          </w:p>
          <w:p w:rsidR="00665F6A" w14:paraId="2BAD7DFB" w14:textId="77777777">
            <w:pPr>
              <w:pStyle w:val="EnteteTabLastColBordure"/>
              <w:spacing w:line="184" w:lineRule="exact"/>
              <w:rPr>
                <w:lang w:val="fr-FR"/>
              </w:rPr>
            </w:pPr>
            <w:r>
              <w:rPr>
                <w:lang w:val="fr-FR"/>
              </w:rPr>
              <w:t>Net</w:t>
            </w:r>
          </w:p>
        </w:tc>
      </w:tr>
      <w:tr w14:paraId="3F7EECB3"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665F6A" w14:paraId="1D1CFCE6" w14:textId="77777777">
            <w:pPr>
              <w:pStyle w:val="Tab1FirstColGras"/>
              <w:rPr>
                <w:lang w:val="fr-FR"/>
              </w:rPr>
            </w:pPr>
            <w:r>
              <w:rPr>
                <w:lang w:val="fr-FR"/>
              </w:rPr>
              <w:t>FPI de détail</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665F6A" w14:paraId="7C1EBDD8"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665F6A" w14:paraId="426613CF"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665F6A" w14:paraId="6112CE47" w14:textId="77777777">
            <w:pPr>
              <w:pStyle w:val="Tab1MiddleColGras"/>
              <w:rPr>
                <w:lang w:val="fr-FR"/>
              </w:rPr>
            </w:pPr>
            <w:r>
              <w:rPr>
                <w:lang w:val="fr-FR"/>
              </w:rPr>
              <w:t>1 137 819,99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29807115" w14:textId="77777777">
            <w:pPr>
              <w:pStyle w:val="Tab1LastColGras"/>
              <w:rPr>
                <w:lang w:val="fr-FR"/>
              </w:rPr>
            </w:pPr>
            <w:r>
              <w:rPr>
                <w:lang w:val="fr-FR"/>
              </w:rPr>
              <w:t>0,13</w:t>
            </w:r>
          </w:p>
        </w:tc>
      </w:tr>
      <w:tr w14:paraId="060DE4CD"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034B601B" w14:textId="77777777">
            <w:pPr>
              <w:pStyle w:val="Tab3FirstColNonGras"/>
              <w:rPr>
                <w:lang w:val="fr-FR"/>
              </w:rPr>
            </w:pPr>
            <w:r>
              <w:rPr>
                <w:lang w:val="fr-FR"/>
              </w:rPr>
              <w:t>HAMMERSON 3.5% 15-04-32 EMTN</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7DB28D73"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45E963F9" w14:textId="77777777">
            <w:pPr>
              <w:pStyle w:val="Tab3MiddleColNonGras"/>
              <w:rPr>
                <w:lang w:val="fr-FR"/>
              </w:rPr>
            </w:pPr>
            <w:r>
              <w:rPr>
                <w:lang w:val="fr-FR"/>
              </w:rPr>
              <w:t>500 000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25AD274B" w14:textId="77777777">
            <w:pPr>
              <w:pStyle w:val="Tab3MiddleColNonGras"/>
              <w:rPr>
                <w:lang w:val="fr-FR"/>
              </w:rPr>
            </w:pPr>
            <w:r>
              <w:rPr>
                <w:lang w:val="fr-FR"/>
              </w:rPr>
              <w:t>477 807,49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7EC927EE" w14:textId="77777777">
            <w:pPr>
              <w:pStyle w:val="Tab3LastColNonGras"/>
              <w:rPr>
                <w:lang w:val="fr-FR"/>
              </w:rPr>
            </w:pPr>
            <w:r>
              <w:rPr>
                <w:lang w:val="fr-FR"/>
              </w:rPr>
              <w:t>0,06</w:t>
            </w:r>
          </w:p>
        </w:tc>
      </w:tr>
      <w:tr w14:paraId="60DEE7F4"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5E0F5261" w14:textId="77777777">
            <w:pPr>
              <w:pStyle w:val="Tab3FirstColNonGras"/>
              <w:rPr>
                <w:lang w:val="fr-FR"/>
              </w:rPr>
            </w:pPr>
            <w:r>
              <w:rPr>
                <w:lang w:val="fr-FR"/>
              </w:rPr>
              <w:t>HAMMERSON 3.875% 08-06-31 EMTN</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0CD83F23"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5EFAEAC5" w14:textId="77777777">
            <w:pPr>
              <w:pStyle w:val="Tab3MiddleColNonGras"/>
              <w:rPr>
                <w:lang w:val="fr-FR"/>
              </w:rPr>
            </w:pPr>
            <w:r>
              <w:rPr>
                <w:lang w:val="fr-FR"/>
              </w:rPr>
              <w:t>300 000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5B0D653A" w14:textId="77777777">
            <w:pPr>
              <w:pStyle w:val="Tab3MiddleColNonGras"/>
              <w:rPr>
                <w:lang w:val="fr-FR"/>
              </w:rPr>
            </w:pPr>
            <w:r>
              <w:rPr>
                <w:lang w:val="fr-FR"/>
              </w:rPr>
              <w:t>293 843,84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2BF13DDC" w14:textId="77777777">
            <w:pPr>
              <w:pStyle w:val="Tab3LastColNonGras"/>
              <w:rPr>
                <w:lang w:val="fr-FR"/>
              </w:rPr>
            </w:pPr>
            <w:r>
              <w:rPr>
                <w:lang w:val="fr-FR"/>
              </w:rPr>
              <w:t>0,03</w:t>
            </w:r>
          </w:p>
        </w:tc>
      </w:tr>
      <w:tr w14:paraId="4B4E8E98"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62755CF8" w14:textId="77777777">
            <w:pPr>
              <w:pStyle w:val="Tab3FirstColNonGras"/>
              <w:rPr>
                <w:lang w:val="fr-FR"/>
              </w:rPr>
            </w:pPr>
            <w:r>
              <w:rPr>
                <w:lang w:val="fr-FR"/>
              </w:rPr>
              <w:t>KLEPIERRE 3.75% 30-09-37 EMTN</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4B7C946C"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0556D685" w14:textId="77777777">
            <w:pPr>
              <w:pStyle w:val="Tab3MiddleColNonGras"/>
              <w:rPr>
                <w:lang w:val="fr-FR"/>
              </w:rPr>
            </w:pPr>
            <w:r>
              <w:rPr>
                <w:lang w:val="fr-FR"/>
              </w:rPr>
              <w:t>400 000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6F705347" w14:textId="77777777">
            <w:pPr>
              <w:pStyle w:val="Tab3MiddleColNonGras"/>
              <w:rPr>
                <w:lang w:val="fr-FR"/>
              </w:rPr>
            </w:pPr>
            <w:r>
              <w:rPr>
                <w:lang w:val="fr-FR"/>
              </w:rPr>
              <w:t>366 168,66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337B604" w14:textId="77777777">
            <w:pPr>
              <w:pStyle w:val="Tab3LastColNonGras"/>
              <w:rPr>
                <w:lang w:val="fr-FR"/>
              </w:rPr>
            </w:pPr>
            <w:r>
              <w:rPr>
                <w:lang w:val="fr-FR"/>
              </w:rPr>
              <w:t>0,04</w:t>
            </w:r>
          </w:p>
        </w:tc>
      </w:tr>
      <w:tr w14:paraId="4D9B02E1"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665F6A" w14:paraId="1FC14093" w14:textId="77777777">
            <w:pPr>
              <w:pStyle w:val="Tab1FirstColGras"/>
              <w:rPr>
                <w:lang w:val="fr-FR"/>
              </w:rPr>
            </w:pPr>
            <w:r>
              <w:rPr>
                <w:lang w:val="fr-FR"/>
              </w:rPr>
              <w:t>Gestion immobilière et développement</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665F6A" w14:paraId="53D71BB2"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665F6A" w14:paraId="7E4E62C3"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665F6A" w14:paraId="202FD0A6" w14:textId="77777777">
            <w:pPr>
              <w:pStyle w:val="Tab1MiddleColGras"/>
              <w:rPr>
                <w:lang w:val="fr-FR"/>
              </w:rPr>
            </w:pPr>
            <w:r>
              <w:rPr>
                <w:lang w:val="fr-FR"/>
              </w:rPr>
              <w:t>1 407 970,27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56422E1" w14:textId="77777777">
            <w:pPr>
              <w:pStyle w:val="Tab1LastColGras"/>
              <w:rPr>
                <w:lang w:val="fr-FR"/>
              </w:rPr>
            </w:pPr>
            <w:r>
              <w:rPr>
                <w:lang w:val="fr-FR"/>
              </w:rPr>
              <w:t>0,16</w:t>
            </w:r>
          </w:p>
        </w:tc>
      </w:tr>
      <w:tr w14:paraId="797B798C"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4ECA5637" w14:textId="77777777">
            <w:pPr>
              <w:pStyle w:val="Tab3FirstColNonGras"/>
              <w:rPr>
                <w:lang w:val="fr-FR"/>
              </w:rPr>
            </w:pPr>
            <w:r>
              <w:rPr>
                <w:lang w:val="fr-FR"/>
              </w:rPr>
              <w:t>CA IMMOBILIEN ANLAGEN 3.5% 07-07-29</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435A6C13"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EF0E48C" w14:textId="77777777">
            <w:pPr>
              <w:pStyle w:val="Tab3MiddleColNonGras"/>
              <w:rPr>
                <w:lang w:val="fr-FR"/>
              </w:rPr>
            </w:pPr>
            <w:r>
              <w:rPr>
                <w:lang w:val="fr-FR"/>
              </w:rPr>
              <w:t>350 000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7A7CD248" w14:textId="77777777">
            <w:pPr>
              <w:pStyle w:val="Tab3MiddleColNonGras"/>
              <w:rPr>
                <w:lang w:val="fr-FR"/>
              </w:rPr>
            </w:pPr>
            <w:r>
              <w:rPr>
                <w:lang w:val="fr-FR"/>
              </w:rPr>
              <w:t>346 493,31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219C0513" w14:textId="77777777">
            <w:pPr>
              <w:pStyle w:val="Tab3LastColNonGras"/>
              <w:rPr>
                <w:lang w:val="fr-FR"/>
              </w:rPr>
            </w:pPr>
            <w:r>
              <w:rPr>
                <w:lang w:val="fr-FR"/>
              </w:rPr>
              <w:t>0,04</w:t>
            </w:r>
          </w:p>
        </w:tc>
      </w:tr>
      <w:tr w14:paraId="67E1BF7A"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10F2F349" w14:textId="77777777">
            <w:pPr>
              <w:pStyle w:val="Tab3FirstColNonGras"/>
              <w:rPr>
                <w:lang w:val="fr-FR"/>
              </w:rPr>
            </w:pPr>
            <w:r>
              <w:rPr>
                <w:lang w:val="fr-FR"/>
              </w:rPr>
              <w:t>CTP NV 3.625% 10-03-31</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36C0213"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1986279" w14:textId="77777777">
            <w:pPr>
              <w:pStyle w:val="Tab3MiddleColNonGras"/>
              <w:rPr>
                <w:lang w:val="fr-FR"/>
              </w:rPr>
            </w:pPr>
            <w:r>
              <w:rPr>
                <w:lang w:val="fr-FR"/>
              </w:rPr>
              <w:t>500 000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7E06B869" w14:textId="77777777">
            <w:pPr>
              <w:pStyle w:val="Tab3MiddleColNonGras"/>
              <w:rPr>
                <w:lang w:val="fr-FR"/>
              </w:rPr>
            </w:pPr>
            <w:r>
              <w:rPr>
                <w:lang w:val="fr-FR"/>
              </w:rPr>
              <w:t>488 701,09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2DD891B" w14:textId="77777777">
            <w:pPr>
              <w:pStyle w:val="Tab3LastColNonGras"/>
              <w:rPr>
                <w:lang w:val="fr-FR"/>
              </w:rPr>
            </w:pPr>
            <w:r>
              <w:rPr>
                <w:lang w:val="fr-FR"/>
              </w:rPr>
              <w:t>0,06</w:t>
            </w:r>
          </w:p>
        </w:tc>
      </w:tr>
      <w:tr w14:paraId="444A3D65"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5A7B9006" w14:textId="77777777">
            <w:pPr>
              <w:pStyle w:val="Tab3FirstColNonGras"/>
              <w:rPr>
                <w:lang w:val="fr-FR"/>
              </w:rPr>
            </w:pPr>
            <w:r>
              <w:rPr>
                <w:lang w:val="fr-FR"/>
              </w:rPr>
              <w:t>CTP NV 3.625% 13-04-32</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15114D0"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2E985936" w14:textId="77777777">
            <w:pPr>
              <w:pStyle w:val="Tab3MiddleColNonGras"/>
              <w:rPr>
                <w:lang w:val="fr-FR"/>
              </w:rPr>
            </w:pPr>
            <w:r>
              <w:rPr>
                <w:lang w:val="fr-FR"/>
              </w:rPr>
              <w:t>600 000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25A34ACE" w14:textId="77777777">
            <w:pPr>
              <w:pStyle w:val="Tab3MiddleColNonGras"/>
              <w:rPr>
                <w:lang w:val="fr-FR"/>
              </w:rPr>
            </w:pPr>
            <w:r>
              <w:rPr>
                <w:lang w:val="fr-FR"/>
              </w:rPr>
              <w:t>572 775,87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47980AE" w14:textId="77777777">
            <w:pPr>
              <w:pStyle w:val="Tab3LastColNonGras"/>
              <w:rPr>
                <w:lang w:val="fr-FR"/>
              </w:rPr>
            </w:pPr>
            <w:r>
              <w:rPr>
                <w:lang w:val="fr-FR"/>
              </w:rPr>
              <w:t>0,06</w:t>
            </w:r>
          </w:p>
        </w:tc>
      </w:tr>
      <w:tr w14:paraId="0F322C7D"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665F6A" w14:paraId="6F222FA5" w14:textId="77777777">
            <w:pPr>
              <w:pStyle w:val="Tab1FirstColGras"/>
              <w:rPr>
                <w:lang w:val="fr-FR"/>
              </w:rPr>
            </w:pPr>
            <w:r>
              <w:rPr>
                <w:lang w:val="fr-FR"/>
              </w:rPr>
              <w:t>Industrie aérospatiale et défense</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665F6A" w14:paraId="0D8AB29F"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665F6A" w14:paraId="1CF343F9"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665F6A" w14:paraId="3B836280" w14:textId="77777777">
            <w:pPr>
              <w:pStyle w:val="Tab1MiddleColGras"/>
              <w:rPr>
                <w:lang w:val="fr-FR"/>
              </w:rPr>
            </w:pPr>
            <w:r>
              <w:rPr>
                <w:lang w:val="fr-FR"/>
              </w:rPr>
              <w:t>154 311,78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A66A76F" w14:textId="77777777">
            <w:pPr>
              <w:pStyle w:val="Tab1LastColGras"/>
              <w:rPr>
                <w:lang w:val="fr-FR"/>
              </w:rPr>
            </w:pPr>
            <w:r>
              <w:rPr>
                <w:lang w:val="fr-FR"/>
              </w:rPr>
              <w:t>0,02</w:t>
            </w:r>
          </w:p>
        </w:tc>
      </w:tr>
      <w:tr w14:paraId="49679026"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12E15EC0" w14:textId="77777777">
            <w:pPr>
              <w:pStyle w:val="Tab3FirstColNonGras"/>
              <w:rPr>
                <w:lang w:val="fr-FR"/>
              </w:rPr>
            </w:pPr>
            <w:r>
              <w:rPr>
                <w:lang w:val="fr-FR"/>
              </w:rPr>
              <w:t>SPACE EXPLORATION TECHNOLOGIES 6.65% 15-07-56</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6AFCAD16"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A890DD0" w14:textId="77777777">
            <w:pPr>
              <w:pStyle w:val="Tab3MiddleColNonGras"/>
              <w:rPr>
                <w:lang w:val="fr-FR"/>
              </w:rPr>
            </w:pPr>
            <w:r>
              <w:rPr>
                <w:lang w:val="fr-FR"/>
              </w:rPr>
              <w:t>200 000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76E3E942" w14:textId="77777777">
            <w:pPr>
              <w:pStyle w:val="Tab3MiddleColNonGras"/>
              <w:rPr>
                <w:lang w:val="fr-FR"/>
              </w:rPr>
            </w:pPr>
            <w:r>
              <w:rPr>
                <w:lang w:val="fr-FR"/>
              </w:rPr>
              <w:t>154 311,78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20787D31" w14:textId="77777777">
            <w:pPr>
              <w:pStyle w:val="Tab3LastColNonGras"/>
              <w:rPr>
                <w:lang w:val="fr-FR"/>
              </w:rPr>
            </w:pPr>
            <w:r>
              <w:rPr>
                <w:lang w:val="fr-FR"/>
              </w:rPr>
              <w:t>0,02</w:t>
            </w:r>
          </w:p>
        </w:tc>
      </w:tr>
      <w:tr w14:paraId="3C714CA3"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665F6A" w14:paraId="2511E95C" w14:textId="77777777">
            <w:pPr>
              <w:pStyle w:val="Tab1FirstColGras"/>
              <w:rPr>
                <w:lang w:val="fr-FR"/>
              </w:rPr>
            </w:pPr>
            <w:r>
              <w:rPr>
                <w:lang w:val="fr-FR"/>
              </w:rPr>
              <w:t>Logiciels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665F6A" w14:paraId="3B3222F2"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665F6A" w14:paraId="0D73846B"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665F6A" w14:paraId="23ABC2EE" w14:textId="77777777">
            <w:pPr>
              <w:pStyle w:val="Tab1MiddleColGras"/>
              <w:rPr>
                <w:lang w:val="fr-FR"/>
              </w:rPr>
            </w:pPr>
            <w:r>
              <w:rPr>
                <w:lang w:val="fr-FR"/>
              </w:rPr>
              <w:t>1 154 161,81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F61F7EF" w14:textId="77777777">
            <w:pPr>
              <w:pStyle w:val="Tab1LastColGras"/>
              <w:rPr>
                <w:lang w:val="fr-FR"/>
              </w:rPr>
            </w:pPr>
            <w:r>
              <w:rPr>
                <w:lang w:val="fr-FR"/>
              </w:rPr>
              <w:t>0,13</w:t>
            </w:r>
          </w:p>
        </w:tc>
      </w:tr>
      <w:tr w14:paraId="69BF6242"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6195E79F" w14:textId="77777777">
            <w:pPr>
              <w:pStyle w:val="Tab3FirstColNonGras"/>
              <w:rPr>
                <w:lang w:val="fr-FR"/>
              </w:rPr>
            </w:pPr>
            <w:r>
              <w:rPr>
                <w:lang w:val="fr-FR"/>
              </w:rPr>
              <w:t>DASSAULT SYSTEMES SE 3.375% 16-06-31</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4EE3B9DE"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115E6433" w14:textId="77777777">
            <w:pPr>
              <w:pStyle w:val="Tab3MiddleColNonGras"/>
              <w:rPr>
                <w:lang w:val="fr-FR"/>
              </w:rPr>
            </w:pPr>
            <w:r>
              <w:rPr>
                <w:lang w:val="fr-FR"/>
              </w:rPr>
              <w:t>500 000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6D36B73D" w14:textId="77777777">
            <w:pPr>
              <w:pStyle w:val="Tab3MiddleColNonGras"/>
              <w:rPr>
                <w:lang w:val="fr-FR"/>
              </w:rPr>
            </w:pPr>
            <w:r>
              <w:rPr>
                <w:lang w:val="fr-FR"/>
              </w:rPr>
              <w:t>489 998,26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720A0A2" w14:textId="77777777">
            <w:pPr>
              <w:pStyle w:val="Tab3LastColNonGras"/>
              <w:rPr>
                <w:lang w:val="fr-FR"/>
              </w:rPr>
            </w:pPr>
            <w:r>
              <w:rPr>
                <w:lang w:val="fr-FR"/>
              </w:rPr>
              <w:t>0,06</w:t>
            </w:r>
          </w:p>
        </w:tc>
      </w:tr>
      <w:tr w14:paraId="73A1BEED"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6E295E08" w14:textId="77777777">
            <w:pPr>
              <w:pStyle w:val="Tab3FirstColNonGras"/>
              <w:rPr>
                <w:lang w:val="fr-FR"/>
              </w:rPr>
            </w:pPr>
            <w:r>
              <w:rPr>
                <w:lang w:val="fr-FR"/>
              </w:rPr>
              <w:t>NEXI 3.875% 21-05-31 EMTN</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440953DD"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34E321F9" w14:textId="77777777">
            <w:pPr>
              <w:pStyle w:val="Tab3MiddleColNonGras"/>
              <w:rPr>
                <w:lang w:val="fr-FR"/>
              </w:rPr>
            </w:pPr>
            <w:r>
              <w:rPr>
                <w:lang w:val="fr-FR"/>
              </w:rPr>
              <w:t>220 000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089B1B63" w14:textId="77777777">
            <w:pPr>
              <w:pStyle w:val="Tab3MiddleColNonGras"/>
              <w:rPr>
                <w:lang w:val="fr-FR"/>
              </w:rPr>
            </w:pPr>
            <w:r>
              <w:rPr>
                <w:lang w:val="fr-FR"/>
              </w:rPr>
              <w:t>217 674,02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17654D8" w14:textId="77777777">
            <w:pPr>
              <w:pStyle w:val="Tab3LastColNonGras"/>
              <w:rPr>
                <w:lang w:val="fr-FR"/>
              </w:rPr>
            </w:pPr>
            <w:r>
              <w:rPr>
                <w:lang w:val="fr-FR"/>
              </w:rPr>
              <w:t>0,02</w:t>
            </w:r>
          </w:p>
        </w:tc>
      </w:tr>
      <w:tr w14:paraId="0320B8BD"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1F268FD9" w14:textId="77777777">
            <w:pPr>
              <w:pStyle w:val="Tab3FirstColNonGras"/>
              <w:rPr>
                <w:lang w:val="fr-FR"/>
              </w:rPr>
            </w:pPr>
            <w:r>
              <w:rPr>
                <w:lang w:val="fr-FR"/>
              </w:rPr>
              <w:t>SALESFORCE 4.9% 15-09-31</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25693427"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5002781C" w14:textId="77777777">
            <w:pPr>
              <w:pStyle w:val="Tab3MiddleColNonGras"/>
              <w:rPr>
                <w:lang w:val="fr-FR"/>
              </w:rPr>
            </w:pPr>
            <w:r>
              <w:rPr>
                <w:lang w:val="fr-FR"/>
              </w:rPr>
              <w:t>200 000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09C6B001" w14:textId="77777777">
            <w:pPr>
              <w:pStyle w:val="Tab3MiddleColNonGras"/>
              <w:rPr>
                <w:lang w:val="fr-FR"/>
              </w:rPr>
            </w:pPr>
            <w:r>
              <w:rPr>
                <w:lang w:val="fr-FR"/>
              </w:rPr>
              <w:t>169 515,66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265AC412" w14:textId="77777777">
            <w:pPr>
              <w:pStyle w:val="Tab3LastColNonGras"/>
              <w:rPr>
                <w:lang w:val="fr-FR"/>
              </w:rPr>
            </w:pPr>
            <w:r>
              <w:rPr>
                <w:lang w:val="fr-FR"/>
              </w:rPr>
              <w:t>0,02</w:t>
            </w:r>
          </w:p>
        </w:tc>
      </w:tr>
      <w:tr w14:paraId="2D3FAA1B"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195BE81B" w14:textId="77777777">
            <w:pPr>
              <w:pStyle w:val="Tab3FirstColNonGras"/>
              <w:rPr>
                <w:lang w:val="fr-FR"/>
              </w:rPr>
            </w:pPr>
            <w:r>
              <w:rPr>
                <w:lang w:val="fr-FR"/>
              </w:rPr>
              <w:t>TELEFON AB LM ERICSSON 4.375% 28-02-33</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75E40530"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47A7E7D1" w14:textId="77777777">
            <w:pPr>
              <w:pStyle w:val="Tab3MiddleColNonGras"/>
              <w:rPr>
                <w:lang w:val="fr-FR"/>
              </w:rPr>
            </w:pPr>
            <w:r>
              <w:rPr>
                <w:lang w:val="fr-FR"/>
              </w:rPr>
              <w:t>280 000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0F750DA0" w14:textId="77777777">
            <w:pPr>
              <w:pStyle w:val="Tab3MiddleColNonGras"/>
              <w:rPr>
                <w:lang w:val="fr-FR"/>
              </w:rPr>
            </w:pPr>
            <w:r>
              <w:rPr>
                <w:lang w:val="fr-FR"/>
              </w:rPr>
              <w:t>276 973,87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8987EA8" w14:textId="77777777">
            <w:pPr>
              <w:pStyle w:val="Tab3LastColNonGras"/>
              <w:rPr>
                <w:lang w:val="fr-FR"/>
              </w:rPr>
            </w:pPr>
            <w:r>
              <w:rPr>
                <w:lang w:val="fr-FR"/>
              </w:rPr>
              <w:t>0,03</w:t>
            </w:r>
          </w:p>
        </w:tc>
      </w:tr>
      <w:tr w14:paraId="7F0E428E"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665F6A" w14:paraId="7E6D94B0" w14:textId="77777777">
            <w:pPr>
              <w:pStyle w:val="Tab1FirstColGras"/>
              <w:rPr>
                <w:lang w:val="fr-FR"/>
              </w:rPr>
            </w:pPr>
            <w:r>
              <w:rPr>
                <w:lang w:val="fr-FR"/>
              </w:rPr>
              <w:t>Marchés de capitaux</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665F6A" w14:paraId="4CEE1DB2"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665F6A" w14:paraId="65F615F2"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665F6A" w14:paraId="2CB4CE6A" w14:textId="77777777">
            <w:pPr>
              <w:pStyle w:val="Tab1MiddleColGras"/>
              <w:rPr>
                <w:lang w:val="fr-FR"/>
              </w:rPr>
            </w:pPr>
            <w:r>
              <w:rPr>
                <w:lang w:val="fr-FR"/>
              </w:rPr>
              <w:t>10 419 199,24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2F5F88C2" w14:textId="77777777">
            <w:pPr>
              <w:pStyle w:val="Tab1LastColGras"/>
              <w:rPr>
                <w:lang w:val="fr-FR"/>
              </w:rPr>
            </w:pPr>
            <w:r>
              <w:rPr>
                <w:lang w:val="fr-FR"/>
              </w:rPr>
              <w:t>1,20</w:t>
            </w:r>
          </w:p>
        </w:tc>
      </w:tr>
      <w:tr w14:paraId="273B06EC"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611C37BF" w14:textId="77777777">
            <w:pPr>
              <w:pStyle w:val="Tab3FirstColNonGras"/>
              <w:rPr>
                <w:lang w:val="fr-FR"/>
              </w:rPr>
            </w:pPr>
            <w:r>
              <w:rPr>
                <w:lang w:val="fr-FR"/>
              </w:rPr>
              <w:t>ABN AMRO BK 4.831% 26-02-36</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12938576"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4073C8FF" w14:textId="77777777">
            <w:pPr>
              <w:pStyle w:val="Tab3MiddleColNonGras"/>
              <w:rPr>
                <w:lang w:val="fr-FR"/>
              </w:rPr>
            </w:pPr>
            <w:r>
              <w:rPr>
                <w:lang w:val="fr-FR"/>
              </w:rPr>
              <w:t>200 000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34F2C344" w14:textId="77777777">
            <w:pPr>
              <w:pStyle w:val="Tab3MiddleColNonGras"/>
              <w:rPr>
                <w:lang w:val="fr-FR"/>
              </w:rPr>
            </w:pPr>
            <w:r>
              <w:rPr>
                <w:lang w:val="fr-FR"/>
              </w:rPr>
              <w:t>160 559,36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039DF5E" w14:textId="77777777">
            <w:pPr>
              <w:pStyle w:val="Tab3LastColNonGras"/>
              <w:rPr>
                <w:lang w:val="fr-FR"/>
              </w:rPr>
            </w:pPr>
            <w:r>
              <w:rPr>
                <w:lang w:val="fr-FR"/>
              </w:rPr>
              <w:t>0,02</w:t>
            </w:r>
          </w:p>
        </w:tc>
      </w:tr>
      <w:tr w14:paraId="7F8FCFD1"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1E85432F" w14:textId="77777777">
            <w:pPr>
              <w:pStyle w:val="Tab3FirstColNonGras"/>
              <w:rPr>
                <w:lang w:val="fr-FR"/>
              </w:rPr>
            </w:pPr>
            <w:r>
              <w:rPr>
                <w:lang w:val="fr-FR"/>
              </w:rPr>
              <w:t>AIB GROUP 3.75% 02-12-36 EMTN</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796F256E"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37FBF87A" w14:textId="77777777">
            <w:pPr>
              <w:pStyle w:val="Tab3MiddleColNonGras"/>
              <w:rPr>
                <w:lang w:val="fr-FR"/>
              </w:rPr>
            </w:pPr>
            <w:r>
              <w:rPr>
                <w:lang w:val="fr-FR"/>
              </w:rPr>
              <w:t>500 000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5878428D" w14:textId="77777777">
            <w:pPr>
              <w:pStyle w:val="Tab3MiddleColNonGras"/>
              <w:rPr>
                <w:lang w:val="fr-FR"/>
              </w:rPr>
            </w:pPr>
            <w:r>
              <w:rPr>
                <w:lang w:val="fr-FR"/>
              </w:rPr>
              <w:t>491 934,20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89DFA16" w14:textId="77777777">
            <w:pPr>
              <w:pStyle w:val="Tab3LastColNonGras"/>
              <w:rPr>
                <w:lang w:val="fr-FR"/>
              </w:rPr>
            </w:pPr>
            <w:r>
              <w:rPr>
                <w:lang w:val="fr-FR"/>
              </w:rPr>
              <w:t>0,06</w:t>
            </w:r>
          </w:p>
        </w:tc>
      </w:tr>
      <w:tr w14:paraId="5A9F7991"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4B247D1C" w14:textId="77777777">
            <w:pPr>
              <w:pStyle w:val="Tab3FirstColNonGras"/>
              <w:rPr>
                <w:lang w:val="fr-FR"/>
              </w:rPr>
            </w:pPr>
            <w:r>
              <w:rPr>
                <w:lang w:val="fr-FR"/>
              </w:rPr>
              <w:t>AIB GROUP 4.125% 28-09-32 EMTN</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1E0827F"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2CFB2E7C" w14:textId="77777777">
            <w:pPr>
              <w:pStyle w:val="Tab3MiddleColNonGras"/>
              <w:rPr>
                <w:lang w:val="fr-FR"/>
              </w:rPr>
            </w:pPr>
            <w:r>
              <w:rPr>
                <w:lang w:val="fr-FR"/>
              </w:rPr>
              <w:t>600 000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3B33178D" w14:textId="77777777">
            <w:pPr>
              <w:pStyle w:val="Tab3MiddleColNonGras"/>
              <w:rPr>
                <w:lang w:val="fr-FR"/>
              </w:rPr>
            </w:pPr>
            <w:r>
              <w:rPr>
                <w:lang w:val="fr-FR"/>
              </w:rPr>
              <w:t>593 908,60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21B4128" w14:textId="77777777">
            <w:pPr>
              <w:pStyle w:val="Tab3LastColNonGras"/>
              <w:rPr>
                <w:lang w:val="fr-FR"/>
              </w:rPr>
            </w:pPr>
            <w:r>
              <w:rPr>
                <w:lang w:val="fr-FR"/>
              </w:rPr>
              <w:t>0,07</w:t>
            </w:r>
          </w:p>
        </w:tc>
      </w:tr>
      <w:tr w14:paraId="2FA7B753"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330787F1" w14:textId="77777777">
            <w:pPr>
              <w:pStyle w:val="Tab3FirstColNonGras"/>
              <w:rPr>
                <w:lang w:val="fr-FR"/>
              </w:rPr>
            </w:pPr>
            <w:r>
              <w:rPr>
                <w:lang w:val="fr-FR"/>
              </w:rPr>
              <w:t>AMCO AM COMPANY 2.75% 15-03-29</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42F70157"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18FB49D0" w14:textId="77777777">
            <w:pPr>
              <w:pStyle w:val="Tab3MiddleColNonGras"/>
              <w:rPr>
                <w:lang w:val="fr-FR"/>
              </w:rPr>
            </w:pPr>
            <w:r>
              <w:rPr>
                <w:lang w:val="fr-FR"/>
              </w:rPr>
              <w:t>60 000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7B4B76EB" w14:textId="77777777">
            <w:pPr>
              <w:pStyle w:val="Tab3MiddleColNonGras"/>
              <w:rPr>
                <w:lang w:val="fr-FR"/>
              </w:rPr>
            </w:pPr>
            <w:r>
              <w:rPr>
                <w:lang w:val="fr-FR"/>
              </w:rPr>
              <w:t>59 453,00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91E04B8" w14:textId="77777777">
            <w:pPr>
              <w:pStyle w:val="Tab3LastColNonGras"/>
              <w:rPr>
                <w:lang w:val="fr-FR"/>
              </w:rPr>
            </w:pPr>
            <w:r>
              <w:rPr>
                <w:lang w:val="fr-FR"/>
              </w:rPr>
              <w:t>0,01</w:t>
            </w:r>
          </w:p>
        </w:tc>
      </w:tr>
      <w:tr w14:paraId="03F2D414"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5030B2A2" w14:textId="77777777">
            <w:pPr>
              <w:pStyle w:val="Tab3FirstColNonGras"/>
              <w:rPr>
                <w:lang w:val="fr-FR"/>
              </w:rPr>
            </w:pPr>
            <w:r>
              <w:rPr>
                <w:lang w:val="fr-FR"/>
              </w:rPr>
              <w:t>AMUNDI REAL ASSETS COMPANY AUTRE R 26-01-50</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7741D5A1"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33AD6718" w14:textId="77777777">
            <w:pPr>
              <w:pStyle w:val="Tab3MiddleColNonGras"/>
              <w:rPr>
                <w:lang w:val="fr-FR"/>
              </w:rPr>
            </w:pPr>
            <w:r>
              <w:rPr>
                <w:lang w:val="fr-FR"/>
              </w:rPr>
              <w:t>2 700 000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1E58C2E3" w14:textId="77777777">
            <w:pPr>
              <w:pStyle w:val="Tab3MiddleColNonGras"/>
              <w:rPr>
                <w:lang w:val="fr-FR"/>
              </w:rPr>
            </w:pPr>
            <w:r>
              <w:rPr>
                <w:lang w:val="fr-FR"/>
              </w:rPr>
              <w:t>2 555 055,13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E3936A9" w14:textId="77777777">
            <w:pPr>
              <w:pStyle w:val="Tab3LastColNonGras"/>
              <w:rPr>
                <w:lang w:val="fr-FR"/>
              </w:rPr>
            </w:pPr>
            <w:r>
              <w:rPr>
                <w:lang w:val="fr-FR"/>
              </w:rPr>
              <w:t>0,28</w:t>
            </w:r>
          </w:p>
        </w:tc>
      </w:tr>
      <w:tr w14:paraId="75691333"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15BEBF36" w14:textId="77777777">
            <w:pPr>
              <w:pStyle w:val="Tab3FirstColNonGras"/>
              <w:rPr>
                <w:lang w:val="fr-FR"/>
              </w:rPr>
            </w:pPr>
            <w:r>
              <w:rPr>
                <w:lang w:val="fr-FR"/>
              </w:rPr>
              <w:t>ANDORRA INTL BOND 3.875% 07-10-29</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1BA3A15"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0530BB2" w14:textId="77777777">
            <w:pPr>
              <w:pStyle w:val="Tab3MiddleColNonGras"/>
              <w:rPr>
                <w:lang w:val="fr-FR"/>
              </w:rPr>
            </w:pPr>
            <w:r>
              <w:rPr>
                <w:lang w:val="fr-FR"/>
              </w:rPr>
              <w:t>600 000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3CF4A439" w14:textId="77777777">
            <w:pPr>
              <w:pStyle w:val="Tab3MiddleColNonGras"/>
              <w:rPr>
                <w:lang w:val="fr-FR"/>
              </w:rPr>
            </w:pPr>
            <w:r>
              <w:rPr>
                <w:lang w:val="fr-FR"/>
              </w:rPr>
              <w:t>599 748,00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04D0297" w14:textId="77777777">
            <w:pPr>
              <w:pStyle w:val="Tab3LastColNonGras"/>
              <w:rPr>
                <w:lang w:val="fr-FR"/>
              </w:rPr>
            </w:pPr>
            <w:r>
              <w:rPr>
                <w:lang w:val="fr-FR"/>
              </w:rPr>
              <w:t>0,07</w:t>
            </w:r>
          </w:p>
        </w:tc>
      </w:tr>
      <w:tr w14:paraId="5055F3BC"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5B127C25" w14:textId="77777777">
            <w:pPr>
              <w:pStyle w:val="Tab3FirstColNonGras"/>
              <w:rPr>
                <w:lang w:val="fr-FR"/>
              </w:rPr>
            </w:pPr>
            <w:r>
              <w:rPr>
                <w:lang w:val="fr-FR"/>
              </w:rPr>
              <w:t>BANCO SANTANDER ALL SPAIN BRANCH 5.0% 22-04-34</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6F317194"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56DF284F" w14:textId="77777777">
            <w:pPr>
              <w:pStyle w:val="Tab3MiddleColNonGras"/>
              <w:rPr>
                <w:lang w:val="fr-FR"/>
              </w:rPr>
            </w:pPr>
            <w:r>
              <w:rPr>
                <w:lang w:val="fr-FR"/>
              </w:rPr>
              <w:t>400 000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4A1A4E1E" w14:textId="77777777">
            <w:pPr>
              <w:pStyle w:val="Tab3MiddleColNonGras"/>
              <w:rPr>
                <w:lang w:val="fr-FR"/>
              </w:rPr>
            </w:pPr>
            <w:r>
              <w:rPr>
                <w:lang w:val="fr-FR"/>
              </w:rPr>
              <w:t>414 215,65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E33B28E" w14:textId="77777777">
            <w:pPr>
              <w:pStyle w:val="Tab3LastColNonGras"/>
              <w:rPr>
                <w:lang w:val="fr-FR"/>
              </w:rPr>
            </w:pPr>
            <w:r>
              <w:rPr>
                <w:lang w:val="fr-FR"/>
              </w:rPr>
              <w:t>0,05</w:t>
            </w:r>
          </w:p>
        </w:tc>
      </w:tr>
      <w:tr w14:paraId="371F8BE5"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0C7460C5" w14:textId="77777777">
            <w:pPr>
              <w:pStyle w:val="Tab3FirstColNonGras"/>
              <w:rPr>
                <w:lang w:val="fr-FR"/>
              </w:rPr>
            </w:pPr>
            <w:r>
              <w:rPr>
                <w:lang w:val="fr-FR"/>
              </w:rPr>
              <w:t>BANCO SANTANDER ALL SPAIN BRANCH 9.625% PERP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67B12780"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124553B6" w14:textId="77777777">
            <w:pPr>
              <w:pStyle w:val="Tab3MiddleColNonGras"/>
              <w:rPr>
                <w:lang w:val="fr-FR"/>
              </w:rPr>
            </w:pPr>
            <w:r>
              <w:rPr>
                <w:lang w:val="fr-FR"/>
              </w:rPr>
              <w:t>200 000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08A92A6A" w14:textId="77777777">
            <w:pPr>
              <w:pStyle w:val="Tab3MiddleColNonGras"/>
              <w:rPr>
                <w:lang w:val="fr-FR"/>
              </w:rPr>
            </w:pPr>
            <w:r>
              <w:rPr>
                <w:lang w:val="fr-FR"/>
              </w:rPr>
              <w:t>201 216,90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CCCC7F3" w14:textId="77777777">
            <w:pPr>
              <w:pStyle w:val="Tab3LastColNonGras"/>
              <w:rPr>
                <w:lang w:val="fr-FR"/>
              </w:rPr>
            </w:pPr>
            <w:r>
              <w:rPr>
                <w:lang w:val="fr-FR"/>
              </w:rPr>
              <w:t>0,02</w:t>
            </w:r>
          </w:p>
        </w:tc>
      </w:tr>
      <w:tr w14:paraId="484A1B9C"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5046A921" w14:textId="77777777">
            <w:pPr>
              <w:pStyle w:val="Tab3FirstColNonGras"/>
              <w:rPr>
                <w:lang w:val="fr-FR"/>
              </w:rPr>
            </w:pPr>
            <w:r>
              <w:rPr>
                <w:lang w:val="fr-FR"/>
              </w:rPr>
              <w:t>BAWAG BK 3.375% 02-09-33 EMTN</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41D34821"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6182FE77" w14:textId="77777777">
            <w:pPr>
              <w:pStyle w:val="Tab3MiddleColNonGras"/>
              <w:rPr>
                <w:lang w:val="fr-FR"/>
              </w:rPr>
            </w:pPr>
            <w:r>
              <w:rPr>
                <w:lang w:val="fr-FR"/>
              </w:rPr>
              <w:t>400 000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79690B52" w14:textId="77777777">
            <w:pPr>
              <w:pStyle w:val="Tab3MiddleColNonGras"/>
              <w:rPr>
                <w:lang w:val="fr-FR"/>
              </w:rPr>
            </w:pPr>
            <w:r>
              <w:rPr>
                <w:lang w:val="fr-FR"/>
              </w:rPr>
              <w:t>379 896,95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DE43ECD" w14:textId="77777777">
            <w:pPr>
              <w:pStyle w:val="Tab3LastColNonGras"/>
              <w:rPr>
                <w:lang w:val="fr-FR"/>
              </w:rPr>
            </w:pPr>
            <w:r>
              <w:rPr>
                <w:lang w:val="fr-FR"/>
              </w:rPr>
              <w:t>0,04</w:t>
            </w:r>
          </w:p>
        </w:tc>
      </w:tr>
      <w:tr w14:paraId="77F44EB9"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5E12010B" w14:textId="77777777">
            <w:pPr>
              <w:pStyle w:val="Tab3FirstColNonGras"/>
              <w:rPr>
                <w:lang w:val="fr-FR"/>
              </w:rPr>
            </w:pPr>
            <w:r>
              <w:rPr>
                <w:lang w:val="fr-FR"/>
              </w:rPr>
              <w:t>CITIGROUP 6.625% PERP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73BEE6DF"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DABFE15" w14:textId="77777777">
            <w:pPr>
              <w:pStyle w:val="Tab3MiddleColNonGras"/>
              <w:rPr>
                <w:lang w:val="fr-FR"/>
              </w:rPr>
            </w:pPr>
            <w:r>
              <w:rPr>
                <w:lang w:val="fr-FR"/>
              </w:rPr>
              <w:t>200 000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4A3F5C3F" w14:textId="77777777">
            <w:pPr>
              <w:pStyle w:val="Tab3MiddleColNonGras"/>
              <w:rPr>
                <w:lang w:val="fr-FR"/>
              </w:rPr>
            </w:pPr>
            <w:r>
              <w:rPr>
                <w:lang w:val="fr-FR"/>
              </w:rPr>
              <w:t>175 247,52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7BC2B706" w14:textId="77777777">
            <w:pPr>
              <w:pStyle w:val="Tab3LastColNonGras"/>
              <w:rPr>
                <w:lang w:val="fr-FR"/>
              </w:rPr>
            </w:pPr>
            <w:r>
              <w:rPr>
                <w:lang w:val="fr-FR"/>
              </w:rPr>
              <w:t>0,02</w:t>
            </w:r>
          </w:p>
        </w:tc>
      </w:tr>
      <w:tr w14:paraId="0544F1D2"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727CFE9F" w14:textId="77777777">
            <w:pPr>
              <w:pStyle w:val="Tab3FirstColNonGras"/>
              <w:rPr>
                <w:lang w:val="fr-FR"/>
              </w:rPr>
            </w:pPr>
            <w:r>
              <w:rPr>
                <w:lang w:val="fr-FR"/>
              </w:rPr>
              <w:t>EUROBANK S A 4.125% 08-09-33</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40411DDC"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1D2363C1" w14:textId="77777777">
            <w:pPr>
              <w:pStyle w:val="Tab3MiddleColNonGras"/>
              <w:rPr>
                <w:lang w:val="fr-FR"/>
              </w:rPr>
            </w:pPr>
            <w:r>
              <w:rPr>
                <w:lang w:val="fr-FR"/>
              </w:rPr>
              <w:t>700 000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71B6ACFD" w14:textId="77777777">
            <w:pPr>
              <w:pStyle w:val="Tab3MiddleColNonGras"/>
              <w:rPr>
                <w:lang w:val="fr-FR"/>
              </w:rPr>
            </w:pPr>
            <w:r>
              <w:rPr>
                <w:lang w:val="fr-FR"/>
              </w:rPr>
              <w:t>683 837,13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81769DD" w14:textId="77777777">
            <w:pPr>
              <w:pStyle w:val="Tab3LastColNonGras"/>
              <w:rPr>
                <w:lang w:val="fr-FR"/>
              </w:rPr>
            </w:pPr>
            <w:r>
              <w:rPr>
                <w:lang w:val="fr-FR"/>
              </w:rPr>
              <w:t>0,08</w:t>
            </w:r>
          </w:p>
        </w:tc>
      </w:tr>
      <w:tr w14:paraId="1405E70B"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40FDB10C" w14:textId="77777777">
            <w:pPr>
              <w:pStyle w:val="Tab3FirstColNonGras"/>
              <w:rPr>
                <w:lang w:val="fr-FR"/>
              </w:rPr>
            </w:pPr>
            <w:r>
              <w:rPr>
                <w:lang w:val="fr-FR"/>
              </w:rPr>
              <w:t>EUROBANK S A 4.125% 29-04-37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F7DF632"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E5AB806" w14:textId="77777777">
            <w:pPr>
              <w:pStyle w:val="Tab3MiddleColNonGras"/>
              <w:rPr>
                <w:lang w:val="fr-FR"/>
              </w:rPr>
            </w:pPr>
            <w:r>
              <w:rPr>
                <w:lang w:val="fr-FR"/>
              </w:rPr>
              <w:t>170 000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7952B28A" w14:textId="77777777">
            <w:pPr>
              <w:pStyle w:val="Tab3MiddleColNonGras"/>
              <w:rPr>
                <w:lang w:val="fr-FR"/>
              </w:rPr>
            </w:pPr>
            <w:r>
              <w:rPr>
                <w:lang w:val="fr-FR"/>
              </w:rPr>
              <w:t>164 543,05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74985BC7" w14:textId="77777777">
            <w:pPr>
              <w:pStyle w:val="Tab3LastColNonGras"/>
              <w:rPr>
                <w:lang w:val="fr-FR"/>
              </w:rPr>
            </w:pPr>
            <w:r>
              <w:rPr>
                <w:lang w:val="fr-FR"/>
              </w:rPr>
              <w:t>0,02</w:t>
            </w:r>
          </w:p>
        </w:tc>
      </w:tr>
      <w:tr w14:paraId="0D4475E1"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417D4D50" w14:textId="77777777">
            <w:pPr>
              <w:pStyle w:val="Tab3FirstColNonGras"/>
              <w:rPr>
                <w:lang w:val="fr-FR"/>
              </w:rPr>
            </w:pPr>
            <w:r>
              <w:rPr>
                <w:lang w:val="fr-FR"/>
              </w:rPr>
              <w:t>INTL DEVELOPMENT ASSOCIATION E 3.625% 20-05-41</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7F0BD85D"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047873FB" w14:textId="77777777">
            <w:pPr>
              <w:pStyle w:val="Tab3MiddleColNonGras"/>
              <w:rPr>
                <w:lang w:val="fr-FR"/>
              </w:rPr>
            </w:pPr>
            <w:r>
              <w:rPr>
                <w:lang w:val="fr-FR"/>
              </w:rPr>
              <w:t>1 790 000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1C0611F8" w14:textId="77777777">
            <w:pPr>
              <w:pStyle w:val="Tab3MiddleColNonGras"/>
              <w:rPr>
                <w:lang w:val="fr-FR"/>
              </w:rPr>
            </w:pPr>
            <w:r>
              <w:rPr>
                <w:lang w:val="fr-FR"/>
              </w:rPr>
              <w:t>1 713 721,30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2FEC09E5" w14:textId="77777777">
            <w:pPr>
              <w:pStyle w:val="Tab3LastColNonGras"/>
              <w:rPr>
                <w:lang w:val="fr-FR"/>
              </w:rPr>
            </w:pPr>
            <w:r>
              <w:rPr>
                <w:lang w:val="fr-FR"/>
              </w:rPr>
              <w:t>0,20</w:t>
            </w:r>
          </w:p>
        </w:tc>
      </w:tr>
      <w:tr w14:paraId="27030514"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166AEA7E" w14:textId="77777777">
            <w:pPr>
              <w:pStyle w:val="Tab3FirstColNonGras"/>
              <w:rPr>
                <w:lang w:val="fr-FR"/>
              </w:rPr>
            </w:pPr>
            <w:r>
              <w:rPr>
                <w:lang w:val="fr-FR"/>
              </w:rPr>
              <w:t>MERCEDESBENZ FINANCE NORTH AMERICA LLC 5.2% 04-08-31</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1EB2AEA1"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47E21B92" w14:textId="77777777">
            <w:pPr>
              <w:pStyle w:val="Tab3MiddleColNonGras"/>
              <w:rPr>
                <w:lang w:val="fr-FR"/>
              </w:rPr>
            </w:pPr>
            <w:r>
              <w:rPr>
                <w:lang w:val="fr-FR"/>
              </w:rPr>
              <w:t>200 000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48489C03" w14:textId="77777777">
            <w:pPr>
              <w:pStyle w:val="Tab3MiddleColNonGras"/>
              <w:rPr>
                <w:lang w:val="fr-FR"/>
              </w:rPr>
            </w:pPr>
            <w:r>
              <w:rPr>
                <w:lang w:val="fr-FR"/>
              </w:rPr>
              <w:t>172 404,90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2495EF1E" w14:textId="77777777">
            <w:pPr>
              <w:pStyle w:val="Tab3LastColNonGras"/>
              <w:rPr>
                <w:lang w:val="fr-FR"/>
              </w:rPr>
            </w:pPr>
            <w:r>
              <w:rPr>
                <w:lang w:val="fr-FR"/>
              </w:rPr>
              <w:t>0,02</w:t>
            </w:r>
          </w:p>
        </w:tc>
      </w:tr>
      <w:tr w14:paraId="4E098E27"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39E68611" w14:textId="77777777">
            <w:pPr>
              <w:pStyle w:val="Tab3FirstColNonGras"/>
              <w:rPr>
                <w:lang w:val="fr-FR"/>
              </w:rPr>
            </w:pPr>
            <w:r>
              <w:rPr>
                <w:lang w:val="fr-FR"/>
              </w:rPr>
              <w:t>NORDEA BKP 3.25% 19-11-35 EMTN</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BB1FDAF"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565E15AA" w14:textId="77777777">
            <w:pPr>
              <w:pStyle w:val="Tab3MiddleColNonGras"/>
              <w:rPr>
                <w:lang w:val="fr-FR"/>
              </w:rPr>
            </w:pPr>
            <w:r>
              <w:rPr>
                <w:lang w:val="fr-FR"/>
              </w:rPr>
              <w:t>600 000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7271F498" w14:textId="77777777">
            <w:pPr>
              <w:pStyle w:val="Tab3MiddleColNonGras"/>
              <w:rPr>
                <w:lang w:val="fr-FR"/>
              </w:rPr>
            </w:pPr>
            <w:r>
              <w:rPr>
                <w:lang w:val="fr-FR"/>
              </w:rPr>
              <w:t>591 320,16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8C16342" w14:textId="77777777">
            <w:pPr>
              <w:pStyle w:val="Tab3LastColNonGras"/>
              <w:rPr>
                <w:lang w:val="fr-FR"/>
              </w:rPr>
            </w:pPr>
            <w:r>
              <w:rPr>
                <w:lang w:val="fr-FR"/>
              </w:rPr>
              <w:t>0,07</w:t>
            </w:r>
          </w:p>
        </w:tc>
      </w:tr>
      <w:tr w14:paraId="1471311C"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5F9F4A54" w14:textId="77777777">
            <w:pPr>
              <w:pStyle w:val="Tab3FirstColNonGras"/>
              <w:rPr>
                <w:lang w:val="fr-FR"/>
              </w:rPr>
            </w:pPr>
            <w:r>
              <w:rPr>
                <w:lang w:val="fr-FR"/>
              </w:rPr>
              <w:t>NORDEA BKP 6.75% PERP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7CF36263"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2012630F" w14:textId="77777777">
            <w:pPr>
              <w:pStyle w:val="Tab3MiddleColNonGras"/>
              <w:rPr>
                <w:lang w:val="fr-FR"/>
              </w:rPr>
            </w:pPr>
            <w:r>
              <w:rPr>
                <w:lang w:val="fr-FR"/>
              </w:rPr>
              <w:t>273 000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7C6EE9EC" w14:textId="77777777">
            <w:pPr>
              <w:pStyle w:val="Tab3MiddleColNonGras"/>
              <w:rPr>
                <w:lang w:val="fr-FR"/>
              </w:rPr>
            </w:pPr>
            <w:r>
              <w:rPr>
                <w:lang w:val="fr-FR"/>
              </w:rPr>
              <w:t>237 619,82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610FAC5" w14:textId="77777777">
            <w:pPr>
              <w:pStyle w:val="Tab3LastColNonGras"/>
              <w:rPr>
                <w:lang w:val="fr-FR"/>
              </w:rPr>
            </w:pPr>
            <w:r>
              <w:rPr>
                <w:lang w:val="fr-FR"/>
              </w:rPr>
              <w:t>0,03</w:t>
            </w:r>
          </w:p>
        </w:tc>
      </w:tr>
      <w:tr w14:paraId="41BA5AC9"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5575B4F8" w14:textId="77777777">
            <w:pPr>
              <w:pStyle w:val="Tab3FirstColNonGras"/>
              <w:rPr>
                <w:lang w:val="fr-FR"/>
              </w:rPr>
            </w:pPr>
            <w:r>
              <w:rPr>
                <w:lang w:val="fr-FR"/>
              </w:rPr>
              <w:t>OTP BANK 4.625% 24-12-36 EMTN</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1FAC77F8"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368331D2" w14:textId="77777777">
            <w:pPr>
              <w:pStyle w:val="Tab3MiddleColNonGras"/>
              <w:rPr>
                <w:lang w:val="fr-FR"/>
              </w:rPr>
            </w:pPr>
            <w:r>
              <w:rPr>
                <w:lang w:val="fr-FR"/>
              </w:rPr>
              <w:t>300 000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621B1F20" w14:textId="77777777">
            <w:pPr>
              <w:pStyle w:val="Tab3MiddleColNonGras"/>
              <w:rPr>
                <w:lang w:val="fr-FR"/>
              </w:rPr>
            </w:pPr>
            <w:r>
              <w:rPr>
                <w:lang w:val="fr-FR"/>
              </w:rPr>
              <w:t>293 100,37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58606A9" w14:textId="77777777">
            <w:pPr>
              <w:pStyle w:val="Tab3LastColNonGras"/>
              <w:rPr>
                <w:lang w:val="fr-FR"/>
              </w:rPr>
            </w:pPr>
            <w:r>
              <w:rPr>
                <w:lang w:val="fr-FR"/>
              </w:rPr>
              <w:t>0,03</w:t>
            </w:r>
          </w:p>
        </w:tc>
      </w:tr>
      <w:tr w14:paraId="54D6302D"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25399F3F" w14:textId="77777777">
            <w:pPr>
              <w:pStyle w:val="Tab3FirstColNonGras"/>
              <w:rPr>
                <w:lang w:val="fr-FR"/>
              </w:rPr>
            </w:pPr>
            <w:r>
              <w:rPr>
                <w:lang w:val="fr-FR"/>
              </w:rPr>
              <w:t>PHOENIX GROUP 8.5% PERP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2E9EFFA4"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24C2028F" w14:textId="77777777">
            <w:pPr>
              <w:pStyle w:val="Tab3MiddleColNonGras"/>
              <w:rPr>
                <w:lang w:val="fr-FR"/>
              </w:rPr>
            </w:pPr>
            <w:r>
              <w:rPr>
                <w:lang w:val="fr-FR"/>
              </w:rPr>
              <w:t>350 000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41E8E278" w14:textId="77777777">
            <w:pPr>
              <w:pStyle w:val="Tab3MiddleColNonGras"/>
              <w:rPr>
                <w:lang w:val="fr-FR"/>
              </w:rPr>
            </w:pPr>
            <w:r>
              <w:rPr>
                <w:lang w:val="fr-FR"/>
              </w:rPr>
              <w:t>325 034,05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E44EA1E" w14:textId="77777777">
            <w:pPr>
              <w:pStyle w:val="Tab3LastColNonGras"/>
              <w:rPr>
                <w:lang w:val="fr-FR"/>
              </w:rPr>
            </w:pPr>
            <w:r>
              <w:rPr>
                <w:lang w:val="fr-FR"/>
              </w:rPr>
              <w:t>0,04</w:t>
            </w:r>
          </w:p>
        </w:tc>
      </w:tr>
      <w:tr w14:paraId="48A21CF9"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rsidRPr="00997D4B" w14:paraId="38031FCA" w14:textId="77777777">
            <w:pPr>
              <w:pStyle w:val="Tab3FirstColNonGras"/>
              <w:rPr>
                <w:lang w:val="de-DE"/>
              </w:rPr>
            </w:pPr>
            <w:r w:rsidRPr="00997D4B">
              <w:rPr>
                <w:lang w:val="de-DE"/>
              </w:rPr>
              <w:t>RAIFFEISEN BANK INTL AG 6.375% PERP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6AE7625F"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49B5B61F" w14:textId="77777777">
            <w:pPr>
              <w:pStyle w:val="Tab3MiddleColNonGras"/>
              <w:rPr>
                <w:lang w:val="fr-FR"/>
              </w:rPr>
            </w:pPr>
            <w:r>
              <w:rPr>
                <w:lang w:val="fr-FR"/>
              </w:rPr>
              <w:t>600 000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5B189468" w14:textId="77777777">
            <w:pPr>
              <w:pStyle w:val="Tab3MiddleColNonGras"/>
              <w:rPr>
                <w:lang w:val="fr-FR"/>
              </w:rPr>
            </w:pPr>
            <w:r>
              <w:rPr>
                <w:lang w:val="fr-FR"/>
              </w:rPr>
              <w:t>606 383,15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9024F1E" w14:textId="77777777">
            <w:pPr>
              <w:pStyle w:val="Tab3LastColNonGras"/>
              <w:rPr>
                <w:lang w:val="fr-FR"/>
              </w:rPr>
            </w:pPr>
            <w:r>
              <w:rPr>
                <w:lang w:val="fr-FR"/>
              </w:rPr>
              <w:t>0,07</w:t>
            </w:r>
          </w:p>
        </w:tc>
      </w:tr>
      <w:tr w14:paraId="3705613B"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665F6A" w14:paraId="0E3E4597" w14:textId="77777777">
            <w:pPr>
              <w:pStyle w:val="Tab1FirstColGras"/>
              <w:rPr>
                <w:lang w:val="fr-FR"/>
              </w:rPr>
            </w:pPr>
            <w:r>
              <w:rPr>
                <w:lang w:val="fr-FR"/>
              </w:rPr>
              <w:t>Media</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665F6A" w14:paraId="06007020"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665F6A" w14:paraId="59DA2CED"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665F6A" w14:paraId="21FA6DDF" w14:textId="77777777">
            <w:pPr>
              <w:pStyle w:val="Tab1MiddleColGras"/>
              <w:rPr>
                <w:lang w:val="fr-FR"/>
              </w:rPr>
            </w:pPr>
            <w:r>
              <w:rPr>
                <w:lang w:val="fr-FR"/>
              </w:rPr>
              <w:t>957 037,52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F55BB76" w14:textId="77777777">
            <w:pPr>
              <w:pStyle w:val="Tab1LastColGras"/>
              <w:rPr>
                <w:lang w:val="fr-FR"/>
              </w:rPr>
            </w:pPr>
            <w:r>
              <w:rPr>
                <w:lang w:val="fr-FR"/>
              </w:rPr>
              <w:t>0,11</w:t>
            </w:r>
          </w:p>
        </w:tc>
      </w:tr>
      <w:tr w14:paraId="2D597A75"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646FD339" w14:textId="77777777">
            <w:pPr>
              <w:pStyle w:val="Tab3FirstColNonGras"/>
              <w:rPr>
                <w:lang w:val="fr-FR"/>
              </w:rPr>
            </w:pPr>
            <w:r>
              <w:rPr>
                <w:lang w:val="fr-FR"/>
              </w:rPr>
              <w:t>CANAL PLUS SADIR 4.875% 20-05-32</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310713CA"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78EFD4D" w14:textId="77777777">
            <w:pPr>
              <w:pStyle w:val="Tab3MiddleColNonGras"/>
              <w:rPr>
                <w:lang w:val="fr-FR"/>
              </w:rPr>
            </w:pPr>
            <w:r>
              <w:rPr>
                <w:lang w:val="fr-FR"/>
              </w:rPr>
              <w:t>800 000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439879C5" w14:textId="77777777">
            <w:pPr>
              <w:pStyle w:val="Tab3MiddleColNonGras"/>
              <w:rPr>
                <w:lang w:val="fr-FR"/>
              </w:rPr>
            </w:pPr>
            <w:r>
              <w:rPr>
                <w:lang w:val="fr-FR"/>
              </w:rPr>
              <w:t>782 951,88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B844BB7" w14:textId="77777777">
            <w:pPr>
              <w:pStyle w:val="Tab3LastColNonGras"/>
              <w:rPr>
                <w:lang w:val="fr-FR"/>
              </w:rPr>
            </w:pPr>
            <w:r>
              <w:rPr>
                <w:lang w:val="fr-FR"/>
              </w:rPr>
              <w:t>0,09</w:t>
            </w:r>
          </w:p>
        </w:tc>
      </w:tr>
      <w:tr w14:paraId="3ABCD6EF"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5CBB9F36" w14:textId="77777777">
            <w:pPr>
              <w:pStyle w:val="Tab3FirstColNonGras"/>
              <w:rPr>
                <w:lang w:val="fr-FR"/>
              </w:rPr>
            </w:pPr>
            <w:r>
              <w:rPr>
                <w:lang w:val="fr-FR"/>
              </w:rPr>
              <w:t>COMCAST 6.45% 03/37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24D7CA1D"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057178CE" w14:textId="77777777">
            <w:pPr>
              <w:pStyle w:val="Tab3MiddleColNonGras"/>
              <w:rPr>
                <w:lang w:val="fr-FR"/>
              </w:rPr>
            </w:pPr>
            <w:r>
              <w:rPr>
                <w:lang w:val="fr-FR"/>
              </w:rPr>
              <w:t>200 000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6D342823" w14:textId="77777777">
            <w:pPr>
              <w:pStyle w:val="Tab3MiddleColNonGras"/>
              <w:rPr>
                <w:lang w:val="fr-FR"/>
              </w:rPr>
            </w:pPr>
            <w:r>
              <w:rPr>
                <w:lang w:val="fr-FR"/>
              </w:rPr>
              <w:t>174 085,64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4F4B47D" w14:textId="77777777">
            <w:pPr>
              <w:pStyle w:val="Tab3LastColNonGras"/>
              <w:rPr>
                <w:lang w:val="fr-FR"/>
              </w:rPr>
            </w:pPr>
            <w:r>
              <w:rPr>
                <w:lang w:val="fr-FR"/>
              </w:rPr>
              <w:t>0,02</w:t>
            </w:r>
          </w:p>
        </w:tc>
      </w:tr>
      <w:tr w14:paraId="4137E8F5"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665F6A" w14:paraId="798E5926" w14:textId="77777777">
            <w:pPr>
              <w:pStyle w:val="Tab1FirstColGras"/>
              <w:rPr>
                <w:lang w:val="fr-FR"/>
              </w:rPr>
            </w:pPr>
            <w:r>
              <w:rPr>
                <w:lang w:val="fr-FR"/>
              </w:rPr>
              <w:t>Médias et services interactifs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665F6A" w14:paraId="64FF0E33"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665F6A" w14:paraId="27D09D0F"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665F6A" w14:paraId="09261CD2" w14:textId="77777777">
            <w:pPr>
              <w:pStyle w:val="Tab1MiddleColGras"/>
              <w:rPr>
                <w:lang w:val="fr-FR"/>
              </w:rPr>
            </w:pPr>
            <w:r>
              <w:rPr>
                <w:lang w:val="fr-FR"/>
              </w:rPr>
              <w:t>82 300,48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62C6C00" w14:textId="77777777">
            <w:pPr>
              <w:pStyle w:val="Tab1LastColGras"/>
              <w:rPr>
                <w:lang w:val="fr-FR"/>
              </w:rPr>
            </w:pPr>
            <w:r>
              <w:rPr>
                <w:lang w:val="fr-FR"/>
              </w:rPr>
              <w:t>0,01</w:t>
            </w:r>
          </w:p>
        </w:tc>
      </w:tr>
      <w:tr w14:paraId="4B313DB9"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18F0D83F" w14:textId="77777777">
            <w:pPr>
              <w:pStyle w:val="Tab3FirstColNonGras"/>
              <w:rPr>
                <w:lang w:val="fr-FR"/>
              </w:rPr>
            </w:pPr>
            <w:r>
              <w:rPr>
                <w:lang w:val="fr-FR"/>
              </w:rPr>
              <w:t>ALPHABET 4.4% 15-02-33</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6AA4A92C"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49FAF758" w14:textId="77777777">
            <w:pPr>
              <w:pStyle w:val="Tab3MiddleColNonGras"/>
              <w:rPr>
                <w:lang w:val="fr-FR"/>
              </w:rPr>
            </w:pPr>
            <w:r>
              <w:rPr>
                <w:lang w:val="fr-FR"/>
              </w:rPr>
              <w:t>100 000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3BEFB633" w14:textId="77777777">
            <w:pPr>
              <w:pStyle w:val="Tab3MiddleColNonGras"/>
              <w:rPr>
                <w:lang w:val="fr-FR"/>
              </w:rPr>
            </w:pPr>
            <w:r>
              <w:rPr>
                <w:lang w:val="fr-FR"/>
              </w:rPr>
              <w:t>82 300,48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762D8416" w14:textId="77777777">
            <w:pPr>
              <w:pStyle w:val="Tab3LastColNonGras"/>
              <w:rPr>
                <w:lang w:val="fr-FR"/>
              </w:rPr>
            </w:pPr>
            <w:r>
              <w:rPr>
                <w:lang w:val="fr-FR"/>
              </w:rPr>
              <w:t>0,01</w:t>
            </w:r>
          </w:p>
        </w:tc>
      </w:tr>
    </w:tbl>
    <w:p w:rsidR="00665F6A" w14:paraId="3B19B441" w14:textId="77777777">
      <w:pPr>
        <w:sectPr>
          <w:headerReference w:type="default" r:id="rId75"/>
          <w:footerReference w:type="default" r:id="rId76"/>
          <w:pgSz w:w="11900" w:h="16840"/>
          <w:pgMar w:top="2154" w:right="1134" w:bottom="1134" w:left="1134" w:header="400" w:footer="400" w:gutter="0"/>
          <w:cols w:space="720"/>
        </w:sectPr>
      </w:pPr>
    </w:p>
    <w:p w:rsidR="00665F6A" w14:paraId="6424F77B" w14:textId="77777777">
      <w:pPr>
        <w:spacing w:line="30" w:lineRule="exact"/>
        <w:rPr>
          <w:sz w:val="3"/>
        </w:rPr>
      </w:pPr>
    </w:p>
    <w:p w:rsidR="00665F6A" w14:paraId="793709AA" w14:textId="77777777">
      <w:pPr>
        <w:pStyle w:val="TechnicalBookmark"/>
        <w:rPr>
          <w:lang w:val="fr-FR"/>
        </w:rPr>
      </w:pPr>
      <w:r>
        <w:rPr>
          <w:lang w:val="fr-FR"/>
        </w:rPr>
        <w:fldChar w:fldCharType="begin"/>
      </w:r>
      <w:r>
        <w:rPr>
          <w:lang w:val="fr-FR"/>
        </w:rPr>
        <w:instrText xml:space="preserve"> SET 84565347A0FC0769BE953570087EDD80 "" </w:instrText>
      </w:r>
      <w:r>
        <w:rPr>
          <w:lang w:val="fr-FR"/>
        </w:rPr>
        <w:fldChar w:fldCharType="separate"/>
      </w:r>
      <w:bookmarkStart w:id="121" w:name="84565347A0FC0769BE953570087EDD80"/>
      <w:bookmarkEnd w:id="121"/>
      <w:r>
        <w:rPr>
          <w:lang w:val="fr-FR"/>
        </w:rPr>
        <w:fldChar w:fldCharType="end"/>
      </w:r>
    </w:p>
    <w:p w:rsidR="00665F6A" w14:paraId="4F7AB2BF" w14:textId="77777777">
      <w:pPr>
        <w:pStyle w:val="H2"/>
        <w:rPr>
          <w:lang w:val="fr-FR"/>
        </w:rPr>
      </w:pPr>
      <w:r>
        <w:rPr>
          <w:lang w:val="fr-FR"/>
        </w:rPr>
        <w:t xml:space="preserve">Inventaire des éléments de bilan </w:t>
      </w:r>
    </w:p>
    <w:p w:rsidR="00665F6A" w14:paraId="31282A1F" w14:textId="77777777">
      <w:pPr>
        <w:pStyle w:val="NoRefToc"/>
        <w:rPr>
          <w:lang w:val="fr-FR"/>
        </w:rPr>
      </w:pPr>
      <w:r>
        <w:rPr>
          <w:lang w:val="fr-FR"/>
        </w:rPr>
        <w:t>Inventaire des éléments de bilan</w:t>
      </w:r>
    </w:p>
    <w:p w:rsidR="00665F6A" w14:paraId="6CE4ADD7" w14:textId="77777777">
      <w:pPr>
        <w:pStyle w:val="TechnicalBookmark"/>
        <w:rPr>
          <w:lang w:val="fr-FR"/>
        </w:rPr>
      </w:pPr>
      <w:r>
        <w:rPr>
          <w:lang w:val="fr-FR"/>
        </w:rPr>
        <w:fldChar w:fldCharType="begin"/>
      </w:r>
      <w:r>
        <w:rPr>
          <w:lang w:val="fr-FR"/>
        </w:rPr>
        <w:instrText xml:space="preserve"> SET B786AF89304F0F8EB39940AF76377F42 "" </w:instrText>
      </w:r>
      <w:r>
        <w:rPr>
          <w:lang w:val="fr-FR"/>
        </w:rPr>
        <w:fldChar w:fldCharType="separate"/>
      </w:r>
      <w:bookmarkStart w:id="122" w:name="B786AF89304F0F8EB39940AF76377F42"/>
      <w:bookmarkEnd w:id="122"/>
      <w:r>
        <w:rPr>
          <w:lang w:val="fr-FR"/>
        </w:rPr>
        <w:fldChar w:fldCharType="end"/>
      </w:r>
    </w:p>
    <w:p w:rsidR="00665F6A" w14:paraId="1BEE155B" w14:textId="77777777">
      <w:pPr>
        <w:pStyle w:val="TechnicalBookmark"/>
        <w:rPr>
          <w:lang w:val="fr-FR"/>
        </w:rPr>
      </w:pPr>
    </w:p>
    <w:tbl>
      <w:tblPr>
        <w:tblW w:w="5000" w:type="pct"/>
        <w:tblBorders>
          <w:bottom w:val="single" w:sz="4" w:space="0" w:color="000000"/>
        </w:tblBorders>
        <w:tblLayout w:type="fixed"/>
        <w:tblLook w:val="04A0"/>
      </w:tblPr>
      <w:tblGrid>
        <w:gridCol w:w="5425"/>
        <w:gridCol w:w="796"/>
        <w:gridCol w:w="1213"/>
        <w:gridCol w:w="1472"/>
        <w:gridCol w:w="716"/>
      </w:tblGrid>
      <w:tr w14:paraId="68161584" w14:textId="77777777">
        <w:tblPrEx>
          <w:tblW w:w="5000" w:type="pct"/>
          <w:tblBorders>
            <w:bottom w:val="single" w:sz="4" w:space="0" w:color="000000"/>
          </w:tblBorders>
          <w:tblLayout w:type="fixed"/>
          <w:tblLook w:val="04A0"/>
        </w:tblPrEx>
        <w:trPr>
          <w:trHeight w:val="385"/>
        </w:trPr>
        <w:tc>
          <w:tcPr>
            <w:tcW w:w="5460"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665F6A" w14:paraId="17B60E77" w14:textId="77777777">
            <w:pPr>
              <w:pStyle w:val="EnteteTabFirstColBordure"/>
              <w:rPr>
                <w:lang w:val="fr-FR"/>
              </w:rPr>
            </w:pPr>
            <w:r>
              <w:rPr>
                <w:lang w:val="fr-FR"/>
              </w:rPr>
              <w:t>Désignation des valeurs par secteur d'activité (*)</w:t>
            </w:r>
          </w:p>
        </w:tc>
        <w:tc>
          <w:tcPr>
            <w:tcW w:w="8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3E55ACDE" w14:textId="77777777">
            <w:pPr>
              <w:pStyle w:val="EnteteTabMiddleColBordure"/>
              <w:rPr>
                <w:lang w:val="fr-FR"/>
              </w:rPr>
            </w:pPr>
            <w:r>
              <w:rPr>
                <w:lang w:val="fr-FR"/>
              </w:rPr>
              <w:t>Devise</w:t>
            </w:r>
          </w:p>
        </w:tc>
        <w:tc>
          <w:tcPr>
            <w:tcW w:w="122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77D59EFB" w14:textId="77777777">
            <w:pPr>
              <w:pStyle w:val="EnteteTabMiddleColBordure"/>
              <w:spacing w:line="184" w:lineRule="exact"/>
              <w:rPr>
                <w:lang w:val="fr-FR"/>
              </w:rPr>
            </w:pPr>
            <w:r>
              <w:rPr>
                <w:lang w:val="fr-FR"/>
              </w:rPr>
              <w:t>Quantité ou</w:t>
            </w:r>
          </w:p>
          <w:p w:rsidR="00665F6A" w14:paraId="5940F752" w14:textId="77777777">
            <w:pPr>
              <w:pStyle w:val="EnteteTabMiddleColBordure"/>
              <w:spacing w:line="184" w:lineRule="exact"/>
              <w:rPr>
                <w:lang w:val="fr-FR"/>
              </w:rPr>
            </w:pPr>
            <w:r>
              <w:rPr>
                <w:lang w:val="fr-FR"/>
              </w:rPr>
              <w:t>Nominal</w:t>
            </w:r>
          </w:p>
        </w:tc>
        <w:tc>
          <w:tcPr>
            <w:tcW w:w="14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2C5CF39C" w14:textId="77777777">
            <w:pPr>
              <w:pStyle w:val="EnteteTabMiddleColBordure"/>
              <w:rPr>
                <w:lang w:val="fr-FR"/>
              </w:rPr>
            </w:pPr>
            <w:r>
              <w:rPr>
                <w:lang w:val="fr-FR"/>
              </w:rPr>
              <w:t>Valeur actuelle</w:t>
            </w:r>
          </w:p>
        </w:tc>
        <w:tc>
          <w:tcPr>
            <w:tcW w:w="72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665F6A" w14:paraId="04FA73F4" w14:textId="77777777">
            <w:pPr>
              <w:pStyle w:val="EnteteTabLastColBordure"/>
              <w:spacing w:line="184" w:lineRule="exact"/>
              <w:rPr>
                <w:lang w:val="fr-FR"/>
              </w:rPr>
            </w:pPr>
            <w:r>
              <w:rPr>
                <w:lang w:val="fr-FR"/>
              </w:rPr>
              <w:t>% Actif</w:t>
            </w:r>
          </w:p>
          <w:p w:rsidR="00665F6A" w14:paraId="173F07AC" w14:textId="77777777">
            <w:pPr>
              <w:pStyle w:val="EnteteTabLastColBordure"/>
              <w:spacing w:line="184" w:lineRule="exact"/>
              <w:rPr>
                <w:lang w:val="fr-FR"/>
              </w:rPr>
            </w:pPr>
            <w:r>
              <w:rPr>
                <w:lang w:val="fr-FR"/>
              </w:rPr>
              <w:t>Net</w:t>
            </w:r>
          </w:p>
        </w:tc>
      </w:tr>
      <w:tr w14:paraId="16B94668"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665F6A" w14:paraId="32446676" w14:textId="77777777">
            <w:pPr>
              <w:pStyle w:val="Tab1FirstColGras"/>
              <w:rPr>
                <w:lang w:val="fr-FR"/>
              </w:rPr>
            </w:pPr>
            <w:r>
              <w:rPr>
                <w:lang w:val="fr-FR"/>
              </w:rPr>
              <w:t>Papier et industrie du bois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665F6A" w14:paraId="051B79DD"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665F6A" w14:paraId="0A1EC138"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665F6A" w14:paraId="58E74215" w14:textId="77777777">
            <w:pPr>
              <w:pStyle w:val="Tab1MiddleColGras"/>
              <w:rPr>
                <w:lang w:val="fr-FR"/>
              </w:rPr>
            </w:pPr>
            <w:r>
              <w:rPr>
                <w:lang w:val="fr-FR"/>
              </w:rPr>
              <w:t>201 681,63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ADEF712" w14:textId="77777777">
            <w:pPr>
              <w:pStyle w:val="Tab1LastColGras"/>
              <w:rPr>
                <w:lang w:val="fr-FR"/>
              </w:rPr>
            </w:pPr>
            <w:r>
              <w:rPr>
                <w:lang w:val="fr-FR"/>
              </w:rPr>
              <w:t>0,02</w:t>
            </w:r>
          </w:p>
        </w:tc>
      </w:tr>
      <w:tr w14:paraId="0F410EB7"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5CCEC797" w14:textId="77777777">
            <w:pPr>
              <w:pStyle w:val="Tab3FirstColNonGras"/>
              <w:rPr>
                <w:lang w:val="fr-FR"/>
              </w:rPr>
            </w:pPr>
            <w:r>
              <w:rPr>
                <w:lang w:val="fr-FR"/>
              </w:rPr>
              <w:t>TORNATOR OYJ 3.75% 17-10-31</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03CBD476"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3DA255DC" w14:textId="77777777">
            <w:pPr>
              <w:pStyle w:val="Tab3MiddleColNonGras"/>
              <w:rPr>
                <w:lang w:val="fr-FR"/>
              </w:rPr>
            </w:pPr>
            <w:r>
              <w:rPr>
                <w:lang w:val="fr-FR"/>
              </w:rPr>
              <w:t>200 000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17C4AC18" w14:textId="77777777">
            <w:pPr>
              <w:pStyle w:val="Tab3MiddleColNonGras"/>
              <w:rPr>
                <w:lang w:val="fr-FR"/>
              </w:rPr>
            </w:pPr>
            <w:r>
              <w:rPr>
                <w:lang w:val="fr-FR"/>
              </w:rPr>
              <w:t>201 681,63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F0AE005" w14:textId="77777777">
            <w:pPr>
              <w:pStyle w:val="Tab3LastColNonGras"/>
              <w:rPr>
                <w:lang w:val="fr-FR"/>
              </w:rPr>
            </w:pPr>
            <w:r>
              <w:rPr>
                <w:lang w:val="fr-FR"/>
              </w:rPr>
              <w:t>0,02</w:t>
            </w:r>
          </w:p>
        </w:tc>
      </w:tr>
      <w:tr w14:paraId="2212D50E"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665F6A" w14:paraId="4DDE2F5D" w14:textId="77777777">
            <w:pPr>
              <w:pStyle w:val="Tab1FirstColGras"/>
              <w:rPr>
                <w:lang w:val="fr-FR"/>
              </w:rPr>
            </w:pPr>
            <w:r>
              <w:rPr>
                <w:lang w:val="fr-FR"/>
              </w:rPr>
              <w:t>Producteur et commerce d'énergie indépendants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665F6A" w14:paraId="5FCBD50E"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665F6A" w14:paraId="29B964DC"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665F6A" w14:paraId="485F1F8B" w14:textId="77777777">
            <w:pPr>
              <w:pStyle w:val="Tab1MiddleColGras"/>
              <w:rPr>
                <w:lang w:val="fr-FR"/>
              </w:rPr>
            </w:pPr>
            <w:r>
              <w:rPr>
                <w:lang w:val="fr-FR"/>
              </w:rPr>
              <w:t>262 035,90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449E640" w14:textId="77777777">
            <w:pPr>
              <w:pStyle w:val="Tab1LastColGras"/>
              <w:rPr>
                <w:lang w:val="fr-FR"/>
              </w:rPr>
            </w:pPr>
            <w:r>
              <w:rPr>
                <w:lang w:val="fr-FR"/>
              </w:rPr>
              <w:t>0,03</w:t>
            </w:r>
          </w:p>
        </w:tc>
      </w:tr>
      <w:tr w14:paraId="11704A96"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47844F94" w14:textId="77777777">
            <w:pPr>
              <w:pStyle w:val="Tab3FirstColNonGras"/>
              <w:rPr>
                <w:lang w:val="fr-FR"/>
              </w:rPr>
            </w:pPr>
            <w:r>
              <w:rPr>
                <w:lang w:val="fr-FR"/>
              </w:rPr>
              <w:t>STATKRAFT AS 3.5% 09-06-33</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39EDC445"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18F6D4B" w14:textId="77777777">
            <w:pPr>
              <w:pStyle w:val="Tab3MiddleColNonGras"/>
              <w:rPr>
                <w:lang w:val="fr-FR"/>
              </w:rPr>
            </w:pPr>
            <w:r>
              <w:rPr>
                <w:lang w:val="fr-FR"/>
              </w:rPr>
              <w:t>270 000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2660DB78" w14:textId="77777777">
            <w:pPr>
              <w:pStyle w:val="Tab3MiddleColNonGras"/>
              <w:rPr>
                <w:lang w:val="fr-FR"/>
              </w:rPr>
            </w:pPr>
            <w:r>
              <w:rPr>
                <w:lang w:val="fr-FR"/>
              </w:rPr>
              <w:t>262 035,90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CD062EF" w14:textId="77777777">
            <w:pPr>
              <w:pStyle w:val="Tab3LastColNonGras"/>
              <w:rPr>
                <w:lang w:val="fr-FR"/>
              </w:rPr>
            </w:pPr>
            <w:r>
              <w:rPr>
                <w:lang w:val="fr-FR"/>
              </w:rPr>
              <w:t>0,03</w:t>
            </w:r>
          </w:p>
        </w:tc>
      </w:tr>
      <w:tr w14:paraId="366018C1"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665F6A" w14:paraId="1BEA155E" w14:textId="77777777">
            <w:pPr>
              <w:pStyle w:val="Tab1FirstColGras"/>
              <w:rPr>
                <w:lang w:val="fr-FR"/>
              </w:rPr>
            </w:pPr>
            <w:r>
              <w:rPr>
                <w:lang w:val="fr-FR"/>
              </w:rPr>
              <w:t>Produits pharmaceutiques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665F6A" w14:paraId="7E426573"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665F6A" w14:paraId="543AF6B8"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665F6A" w14:paraId="7517DA1D" w14:textId="77777777">
            <w:pPr>
              <w:pStyle w:val="Tab1MiddleColGras"/>
              <w:rPr>
                <w:lang w:val="fr-FR"/>
              </w:rPr>
            </w:pPr>
            <w:r>
              <w:rPr>
                <w:lang w:val="fr-FR"/>
              </w:rPr>
              <w:t>1 570 078,57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2F17929B" w14:textId="77777777">
            <w:pPr>
              <w:pStyle w:val="Tab1LastColGras"/>
              <w:rPr>
                <w:lang w:val="fr-FR"/>
              </w:rPr>
            </w:pPr>
            <w:r>
              <w:rPr>
                <w:lang w:val="fr-FR"/>
              </w:rPr>
              <w:t>0,18</w:t>
            </w:r>
          </w:p>
        </w:tc>
      </w:tr>
      <w:tr w14:paraId="679CCED5"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1FA272CA" w14:textId="77777777">
            <w:pPr>
              <w:pStyle w:val="Tab3FirstColNonGras"/>
              <w:rPr>
                <w:lang w:val="fr-FR"/>
              </w:rPr>
            </w:pPr>
            <w:r>
              <w:rPr>
                <w:lang w:val="fr-FR"/>
              </w:rPr>
              <w:t>ASTRAZENECA 2.125% 06-08-50</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361A7E95"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3176F3BF" w14:textId="77777777">
            <w:pPr>
              <w:pStyle w:val="Tab3MiddleColNonGras"/>
              <w:rPr>
                <w:lang w:val="fr-FR"/>
              </w:rPr>
            </w:pPr>
            <w:r>
              <w:rPr>
                <w:lang w:val="fr-FR"/>
              </w:rPr>
              <w:t>200 000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3B71A327" w14:textId="77777777">
            <w:pPr>
              <w:pStyle w:val="Tab3MiddleColNonGras"/>
              <w:rPr>
                <w:lang w:val="fr-FR"/>
              </w:rPr>
            </w:pPr>
            <w:r>
              <w:rPr>
                <w:lang w:val="fr-FR"/>
              </w:rPr>
              <w:t>87 689,80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18CF4EC" w14:textId="77777777">
            <w:pPr>
              <w:pStyle w:val="Tab3LastColNonGras"/>
              <w:rPr>
                <w:lang w:val="fr-FR"/>
              </w:rPr>
            </w:pPr>
            <w:r>
              <w:rPr>
                <w:lang w:val="fr-FR"/>
              </w:rPr>
              <w:t>0,01</w:t>
            </w:r>
          </w:p>
        </w:tc>
      </w:tr>
      <w:tr w14:paraId="14B02347"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05B7BE10" w14:textId="77777777">
            <w:pPr>
              <w:pStyle w:val="Tab3FirstColNonGras"/>
              <w:rPr>
                <w:lang w:val="fr-FR"/>
              </w:rPr>
            </w:pPr>
            <w:r>
              <w:rPr>
                <w:lang w:val="fr-FR"/>
              </w:rPr>
              <w:t>ITM ENTREPRISES 4.125% 29-01-30</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750328E0"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15441B01" w14:textId="77777777">
            <w:pPr>
              <w:pStyle w:val="Tab3MiddleColNonGras"/>
              <w:rPr>
                <w:lang w:val="fr-FR"/>
              </w:rPr>
            </w:pPr>
            <w:r>
              <w:rPr>
                <w:lang w:val="fr-FR"/>
              </w:rPr>
              <w:t>200 000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70CCB221" w14:textId="77777777">
            <w:pPr>
              <w:pStyle w:val="Tab3MiddleColNonGras"/>
              <w:rPr>
                <w:lang w:val="fr-FR"/>
              </w:rPr>
            </w:pPr>
            <w:r>
              <w:rPr>
                <w:lang w:val="fr-FR"/>
              </w:rPr>
              <w:t>203 376,05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77DA81BD" w14:textId="77777777">
            <w:pPr>
              <w:pStyle w:val="Tab3LastColNonGras"/>
              <w:rPr>
                <w:lang w:val="fr-FR"/>
              </w:rPr>
            </w:pPr>
            <w:r>
              <w:rPr>
                <w:lang w:val="fr-FR"/>
              </w:rPr>
              <w:t>0,02</w:t>
            </w:r>
          </w:p>
        </w:tc>
      </w:tr>
      <w:tr w14:paraId="54846DC9"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444618C2" w14:textId="77777777">
            <w:pPr>
              <w:pStyle w:val="Tab3FirstColNonGras"/>
              <w:rPr>
                <w:lang w:val="fr-FR"/>
              </w:rPr>
            </w:pPr>
            <w:r>
              <w:rPr>
                <w:lang w:val="fr-FR"/>
              </w:rPr>
              <w:t>MERCK AND 5.55% 04-12-55</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030ACA2"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65B9ABD" w14:textId="77777777">
            <w:pPr>
              <w:pStyle w:val="Tab3MiddleColNonGras"/>
              <w:rPr>
                <w:lang w:val="fr-FR"/>
              </w:rPr>
            </w:pPr>
            <w:r>
              <w:rPr>
                <w:lang w:val="fr-FR"/>
              </w:rPr>
              <w:t>300 000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334C4756" w14:textId="77777777">
            <w:pPr>
              <w:pStyle w:val="Tab3MiddleColNonGras"/>
              <w:rPr>
                <w:lang w:val="fr-FR"/>
              </w:rPr>
            </w:pPr>
            <w:r>
              <w:rPr>
                <w:lang w:val="fr-FR"/>
              </w:rPr>
              <w:t>239 033,55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0597FB1" w14:textId="77777777">
            <w:pPr>
              <w:pStyle w:val="Tab3LastColNonGras"/>
              <w:rPr>
                <w:lang w:val="fr-FR"/>
              </w:rPr>
            </w:pPr>
            <w:r>
              <w:rPr>
                <w:lang w:val="fr-FR"/>
              </w:rPr>
              <w:t>0,03</w:t>
            </w:r>
          </w:p>
        </w:tc>
      </w:tr>
      <w:tr w14:paraId="62EB2ABD"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7774929B" w14:textId="77777777">
            <w:pPr>
              <w:pStyle w:val="Tab3FirstColNonGras"/>
              <w:rPr>
                <w:lang w:val="fr-FR"/>
              </w:rPr>
            </w:pPr>
            <w:r>
              <w:rPr>
                <w:lang w:val="fr-FR"/>
              </w:rPr>
              <w:t>MERCK KGAA 3.75% 24-11-55</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4E29354D"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1DEEA184" w14:textId="77777777">
            <w:pPr>
              <w:pStyle w:val="Tab3MiddleColNonGras"/>
              <w:rPr>
                <w:lang w:val="fr-FR"/>
              </w:rPr>
            </w:pPr>
            <w:r>
              <w:rPr>
                <w:lang w:val="fr-FR"/>
              </w:rPr>
              <w:t>600 000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66B716EC" w14:textId="77777777">
            <w:pPr>
              <w:pStyle w:val="Tab3MiddleColNonGras"/>
              <w:rPr>
                <w:lang w:val="fr-FR"/>
              </w:rPr>
            </w:pPr>
            <w:r>
              <w:rPr>
                <w:lang w:val="fr-FR"/>
              </w:rPr>
              <w:t>586 657,49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8F75100" w14:textId="77777777">
            <w:pPr>
              <w:pStyle w:val="Tab3LastColNonGras"/>
              <w:rPr>
                <w:lang w:val="fr-FR"/>
              </w:rPr>
            </w:pPr>
            <w:r>
              <w:rPr>
                <w:lang w:val="fr-FR"/>
              </w:rPr>
              <w:t>0,07</w:t>
            </w:r>
          </w:p>
        </w:tc>
      </w:tr>
      <w:tr w14:paraId="5B41C9B9"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72D38846" w14:textId="77777777">
            <w:pPr>
              <w:pStyle w:val="Tab3FirstColNonGras"/>
              <w:rPr>
                <w:lang w:val="fr-FR"/>
              </w:rPr>
            </w:pPr>
            <w:r>
              <w:rPr>
                <w:lang w:val="fr-FR"/>
              </w:rPr>
              <w:t>PFIZER 5.7% 15-11-65</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381FC9AF"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368919EA" w14:textId="77777777">
            <w:pPr>
              <w:pStyle w:val="Tab3MiddleColNonGras"/>
              <w:rPr>
                <w:lang w:val="fr-FR"/>
              </w:rPr>
            </w:pPr>
            <w:r>
              <w:rPr>
                <w:lang w:val="fr-FR"/>
              </w:rPr>
              <w:t>200 000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44B3E998" w14:textId="77777777">
            <w:pPr>
              <w:pStyle w:val="Tab3MiddleColNonGras"/>
              <w:rPr>
                <w:lang w:val="fr-FR"/>
              </w:rPr>
            </w:pPr>
            <w:r>
              <w:rPr>
                <w:lang w:val="fr-FR"/>
              </w:rPr>
              <w:t>158 565,74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5153FEA" w14:textId="77777777">
            <w:pPr>
              <w:pStyle w:val="Tab3LastColNonGras"/>
              <w:rPr>
                <w:lang w:val="fr-FR"/>
              </w:rPr>
            </w:pPr>
            <w:r>
              <w:rPr>
                <w:lang w:val="fr-FR"/>
              </w:rPr>
              <w:t>0,02</w:t>
            </w:r>
          </w:p>
        </w:tc>
      </w:tr>
      <w:tr w14:paraId="78C829F0"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05E4B69F" w14:textId="77777777">
            <w:pPr>
              <w:pStyle w:val="Tab3FirstColNonGras"/>
              <w:rPr>
                <w:lang w:val="fr-FR"/>
              </w:rPr>
            </w:pPr>
            <w:r>
              <w:rPr>
                <w:lang w:val="fr-FR"/>
              </w:rPr>
              <w:t>TEVA PHARMACEUTICAL FINANCE II BV 4.25% 16-03-33</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323EA144"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27BD8DB0" w14:textId="77777777">
            <w:pPr>
              <w:pStyle w:val="Tab3MiddleColNonGras"/>
              <w:rPr>
                <w:lang w:val="fr-FR"/>
              </w:rPr>
            </w:pPr>
            <w:r>
              <w:rPr>
                <w:lang w:val="fr-FR"/>
              </w:rPr>
              <w:t>300 000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2DF16691" w14:textId="77777777">
            <w:pPr>
              <w:pStyle w:val="Tab3MiddleColNonGras"/>
              <w:rPr>
                <w:lang w:val="fr-FR"/>
              </w:rPr>
            </w:pPr>
            <w:r>
              <w:rPr>
                <w:lang w:val="fr-FR"/>
              </w:rPr>
              <w:t>294 755,94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20F8830C" w14:textId="77777777">
            <w:pPr>
              <w:pStyle w:val="Tab3LastColNonGras"/>
              <w:rPr>
                <w:lang w:val="fr-FR"/>
              </w:rPr>
            </w:pPr>
            <w:r>
              <w:rPr>
                <w:lang w:val="fr-FR"/>
              </w:rPr>
              <w:t>0,03</w:t>
            </w:r>
          </w:p>
        </w:tc>
      </w:tr>
      <w:tr w14:paraId="0F6561E7"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665F6A" w14:paraId="31FDE070" w14:textId="77777777">
            <w:pPr>
              <w:pStyle w:val="Tab1FirstColGras"/>
              <w:rPr>
                <w:lang w:val="fr-FR"/>
              </w:rPr>
            </w:pPr>
            <w:r>
              <w:rPr>
                <w:lang w:val="fr-FR"/>
              </w:rPr>
              <w:t>Semi-conducteurs et équipements pour fabrication</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665F6A" w14:paraId="7397F317"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665F6A" w14:paraId="2755A15C"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665F6A" w14:paraId="1B1BFE65" w14:textId="77777777">
            <w:pPr>
              <w:pStyle w:val="Tab1MiddleColGras"/>
              <w:rPr>
                <w:lang w:val="fr-FR"/>
              </w:rPr>
            </w:pPr>
            <w:r>
              <w:rPr>
                <w:lang w:val="fr-FR"/>
              </w:rPr>
              <w:t>216 662,39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BFB3678" w14:textId="77777777">
            <w:pPr>
              <w:pStyle w:val="Tab1LastColGras"/>
              <w:rPr>
                <w:lang w:val="fr-FR"/>
              </w:rPr>
            </w:pPr>
            <w:r>
              <w:rPr>
                <w:lang w:val="fr-FR"/>
              </w:rPr>
              <w:t>0,02</w:t>
            </w:r>
          </w:p>
        </w:tc>
      </w:tr>
      <w:tr w14:paraId="0638D9F3"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3F699942" w14:textId="77777777">
            <w:pPr>
              <w:pStyle w:val="Tab3FirstColNonGras"/>
              <w:rPr>
                <w:lang w:val="fr-FR"/>
              </w:rPr>
            </w:pPr>
            <w:r>
              <w:rPr>
                <w:lang w:val="fr-FR"/>
              </w:rPr>
              <w:t>BROADCOM FIX 15-02-33</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129579C"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3A12E552" w14:textId="77777777">
            <w:pPr>
              <w:pStyle w:val="Tab3MiddleColNonGras"/>
              <w:rPr>
                <w:lang w:val="fr-FR"/>
              </w:rPr>
            </w:pPr>
            <w:r>
              <w:rPr>
                <w:lang w:val="fr-FR"/>
              </w:rPr>
              <w:t>100 000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01F458FA" w14:textId="77777777">
            <w:pPr>
              <w:pStyle w:val="Tab3MiddleColNonGras"/>
              <w:rPr>
                <w:lang w:val="fr-FR"/>
              </w:rPr>
            </w:pPr>
            <w:r>
              <w:rPr>
                <w:lang w:val="fr-FR"/>
              </w:rPr>
              <w:t>72 211,59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6062EA9" w14:textId="77777777">
            <w:pPr>
              <w:pStyle w:val="Tab3LastColNonGras"/>
              <w:rPr>
                <w:lang w:val="fr-FR"/>
              </w:rPr>
            </w:pPr>
            <w:r>
              <w:rPr>
                <w:lang w:val="fr-FR"/>
              </w:rPr>
              <w:t>0,01</w:t>
            </w:r>
          </w:p>
        </w:tc>
      </w:tr>
      <w:tr w14:paraId="12C3224F"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4E0DED82" w14:textId="77777777">
            <w:pPr>
              <w:pStyle w:val="Tab3FirstColNonGras"/>
              <w:rPr>
                <w:lang w:val="fr-FR"/>
              </w:rPr>
            </w:pPr>
            <w:r>
              <w:rPr>
                <w:lang w:val="fr-FR"/>
              </w:rPr>
              <w:t>TEXAS INSTRUMENTS 5.05% 18-05-63</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075D70D7"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26BEAF10" w14:textId="77777777">
            <w:pPr>
              <w:pStyle w:val="Tab3MiddleColNonGras"/>
              <w:rPr>
                <w:lang w:val="fr-FR"/>
              </w:rPr>
            </w:pPr>
            <w:r>
              <w:rPr>
                <w:lang w:val="fr-FR"/>
              </w:rPr>
              <w:t>200 000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7C4ED32C" w14:textId="77777777">
            <w:pPr>
              <w:pStyle w:val="Tab3MiddleColNonGras"/>
              <w:rPr>
                <w:lang w:val="fr-FR"/>
              </w:rPr>
            </w:pPr>
            <w:r>
              <w:rPr>
                <w:lang w:val="fr-FR"/>
              </w:rPr>
              <w:t>144 450,80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7708416E" w14:textId="77777777">
            <w:pPr>
              <w:pStyle w:val="Tab3LastColNonGras"/>
              <w:rPr>
                <w:lang w:val="fr-FR"/>
              </w:rPr>
            </w:pPr>
            <w:r>
              <w:rPr>
                <w:lang w:val="fr-FR"/>
              </w:rPr>
              <w:t>0,01</w:t>
            </w:r>
          </w:p>
        </w:tc>
      </w:tr>
      <w:tr w14:paraId="006E731A"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665F6A" w14:paraId="6307E23A" w14:textId="77777777">
            <w:pPr>
              <w:pStyle w:val="Tab1FirstColGras"/>
              <w:rPr>
                <w:lang w:val="fr-FR"/>
              </w:rPr>
            </w:pPr>
            <w:r>
              <w:rPr>
                <w:lang w:val="fr-FR"/>
              </w:rPr>
              <w:t>Services aux collectivités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665F6A" w14:paraId="407EA762"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665F6A" w14:paraId="55E82C0C"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665F6A" w14:paraId="46EEB335" w14:textId="77777777">
            <w:pPr>
              <w:pStyle w:val="Tab1MiddleColGras"/>
              <w:rPr>
                <w:lang w:val="fr-FR"/>
              </w:rPr>
            </w:pPr>
            <w:r>
              <w:rPr>
                <w:lang w:val="fr-FR"/>
              </w:rPr>
              <w:t>64 803 523,83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E5DD2D7" w14:textId="77777777">
            <w:pPr>
              <w:pStyle w:val="Tab1LastColGras"/>
              <w:rPr>
                <w:lang w:val="fr-FR"/>
              </w:rPr>
            </w:pPr>
            <w:r>
              <w:rPr>
                <w:lang w:val="fr-FR"/>
              </w:rPr>
              <w:t>7,44</w:t>
            </w:r>
          </w:p>
        </w:tc>
      </w:tr>
      <w:tr w14:paraId="4856A9BB"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28425CA0" w14:textId="77777777">
            <w:pPr>
              <w:pStyle w:val="Tab3FirstColNonGras"/>
              <w:rPr>
                <w:lang w:val="fr-FR"/>
              </w:rPr>
            </w:pPr>
            <w:r>
              <w:rPr>
                <w:lang w:val="fr-FR"/>
              </w:rPr>
              <w:t>A2A EX AEM 3.25% 24-05-32 EMTN</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14E8381A"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2BBCF17C" w14:textId="77777777">
            <w:pPr>
              <w:pStyle w:val="Tab3MiddleColNonGras"/>
              <w:rPr>
                <w:lang w:val="fr-FR"/>
              </w:rPr>
            </w:pPr>
            <w:r>
              <w:rPr>
                <w:lang w:val="fr-FR"/>
              </w:rPr>
              <w:t>500 000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0A88EE71" w14:textId="77777777">
            <w:pPr>
              <w:pStyle w:val="Tab3MiddleColNonGras"/>
              <w:rPr>
                <w:lang w:val="fr-FR"/>
              </w:rPr>
            </w:pPr>
            <w:r>
              <w:rPr>
                <w:lang w:val="fr-FR"/>
              </w:rPr>
              <w:t>480 716,52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2300C5A" w14:textId="77777777">
            <w:pPr>
              <w:pStyle w:val="Tab3LastColNonGras"/>
              <w:rPr>
                <w:lang w:val="fr-FR"/>
              </w:rPr>
            </w:pPr>
            <w:r>
              <w:rPr>
                <w:lang w:val="fr-FR"/>
              </w:rPr>
              <w:t>0,06</w:t>
            </w:r>
          </w:p>
        </w:tc>
      </w:tr>
      <w:tr w14:paraId="784D7405"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3FBA429A" w14:textId="77777777">
            <w:pPr>
              <w:pStyle w:val="Tab3FirstColNonGras"/>
              <w:rPr>
                <w:lang w:val="fr-FR"/>
              </w:rPr>
            </w:pPr>
            <w:r>
              <w:rPr>
                <w:lang w:val="fr-FR"/>
              </w:rPr>
              <w:t>ACEA 3.375% 02-07-32 EMTN</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6799D55A"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139ABB82" w14:textId="77777777">
            <w:pPr>
              <w:pStyle w:val="Tab3MiddleColNonGras"/>
              <w:rPr>
                <w:lang w:val="fr-FR"/>
              </w:rPr>
            </w:pPr>
            <w:r>
              <w:rPr>
                <w:lang w:val="fr-FR"/>
              </w:rPr>
              <w:t>330 000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32182D97" w14:textId="77777777">
            <w:pPr>
              <w:pStyle w:val="Tab3MiddleColNonGras"/>
              <w:rPr>
                <w:lang w:val="fr-FR"/>
              </w:rPr>
            </w:pPr>
            <w:r>
              <w:rPr>
                <w:lang w:val="fr-FR"/>
              </w:rPr>
              <w:t>317 420,55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499B8A5" w14:textId="77777777">
            <w:pPr>
              <w:pStyle w:val="Tab3LastColNonGras"/>
              <w:rPr>
                <w:lang w:val="fr-FR"/>
              </w:rPr>
            </w:pPr>
            <w:r>
              <w:rPr>
                <w:lang w:val="fr-FR"/>
              </w:rPr>
              <w:t>0,04</w:t>
            </w:r>
          </w:p>
        </w:tc>
      </w:tr>
      <w:tr w14:paraId="14C79FC5"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4E68DB1A" w14:textId="77777777">
            <w:pPr>
              <w:pStyle w:val="Tab3FirstColNonGras"/>
              <w:rPr>
                <w:lang w:val="fr-FR"/>
              </w:rPr>
            </w:pPr>
            <w:r>
              <w:rPr>
                <w:lang w:val="fr-FR"/>
              </w:rPr>
              <w:t>ADIF ALTA VELOCIDAD 0.55% 30-04-30</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27AA54E1"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4C870CCF" w14:textId="77777777">
            <w:pPr>
              <w:pStyle w:val="Tab3MiddleColNonGras"/>
              <w:rPr>
                <w:lang w:val="fr-FR"/>
              </w:rPr>
            </w:pPr>
            <w:r>
              <w:rPr>
                <w:lang w:val="fr-FR"/>
              </w:rPr>
              <w:t>1 000 000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74034F91" w14:textId="77777777">
            <w:pPr>
              <w:pStyle w:val="Tab3MiddleColNonGras"/>
              <w:rPr>
                <w:lang w:val="fr-FR"/>
              </w:rPr>
            </w:pPr>
            <w:r>
              <w:rPr>
                <w:lang w:val="fr-FR"/>
              </w:rPr>
              <w:t>896 945,48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E105CDF" w14:textId="77777777">
            <w:pPr>
              <w:pStyle w:val="Tab3LastColNonGras"/>
              <w:rPr>
                <w:lang w:val="fr-FR"/>
              </w:rPr>
            </w:pPr>
            <w:r>
              <w:rPr>
                <w:lang w:val="fr-FR"/>
              </w:rPr>
              <w:t>0,10</w:t>
            </w:r>
          </w:p>
        </w:tc>
      </w:tr>
      <w:tr w14:paraId="6DCB4A51"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49490A5A" w14:textId="77777777">
            <w:pPr>
              <w:pStyle w:val="Tab3FirstColNonGras"/>
              <w:rPr>
                <w:lang w:val="fr-FR"/>
              </w:rPr>
            </w:pPr>
            <w:r>
              <w:rPr>
                <w:lang w:val="fr-FR"/>
              </w:rPr>
              <w:t>ADIF ALTA VELOCIDAD 0.95% 30-04-27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121F0AF8"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4BF491A0" w14:textId="77777777">
            <w:pPr>
              <w:pStyle w:val="Tab3MiddleColNonGras"/>
              <w:rPr>
                <w:lang w:val="fr-FR"/>
              </w:rPr>
            </w:pPr>
            <w:r>
              <w:rPr>
                <w:lang w:val="fr-FR"/>
              </w:rPr>
              <w:t>2 100 000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0083968C" w14:textId="77777777">
            <w:pPr>
              <w:pStyle w:val="Tab3MiddleColNonGras"/>
              <w:rPr>
                <w:lang w:val="fr-FR"/>
              </w:rPr>
            </w:pPr>
            <w:r>
              <w:rPr>
                <w:lang w:val="fr-FR"/>
              </w:rPr>
              <w:t>2 083 656,10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3333028" w14:textId="77777777">
            <w:pPr>
              <w:pStyle w:val="Tab3LastColNonGras"/>
              <w:rPr>
                <w:lang w:val="fr-FR"/>
              </w:rPr>
            </w:pPr>
            <w:r>
              <w:rPr>
                <w:lang w:val="fr-FR"/>
              </w:rPr>
              <w:t>0,24</w:t>
            </w:r>
          </w:p>
        </w:tc>
      </w:tr>
      <w:tr w14:paraId="28AFA198"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2AEEFE49" w14:textId="77777777">
            <w:pPr>
              <w:pStyle w:val="Tab3FirstColNonGras"/>
              <w:rPr>
                <w:lang w:val="fr-FR"/>
              </w:rPr>
            </w:pPr>
            <w:r>
              <w:rPr>
                <w:lang w:val="fr-FR"/>
              </w:rPr>
              <w:t>ANDEAN DEVELOPMENT CORPORATION 3.5% 26-05-33</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2D9E0FE9"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23D52BDF" w14:textId="77777777">
            <w:pPr>
              <w:pStyle w:val="Tab3MiddleColNonGras"/>
              <w:rPr>
                <w:lang w:val="fr-FR"/>
              </w:rPr>
            </w:pPr>
            <w:r>
              <w:rPr>
                <w:lang w:val="fr-FR"/>
              </w:rPr>
              <w:t>600 000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4400D5C4" w14:textId="77777777">
            <w:pPr>
              <w:pStyle w:val="Tab3MiddleColNonGras"/>
              <w:rPr>
                <w:lang w:val="fr-FR"/>
              </w:rPr>
            </w:pPr>
            <w:r>
              <w:rPr>
                <w:lang w:val="fr-FR"/>
              </w:rPr>
              <w:t>589 314,11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F158C2E" w14:textId="77777777">
            <w:pPr>
              <w:pStyle w:val="Tab3LastColNonGras"/>
              <w:rPr>
                <w:lang w:val="fr-FR"/>
              </w:rPr>
            </w:pPr>
            <w:r>
              <w:rPr>
                <w:lang w:val="fr-FR"/>
              </w:rPr>
              <w:t>0,07</w:t>
            </w:r>
          </w:p>
        </w:tc>
      </w:tr>
      <w:tr w14:paraId="621ACB33"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74D718CF" w14:textId="77777777">
            <w:pPr>
              <w:pStyle w:val="Tab3FirstColNonGras"/>
              <w:rPr>
                <w:lang w:val="fr-FR"/>
              </w:rPr>
            </w:pPr>
            <w:r>
              <w:rPr>
                <w:lang w:val="fr-FR"/>
              </w:rPr>
              <w:t>ANGLIAN WATER 4.25% 23-06-36</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7ADFC02C"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4DC454D" w14:textId="77777777">
            <w:pPr>
              <w:pStyle w:val="Tab3MiddleColNonGras"/>
              <w:rPr>
                <w:lang w:val="fr-FR"/>
              </w:rPr>
            </w:pPr>
            <w:r>
              <w:rPr>
                <w:lang w:val="fr-FR"/>
              </w:rPr>
              <w:t>400 000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415B9BC6" w14:textId="77777777">
            <w:pPr>
              <w:pStyle w:val="Tab3MiddleColNonGras"/>
              <w:rPr>
                <w:lang w:val="fr-FR"/>
              </w:rPr>
            </w:pPr>
            <w:r>
              <w:rPr>
                <w:lang w:val="fr-FR"/>
              </w:rPr>
              <w:t>382 280,05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7273DE0F" w14:textId="77777777">
            <w:pPr>
              <w:pStyle w:val="Tab3LastColNonGras"/>
              <w:rPr>
                <w:lang w:val="fr-FR"/>
              </w:rPr>
            </w:pPr>
            <w:r>
              <w:rPr>
                <w:lang w:val="fr-FR"/>
              </w:rPr>
              <w:t>0,04</w:t>
            </w:r>
          </w:p>
        </w:tc>
      </w:tr>
      <w:tr w14:paraId="57FDB4D8"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38F25724" w14:textId="77777777">
            <w:pPr>
              <w:pStyle w:val="Tab3FirstColNonGras"/>
              <w:rPr>
                <w:lang w:val="fr-FR"/>
              </w:rPr>
            </w:pPr>
            <w:r>
              <w:rPr>
                <w:lang w:val="fr-FR"/>
              </w:rPr>
              <w:t>AUSTRIA GOVERNMENT BOND 1.85% 23-05-49</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4405E455"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31156C11" w14:textId="77777777">
            <w:pPr>
              <w:pStyle w:val="Tab3MiddleColNonGras"/>
              <w:rPr>
                <w:lang w:val="fr-FR"/>
              </w:rPr>
            </w:pPr>
            <w:r>
              <w:rPr>
                <w:lang w:val="fr-FR"/>
              </w:rPr>
              <w:t>2 112 000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1DDFA431" w14:textId="77777777">
            <w:pPr>
              <w:pStyle w:val="Tab3MiddleColNonGras"/>
              <w:rPr>
                <w:lang w:val="fr-FR"/>
              </w:rPr>
            </w:pPr>
            <w:r>
              <w:rPr>
                <w:lang w:val="fr-FR"/>
              </w:rPr>
              <w:t>1 430 012,05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27AAA160" w14:textId="77777777">
            <w:pPr>
              <w:pStyle w:val="Tab3LastColNonGras"/>
              <w:rPr>
                <w:lang w:val="fr-FR"/>
              </w:rPr>
            </w:pPr>
            <w:r>
              <w:rPr>
                <w:lang w:val="fr-FR"/>
              </w:rPr>
              <w:t>0,16</w:t>
            </w:r>
          </w:p>
        </w:tc>
      </w:tr>
      <w:tr w14:paraId="7A4D1113"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3B0F9B8F" w14:textId="77777777">
            <w:pPr>
              <w:pStyle w:val="Tab3FirstColNonGras"/>
              <w:rPr>
                <w:lang w:val="fr-FR"/>
              </w:rPr>
            </w:pPr>
            <w:r>
              <w:rPr>
                <w:lang w:val="fr-FR"/>
              </w:rPr>
              <w:t>AUSTRIA GOVERNMENT BOND 3.75% 20-03-56</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60CF95AA"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16AD76FF" w14:textId="77777777">
            <w:pPr>
              <w:pStyle w:val="Tab3MiddleColNonGras"/>
              <w:rPr>
                <w:lang w:val="fr-FR"/>
              </w:rPr>
            </w:pPr>
            <w:r>
              <w:rPr>
                <w:lang w:val="fr-FR"/>
              </w:rPr>
              <w:t>850 000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17BADF1E" w14:textId="77777777">
            <w:pPr>
              <w:pStyle w:val="Tab3MiddleColNonGras"/>
              <w:rPr>
                <w:lang w:val="fr-FR"/>
              </w:rPr>
            </w:pPr>
            <w:r>
              <w:rPr>
                <w:lang w:val="fr-FR"/>
              </w:rPr>
              <w:t>810 261,57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770E4A80" w14:textId="77777777">
            <w:pPr>
              <w:pStyle w:val="Tab3LastColNonGras"/>
              <w:rPr>
                <w:lang w:val="fr-FR"/>
              </w:rPr>
            </w:pPr>
            <w:r>
              <w:rPr>
                <w:lang w:val="fr-FR"/>
              </w:rPr>
              <w:t>0,09</w:t>
            </w:r>
          </w:p>
        </w:tc>
      </w:tr>
      <w:tr w14:paraId="49C4D22B"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7994FA6A" w14:textId="77777777">
            <w:pPr>
              <w:pStyle w:val="Tab3FirstColNonGras"/>
              <w:rPr>
                <w:lang w:val="fr-FR"/>
              </w:rPr>
            </w:pPr>
            <w:r>
              <w:rPr>
                <w:lang w:val="fr-FR"/>
              </w:rPr>
              <w:t xml:space="preserve">BANQUE EUROPEAN </w:t>
            </w:r>
            <w:r>
              <w:rPr>
                <w:lang w:val="fr-FR"/>
              </w:rPr>
              <w:t>D INVESTISSEMENT</w:t>
            </w:r>
            <w:r>
              <w:rPr>
                <w:lang w:val="fr-FR"/>
              </w:rPr>
              <w:t xml:space="preserve"> 2.75% 28-07-28</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63579FBA"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3397A014" w14:textId="77777777">
            <w:pPr>
              <w:pStyle w:val="Tab3MiddleColNonGras"/>
              <w:rPr>
                <w:lang w:val="fr-FR"/>
              </w:rPr>
            </w:pPr>
            <w:r>
              <w:rPr>
                <w:lang w:val="fr-FR"/>
              </w:rPr>
              <w:t>1 747 000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5AE4DC42" w14:textId="77777777">
            <w:pPr>
              <w:pStyle w:val="Tab3MiddleColNonGras"/>
              <w:rPr>
                <w:lang w:val="fr-FR"/>
              </w:rPr>
            </w:pPr>
            <w:r>
              <w:rPr>
                <w:lang w:val="fr-FR"/>
              </w:rPr>
              <w:t>1 737 725,22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8E2A446" w14:textId="77777777">
            <w:pPr>
              <w:pStyle w:val="Tab3LastColNonGras"/>
              <w:rPr>
                <w:lang w:val="fr-FR"/>
              </w:rPr>
            </w:pPr>
            <w:r>
              <w:rPr>
                <w:lang w:val="fr-FR"/>
              </w:rPr>
              <w:t>0,20</w:t>
            </w:r>
          </w:p>
        </w:tc>
      </w:tr>
      <w:tr w14:paraId="05E79E52"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1EBF9311" w14:textId="77777777">
            <w:pPr>
              <w:pStyle w:val="Tab3FirstColNonGras"/>
              <w:rPr>
                <w:lang w:val="fr-FR"/>
              </w:rPr>
            </w:pPr>
            <w:r>
              <w:rPr>
                <w:lang w:val="fr-FR"/>
              </w:rPr>
              <w:t xml:space="preserve">BANQUE EUROPEAN </w:t>
            </w:r>
            <w:r>
              <w:rPr>
                <w:lang w:val="fr-FR"/>
              </w:rPr>
              <w:t>D INVESTISSEMENT</w:t>
            </w:r>
            <w:r>
              <w:rPr>
                <w:lang w:val="fr-FR"/>
              </w:rPr>
              <w:t xml:space="preserve"> BEI 1.5% 15-06-32</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3679A5AE"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3D5C805" w14:textId="77777777">
            <w:pPr>
              <w:pStyle w:val="Tab3MiddleColNonGras"/>
              <w:rPr>
                <w:lang w:val="fr-FR"/>
              </w:rPr>
            </w:pPr>
            <w:r>
              <w:rPr>
                <w:lang w:val="fr-FR"/>
              </w:rPr>
              <w:t>1 932 000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6B67506A" w14:textId="77777777">
            <w:pPr>
              <w:pStyle w:val="Tab3MiddleColNonGras"/>
              <w:rPr>
                <w:lang w:val="fr-FR"/>
              </w:rPr>
            </w:pPr>
            <w:r>
              <w:rPr>
                <w:lang w:val="fr-FR"/>
              </w:rPr>
              <w:t>1 732 527,79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7584E239" w14:textId="77777777">
            <w:pPr>
              <w:pStyle w:val="Tab3LastColNonGras"/>
              <w:rPr>
                <w:lang w:val="fr-FR"/>
              </w:rPr>
            </w:pPr>
            <w:r>
              <w:rPr>
                <w:lang w:val="fr-FR"/>
              </w:rPr>
              <w:t>0,20</w:t>
            </w:r>
          </w:p>
        </w:tc>
      </w:tr>
      <w:tr w14:paraId="47C0A850"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21B15BC6" w14:textId="77777777">
            <w:pPr>
              <w:pStyle w:val="Tab3FirstColNonGras"/>
              <w:rPr>
                <w:lang w:val="fr-FR"/>
              </w:rPr>
            </w:pPr>
            <w:r>
              <w:rPr>
                <w:lang w:val="fr-FR"/>
              </w:rPr>
              <w:t xml:space="preserve">BANQUE EUROPEAN </w:t>
            </w:r>
            <w:r>
              <w:rPr>
                <w:lang w:val="fr-FR"/>
              </w:rPr>
              <w:t>D INVESTISSEMENT</w:t>
            </w:r>
            <w:r>
              <w:rPr>
                <w:lang w:val="fr-FR"/>
              </w:rPr>
              <w:t xml:space="preserve"> BEI 2.875% 18-06-35</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2C1A864F"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109F5434" w14:textId="77777777">
            <w:pPr>
              <w:pStyle w:val="Tab3MiddleColNonGras"/>
              <w:rPr>
                <w:lang w:val="fr-FR"/>
              </w:rPr>
            </w:pPr>
            <w:r>
              <w:rPr>
                <w:lang w:val="fr-FR"/>
              </w:rPr>
              <w:t>1 952 000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4B6DF7A7" w14:textId="77777777">
            <w:pPr>
              <w:pStyle w:val="Tab3MiddleColNonGras"/>
              <w:rPr>
                <w:lang w:val="fr-FR"/>
              </w:rPr>
            </w:pPr>
            <w:r>
              <w:rPr>
                <w:lang w:val="fr-FR"/>
              </w:rPr>
              <w:t>1 836 457,41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4C29450" w14:textId="77777777">
            <w:pPr>
              <w:pStyle w:val="Tab3LastColNonGras"/>
              <w:rPr>
                <w:lang w:val="fr-FR"/>
              </w:rPr>
            </w:pPr>
            <w:r>
              <w:rPr>
                <w:lang w:val="fr-FR"/>
              </w:rPr>
              <w:t>0,21</w:t>
            </w:r>
          </w:p>
        </w:tc>
      </w:tr>
      <w:tr w14:paraId="49033474"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4505EA71" w14:textId="77777777">
            <w:pPr>
              <w:pStyle w:val="Tab3FirstColNonGras"/>
              <w:rPr>
                <w:lang w:val="fr-FR"/>
              </w:rPr>
            </w:pPr>
            <w:r>
              <w:rPr>
                <w:lang w:val="fr-FR"/>
              </w:rPr>
              <w:t xml:space="preserve">BANQUE EUROPEAN </w:t>
            </w:r>
            <w:r>
              <w:rPr>
                <w:lang w:val="fr-FR"/>
              </w:rPr>
              <w:t>D INVESTISSEMENT</w:t>
            </w:r>
            <w:r>
              <w:rPr>
                <w:lang w:val="fr-FR"/>
              </w:rPr>
              <w:t xml:space="preserve"> BEI 3.125% 15-07-36</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0EFFC1AD"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04B5CE69" w14:textId="77777777">
            <w:pPr>
              <w:pStyle w:val="Tab3MiddleColNonGras"/>
              <w:rPr>
                <w:lang w:val="fr-FR"/>
              </w:rPr>
            </w:pPr>
            <w:r>
              <w:rPr>
                <w:lang w:val="fr-FR"/>
              </w:rPr>
              <w:t>1 000 000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4DBC4D56" w14:textId="77777777">
            <w:pPr>
              <w:pStyle w:val="Tab3MiddleColNonGras"/>
              <w:rPr>
                <w:lang w:val="fr-FR"/>
              </w:rPr>
            </w:pPr>
            <w:r>
              <w:rPr>
                <w:lang w:val="fr-FR"/>
              </w:rPr>
              <w:t>948 523,31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BEFC91D" w14:textId="77777777">
            <w:pPr>
              <w:pStyle w:val="Tab3LastColNonGras"/>
              <w:rPr>
                <w:lang w:val="fr-FR"/>
              </w:rPr>
            </w:pPr>
            <w:r>
              <w:rPr>
                <w:lang w:val="fr-FR"/>
              </w:rPr>
              <w:t>0,11</w:t>
            </w:r>
          </w:p>
        </w:tc>
      </w:tr>
      <w:tr w14:paraId="5D1E947C"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1B001498" w14:textId="77777777">
            <w:pPr>
              <w:pStyle w:val="Tab3FirstColNonGras"/>
              <w:rPr>
                <w:lang w:val="fr-FR"/>
              </w:rPr>
            </w:pPr>
            <w:r>
              <w:rPr>
                <w:lang w:val="fr-FR"/>
              </w:rPr>
              <w:t>BELGIUM GOVERNMENT BOND 2.75% 22-04-39</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6D22C583"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6A001891" w14:textId="77777777">
            <w:pPr>
              <w:pStyle w:val="Tab3MiddleColNonGras"/>
              <w:rPr>
                <w:lang w:val="fr-FR"/>
              </w:rPr>
            </w:pPr>
            <w:r>
              <w:rPr>
                <w:lang w:val="fr-FR"/>
              </w:rPr>
              <w:t>4 000 000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20BB54C2" w14:textId="77777777">
            <w:pPr>
              <w:pStyle w:val="Tab3MiddleColNonGras"/>
              <w:rPr>
                <w:lang w:val="fr-FR"/>
              </w:rPr>
            </w:pPr>
            <w:r>
              <w:rPr>
                <w:lang w:val="fr-FR"/>
              </w:rPr>
              <w:t>3 359 800,55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DAF6766" w14:textId="77777777">
            <w:pPr>
              <w:pStyle w:val="Tab3LastColNonGras"/>
              <w:rPr>
                <w:lang w:val="fr-FR"/>
              </w:rPr>
            </w:pPr>
            <w:r>
              <w:rPr>
                <w:lang w:val="fr-FR"/>
              </w:rPr>
              <w:t>0,39</w:t>
            </w:r>
          </w:p>
        </w:tc>
      </w:tr>
      <w:tr w14:paraId="1D805168"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7933507B" w14:textId="77777777">
            <w:pPr>
              <w:pStyle w:val="Tab3FirstColNonGras"/>
              <w:rPr>
                <w:lang w:val="fr-FR"/>
              </w:rPr>
            </w:pPr>
            <w:r>
              <w:rPr>
                <w:lang w:val="fr-FR"/>
              </w:rPr>
              <w:t>BUNDESREPUBLIK DEUTSCHLAND 1.8% 15-08-53</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40A36D0E"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589B7AFD" w14:textId="77777777">
            <w:pPr>
              <w:pStyle w:val="Tab3MiddleColNonGras"/>
              <w:rPr>
                <w:lang w:val="fr-FR"/>
              </w:rPr>
            </w:pPr>
            <w:r>
              <w:rPr>
                <w:lang w:val="fr-FR"/>
              </w:rPr>
              <w:t>2 500 000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5FCA31FF" w14:textId="77777777">
            <w:pPr>
              <w:pStyle w:val="Tab3MiddleColNonGras"/>
              <w:rPr>
                <w:lang w:val="fr-FR"/>
              </w:rPr>
            </w:pPr>
            <w:r>
              <w:rPr>
                <w:lang w:val="fr-FR"/>
              </w:rPr>
              <w:t>1 633 696,23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AECE7AA" w14:textId="77777777">
            <w:pPr>
              <w:pStyle w:val="Tab3LastColNonGras"/>
              <w:rPr>
                <w:lang w:val="fr-FR"/>
              </w:rPr>
            </w:pPr>
            <w:r>
              <w:rPr>
                <w:lang w:val="fr-FR"/>
              </w:rPr>
              <w:t>0,19</w:t>
            </w:r>
          </w:p>
        </w:tc>
      </w:tr>
      <w:tr w14:paraId="5E20AB87"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5EBFC4F1" w14:textId="77777777">
            <w:pPr>
              <w:pStyle w:val="Tab3FirstColNonGras"/>
              <w:rPr>
                <w:lang w:val="fr-FR"/>
              </w:rPr>
            </w:pPr>
            <w:r>
              <w:rPr>
                <w:lang w:val="fr-FR"/>
              </w:rPr>
              <w:t>BUNDESREPUBLIK DEUTSCHLAND 2.3% 15-02-33</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7DF33A4C"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7107343" w14:textId="77777777">
            <w:pPr>
              <w:pStyle w:val="Tab3MiddleColNonGras"/>
              <w:rPr>
                <w:lang w:val="fr-FR"/>
              </w:rPr>
            </w:pPr>
            <w:r>
              <w:rPr>
                <w:lang w:val="fr-FR"/>
              </w:rPr>
              <w:t>9 723 332,08</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4D22C2B5" w14:textId="77777777">
            <w:pPr>
              <w:pStyle w:val="Tab3MiddleColNonGras"/>
              <w:rPr>
                <w:lang w:val="fr-FR"/>
              </w:rPr>
            </w:pPr>
            <w:r>
              <w:rPr>
                <w:lang w:val="fr-FR"/>
              </w:rPr>
              <w:t>9 250 590,67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9946CD9" w14:textId="77777777">
            <w:pPr>
              <w:pStyle w:val="Tab3LastColNonGras"/>
              <w:rPr>
                <w:lang w:val="fr-FR"/>
              </w:rPr>
            </w:pPr>
            <w:r>
              <w:rPr>
                <w:lang w:val="fr-FR"/>
              </w:rPr>
              <w:t>1,04</w:t>
            </w:r>
          </w:p>
        </w:tc>
      </w:tr>
      <w:tr w14:paraId="618D2FAF"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26614D0F" w14:textId="77777777">
            <w:pPr>
              <w:pStyle w:val="Tab3FirstColNonGras"/>
              <w:rPr>
                <w:lang w:val="fr-FR"/>
              </w:rPr>
            </w:pPr>
            <w:r>
              <w:rPr>
                <w:lang w:val="fr-FR"/>
              </w:rPr>
              <w:t>CHILE GOVERNMENT INTL BOND 0.83% 02-07-31</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7DD60B51"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177D1E96" w14:textId="77777777">
            <w:pPr>
              <w:pStyle w:val="Tab3MiddleColNonGras"/>
              <w:rPr>
                <w:lang w:val="fr-FR"/>
              </w:rPr>
            </w:pPr>
            <w:r>
              <w:rPr>
                <w:lang w:val="fr-FR"/>
              </w:rPr>
              <w:t>900 000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360B1338" w14:textId="77777777">
            <w:pPr>
              <w:pStyle w:val="Tab3MiddleColNonGras"/>
              <w:rPr>
                <w:lang w:val="fr-FR"/>
              </w:rPr>
            </w:pPr>
            <w:r>
              <w:rPr>
                <w:lang w:val="fr-FR"/>
              </w:rPr>
              <w:t>769 739,92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1ED240F" w14:textId="77777777">
            <w:pPr>
              <w:pStyle w:val="Tab3LastColNonGras"/>
              <w:rPr>
                <w:lang w:val="fr-FR"/>
              </w:rPr>
            </w:pPr>
            <w:r>
              <w:rPr>
                <w:lang w:val="fr-FR"/>
              </w:rPr>
              <w:t>0,09</w:t>
            </w:r>
          </w:p>
        </w:tc>
      </w:tr>
      <w:tr w14:paraId="68AC8791"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006B3D6C" w14:textId="77777777">
            <w:pPr>
              <w:pStyle w:val="Tab3FirstColNonGras"/>
              <w:rPr>
                <w:lang w:val="fr-FR"/>
              </w:rPr>
            </w:pPr>
            <w:r>
              <w:rPr>
                <w:lang w:val="fr-FR"/>
              </w:rPr>
              <w:t>COMMUNAUT FRANAISE DE BELGIUM 4.15% 22-06-41</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2D1FFA7A"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3ED8F489" w14:textId="77777777">
            <w:pPr>
              <w:pStyle w:val="Tab3MiddleColNonGras"/>
              <w:rPr>
                <w:lang w:val="fr-FR"/>
              </w:rPr>
            </w:pPr>
            <w:r>
              <w:rPr>
                <w:lang w:val="fr-FR"/>
              </w:rPr>
              <w:t>900 000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242A056C" w14:textId="77777777">
            <w:pPr>
              <w:pStyle w:val="Tab3MiddleColNonGras"/>
              <w:rPr>
                <w:lang w:val="fr-FR"/>
              </w:rPr>
            </w:pPr>
            <w:r>
              <w:rPr>
                <w:lang w:val="fr-FR"/>
              </w:rPr>
              <w:t>840 121,52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7B1ED3B4" w14:textId="77777777">
            <w:pPr>
              <w:pStyle w:val="Tab3LastColNonGras"/>
              <w:rPr>
                <w:lang w:val="fr-FR"/>
              </w:rPr>
            </w:pPr>
            <w:r>
              <w:rPr>
                <w:lang w:val="fr-FR"/>
              </w:rPr>
              <w:t>0,10</w:t>
            </w:r>
          </w:p>
        </w:tc>
      </w:tr>
      <w:tr w14:paraId="6975C668"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3DD9A429" w14:textId="77777777">
            <w:pPr>
              <w:pStyle w:val="Tab3FirstColNonGras"/>
              <w:rPr>
                <w:lang w:val="fr-FR"/>
              </w:rPr>
            </w:pPr>
            <w:r>
              <w:rPr>
                <w:lang w:val="fr-FR"/>
              </w:rPr>
              <w:t>COMUNIDAD MADRID 3.216% 30-04-36</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617B949B"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5D00E4BC" w14:textId="77777777">
            <w:pPr>
              <w:pStyle w:val="Tab3MiddleColNonGras"/>
              <w:rPr>
                <w:lang w:val="fr-FR"/>
              </w:rPr>
            </w:pPr>
            <w:r>
              <w:rPr>
                <w:lang w:val="fr-FR"/>
              </w:rPr>
              <w:t>1 300 000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0653E5C1" w14:textId="77777777">
            <w:pPr>
              <w:pStyle w:val="Tab3MiddleColNonGras"/>
              <w:rPr>
                <w:lang w:val="fr-FR"/>
              </w:rPr>
            </w:pPr>
            <w:r>
              <w:rPr>
                <w:lang w:val="fr-FR"/>
              </w:rPr>
              <w:t>1 231 739,17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BA1CE57" w14:textId="77777777">
            <w:pPr>
              <w:pStyle w:val="Tab3LastColNonGras"/>
              <w:rPr>
                <w:lang w:val="fr-FR"/>
              </w:rPr>
            </w:pPr>
            <w:r>
              <w:rPr>
                <w:lang w:val="fr-FR"/>
              </w:rPr>
              <w:t>0,14</w:t>
            </w:r>
          </w:p>
        </w:tc>
      </w:tr>
      <w:tr w14:paraId="7C3E9F19"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664965B6" w14:textId="77777777">
            <w:pPr>
              <w:pStyle w:val="Tab3FirstColNonGras"/>
              <w:rPr>
                <w:lang w:val="fr-FR"/>
              </w:rPr>
            </w:pPr>
            <w:r>
              <w:rPr>
                <w:lang w:val="fr-FR"/>
              </w:rPr>
              <w:t>ENGIE 1.875% PERP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28CFE078"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49E31DE8" w14:textId="77777777">
            <w:pPr>
              <w:pStyle w:val="Tab3MiddleColNonGras"/>
              <w:rPr>
                <w:lang w:val="fr-FR"/>
              </w:rPr>
            </w:pPr>
            <w:r>
              <w:rPr>
                <w:lang w:val="fr-FR"/>
              </w:rPr>
              <w:t>500 000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28FF1D9B" w14:textId="77777777">
            <w:pPr>
              <w:pStyle w:val="Tab3MiddleColNonGras"/>
              <w:rPr>
                <w:lang w:val="fr-FR"/>
              </w:rPr>
            </w:pPr>
            <w:r>
              <w:rPr>
                <w:lang w:val="fr-FR"/>
              </w:rPr>
              <w:t>439 273,09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E1F925B" w14:textId="77777777">
            <w:pPr>
              <w:pStyle w:val="Tab3LastColNonGras"/>
              <w:rPr>
                <w:lang w:val="fr-FR"/>
              </w:rPr>
            </w:pPr>
            <w:r>
              <w:rPr>
                <w:lang w:val="fr-FR"/>
              </w:rPr>
              <w:t>0,05</w:t>
            </w:r>
          </w:p>
        </w:tc>
      </w:tr>
      <w:tr w14:paraId="4AD65DF7"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096A6D75" w14:textId="77777777">
            <w:pPr>
              <w:pStyle w:val="Tab3FirstColNonGras"/>
              <w:rPr>
                <w:lang w:val="fr-FR"/>
              </w:rPr>
            </w:pPr>
            <w:r>
              <w:rPr>
                <w:lang w:val="fr-FR"/>
              </w:rPr>
              <w:t>ENGIE 4.825% PERP EMTN</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2F5E038"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3DA79F75" w14:textId="77777777">
            <w:pPr>
              <w:pStyle w:val="Tab3MiddleColNonGras"/>
              <w:rPr>
                <w:lang w:val="fr-FR"/>
              </w:rPr>
            </w:pPr>
            <w:r>
              <w:rPr>
                <w:lang w:val="fr-FR"/>
              </w:rPr>
              <w:t>300 000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629D208C" w14:textId="77777777">
            <w:pPr>
              <w:pStyle w:val="Tab3MiddleColNonGras"/>
              <w:rPr>
                <w:lang w:val="fr-FR"/>
              </w:rPr>
            </w:pPr>
            <w:r>
              <w:rPr>
                <w:lang w:val="fr-FR"/>
              </w:rPr>
              <w:t>293 362,50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0F67AEB" w14:textId="77777777">
            <w:pPr>
              <w:pStyle w:val="Tab3LastColNonGras"/>
              <w:rPr>
                <w:lang w:val="fr-FR"/>
              </w:rPr>
            </w:pPr>
            <w:r>
              <w:rPr>
                <w:lang w:val="fr-FR"/>
              </w:rPr>
              <w:t>0,03</w:t>
            </w:r>
          </w:p>
        </w:tc>
      </w:tr>
      <w:tr w14:paraId="16C00DB6"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1CDFA958" w14:textId="77777777">
            <w:pPr>
              <w:pStyle w:val="Tab3FirstColNonGras"/>
              <w:rPr>
                <w:lang w:val="fr-FR"/>
              </w:rPr>
            </w:pPr>
            <w:r>
              <w:rPr>
                <w:lang w:val="fr-FR"/>
              </w:rPr>
              <w:t>ENGIE 5.0% PERP EMTN</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4B705BED"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30836D76" w14:textId="77777777">
            <w:pPr>
              <w:pStyle w:val="Tab3MiddleColNonGras"/>
              <w:rPr>
                <w:lang w:val="fr-FR"/>
              </w:rPr>
            </w:pPr>
            <w:r>
              <w:rPr>
                <w:lang w:val="fr-FR"/>
              </w:rPr>
              <w:t>400 000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3D0B23F4" w14:textId="77777777">
            <w:pPr>
              <w:pStyle w:val="Tab3MiddleColNonGras"/>
              <w:rPr>
                <w:lang w:val="fr-FR"/>
              </w:rPr>
            </w:pPr>
            <w:r>
              <w:rPr>
                <w:lang w:val="fr-FR"/>
              </w:rPr>
              <w:t>385 660,08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F6F2A8B" w14:textId="77777777">
            <w:pPr>
              <w:pStyle w:val="Tab3LastColNonGras"/>
              <w:rPr>
                <w:lang w:val="fr-FR"/>
              </w:rPr>
            </w:pPr>
            <w:r>
              <w:rPr>
                <w:lang w:val="fr-FR"/>
              </w:rPr>
              <w:t>0,04</w:t>
            </w:r>
          </w:p>
        </w:tc>
      </w:tr>
      <w:tr w14:paraId="7CB1E018"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60DAB24B" w14:textId="77777777">
            <w:pPr>
              <w:pStyle w:val="Tab3FirstColNonGras"/>
              <w:rPr>
                <w:lang w:val="fr-FR"/>
              </w:rPr>
            </w:pPr>
            <w:r>
              <w:rPr>
                <w:lang w:val="fr-FR"/>
              </w:rPr>
              <w:t>EUROPEAN UNION 0.4% 04-02-37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40F6C368"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55B356A7" w14:textId="77777777">
            <w:pPr>
              <w:pStyle w:val="Tab3MiddleColNonGras"/>
              <w:rPr>
                <w:lang w:val="fr-FR"/>
              </w:rPr>
            </w:pPr>
            <w:r>
              <w:rPr>
                <w:lang w:val="fr-FR"/>
              </w:rPr>
              <w:t>4 300 000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5C1037C2" w14:textId="77777777">
            <w:pPr>
              <w:pStyle w:val="Tab3MiddleColNonGras"/>
              <w:rPr>
                <w:lang w:val="fr-FR"/>
              </w:rPr>
            </w:pPr>
            <w:r>
              <w:rPr>
                <w:lang w:val="fr-FR"/>
              </w:rPr>
              <w:t>2 988 513,84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7537E750" w14:textId="77777777">
            <w:pPr>
              <w:pStyle w:val="Tab3LastColNonGras"/>
              <w:rPr>
                <w:lang w:val="fr-FR"/>
              </w:rPr>
            </w:pPr>
            <w:r>
              <w:rPr>
                <w:lang w:val="fr-FR"/>
              </w:rPr>
              <w:t>0,34</w:t>
            </w:r>
          </w:p>
        </w:tc>
      </w:tr>
      <w:tr w14:paraId="70D5833B"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4EEEF89F" w14:textId="77777777">
            <w:pPr>
              <w:pStyle w:val="Tab3FirstColNonGras"/>
              <w:rPr>
                <w:lang w:val="fr-FR"/>
              </w:rPr>
            </w:pPr>
            <w:r>
              <w:rPr>
                <w:lang w:val="fr-FR"/>
              </w:rPr>
              <w:t>EUROPEAN UNION 2.75% 04-02-33</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40C4C800"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5839727A" w14:textId="77777777">
            <w:pPr>
              <w:pStyle w:val="Tab3MiddleColNonGras"/>
              <w:rPr>
                <w:lang w:val="fr-FR"/>
              </w:rPr>
            </w:pPr>
            <w:r>
              <w:rPr>
                <w:lang w:val="fr-FR"/>
              </w:rPr>
              <w:t>5 702 000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2EE9A14A" w14:textId="77777777">
            <w:pPr>
              <w:pStyle w:val="Tab3MiddleColNonGras"/>
              <w:rPr>
                <w:lang w:val="fr-FR"/>
              </w:rPr>
            </w:pPr>
            <w:r>
              <w:rPr>
                <w:lang w:val="fr-FR"/>
              </w:rPr>
              <w:t>5 488 264,63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3DD6E18" w14:textId="77777777">
            <w:pPr>
              <w:pStyle w:val="Tab3LastColNonGras"/>
              <w:rPr>
                <w:lang w:val="fr-FR"/>
              </w:rPr>
            </w:pPr>
            <w:r>
              <w:rPr>
                <w:lang w:val="fr-FR"/>
              </w:rPr>
              <w:t>0,63</w:t>
            </w:r>
          </w:p>
        </w:tc>
      </w:tr>
      <w:tr w14:paraId="120653F0"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4A185995" w14:textId="77777777">
            <w:pPr>
              <w:pStyle w:val="Tab3FirstColNonGras"/>
              <w:rPr>
                <w:lang w:val="fr-FR"/>
              </w:rPr>
            </w:pPr>
            <w:r>
              <w:rPr>
                <w:lang w:val="fr-FR"/>
              </w:rPr>
              <w:t>EUROPEAN UNION 3.25% 04-02-50</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23317961"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3C0A4652" w14:textId="77777777">
            <w:pPr>
              <w:pStyle w:val="Tab3MiddleColNonGras"/>
              <w:rPr>
                <w:lang w:val="fr-FR"/>
              </w:rPr>
            </w:pPr>
            <w:r>
              <w:rPr>
                <w:lang w:val="fr-FR"/>
              </w:rPr>
              <w:t>2 000 000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71388796" w14:textId="77777777">
            <w:pPr>
              <w:pStyle w:val="Tab3MiddleColNonGras"/>
              <w:rPr>
                <w:lang w:val="fr-FR"/>
              </w:rPr>
            </w:pPr>
            <w:r>
              <w:rPr>
                <w:lang w:val="fr-FR"/>
              </w:rPr>
              <w:t>1 650 293,56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20B6707E" w14:textId="77777777">
            <w:pPr>
              <w:pStyle w:val="Tab3LastColNonGras"/>
              <w:rPr>
                <w:lang w:val="fr-FR"/>
              </w:rPr>
            </w:pPr>
            <w:r>
              <w:rPr>
                <w:lang w:val="fr-FR"/>
              </w:rPr>
              <w:t>0,19</w:t>
            </w:r>
          </w:p>
        </w:tc>
      </w:tr>
      <w:tr w14:paraId="3CD6E9C5"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17CEE094" w14:textId="77777777">
            <w:pPr>
              <w:pStyle w:val="Tab3FirstColNonGras"/>
              <w:rPr>
                <w:lang w:val="fr-FR"/>
              </w:rPr>
            </w:pPr>
            <w:r>
              <w:rPr>
                <w:lang w:val="fr-FR"/>
              </w:rPr>
              <w:t>FRANCE GOVERNMENT BOND OAT 3.0% 25-06-49</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768A3EB1"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3093FD98" w14:textId="77777777">
            <w:pPr>
              <w:pStyle w:val="Tab3MiddleColNonGras"/>
              <w:rPr>
                <w:lang w:val="fr-FR"/>
              </w:rPr>
            </w:pPr>
            <w:r>
              <w:rPr>
                <w:lang w:val="fr-FR"/>
              </w:rPr>
              <w:t>2 600 000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38747C46" w14:textId="77777777">
            <w:pPr>
              <w:pStyle w:val="Tab3MiddleColNonGras"/>
              <w:rPr>
                <w:lang w:val="fr-FR"/>
              </w:rPr>
            </w:pPr>
            <w:r>
              <w:rPr>
                <w:lang w:val="fr-FR"/>
              </w:rPr>
              <w:t>1 826 779,77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7D04AEA" w14:textId="77777777">
            <w:pPr>
              <w:pStyle w:val="Tab3LastColNonGras"/>
              <w:rPr>
                <w:lang w:val="fr-FR"/>
              </w:rPr>
            </w:pPr>
            <w:r>
              <w:rPr>
                <w:lang w:val="fr-FR"/>
              </w:rPr>
              <w:t>0,21</w:t>
            </w:r>
          </w:p>
        </w:tc>
      </w:tr>
      <w:tr w14:paraId="11441510"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1BD30096" w14:textId="77777777">
            <w:pPr>
              <w:pStyle w:val="Tab3FirstColNonGras"/>
              <w:rPr>
                <w:lang w:val="fr-FR"/>
              </w:rPr>
            </w:pPr>
            <w:r>
              <w:rPr>
                <w:lang w:val="fr-FR"/>
              </w:rPr>
              <w:t>HUNGARY GOVERNMENT INTL BOND 4.875% 25-03-38</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08CA420D"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5254B21B" w14:textId="77777777">
            <w:pPr>
              <w:pStyle w:val="Tab3MiddleColNonGras"/>
              <w:rPr>
                <w:lang w:val="fr-FR"/>
              </w:rPr>
            </w:pPr>
            <w:r>
              <w:rPr>
                <w:lang w:val="fr-FR"/>
              </w:rPr>
              <w:t>340 000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1641974B" w14:textId="77777777">
            <w:pPr>
              <w:pStyle w:val="Tab3MiddleColNonGras"/>
              <w:rPr>
                <w:lang w:val="fr-FR"/>
              </w:rPr>
            </w:pPr>
            <w:r>
              <w:rPr>
                <w:lang w:val="fr-FR"/>
              </w:rPr>
              <w:t>344 866,24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D55D7C8" w14:textId="77777777">
            <w:pPr>
              <w:pStyle w:val="Tab3LastColNonGras"/>
              <w:rPr>
                <w:lang w:val="fr-FR"/>
              </w:rPr>
            </w:pPr>
            <w:r>
              <w:rPr>
                <w:lang w:val="fr-FR"/>
              </w:rPr>
              <w:t>0,04</w:t>
            </w:r>
          </w:p>
        </w:tc>
      </w:tr>
      <w:tr w14:paraId="4D329E83"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7BE8AE99" w14:textId="77777777">
            <w:pPr>
              <w:pStyle w:val="Tab3FirstColNonGras"/>
              <w:rPr>
                <w:lang w:val="fr-FR"/>
              </w:rPr>
            </w:pPr>
            <w:r>
              <w:rPr>
                <w:lang w:val="fr-FR"/>
              </w:rPr>
              <w:t>IBERDROLA FINANZAS SAU 1.575% PERP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287F0EBB"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2D64EC2F" w14:textId="77777777">
            <w:pPr>
              <w:pStyle w:val="Tab3MiddleColNonGras"/>
              <w:rPr>
                <w:lang w:val="fr-FR"/>
              </w:rPr>
            </w:pPr>
            <w:r>
              <w:rPr>
                <w:lang w:val="fr-FR"/>
              </w:rPr>
              <w:t>500 000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13C58F29" w14:textId="77777777">
            <w:pPr>
              <w:pStyle w:val="Tab3MiddleColNonGras"/>
              <w:rPr>
                <w:lang w:val="fr-FR"/>
              </w:rPr>
            </w:pPr>
            <w:r>
              <w:rPr>
                <w:lang w:val="fr-FR"/>
              </w:rPr>
              <w:t>494 348,95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D11C155" w14:textId="77777777">
            <w:pPr>
              <w:pStyle w:val="Tab3LastColNonGras"/>
              <w:rPr>
                <w:lang w:val="fr-FR"/>
              </w:rPr>
            </w:pPr>
            <w:r>
              <w:rPr>
                <w:lang w:val="fr-FR"/>
              </w:rPr>
              <w:t>0,06</w:t>
            </w:r>
          </w:p>
        </w:tc>
      </w:tr>
    </w:tbl>
    <w:p w:rsidR="00665F6A" w14:paraId="29F7F01E" w14:textId="77777777">
      <w:pPr>
        <w:sectPr>
          <w:headerReference w:type="default" r:id="rId77"/>
          <w:footerReference w:type="default" r:id="rId78"/>
          <w:pgSz w:w="11900" w:h="16840"/>
          <w:pgMar w:top="2154" w:right="1134" w:bottom="1134" w:left="1134" w:header="400" w:footer="400" w:gutter="0"/>
          <w:cols w:space="720"/>
        </w:sectPr>
      </w:pPr>
    </w:p>
    <w:p w:rsidR="00665F6A" w14:paraId="27C37149" w14:textId="77777777">
      <w:pPr>
        <w:spacing w:line="30" w:lineRule="exact"/>
        <w:rPr>
          <w:sz w:val="3"/>
        </w:rPr>
      </w:pPr>
    </w:p>
    <w:p w:rsidR="00665F6A" w14:paraId="0FDDD4D0" w14:textId="77777777">
      <w:pPr>
        <w:pStyle w:val="TechnicalBookmark"/>
        <w:rPr>
          <w:lang w:val="fr-FR"/>
        </w:rPr>
      </w:pPr>
      <w:r>
        <w:rPr>
          <w:lang w:val="fr-FR"/>
        </w:rPr>
        <w:fldChar w:fldCharType="begin"/>
      </w:r>
      <w:r>
        <w:rPr>
          <w:lang w:val="fr-FR"/>
        </w:rPr>
        <w:instrText xml:space="preserve"> SET ED4B49BA2738B1610885FE6FFF5D831C "" </w:instrText>
      </w:r>
      <w:r>
        <w:rPr>
          <w:lang w:val="fr-FR"/>
        </w:rPr>
        <w:fldChar w:fldCharType="separate"/>
      </w:r>
      <w:bookmarkStart w:id="123" w:name="ED4B49BA2738B1610885FE6FFF5D831C"/>
      <w:bookmarkEnd w:id="123"/>
      <w:r>
        <w:rPr>
          <w:lang w:val="fr-FR"/>
        </w:rPr>
        <w:fldChar w:fldCharType="end"/>
      </w:r>
    </w:p>
    <w:p w:rsidR="00665F6A" w14:paraId="4C39FA7E" w14:textId="77777777">
      <w:pPr>
        <w:pStyle w:val="H2"/>
        <w:rPr>
          <w:lang w:val="fr-FR"/>
        </w:rPr>
      </w:pPr>
      <w:r>
        <w:rPr>
          <w:lang w:val="fr-FR"/>
        </w:rPr>
        <w:t xml:space="preserve">Inventaire des éléments de bilan </w:t>
      </w:r>
    </w:p>
    <w:p w:rsidR="00665F6A" w14:paraId="674B7FD3" w14:textId="77777777">
      <w:pPr>
        <w:pStyle w:val="NoRefToc"/>
        <w:rPr>
          <w:lang w:val="fr-FR"/>
        </w:rPr>
      </w:pPr>
      <w:r>
        <w:rPr>
          <w:lang w:val="fr-FR"/>
        </w:rPr>
        <w:t>Inventaire des éléments de bilan</w:t>
      </w:r>
    </w:p>
    <w:p w:rsidR="00665F6A" w14:paraId="5673A980" w14:textId="77777777">
      <w:pPr>
        <w:pStyle w:val="TechnicalBookmark"/>
        <w:rPr>
          <w:lang w:val="fr-FR"/>
        </w:rPr>
      </w:pPr>
      <w:r>
        <w:rPr>
          <w:lang w:val="fr-FR"/>
        </w:rPr>
        <w:fldChar w:fldCharType="begin"/>
      </w:r>
      <w:r>
        <w:rPr>
          <w:lang w:val="fr-FR"/>
        </w:rPr>
        <w:instrText xml:space="preserve"> SET 0A27AA61527DEABC69A12E5BD69E1221 "" </w:instrText>
      </w:r>
      <w:r>
        <w:rPr>
          <w:lang w:val="fr-FR"/>
        </w:rPr>
        <w:fldChar w:fldCharType="separate"/>
      </w:r>
      <w:bookmarkStart w:id="124" w:name="0A27AA61527DEABC69A12E5BD69E1221"/>
      <w:bookmarkEnd w:id="124"/>
      <w:r>
        <w:rPr>
          <w:lang w:val="fr-FR"/>
        </w:rPr>
        <w:fldChar w:fldCharType="end"/>
      </w:r>
    </w:p>
    <w:p w:rsidR="00665F6A" w14:paraId="2E3A8A43" w14:textId="77777777">
      <w:pPr>
        <w:pStyle w:val="TechnicalBookmark"/>
        <w:rPr>
          <w:lang w:val="fr-FR"/>
        </w:rPr>
      </w:pPr>
    </w:p>
    <w:tbl>
      <w:tblPr>
        <w:tblW w:w="5000" w:type="pct"/>
        <w:tblBorders>
          <w:bottom w:val="single" w:sz="4" w:space="0" w:color="000000"/>
        </w:tblBorders>
        <w:tblLayout w:type="fixed"/>
        <w:tblLook w:val="04A0"/>
      </w:tblPr>
      <w:tblGrid>
        <w:gridCol w:w="5425"/>
        <w:gridCol w:w="796"/>
        <w:gridCol w:w="1213"/>
        <w:gridCol w:w="1472"/>
        <w:gridCol w:w="716"/>
      </w:tblGrid>
      <w:tr w14:paraId="155C6E1B" w14:textId="77777777">
        <w:tblPrEx>
          <w:tblW w:w="5000" w:type="pct"/>
          <w:tblBorders>
            <w:bottom w:val="single" w:sz="4" w:space="0" w:color="000000"/>
          </w:tblBorders>
          <w:tblLayout w:type="fixed"/>
          <w:tblLook w:val="04A0"/>
        </w:tblPrEx>
        <w:trPr>
          <w:trHeight w:val="385"/>
        </w:trPr>
        <w:tc>
          <w:tcPr>
            <w:tcW w:w="5460"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665F6A" w14:paraId="16D7025C" w14:textId="77777777">
            <w:pPr>
              <w:pStyle w:val="EnteteTabFirstColBordure"/>
              <w:rPr>
                <w:lang w:val="fr-FR"/>
              </w:rPr>
            </w:pPr>
            <w:r>
              <w:rPr>
                <w:lang w:val="fr-FR"/>
              </w:rPr>
              <w:t>Désignation des valeurs par secteur d'activité (*)</w:t>
            </w:r>
          </w:p>
        </w:tc>
        <w:tc>
          <w:tcPr>
            <w:tcW w:w="8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51824AFA" w14:textId="77777777">
            <w:pPr>
              <w:pStyle w:val="EnteteTabMiddleColBordure"/>
              <w:rPr>
                <w:lang w:val="fr-FR"/>
              </w:rPr>
            </w:pPr>
            <w:r>
              <w:rPr>
                <w:lang w:val="fr-FR"/>
              </w:rPr>
              <w:t>Devise</w:t>
            </w:r>
          </w:p>
        </w:tc>
        <w:tc>
          <w:tcPr>
            <w:tcW w:w="122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0E834492" w14:textId="77777777">
            <w:pPr>
              <w:pStyle w:val="EnteteTabMiddleColBordure"/>
              <w:spacing w:line="184" w:lineRule="exact"/>
              <w:rPr>
                <w:lang w:val="fr-FR"/>
              </w:rPr>
            </w:pPr>
            <w:r>
              <w:rPr>
                <w:lang w:val="fr-FR"/>
              </w:rPr>
              <w:t>Quantité ou</w:t>
            </w:r>
          </w:p>
          <w:p w:rsidR="00665F6A" w14:paraId="5CEA5028" w14:textId="77777777">
            <w:pPr>
              <w:pStyle w:val="EnteteTabMiddleColBordure"/>
              <w:spacing w:line="184" w:lineRule="exact"/>
              <w:rPr>
                <w:lang w:val="fr-FR"/>
              </w:rPr>
            </w:pPr>
            <w:r>
              <w:rPr>
                <w:lang w:val="fr-FR"/>
              </w:rPr>
              <w:t>Nominal</w:t>
            </w:r>
          </w:p>
        </w:tc>
        <w:tc>
          <w:tcPr>
            <w:tcW w:w="14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2411F470" w14:textId="77777777">
            <w:pPr>
              <w:pStyle w:val="EnteteTabMiddleColBordure"/>
              <w:rPr>
                <w:lang w:val="fr-FR"/>
              </w:rPr>
            </w:pPr>
            <w:r>
              <w:rPr>
                <w:lang w:val="fr-FR"/>
              </w:rPr>
              <w:t>Valeur actuelle</w:t>
            </w:r>
          </w:p>
        </w:tc>
        <w:tc>
          <w:tcPr>
            <w:tcW w:w="72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665F6A" w14:paraId="5FDB215C" w14:textId="77777777">
            <w:pPr>
              <w:pStyle w:val="EnteteTabLastColBordure"/>
              <w:spacing w:line="184" w:lineRule="exact"/>
              <w:rPr>
                <w:lang w:val="fr-FR"/>
              </w:rPr>
            </w:pPr>
            <w:r>
              <w:rPr>
                <w:lang w:val="fr-FR"/>
              </w:rPr>
              <w:t>% Actif</w:t>
            </w:r>
          </w:p>
          <w:p w:rsidR="00665F6A" w14:paraId="749BBADC" w14:textId="77777777">
            <w:pPr>
              <w:pStyle w:val="EnteteTabLastColBordure"/>
              <w:spacing w:line="184" w:lineRule="exact"/>
              <w:rPr>
                <w:lang w:val="fr-FR"/>
              </w:rPr>
            </w:pPr>
            <w:r>
              <w:rPr>
                <w:lang w:val="fr-FR"/>
              </w:rPr>
              <w:t>Net</w:t>
            </w:r>
          </w:p>
        </w:tc>
      </w:tr>
      <w:tr w14:paraId="2E8533B2"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15F8AFBE" w14:textId="77777777">
            <w:pPr>
              <w:pStyle w:val="Tab3FirstColNonGras"/>
              <w:rPr>
                <w:lang w:val="fr-FR"/>
              </w:rPr>
            </w:pPr>
            <w:r>
              <w:rPr>
                <w:lang w:val="fr-FR"/>
              </w:rPr>
              <w:t>IBERDROLA FINANZAS SAU 4.247% PERP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007ACCC4"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020E2C49" w14:textId="77777777">
            <w:pPr>
              <w:pStyle w:val="Tab3MiddleColNonGras"/>
              <w:rPr>
                <w:lang w:val="fr-FR"/>
              </w:rPr>
            </w:pPr>
            <w:r>
              <w:rPr>
                <w:lang w:val="fr-FR"/>
              </w:rPr>
              <w:t>400 000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74C59F05" w14:textId="77777777">
            <w:pPr>
              <w:pStyle w:val="Tab3MiddleColNonGras"/>
              <w:rPr>
                <w:lang w:val="fr-FR"/>
              </w:rPr>
            </w:pPr>
            <w:r>
              <w:rPr>
                <w:lang w:val="fr-FR"/>
              </w:rPr>
              <w:t>393 464,90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C72787D" w14:textId="77777777">
            <w:pPr>
              <w:pStyle w:val="Tab3LastColNonGras"/>
              <w:rPr>
                <w:lang w:val="fr-FR"/>
              </w:rPr>
            </w:pPr>
            <w:r>
              <w:rPr>
                <w:lang w:val="fr-FR"/>
              </w:rPr>
              <w:t>0,05</w:t>
            </w:r>
          </w:p>
        </w:tc>
      </w:tr>
      <w:tr w14:paraId="46D100C7"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471CF6CD" w14:textId="77777777">
            <w:pPr>
              <w:pStyle w:val="Tab3FirstColNonGras"/>
              <w:rPr>
                <w:lang w:val="fr-FR"/>
              </w:rPr>
            </w:pPr>
            <w:r>
              <w:rPr>
                <w:lang w:val="fr-FR"/>
              </w:rPr>
              <w:t>ILEDEFRANCE MOBILITES 4.2% 03-02-46</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3D34E6B9"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31840F4A" w14:textId="77777777">
            <w:pPr>
              <w:pStyle w:val="Tab3MiddleColNonGras"/>
              <w:rPr>
                <w:lang w:val="fr-FR"/>
              </w:rPr>
            </w:pPr>
            <w:r>
              <w:rPr>
                <w:lang w:val="fr-FR"/>
              </w:rPr>
              <w:t>800 000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324B59AF" w14:textId="77777777">
            <w:pPr>
              <w:pStyle w:val="Tab3MiddleColNonGras"/>
              <w:rPr>
                <w:lang w:val="fr-FR"/>
              </w:rPr>
            </w:pPr>
            <w:r>
              <w:rPr>
                <w:lang w:val="fr-FR"/>
              </w:rPr>
              <w:t>706 969,10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FBC5336" w14:textId="77777777">
            <w:pPr>
              <w:pStyle w:val="Tab3LastColNonGras"/>
              <w:rPr>
                <w:lang w:val="fr-FR"/>
              </w:rPr>
            </w:pPr>
            <w:r>
              <w:rPr>
                <w:lang w:val="fr-FR"/>
              </w:rPr>
              <w:t>0,08</w:t>
            </w:r>
          </w:p>
        </w:tc>
      </w:tr>
      <w:tr w14:paraId="7D494ADC"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5B17BB0B" w14:textId="77777777">
            <w:pPr>
              <w:pStyle w:val="Tab3FirstColNonGras"/>
              <w:rPr>
                <w:lang w:val="fr-FR"/>
              </w:rPr>
            </w:pPr>
            <w:r>
              <w:rPr>
                <w:lang w:val="fr-FR"/>
              </w:rPr>
              <w:t>IRELAND GOVERNMENT BOND 3.0% 18-10-43</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386F6C4A"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259A1DD0" w14:textId="77777777">
            <w:pPr>
              <w:pStyle w:val="Tab3MiddleColNonGras"/>
              <w:rPr>
                <w:lang w:val="fr-FR"/>
              </w:rPr>
            </w:pPr>
            <w:r>
              <w:rPr>
                <w:lang w:val="fr-FR"/>
              </w:rPr>
              <w:t>2 000 000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2476809E" w14:textId="77777777">
            <w:pPr>
              <w:pStyle w:val="Tab3MiddleColNonGras"/>
              <w:rPr>
                <w:lang w:val="fr-FR"/>
              </w:rPr>
            </w:pPr>
            <w:r>
              <w:rPr>
                <w:lang w:val="fr-FR"/>
              </w:rPr>
              <w:t>1 821 591,10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7130EEE2" w14:textId="77777777">
            <w:pPr>
              <w:pStyle w:val="Tab3LastColNonGras"/>
              <w:rPr>
                <w:lang w:val="fr-FR"/>
              </w:rPr>
            </w:pPr>
            <w:r>
              <w:rPr>
                <w:lang w:val="fr-FR"/>
              </w:rPr>
              <w:t>0,21</w:t>
            </w:r>
          </w:p>
        </w:tc>
      </w:tr>
      <w:tr w14:paraId="1D64E4C6"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rsidRPr="00997D4B" w14:paraId="7FC9D660" w14:textId="77777777">
            <w:pPr>
              <w:pStyle w:val="Tab3FirstColNonGras"/>
              <w:rPr>
                <w:lang w:val="it-IT"/>
              </w:rPr>
            </w:pPr>
            <w:r w:rsidRPr="00997D4B">
              <w:rPr>
                <w:lang w:val="it-IT"/>
              </w:rPr>
              <w:t>ITALY BUONI POLIENNALI DEL TESORO 1.5% 30-04-45</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7D3215D6"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057CA16A" w14:textId="77777777">
            <w:pPr>
              <w:pStyle w:val="Tab3MiddleColNonGras"/>
              <w:rPr>
                <w:lang w:val="fr-FR"/>
              </w:rPr>
            </w:pPr>
            <w:r>
              <w:rPr>
                <w:lang w:val="fr-FR"/>
              </w:rPr>
              <w:t>3 202 000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19491DED" w14:textId="77777777">
            <w:pPr>
              <w:pStyle w:val="Tab3MiddleColNonGras"/>
              <w:rPr>
                <w:lang w:val="fr-FR"/>
              </w:rPr>
            </w:pPr>
            <w:r>
              <w:rPr>
                <w:lang w:val="fr-FR"/>
              </w:rPr>
              <w:t>1 883 433,98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250DCC57" w14:textId="77777777">
            <w:pPr>
              <w:pStyle w:val="Tab3LastColNonGras"/>
              <w:rPr>
                <w:lang w:val="fr-FR"/>
              </w:rPr>
            </w:pPr>
            <w:r>
              <w:rPr>
                <w:lang w:val="fr-FR"/>
              </w:rPr>
              <w:t>0,22</w:t>
            </w:r>
          </w:p>
        </w:tc>
      </w:tr>
      <w:tr w14:paraId="7F9B6363"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rsidRPr="00997D4B" w14:paraId="42A93820" w14:textId="77777777">
            <w:pPr>
              <w:pStyle w:val="Tab3FirstColNonGras"/>
              <w:rPr>
                <w:lang w:val="it-IT"/>
              </w:rPr>
            </w:pPr>
            <w:r w:rsidRPr="00997D4B">
              <w:rPr>
                <w:lang w:val="it-IT"/>
              </w:rPr>
              <w:t>ITALY BUONI POLIENNALI DEL TESORO 4.0% 30-04-35</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70DB064E"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1D8DC0A5" w14:textId="77777777">
            <w:pPr>
              <w:pStyle w:val="Tab3MiddleColNonGras"/>
              <w:rPr>
                <w:lang w:val="fr-FR"/>
              </w:rPr>
            </w:pPr>
            <w:r>
              <w:rPr>
                <w:lang w:val="fr-FR"/>
              </w:rPr>
              <w:t>1 178 000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62243967" w14:textId="77777777">
            <w:pPr>
              <w:pStyle w:val="Tab3MiddleColNonGras"/>
              <w:rPr>
                <w:lang w:val="fr-FR"/>
              </w:rPr>
            </w:pPr>
            <w:r>
              <w:rPr>
                <w:lang w:val="fr-FR"/>
              </w:rPr>
              <w:t>1 163 111,62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22BB1EDA" w14:textId="77777777">
            <w:pPr>
              <w:pStyle w:val="Tab3LastColNonGras"/>
              <w:rPr>
                <w:lang w:val="fr-FR"/>
              </w:rPr>
            </w:pPr>
            <w:r>
              <w:rPr>
                <w:lang w:val="fr-FR"/>
              </w:rPr>
              <w:t>0,13</w:t>
            </w:r>
          </w:p>
        </w:tc>
      </w:tr>
      <w:tr w14:paraId="26603C5F"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rsidRPr="00997D4B" w14:paraId="0740D723" w14:textId="77777777">
            <w:pPr>
              <w:pStyle w:val="Tab3FirstColNonGras"/>
              <w:rPr>
                <w:lang w:val="it-IT"/>
              </w:rPr>
            </w:pPr>
            <w:r w:rsidRPr="00997D4B">
              <w:rPr>
                <w:lang w:val="it-IT"/>
              </w:rPr>
              <w:t>ITALY BUONI POLIENNALI DEL TESORO 4.05% 30-10-37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D8A0B17"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13D86619" w14:textId="77777777">
            <w:pPr>
              <w:pStyle w:val="Tab3MiddleColNonGras"/>
              <w:rPr>
                <w:lang w:val="fr-FR"/>
              </w:rPr>
            </w:pPr>
            <w:r>
              <w:rPr>
                <w:lang w:val="fr-FR"/>
              </w:rPr>
              <w:t>2 700 000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6FD18068" w14:textId="77777777">
            <w:pPr>
              <w:pStyle w:val="Tab3MiddleColNonGras"/>
              <w:rPr>
                <w:lang w:val="fr-FR"/>
              </w:rPr>
            </w:pPr>
            <w:r>
              <w:rPr>
                <w:lang w:val="fr-FR"/>
              </w:rPr>
              <w:t>2 610 819,89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337FFE1" w14:textId="77777777">
            <w:pPr>
              <w:pStyle w:val="Tab3LastColNonGras"/>
              <w:rPr>
                <w:lang w:val="fr-FR"/>
              </w:rPr>
            </w:pPr>
            <w:r>
              <w:rPr>
                <w:lang w:val="fr-FR"/>
              </w:rPr>
              <w:t>0,30</w:t>
            </w:r>
          </w:p>
        </w:tc>
      </w:tr>
      <w:tr w14:paraId="57427AC3"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rsidRPr="00997D4B" w14:paraId="54F8D5FD" w14:textId="77777777">
            <w:pPr>
              <w:pStyle w:val="Tab3FirstColNonGras"/>
              <w:rPr>
                <w:lang w:val="it-IT"/>
              </w:rPr>
            </w:pPr>
            <w:r w:rsidRPr="00997D4B">
              <w:rPr>
                <w:lang w:val="it-IT"/>
              </w:rPr>
              <w:t>ITALY BUONI POLIENNALI DEL TESORO 4.4% 30-10-38</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69361DB4"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5C1E7794" w14:textId="77777777">
            <w:pPr>
              <w:pStyle w:val="Tab3MiddleColNonGras"/>
              <w:rPr>
                <w:lang w:val="fr-FR"/>
              </w:rPr>
            </w:pPr>
            <w:r>
              <w:rPr>
                <w:lang w:val="fr-FR"/>
              </w:rPr>
              <w:t>500 000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17DE45E7" w14:textId="77777777">
            <w:pPr>
              <w:pStyle w:val="Tab3MiddleColNonGras"/>
              <w:rPr>
                <w:lang w:val="fr-FR"/>
              </w:rPr>
            </w:pPr>
            <w:r>
              <w:rPr>
                <w:lang w:val="fr-FR"/>
              </w:rPr>
              <w:t>485 835,11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52C804A" w14:textId="77777777">
            <w:pPr>
              <w:pStyle w:val="Tab3LastColNonGras"/>
              <w:rPr>
                <w:lang w:val="fr-FR"/>
              </w:rPr>
            </w:pPr>
            <w:r>
              <w:rPr>
                <w:lang w:val="fr-FR"/>
              </w:rPr>
              <w:t>0,06</w:t>
            </w:r>
          </w:p>
        </w:tc>
      </w:tr>
      <w:tr w14:paraId="15DFEF03"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2C6C698D" w14:textId="77777777">
            <w:pPr>
              <w:pStyle w:val="Tab3FirstColNonGras"/>
              <w:rPr>
                <w:lang w:val="fr-FR"/>
              </w:rPr>
            </w:pPr>
            <w:r>
              <w:rPr>
                <w:lang w:val="fr-FR"/>
              </w:rPr>
              <w:t>JUNTA DE ANDALUCIA 3.35% 31-10-34</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61A107A"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40F6F262" w14:textId="77777777">
            <w:pPr>
              <w:pStyle w:val="Tab3MiddleColNonGras"/>
              <w:rPr>
                <w:lang w:val="fr-FR"/>
              </w:rPr>
            </w:pPr>
            <w:r>
              <w:rPr>
                <w:lang w:val="fr-FR"/>
              </w:rPr>
              <w:t>500 000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5CBD802D" w14:textId="77777777">
            <w:pPr>
              <w:pStyle w:val="Tab3MiddleColNonGras"/>
              <w:rPr>
                <w:lang w:val="fr-FR"/>
              </w:rPr>
            </w:pPr>
            <w:r>
              <w:rPr>
                <w:lang w:val="fr-FR"/>
              </w:rPr>
              <w:t>481 170,45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CEB31BC" w14:textId="77777777">
            <w:pPr>
              <w:pStyle w:val="Tab3LastColNonGras"/>
              <w:rPr>
                <w:lang w:val="fr-FR"/>
              </w:rPr>
            </w:pPr>
            <w:r>
              <w:rPr>
                <w:lang w:val="fr-FR"/>
              </w:rPr>
              <w:t>0,06</w:t>
            </w:r>
          </w:p>
        </w:tc>
      </w:tr>
      <w:tr w14:paraId="61F7931A"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4AE1075A" w14:textId="77777777">
            <w:pPr>
              <w:pStyle w:val="Tab3FirstColNonGras"/>
              <w:rPr>
                <w:lang w:val="fr-FR"/>
              </w:rPr>
            </w:pPr>
            <w:r>
              <w:rPr>
                <w:lang w:val="fr-FR"/>
              </w:rPr>
              <w:t>MEXICO GOVERNMENT INTL BOND 4.4899% 25-05-32</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35E3E98D"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0383A89C" w14:textId="77777777">
            <w:pPr>
              <w:pStyle w:val="Tab3MiddleColNonGras"/>
              <w:rPr>
                <w:lang w:val="fr-FR"/>
              </w:rPr>
            </w:pPr>
            <w:r>
              <w:rPr>
                <w:lang w:val="fr-FR"/>
              </w:rPr>
              <w:t>135 000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6CE808BD" w14:textId="77777777">
            <w:pPr>
              <w:pStyle w:val="Tab3MiddleColNonGras"/>
              <w:rPr>
                <w:lang w:val="fr-FR"/>
              </w:rPr>
            </w:pPr>
            <w:r>
              <w:rPr>
                <w:lang w:val="fr-FR"/>
              </w:rPr>
              <w:t>134 262,28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CA430F9" w14:textId="77777777">
            <w:pPr>
              <w:pStyle w:val="Tab3LastColNonGras"/>
              <w:rPr>
                <w:lang w:val="fr-FR"/>
              </w:rPr>
            </w:pPr>
            <w:r>
              <w:rPr>
                <w:lang w:val="fr-FR"/>
              </w:rPr>
              <w:t>0,02</w:t>
            </w:r>
          </w:p>
        </w:tc>
      </w:tr>
      <w:tr w14:paraId="7F5F1B0A"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71D333B2" w14:textId="77777777">
            <w:pPr>
              <w:pStyle w:val="Tab3FirstColNonGras"/>
              <w:rPr>
                <w:lang w:val="fr-FR"/>
              </w:rPr>
            </w:pPr>
            <w:r>
              <w:rPr>
                <w:lang w:val="fr-FR"/>
              </w:rPr>
              <w:t>MEXICO GOVERNMENT INTL BOND 5.375% 16-05-40</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4E73190B"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30948BB2" w14:textId="77777777">
            <w:pPr>
              <w:pStyle w:val="Tab3MiddleColNonGras"/>
              <w:rPr>
                <w:lang w:val="fr-FR"/>
              </w:rPr>
            </w:pPr>
            <w:r>
              <w:rPr>
                <w:lang w:val="fr-FR"/>
              </w:rPr>
              <w:t>1 122 000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4DBFF731" w14:textId="77777777">
            <w:pPr>
              <w:pStyle w:val="Tab3MiddleColNonGras"/>
              <w:rPr>
                <w:lang w:val="fr-FR"/>
              </w:rPr>
            </w:pPr>
            <w:r>
              <w:rPr>
                <w:lang w:val="fr-FR"/>
              </w:rPr>
              <w:t>1 101 586,21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87AF03C" w14:textId="77777777">
            <w:pPr>
              <w:pStyle w:val="Tab3LastColNonGras"/>
              <w:rPr>
                <w:lang w:val="fr-FR"/>
              </w:rPr>
            </w:pPr>
            <w:r>
              <w:rPr>
                <w:lang w:val="fr-FR"/>
              </w:rPr>
              <w:t>0,13</w:t>
            </w:r>
          </w:p>
        </w:tc>
      </w:tr>
      <w:tr w14:paraId="2C3030A2"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7E9D4863" w14:textId="77777777">
            <w:pPr>
              <w:pStyle w:val="Tab3FirstColNonGras"/>
              <w:rPr>
                <w:lang w:val="fr-FR"/>
              </w:rPr>
            </w:pPr>
            <w:r>
              <w:rPr>
                <w:lang w:val="fr-FR"/>
              </w:rPr>
              <w:t>NETHERLANDS GOVERNMENT 0.5% 15-01-40</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72EF049C"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5690BE3F" w14:textId="77777777">
            <w:pPr>
              <w:pStyle w:val="Tab3MiddleColNonGras"/>
              <w:rPr>
                <w:lang w:val="fr-FR"/>
              </w:rPr>
            </w:pPr>
            <w:r>
              <w:rPr>
                <w:lang w:val="fr-FR"/>
              </w:rPr>
              <w:t>1 600 000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09DF4E2F" w14:textId="77777777">
            <w:pPr>
              <w:pStyle w:val="Tab3MiddleColNonGras"/>
              <w:rPr>
                <w:lang w:val="fr-FR"/>
              </w:rPr>
            </w:pPr>
            <w:r>
              <w:rPr>
                <w:lang w:val="fr-FR"/>
              </w:rPr>
              <w:t>1 055 558,79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6C705A3" w14:textId="77777777">
            <w:pPr>
              <w:pStyle w:val="Tab3LastColNonGras"/>
              <w:rPr>
                <w:lang w:val="fr-FR"/>
              </w:rPr>
            </w:pPr>
            <w:r>
              <w:rPr>
                <w:lang w:val="fr-FR"/>
              </w:rPr>
              <w:t>0,12</w:t>
            </w:r>
          </w:p>
        </w:tc>
      </w:tr>
      <w:tr w14:paraId="69EFD425"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4FC67857" w14:textId="77777777">
            <w:pPr>
              <w:pStyle w:val="Tab3FirstColNonGras"/>
              <w:rPr>
                <w:lang w:val="fr-FR"/>
              </w:rPr>
            </w:pPr>
            <w:r>
              <w:rPr>
                <w:lang w:val="fr-FR"/>
              </w:rPr>
              <w:t>NETHERLANDS GOVERNMENT 3.25% 15-01-44</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0C037202"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B396661" w14:textId="77777777">
            <w:pPr>
              <w:pStyle w:val="Tab3MiddleColNonGras"/>
              <w:rPr>
                <w:lang w:val="fr-FR"/>
              </w:rPr>
            </w:pPr>
            <w:r>
              <w:rPr>
                <w:lang w:val="fr-FR"/>
              </w:rPr>
              <w:t>2 000 000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64198528" w14:textId="77777777">
            <w:pPr>
              <w:pStyle w:val="Tab3MiddleColNonGras"/>
              <w:rPr>
                <w:lang w:val="fr-FR"/>
              </w:rPr>
            </w:pPr>
            <w:r>
              <w:rPr>
                <w:lang w:val="fr-FR"/>
              </w:rPr>
              <w:t>1 882 495,21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2163B5A" w14:textId="77777777">
            <w:pPr>
              <w:pStyle w:val="Tab3LastColNonGras"/>
              <w:rPr>
                <w:lang w:val="fr-FR"/>
              </w:rPr>
            </w:pPr>
            <w:r>
              <w:rPr>
                <w:lang w:val="fr-FR"/>
              </w:rPr>
              <w:t>0,22</w:t>
            </w:r>
          </w:p>
        </w:tc>
      </w:tr>
      <w:tr w14:paraId="61BDC08F"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30AA7139" w14:textId="77777777">
            <w:pPr>
              <w:pStyle w:val="Tab3FirstColNonGras"/>
              <w:rPr>
                <w:lang w:val="fr-FR"/>
              </w:rPr>
            </w:pPr>
            <w:r>
              <w:rPr>
                <w:lang w:val="fr-FR"/>
              </w:rPr>
              <w:t>PARIS VILLE DE 3.75% 22-06-48</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15C6731F"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93B36D0" w14:textId="77777777">
            <w:pPr>
              <w:pStyle w:val="Tab3MiddleColNonGras"/>
              <w:rPr>
                <w:lang w:val="fr-FR"/>
              </w:rPr>
            </w:pPr>
            <w:r>
              <w:rPr>
                <w:lang w:val="fr-FR"/>
              </w:rPr>
              <w:t>900 000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6FB2BF7F" w14:textId="77777777">
            <w:pPr>
              <w:pStyle w:val="Tab3MiddleColNonGras"/>
              <w:rPr>
                <w:lang w:val="fr-FR"/>
              </w:rPr>
            </w:pPr>
            <w:r>
              <w:rPr>
                <w:lang w:val="fr-FR"/>
              </w:rPr>
              <w:t>712 794,58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76967BE" w14:textId="77777777">
            <w:pPr>
              <w:pStyle w:val="Tab3LastColNonGras"/>
              <w:rPr>
                <w:lang w:val="fr-FR"/>
              </w:rPr>
            </w:pPr>
            <w:r>
              <w:rPr>
                <w:lang w:val="fr-FR"/>
              </w:rPr>
              <w:t>0,08</w:t>
            </w:r>
          </w:p>
        </w:tc>
      </w:tr>
      <w:tr w14:paraId="705A2863"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4791144D" w14:textId="77777777">
            <w:pPr>
              <w:pStyle w:val="Tab3FirstColNonGras"/>
              <w:rPr>
                <w:lang w:val="fr-FR"/>
              </w:rPr>
            </w:pPr>
            <w:r>
              <w:rPr>
                <w:lang w:val="fr-FR"/>
              </w:rPr>
              <w:t>REGION WALLONNE 3.5% 15-03-43</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23C4AC76"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4B18E037" w14:textId="77777777">
            <w:pPr>
              <w:pStyle w:val="Tab3MiddleColNonGras"/>
              <w:rPr>
                <w:lang w:val="fr-FR"/>
              </w:rPr>
            </w:pPr>
            <w:r>
              <w:rPr>
                <w:lang w:val="fr-FR"/>
              </w:rPr>
              <w:t>300 000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145E8469" w14:textId="77777777">
            <w:pPr>
              <w:pStyle w:val="Tab3MiddleColNonGras"/>
              <w:rPr>
                <w:lang w:val="fr-FR"/>
              </w:rPr>
            </w:pPr>
            <w:r>
              <w:rPr>
                <w:lang w:val="fr-FR"/>
              </w:rPr>
              <w:t>249 675,66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90A6F3D" w14:textId="77777777">
            <w:pPr>
              <w:pStyle w:val="Tab3LastColNonGras"/>
              <w:rPr>
                <w:lang w:val="fr-FR"/>
              </w:rPr>
            </w:pPr>
            <w:r>
              <w:rPr>
                <w:lang w:val="fr-FR"/>
              </w:rPr>
              <w:t>0,03</w:t>
            </w:r>
          </w:p>
        </w:tc>
      </w:tr>
      <w:tr w14:paraId="05861D89"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4DCC44C4" w14:textId="77777777">
            <w:pPr>
              <w:pStyle w:val="Tab3FirstColNonGras"/>
              <w:rPr>
                <w:lang w:val="fr-FR"/>
              </w:rPr>
            </w:pPr>
            <w:r>
              <w:rPr>
                <w:lang w:val="fr-FR"/>
              </w:rPr>
              <w:t>REPUBLIQUE FEDERALE D GERMANY 0.0% 15-08-50</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3076F523"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5EA702B3" w14:textId="77777777">
            <w:pPr>
              <w:pStyle w:val="Tab3MiddleColNonGras"/>
              <w:rPr>
                <w:lang w:val="fr-FR"/>
              </w:rPr>
            </w:pPr>
            <w:r>
              <w:rPr>
                <w:lang w:val="fr-FR"/>
              </w:rPr>
              <w:t>2 500 000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481F75B4" w14:textId="77777777">
            <w:pPr>
              <w:pStyle w:val="Tab3MiddleColNonGras"/>
              <w:rPr>
                <w:lang w:val="fr-FR"/>
              </w:rPr>
            </w:pPr>
            <w:r>
              <w:rPr>
                <w:lang w:val="fr-FR"/>
              </w:rPr>
              <w:t>1 002 737,50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79F34AB6" w14:textId="77777777">
            <w:pPr>
              <w:pStyle w:val="Tab3LastColNonGras"/>
              <w:rPr>
                <w:lang w:val="fr-FR"/>
              </w:rPr>
            </w:pPr>
            <w:r>
              <w:rPr>
                <w:lang w:val="fr-FR"/>
              </w:rPr>
              <w:t>0,12</w:t>
            </w:r>
          </w:p>
        </w:tc>
      </w:tr>
      <w:tr w14:paraId="0E03C4EC"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0527B62A" w14:textId="77777777">
            <w:pPr>
              <w:pStyle w:val="Tab3FirstColNonGras"/>
              <w:rPr>
                <w:lang w:val="fr-FR"/>
              </w:rPr>
            </w:pPr>
            <w:r>
              <w:rPr>
                <w:lang w:val="fr-FR"/>
              </w:rPr>
              <w:t>REPUBLIQUE FEDERALE D GERMANY 2.6% 15-05-41</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F840EDF"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683B61E4" w14:textId="77777777">
            <w:pPr>
              <w:pStyle w:val="Tab3MiddleColNonGras"/>
              <w:rPr>
                <w:lang w:val="fr-FR"/>
              </w:rPr>
            </w:pPr>
            <w:r>
              <w:rPr>
                <w:lang w:val="fr-FR"/>
              </w:rPr>
              <w:t>1 200 000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492762B6" w14:textId="77777777">
            <w:pPr>
              <w:pStyle w:val="Tab3MiddleColNonGras"/>
              <w:rPr>
                <w:lang w:val="fr-FR"/>
              </w:rPr>
            </w:pPr>
            <w:r>
              <w:rPr>
                <w:lang w:val="fr-FR"/>
              </w:rPr>
              <w:t>1 050 612,16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702B5C4" w14:textId="77777777">
            <w:pPr>
              <w:pStyle w:val="Tab3LastColNonGras"/>
              <w:rPr>
                <w:lang w:val="fr-FR"/>
              </w:rPr>
            </w:pPr>
            <w:r>
              <w:rPr>
                <w:lang w:val="fr-FR"/>
              </w:rPr>
              <w:t>0,12</w:t>
            </w:r>
          </w:p>
        </w:tc>
      </w:tr>
      <w:tr w14:paraId="109E35D0"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41A6455C" w14:textId="77777777">
            <w:pPr>
              <w:pStyle w:val="Tab3FirstColNonGras"/>
              <w:rPr>
                <w:lang w:val="fr-FR"/>
              </w:rPr>
            </w:pPr>
            <w:r>
              <w:rPr>
                <w:lang w:val="fr-FR"/>
              </w:rPr>
              <w:t>SERBIA INTL BOND 4.875% 06-05-38</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22BFBA08"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3050960E" w14:textId="77777777">
            <w:pPr>
              <w:pStyle w:val="Tab3MiddleColNonGras"/>
              <w:rPr>
                <w:lang w:val="fr-FR"/>
              </w:rPr>
            </w:pPr>
            <w:r>
              <w:rPr>
                <w:lang w:val="fr-FR"/>
              </w:rPr>
              <w:t>500 000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1E996610" w14:textId="77777777">
            <w:pPr>
              <w:pStyle w:val="Tab3MiddleColNonGras"/>
              <w:rPr>
                <w:lang w:val="fr-FR"/>
              </w:rPr>
            </w:pPr>
            <w:r>
              <w:rPr>
                <w:lang w:val="fr-FR"/>
              </w:rPr>
              <w:t>480 916,78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7DED3885" w14:textId="77777777">
            <w:pPr>
              <w:pStyle w:val="Tab3LastColNonGras"/>
              <w:rPr>
                <w:lang w:val="fr-FR"/>
              </w:rPr>
            </w:pPr>
            <w:r>
              <w:rPr>
                <w:lang w:val="fr-FR"/>
              </w:rPr>
              <w:t>0,06</w:t>
            </w:r>
          </w:p>
        </w:tc>
      </w:tr>
      <w:tr w14:paraId="4C9998CA"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20832AD5" w14:textId="77777777">
            <w:pPr>
              <w:pStyle w:val="Tab3FirstColNonGras"/>
              <w:rPr>
                <w:lang w:val="fr-FR"/>
              </w:rPr>
            </w:pPr>
            <w:r>
              <w:rPr>
                <w:lang w:val="fr-FR"/>
              </w:rPr>
              <w:t>SPAIN GOVERNMENT BOND 1.0% 30-07-42</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630EDEAE"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4C81A6FB" w14:textId="77777777">
            <w:pPr>
              <w:pStyle w:val="Tab3MiddleColNonGras"/>
              <w:rPr>
                <w:lang w:val="fr-FR"/>
              </w:rPr>
            </w:pPr>
            <w:r>
              <w:rPr>
                <w:lang w:val="fr-FR"/>
              </w:rPr>
              <w:t>4 000 000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24EFC8FF" w14:textId="77777777">
            <w:pPr>
              <w:pStyle w:val="Tab3MiddleColNonGras"/>
              <w:rPr>
                <w:lang w:val="fr-FR"/>
              </w:rPr>
            </w:pPr>
            <w:r>
              <w:rPr>
                <w:lang w:val="fr-FR"/>
              </w:rPr>
              <w:t>2 463 594,52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DFEA200" w14:textId="77777777">
            <w:pPr>
              <w:pStyle w:val="Tab3LastColNonGras"/>
              <w:rPr>
                <w:lang w:val="fr-FR"/>
              </w:rPr>
            </w:pPr>
            <w:r>
              <w:rPr>
                <w:lang w:val="fr-FR"/>
              </w:rPr>
              <w:t>0,28</w:t>
            </w:r>
          </w:p>
        </w:tc>
      </w:tr>
      <w:tr w14:paraId="3B64507C"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3B875F77" w14:textId="77777777">
            <w:pPr>
              <w:pStyle w:val="Tab3FirstColNonGras"/>
              <w:rPr>
                <w:lang w:val="fr-FR"/>
              </w:rPr>
            </w:pPr>
            <w:r>
              <w:rPr>
                <w:lang w:val="fr-FR"/>
              </w:rPr>
              <w:t>STATE OF BADENWUERTTEMBERG 3.625% 29-09-36</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3662927"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11459D9B" w14:textId="77777777">
            <w:pPr>
              <w:pStyle w:val="Tab3MiddleColNonGras"/>
              <w:rPr>
                <w:lang w:val="fr-FR"/>
              </w:rPr>
            </w:pPr>
            <w:r>
              <w:rPr>
                <w:lang w:val="fr-FR"/>
              </w:rPr>
              <w:t>400 000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36BBEE05" w14:textId="77777777">
            <w:pPr>
              <w:pStyle w:val="Tab3MiddleColNonGras"/>
              <w:rPr>
                <w:lang w:val="fr-FR"/>
              </w:rPr>
            </w:pPr>
            <w:r>
              <w:rPr>
                <w:lang w:val="fr-FR"/>
              </w:rPr>
              <w:t>391 237,73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2A6FDD2" w14:textId="77777777">
            <w:pPr>
              <w:pStyle w:val="Tab3LastColNonGras"/>
              <w:rPr>
                <w:lang w:val="fr-FR"/>
              </w:rPr>
            </w:pPr>
            <w:r>
              <w:rPr>
                <w:lang w:val="fr-FR"/>
              </w:rPr>
              <w:t>0,04</w:t>
            </w:r>
          </w:p>
        </w:tc>
      </w:tr>
      <w:tr w14:paraId="612CF461"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12706DCE" w14:textId="77777777">
            <w:pPr>
              <w:pStyle w:val="Tab3FirstColNonGras"/>
              <w:rPr>
                <w:lang w:val="fr-FR"/>
              </w:rPr>
            </w:pPr>
            <w:r>
              <w:rPr>
                <w:lang w:val="fr-FR"/>
              </w:rPr>
              <w:t>TOKYO METROPOLITAN GOVERNMENT 2.625% 28-10-30</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7E31399F"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417C7509" w14:textId="77777777">
            <w:pPr>
              <w:pStyle w:val="Tab3MiddleColNonGras"/>
              <w:rPr>
                <w:lang w:val="fr-FR"/>
              </w:rPr>
            </w:pPr>
            <w:r>
              <w:rPr>
                <w:lang w:val="fr-FR"/>
              </w:rPr>
              <w:t>200 000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5EA29FE0" w14:textId="77777777">
            <w:pPr>
              <w:pStyle w:val="Tab3MiddleColNonGras"/>
              <w:rPr>
                <w:lang w:val="fr-FR"/>
              </w:rPr>
            </w:pPr>
            <w:r>
              <w:rPr>
                <w:lang w:val="fr-FR"/>
              </w:rPr>
              <w:t>195 540,26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FDC4AC4" w14:textId="77777777">
            <w:pPr>
              <w:pStyle w:val="Tab3LastColNonGras"/>
              <w:rPr>
                <w:lang w:val="fr-FR"/>
              </w:rPr>
            </w:pPr>
            <w:r>
              <w:rPr>
                <w:lang w:val="fr-FR"/>
              </w:rPr>
              <w:t>0,02</w:t>
            </w:r>
          </w:p>
        </w:tc>
      </w:tr>
      <w:tr w14:paraId="0A174CA0"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14A80967" w14:textId="77777777">
            <w:pPr>
              <w:pStyle w:val="Tab3FirstColNonGras"/>
              <w:rPr>
                <w:lang w:val="fr-FR"/>
              </w:rPr>
            </w:pPr>
            <w:r>
              <w:rPr>
                <w:lang w:val="fr-FR"/>
              </w:rPr>
              <w:t>VEOLIA ENVIRONNEMENT 4.371% PERP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0D7D77EF"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216EB231" w14:textId="77777777">
            <w:pPr>
              <w:pStyle w:val="Tab3MiddleColNonGras"/>
              <w:rPr>
                <w:lang w:val="fr-FR"/>
              </w:rPr>
            </w:pPr>
            <w:r>
              <w:rPr>
                <w:lang w:val="fr-FR"/>
              </w:rPr>
              <w:t>300 000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2EB6B547" w14:textId="77777777">
            <w:pPr>
              <w:pStyle w:val="Tab3MiddleColNonGras"/>
              <w:rPr>
                <w:lang w:val="fr-FR"/>
              </w:rPr>
            </w:pPr>
            <w:r>
              <w:rPr>
                <w:lang w:val="fr-FR"/>
              </w:rPr>
              <w:t>293 225,12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2553677" w14:textId="77777777">
            <w:pPr>
              <w:pStyle w:val="Tab3LastColNonGras"/>
              <w:rPr>
                <w:lang w:val="fr-FR"/>
              </w:rPr>
            </w:pPr>
            <w:r>
              <w:rPr>
                <w:lang w:val="fr-FR"/>
              </w:rPr>
              <w:t>0,03</w:t>
            </w:r>
          </w:p>
        </w:tc>
      </w:tr>
      <w:tr w14:paraId="1695AE14"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rsidRPr="00997D4B" w14:paraId="3AE33DFD" w14:textId="77777777">
            <w:pPr>
              <w:pStyle w:val="Tab3FirstColNonGras"/>
              <w:rPr>
                <w:lang w:val="es-ES"/>
              </w:rPr>
            </w:pPr>
            <w:r w:rsidRPr="00997D4B">
              <w:rPr>
                <w:lang w:val="es-ES"/>
              </w:rPr>
              <w:t>JUNTA DE CASTILLA Y LEON 3.33% 30-04-34</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3ACDDEAA"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06E3EBBD" w14:textId="77777777">
            <w:pPr>
              <w:pStyle w:val="Tab3MiddleColNonGras"/>
              <w:rPr>
                <w:lang w:val="fr-FR"/>
              </w:rPr>
            </w:pPr>
            <w:r>
              <w:rPr>
                <w:lang w:val="fr-FR"/>
              </w:rPr>
              <w:t>550 000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70D76C2D" w14:textId="77777777">
            <w:pPr>
              <w:pStyle w:val="Tab3MiddleColNonGras"/>
              <w:rPr>
                <w:lang w:val="fr-FR"/>
              </w:rPr>
            </w:pPr>
            <w:r>
              <w:rPr>
                <w:lang w:val="fr-FR"/>
              </w:rPr>
              <w:t>530 938,05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35DF53C" w14:textId="77777777">
            <w:pPr>
              <w:pStyle w:val="Tab3LastColNonGras"/>
              <w:rPr>
                <w:lang w:val="fr-FR"/>
              </w:rPr>
            </w:pPr>
            <w:r>
              <w:rPr>
                <w:lang w:val="fr-FR"/>
              </w:rPr>
              <w:t>0,06</w:t>
            </w:r>
          </w:p>
        </w:tc>
      </w:tr>
      <w:tr w14:paraId="7B1E486E"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665F6A" w14:paraId="07440059" w14:textId="77777777">
            <w:pPr>
              <w:pStyle w:val="Tab1FirstColGras"/>
              <w:rPr>
                <w:lang w:val="fr-FR"/>
              </w:rPr>
            </w:pPr>
            <w:r>
              <w:rPr>
                <w:lang w:val="fr-FR"/>
              </w:rPr>
              <w:t>Services aux entreprises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665F6A" w14:paraId="56CE09F5"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665F6A" w14:paraId="3960DB9D"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665F6A" w14:paraId="53D5E72E" w14:textId="77777777">
            <w:pPr>
              <w:pStyle w:val="Tab1MiddleColGras"/>
              <w:rPr>
                <w:lang w:val="fr-FR"/>
              </w:rPr>
            </w:pPr>
            <w:r>
              <w:rPr>
                <w:lang w:val="fr-FR"/>
              </w:rPr>
              <w:t>796 068,54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012C50C" w14:textId="77777777">
            <w:pPr>
              <w:pStyle w:val="Tab1LastColGras"/>
              <w:rPr>
                <w:lang w:val="fr-FR"/>
              </w:rPr>
            </w:pPr>
            <w:r>
              <w:rPr>
                <w:lang w:val="fr-FR"/>
              </w:rPr>
              <w:t>0,09</w:t>
            </w:r>
          </w:p>
        </w:tc>
      </w:tr>
      <w:tr w14:paraId="24C37FC1"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53CD9374" w14:textId="77777777">
            <w:pPr>
              <w:pStyle w:val="Tab3FirstColNonGras"/>
              <w:rPr>
                <w:lang w:val="fr-FR"/>
              </w:rPr>
            </w:pPr>
            <w:r>
              <w:rPr>
                <w:lang w:val="fr-FR"/>
              </w:rPr>
              <w:t>ALTRAD INVESTMENT AUTHORITY AIA 4.429% 23-06-32</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109EADC6"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327D363C" w14:textId="77777777">
            <w:pPr>
              <w:pStyle w:val="Tab3MiddleColNonGras"/>
              <w:rPr>
                <w:lang w:val="fr-FR"/>
              </w:rPr>
            </w:pPr>
            <w:r>
              <w:rPr>
                <w:lang w:val="fr-FR"/>
              </w:rPr>
              <w:t>400 000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08966335" w14:textId="77777777">
            <w:pPr>
              <w:pStyle w:val="Tab3MiddleColNonGras"/>
              <w:rPr>
                <w:lang w:val="fr-FR"/>
              </w:rPr>
            </w:pPr>
            <w:r>
              <w:rPr>
                <w:lang w:val="fr-FR"/>
              </w:rPr>
              <w:t>393 887,11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C689FB4" w14:textId="77777777">
            <w:pPr>
              <w:pStyle w:val="Tab3LastColNonGras"/>
              <w:rPr>
                <w:lang w:val="fr-FR"/>
              </w:rPr>
            </w:pPr>
            <w:r>
              <w:rPr>
                <w:lang w:val="fr-FR"/>
              </w:rPr>
              <w:t>0,05</w:t>
            </w:r>
          </w:p>
        </w:tc>
      </w:tr>
      <w:tr w14:paraId="049EC5F4"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7B08CDE6" w14:textId="77777777">
            <w:pPr>
              <w:pStyle w:val="Tab3FirstColNonGras"/>
              <w:rPr>
                <w:lang w:val="fr-FR"/>
              </w:rPr>
            </w:pPr>
            <w:r>
              <w:rPr>
                <w:lang w:val="fr-FR"/>
              </w:rPr>
              <w:t>IDF 3.625% 25-05-36 EMTN</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1BCFF900"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14904600" w14:textId="77777777">
            <w:pPr>
              <w:pStyle w:val="Tab3MiddleColNonGras"/>
              <w:rPr>
                <w:lang w:val="fr-FR"/>
              </w:rPr>
            </w:pPr>
            <w:r>
              <w:rPr>
                <w:lang w:val="fr-FR"/>
              </w:rPr>
              <w:t>400 000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7DDA2F09" w14:textId="77777777">
            <w:pPr>
              <w:pStyle w:val="Tab3MiddleColNonGras"/>
              <w:rPr>
                <w:lang w:val="fr-FR"/>
              </w:rPr>
            </w:pPr>
            <w:r>
              <w:rPr>
                <w:lang w:val="fr-FR"/>
              </w:rPr>
              <w:t>371 476,41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64B5F96" w14:textId="77777777">
            <w:pPr>
              <w:pStyle w:val="Tab3LastColNonGras"/>
              <w:rPr>
                <w:lang w:val="fr-FR"/>
              </w:rPr>
            </w:pPr>
            <w:r>
              <w:rPr>
                <w:lang w:val="fr-FR"/>
              </w:rPr>
              <w:t>0,04</w:t>
            </w:r>
          </w:p>
        </w:tc>
      </w:tr>
      <w:tr w14:paraId="3EA8DB95"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5A1CC78E" w14:textId="77777777">
            <w:pPr>
              <w:pStyle w:val="Tab3FirstColNonGras"/>
              <w:rPr>
                <w:lang w:val="fr-FR"/>
              </w:rPr>
            </w:pPr>
            <w:r>
              <w:rPr>
                <w:lang w:val="fr-FR"/>
              </w:rPr>
              <w:t>SECURITAS TREASURY IRELAND DAC 4.25% 04-04-27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1D2068FB"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F682937" w14:textId="77777777">
            <w:pPr>
              <w:pStyle w:val="Tab3MiddleColNonGras"/>
              <w:rPr>
                <w:lang w:val="fr-FR"/>
              </w:rPr>
            </w:pPr>
            <w:r>
              <w:rPr>
                <w:lang w:val="fr-FR"/>
              </w:rPr>
              <w:t>30 000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5A02207C" w14:textId="77777777">
            <w:pPr>
              <w:pStyle w:val="Tab3MiddleColNonGras"/>
              <w:rPr>
                <w:lang w:val="fr-FR"/>
              </w:rPr>
            </w:pPr>
            <w:r>
              <w:rPr>
                <w:lang w:val="fr-FR"/>
              </w:rPr>
              <w:t>30 705,02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EA5187B" w14:textId="77777777">
            <w:pPr>
              <w:pStyle w:val="Tab3LastColNonGras"/>
              <w:rPr>
                <w:lang w:val="fr-FR"/>
              </w:rPr>
            </w:pPr>
            <w:r>
              <w:rPr>
                <w:lang w:val="fr-FR"/>
              </w:rPr>
              <w:t>0,00</w:t>
            </w:r>
          </w:p>
        </w:tc>
      </w:tr>
      <w:tr w14:paraId="0FB232F3"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665F6A" w14:paraId="6EFCC61B" w14:textId="77777777">
            <w:pPr>
              <w:pStyle w:val="Tab1FirstColGras"/>
              <w:rPr>
                <w:lang w:val="fr-FR"/>
              </w:rPr>
            </w:pPr>
            <w:r>
              <w:rPr>
                <w:lang w:val="fr-FR"/>
              </w:rPr>
              <w:t>Services aux professionnels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665F6A" w14:paraId="7248F7FC"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665F6A" w14:paraId="745E7A40"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665F6A" w14:paraId="6784E541" w14:textId="77777777">
            <w:pPr>
              <w:pStyle w:val="Tab1MiddleColGras"/>
              <w:rPr>
                <w:lang w:val="fr-FR"/>
              </w:rPr>
            </w:pPr>
            <w:r>
              <w:rPr>
                <w:lang w:val="fr-FR"/>
              </w:rPr>
              <w:t>1 122 291,27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705BE021" w14:textId="77777777">
            <w:pPr>
              <w:pStyle w:val="Tab1LastColGras"/>
              <w:rPr>
                <w:lang w:val="fr-FR"/>
              </w:rPr>
            </w:pPr>
            <w:r>
              <w:rPr>
                <w:lang w:val="fr-FR"/>
              </w:rPr>
              <w:t>0,13</w:t>
            </w:r>
          </w:p>
        </w:tc>
      </w:tr>
      <w:tr w14:paraId="58C2AE32"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4259498D" w14:textId="77777777">
            <w:pPr>
              <w:pStyle w:val="Tab3FirstColNonGras"/>
              <w:rPr>
                <w:lang w:val="fr-FR"/>
              </w:rPr>
            </w:pPr>
            <w:r>
              <w:rPr>
                <w:lang w:val="fr-FR"/>
              </w:rPr>
              <w:t>BROADRIDGE IN COM SOLUTIONS 5.75% 15-05-36</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766785AE"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C804DC8" w14:textId="77777777">
            <w:pPr>
              <w:pStyle w:val="Tab3MiddleColNonGras"/>
              <w:rPr>
                <w:lang w:val="fr-FR"/>
              </w:rPr>
            </w:pPr>
            <w:r>
              <w:rPr>
                <w:lang w:val="fr-FR"/>
              </w:rPr>
              <w:t>200 000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6134EF4F" w14:textId="77777777">
            <w:pPr>
              <w:pStyle w:val="Tab3MiddleColNonGras"/>
              <w:rPr>
                <w:lang w:val="fr-FR"/>
              </w:rPr>
            </w:pPr>
            <w:r>
              <w:rPr>
                <w:lang w:val="fr-FR"/>
              </w:rPr>
              <w:t>171 056,60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6CD9B11" w14:textId="77777777">
            <w:pPr>
              <w:pStyle w:val="Tab3LastColNonGras"/>
              <w:rPr>
                <w:lang w:val="fr-FR"/>
              </w:rPr>
            </w:pPr>
            <w:r>
              <w:rPr>
                <w:lang w:val="fr-FR"/>
              </w:rPr>
              <w:t>0,02</w:t>
            </w:r>
          </w:p>
        </w:tc>
      </w:tr>
      <w:tr w14:paraId="049DA796"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3FA197E5" w14:textId="77777777">
            <w:pPr>
              <w:pStyle w:val="Tab3FirstColNonGras"/>
              <w:rPr>
                <w:lang w:val="fr-FR"/>
              </w:rPr>
            </w:pPr>
            <w:r>
              <w:rPr>
                <w:lang w:val="fr-FR"/>
              </w:rPr>
              <w:t>BUREAU VERITAS 3.375% 01-10-33</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354CFCF7"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65916239" w14:textId="77777777">
            <w:pPr>
              <w:pStyle w:val="Tab3MiddleColNonGras"/>
              <w:rPr>
                <w:lang w:val="fr-FR"/>
              </w:rPr>
            </w:pPr>
            <w:r>
              <w:rPr>
                <w:lang w:val="fr-FR"/>
              </w:rPr>
              <w:t>700 000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15722463" w14:textId="77777777">
            <w:pPr>
              <w:pStyle w:val="Tab3MiddleColNonGras"/>
              <w:rPr>
                <w:lang w:val="fr-FR"/>
              </w:rPr>
            </w:pPr>
            <w:r>
              <w:rPr>
                <w:lang w:val="fr-FR"/>
              </w:rPr>
              <w:t>681 588,89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6EAB138" w14:textId="77777777">
            <w:pPr>
              <w:pStyle w:val="Tab3LastColNonGras"/>
              <w:rPr>
                <w:lang w:val="fr-FR"/>
              </w:rPr>
            </w:pPr>
            <w:r>
              <w:rPr>
                <w:lang w:val="fr-FR"/>
              </w:rPr>
              <w:t>0,08</w:t>
            </w:r>
          </w:p>
        </w:tc>
      </w:tr>
      <w:tr w14:paraId="1B6F4A74"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2F32CABC" w14:textId="77777777">
            <w:pPr>
              <w:pStyle w:val="Tab3FirstColNonGras"/>
              <w:rPr>
                <w:lang w:val="fr-FR"/>
              </w:rPr>
            </w:pPr>
            <w:r>
              <w:rPr>
                <w:lang w:val="fr-FR"/>
              </w:rPr>
              <w:t>WOLTERS KLUWER NV 3.625% 22-06-33</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4A984C56"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4FB5685E" w14:textId="77777777">
            <w:pPr>
              <w:pStyle w:val="Tab3MiddleColNonGras"/>
              <w:rPr>
                <w:lang w:val="fr-FR"/>
              </w:rPr>
            </w:pPr>
            <w:r>
              <w:rPr>
                <w:lang w:val="fr-FR"/>
              </w:rPr>
              <w:t>280 000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7D71B1EA" w14:textId="77777777">
            <w:pPr>
              <w:pStyle w:val="Tab3MiddleColNonGras"/>
              <w:rPr>
                <w:lang w:val="fr-FR"/>
              </w:rPr>
            </w:pPr>
            <w:r>
              <w:rPr>
                <w:lang w:val="fr-FR"/>
              </w:rPr>
              <w:t>269 645,78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DC36110" w14:textId="77777777">
            <w:pPr>
              <w:pStyle w:val="Tab3LastColNonGras"/>
              <w:rPr>
                <w:lang w:val="fr-FR"/>
              </w:rPr>
            </w:pPr>
            <w:r>
              <w:rPr>
                <w:lang w:val="fr-FR"/>
              </w:rPr>
              <w:t>0,03</w:t>
            </w:r>
          </w:p>
        </w:tc>
      </w:tr>
      <w:tr w14:paraId="2571FD12"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665F6A" w14:paraId="1787FAFE" w14:textId="77777777">
            <w:pPr>
              <w:pStyle w:val="Tab1FirstColGras"/>
              <w:rPr>
                <w:lang w:val="fr-FR"/>
              </w:rPr>
            </w:pPr>
            <w:r>
              <w:rPr>
                <w:lang w:val="fr-FR"/>
              </w:rPr>
              <w:t>Services clientèle divers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665F6A" w14:paraId="56B49440"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665F6A" w14:paraId="68A83B02"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665F6A" w14:paraId="18EC9AD0" w14:textId="77777777">
            <w:pPr>
              <w:pStyle w:val="Tab1MiddleColGras"/>
              <w:rPr>
                <w:lang w:val="fr-FR"/>
              </w:rPr>
            </w:pPr>
            <w:r>
              <w:rPr>
                <w:lang w:val="fr-FR"/>
              </w:rPr>
              <w:t>627 728,13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7FBE44B" w14:textId="77777777">
            <w:pPr>
              <w:pStyle w:val="Tab1LastColGras"/>
              <w:rPr>
                <w:lang w:val="fr-FR"/>
              </w:rPr>
            </w:pPr>
            <w:r>
              <w:rPr>
                <w:lang w:val="fr-FR"/>
              </w:rPr>
              <w:t>0,07</w:t>
            </w:r>
          </w:p>
        </w:tc>
      </w:tr>
      <w:tr w14:paraId="70D9E255"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21065DA1" w14:textId="77777777">
            <w:pPr>
              <w:pStyle w:val="Tab3FirstColNonGras"/>
              <w:rPr>
                <w:lang w:val="fr-FR"/>
              </w:rPr>
            </w:pPr>
            <w:r>
              <w:rPr>
                <w:lang w:val="fr-FR"/>
              </w:rPr>
              <w:t>AYVENS 3.5% 23-06-32 EMTN</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0C42A4E9"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3BD33B1" w14:textId="77777777">
            <w:pPr>
              <w:pStyle w:val="Tab3MiddleColNonGras"/>
              <w:rPr>
                <w:lang w:val="fr-FR"/>
              </w:rPr>
            </w:pPr>
            <w:r>
              <w:rPr>
                <w:lang w:val="fr-FR"/>
              </w:rPr>
              <w:t>200 000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3C74FE38" w14:textId="77777777">
            <w:pPr>
              <w:pStyle w:val="Tab3MiddleColNonGras"/>
              <w:rPr>
                <w:lang w:val="fr-FR"/>
              </w:rPr>
            </w:pPr>
            <w:r>
              <w:rPr>
                <w:lang w:val="fr-FR"/>
              </w:rPr>
              <w:t>193 626,36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F4979FD" w14:textId="77777777">
            <w:pPr>
              <w:pStyle w:val="Tab3LastColNonGras"/>
              <w:rPr>
                <w:lang w:val="fr-FR"/>
              </w:rPr>
            </w:pPr>
            <w:r>
              <w:rPr>
                <w:lang w:val="fr-FR"/>
              </w:rPr>
              <w:t>0,02</w:t>
            </w:r>
          </w:p>
        </w:tc>
      </w:tr>
      <w:tr w14:paraId="03AE15D9"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71CCC7CB" w14:textId="77777777">
            <w:pPr>
              <w:pStyle w:val="Tab3FirstColNonGras"/>
              <w:rPr>
                <w:lang w:val="fr-FR"/>
              </w:rPr>
            </w:pPr>
            <w:r>
              <w:rPr>
                <w:lang w:val="fr-FR"/>
              </w:rPr>
              <w:t>LEASYS 3.7% 27-07-30 EMTN</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819ACC2"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6C056B9C" w14:textId="77777777">
            <w:pPr>
              <w:pStyle w:val="Tab3MiddleColNonGras"/>
              <w:rPr>
                <w:lang w:val="fr-FR"/>
              </w:rPr>
            </w:pPr>
            <w:r>
              <w:rPr>
                <w:lang w:val="fr-FR"/>
              </w:rPr>
              <w:t>441 000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26FE3769" w14:textId="77777777">
            <w:pPr>
              <w:pStyle w:val="Tab3MiddleColNonGras"/>
              <w:rPr>
                <w:lang w:val="fr-FR"/>
              </w:rPr>
            </w:pPr>
            <w:r>
              <w:rPr>
                <w:lang w:val="fr-FR"/>
              </w:rPr>
              <w:t>434 101,77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1A074D1" w14:textId="77777777">
            <w:pPr>
              <w:pStyle w:val="Tab3LastColNonGras"/>
              <w:rPr>
                <w:lang w:val="fr-FR"/>
              </w:rPr>
            </w:pPr>
            <w:r>
              <w:rPr>
                <w:lang w:val="fr-FR"/>
              </w:rPr>
              <w:t>0,05</w:t>
            </w:r>
          </w:p>
        </w:tc>
      </w:tr>
      <w:tr w14:paraId="75E2C9BB"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665F6A" w14:paraId="4888E7D8" w14:textId="77777777">
            <w:pPr>
              <w:pStyle w:val="Tab1FirstColGras"/>
              <w:rPr>
                <w:lang w:val="fr-FR"/>
              </w:rPr>
            </w:pPr>
            <w:r>
              <w:rPr>
                <w:lang w:val="fr-FR"/>
              </w:rPr>
              <w:t>Services de télécommunication diversifiés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665F6A" w14:paraId="47332FC7"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665F6A" w14:paraId="11BCCBDF"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665F6A" w14:paraId="12E5F70B" w14:textId="77777777">
            <w:pPr>
              <w:pStyle w:val="Tab1MiddleColGras"/>
              <w:rPr>
                <w:lang w:val="fr-FR"/>
              </w:rPr>
            </w:pPr>
            <w:r>
              <w:rPr>
                <w:lang w:val="fr-FR"/>
              </w:rPr>
              <w:t>1 466 983,34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B4309FC" w14:textId="77777777">
            <w:pPr>
              <w:pStyle w:val="Tab1LastColGras"/>
              <w:rPr>
                <w:lang w:val="fr-FR"/>
              </w:rPr>
            </w:pPr>
            <w:r>
              <w:rPr>
                <w:lang w:val="fr-FR"/>
              </w:rPr>
              <w:t>0,17</w:t>
            </w:r>
          </w:p>
        </w:tc>
      </w:tr>
      <w:tr w14:paraId="61507877"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18620C30" w14:textId="77777777">
            <w:pPr>
              <w:pStyle w:val="Tab3FirstColNonGras"/>
              <w:rPr>
                <w:lang w:val="fr-FR"/>
              </w:rPr>
            </w:pPr>
            <w:r>
              <w:rPr>
                <w:lang w:val="fr-FR"/>
              </w:rPr>
              <w:t>ORANGE 4.25% PERP EMTN</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047A4DA8"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6301CCB1" w14:textId="77777777">
            <w:pPr>
              <w:pStyle w:val="Tab3MiddleColNonGras"/>
              <w:rPr>
                <w:lang w:val="fr-FR"/>
              </w:rPr>
            </w:pPr>
            <w:r>
              <w:rPr>
                <w:lang w:val="fr-FR"/>
              </w:rPr>
              <w:t>500 000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57169803" w14:textId="77777777">
            <w:pPr>
              <w:pStyle w:val="Tab3MiddleColNonGras"/>
              <w:rPr>
                <w:lang w:val="fr-FR"/>
              </w:rPr>
            </w:pPr>
            <w:r>
              <w:rPr>
                <w:lang w:val="fr-FR"/>
              </w:rPr>
              <w:t>475 297,12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8D292A5" w14:textId="77777777">
            <w:pPr>
              <w:pStyle w:val="Tab3LastColNonGras"/>
              <w:rPr>
                <w:lang w:val="fr-FR"/>
              </w:rPr>
            </w:pPr>
            <w:r>
              <w:rPr>
                <w:lang w:val="fr-FR"/>
              </w:rPr>
              <w:t>0,05</w:t>
            </w:r>
          </w:p>
        </w:tc>
      </w:tr>
      <w:tr w14:paraId="176F23DC"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672A53BB" w14:textId="77777777">
            <w:pPr>
              <w:pStyle w:val="Tab3FirstColNonGras"/>
              <w:rPr>
                <w:lang w:val="fr-FR"/>
              </w:rPr>
            </w:pPr>
            <w:r>
              <w:rPr>
                <w:lang w:val="fr-FR"/>
              </w:rPr>
              <w:t>ORANGE 4.75% 13-01-33</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DDB195A"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39688B88" w14:textId="77777777">
            <w:pPr>
              <w:pStyle w:val="Tab3MiddleColNonGras"/>
              <w:rPr>
                <w:lang w:val="fr-FR"/>
              </w:rPr>
            </w:pPr>
            <w:r>
              <w:rPr>
                <w:lang w:val="fr-FR"/>
              </w:rPr>
              <w:t>200 000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7ABDA137" w14:textId="77777777">
            <w:pPr>
              <w:pStyle w:val="Tab3MiddleColNonGras"/>
              <w:rPr>
                <w:lang w:val="fr-FR"/>
              </w:rPr>
            </w:pPr>
            <w:r>
              <w:rPr>
                <w:lang w:val="fr-FR"/>
              </w:rPr>
              <w:t>166 273,65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7DEBFC1" w14:textId="77777777">
            <w:pPr>
              <w:pStyle w:val="Tab3LastColNonGras"/>
              <w:rPr>
                <w:lang w:val="fr-FR"/>
              </w:rPr>
            </w:pPr>
            <w:r>
              <w:rPr>
                <w:lang w:val="fr-FR"/>
              </w:rPr>
              <w:t>0,02</w:t>
            </w:r>
          </w:p>
        </w:tc>
      </w:tr>
      <w:tr w14:paraId="4C381D71"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1DBF731C" w14:textId="77777777">
            <w:pPr>
              <w:pStyle w:val="Tab3FirstColNonGras"/>
              <w:rPr>
                <w:lang w:val="fr-FR"/>
              </w:rPr>
            </w:pPr>
            <w:r>
              <w:rPr>
                <w:lang w:val="fr-FR"/>
              </w:rPr>
              <w:t>PROXIMUS 4.75% PERP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4AFB7E3"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42E5A93" w14:textId="77777777">
            <w:pPr>
              <w:pStyle w:val="Tab3MiddleColNonGras"/>
              <w:rPr>
                <w:lang w:val="fr-FR"/>
              </w:rPr>
            </w:pPr>
            <w:r>
              <w:rPr>
                <w:lang w:val="fr-FR"/>
              </w:rPr>
              <w:t>500 000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3155B4CF" w14:textId="77777777">
            <w:pPr>
              <w:pStyle w:val="Tab3MiddleColNonGras"/>
              <w:rPr>
                <w:lang w:val="fr-FR"/>
              </w:rPr>
            </w:pPr>
            <w:r>
              <w:rPr>
                <w:lang w:val="fr-FR"/>
              </w:rPr>
              <w:t>510 440,16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0064955" w14:textId="77777777">
            <w:pPr>
              <w:pStyle w:val="Tab3LastColNonGras"/>
              <w:rPr>
                <w:lang w:val="fr-FR"/>
              </w:rPr>
            </w:pPr>
            <w:r>
              <w:rPr>
                <w:lang w:val="fr-FR"/>
              </w:rPr>
              <w:t>0,07</w:t>
            </w:r>
          </w:p>
        </w:tc>
      </w:tr>
      <w:tr w14:paraId="494E4082"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1FCE508B" w14:textId="77777777">
            <w:pPr>
              <w:pStyle w:val="Tab3FirstColNonGras"/>
              <w:rPr>
                <w:lang w:val="fr-FR"/>
              </w:rPr>
            </w:pPr>
            <w:r>
              <w:rPr>
                <w:lang w:val="fr-FR"/>
              </w:rPr>
              <w:t>TELEFONICA EMISIONES SAU 4.881% PERP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48F4ABD4"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6D70BADB" w14:textId="77777777">
            <w:pPr>
              <w:pStyle w:val="Tab3MiddleColNonGras"/>
              <w:rPr>
                <w:lang w:val="fr-FR"/>
              </w:rPr>
            </w:pPr>
            <w:r>
              <w:rPr>
                <w:lang w:val="fr-FR"/>
              </w:rPr>
              <w:t>100 000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18BD5168" w14:textId="77777777">
            <w:pPr>
              <w:pStyle w:val="Tab3MiddleColNonGras"/>
              <w:rPr>
                <w:lang w:val="fr-FR"/>
              </w:rPr>
            </w:pPr>
            <w:r>
              <w:rPr>
                <w:lang w:val="fr-FR"/>
              </w:rPr>
              <w:t>97 789,67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1E8C159" w14:textId="77777777">
            <w:pPr>
              <w:pStyle w:val="Tab3LastColNonGras"/>
              <w:rPr>
                <w:lang w:val="fr-FR"/>
              </w:rPr>
            </w:pPr>
            <w:r>
              <w:rPr>
                <w:lang w:val="fr-FR"/>
              </w:rPr>
              <w:t>0,01</w:t>
            </w:r>
          </w:p>
        </w:tc>
      </w:tr>
      <w:tr w14:paraId="5A5B3741"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5A0D9883" w14:textId="77777777">
            <w:pPr>
              <w:pStyle w:val="Tab3FirstColNonGras"/>
              <w:rPr>
                <w:lang w:val="fr-FR"/>
              </w:rPr>
            </w:pPr>
            <w:r>
              <w:rPr>
                <w:lang w:val="fr-FR"/>
              </w:rPr>
              <w:t>VERIZON COMMUNICATION 4.2462% 15-08-56</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6A0B8E6"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6EE22B30" w14:textId="77777777">
            <w:pPr>
              <w:pStyle w:val="Tab3MiddleColNonGras"/>
              <w:rPr>
                <w:lang w:val="fr-FR"/>
              </w:rPr>
            </w:pPr>
            <w:r>
              <w:rPr>
                <w:lang w:val="fr-FR"/>
              </w:rPr>
              <w:t>230 000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759FD642" w14:textId="77777777">
            <w:pPr>
              <w:pStyle w:val="Tab3MiddleColNonGras"/>
              <w:rPr>
                <w:lang w:val="fr-FR"/>
              </w:rPr>
            </w:pPr>
            <w:r>
              <w:rPr>
                <w:lang w:val="fr-FR"/>
              </w:rPr>
              <w:t>217 182,74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FEB8BB4" w14:textId="77777777">
            <w:pPr>
              <w:pStyle w:val="Tab3LastColNonGras"/>
              <w:rPr>
                <w:lang w:val="fr-FR"/>
              </w:rPr>
            </w:pPr>
            <w:r>
              <w:rPr>
                <w:lang w:val="fr-FR"/>
              </w:rPr>
              <w:t>0,02</w:t>
            </w:r>
          </w:p>
        </w:tc>
      </w:tr>
      <w:tr w14:paraId="5C53189B"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665F6A" w14:paraId="7863A1A9" w14:textId="77777777">
            <w:pPr>
              <w:pStyle w:val="Tab1FirstColGras"/>
              <w:rPr>
                <w:lang w:val="fr-FR"/>
              </w:rPr>
            </w:pPr>
            <w:r>
              <w:rPr>
                <w:lang w:val="fr-FR"/>
              </w:rPr>
              <w:t>Services de télécommunication mobile</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665F6A" w14:paraId="213DC390"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665F6A" w14:paraId="598425D5"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665F6A" w14:paraId="3DAC30E6" w14:textId="77777777">
            <w:pPr>
              <w:pStyle w:val="Tab1MiddleColGras"/>
              <w:rPr>
                <w:lang w:val="fr-FR"/>
              </w:rPr>
            </w:pPr>
            <w:r>
              <w:rPr>
                <w:lang w:val="fr-FR"/>
              </w:rPr>
              <w:t>384 023,11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1DCBD33" w14:textId="77777777">
            <w:pPr>
              <w:pStyle w:val="Tab1LastColGras"/>
              <w:rPr>
                <w:lang w:val="fr-FR"/>
              </w:rPr>
            </w:pPr>
            <w:r>
              <w:rPr>
                <w:lang w:val="fr-FR"/>
              </w:rPr>
              <w:t>0,04</w:t>
            </w:r>
          </w:p>
        </w:tc>
      </w:tr>
      <w:tr w14:paraId="64D221BD"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7AE3CC4B" w14:textId="77777777">
            <w:pPr>
              <w:pStyle w:val="Tab3FirstColNonGras"/>
              <w:rPr>
                <w:lang w:val="fr-FR"/>
              </w:rPr>
            </w:pPr>
            <w:r>
              <w:rPr>
                <w:lang w:val="fr-FR"/>
              </w:rPr>
              <w:t>VODAFONE GROUP 4.125% 12-09-55</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10215F39"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6B4EB87D" w14:textId="77777777">
            <w:pPr>
              <w:pStyle w:val="Tab3MiddleColNonGras"/>
              <w:rPr>
                <w:lang w:val="fr-FR"/>
              </w:rPr>
            </w:pPr>
            <w:r>
              <w:rPr>
                <w:lang w:val="fr-FR"/>
              </w:rPr>
              <w:t>400 000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460888BF" w14:textId="77777777">
            <w:pPr>
              <w:pStyle w:val="Tab3MiddleColNonGras"/>
              <w:rPr>
                <w:lang w:val="fr-FR"/>
              </w:rPr>
            </w:pPr>
            <w:r>
              <w:rPr>
                <w:lang w:val="fr-FR"/>
              </w:rPr>
              <w:t>384 023,11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072F29C" w14:textId="77777777">
            <w:pPr>
              <w:pStyle w:val="Tab3LastColNonGras"/>
              <w:rPr>
                <w:lang w:val="fr-FR"/>
              </w:rPr>
            </w:pPr>
            <w:r>
              <w:rPr>
                <w:lang w:val="fr-FR"/>
              </w:rPr>
              <w:t>0,04</w:t>
            </w:r>
          </w:p>
        </w:tc>
      </w:tr>
    </w:tbl>
    <w:p w:rsidR="00665F6A" w14:paraId="6C652C0B" w14:textId="77777777">
      <w:pPr>
        <w:sectPr>
          <w:headerReference w:type="default" r:id="rId79"/>
          <w:footerReference w:type="default" r:id="rId80"/>
          <w:pgSz w:w="11900" w:h="16840"/>
          <w:pgMar w:top="2154" w:right="1134" w:bottom="1134" w:left="1134" w:header="400" w:footer="400" w:gutter="0"/>
          <w:cols w:space="720"/>
        </w:sectPr>
      </w:pPr>
    </w:p>
    <w:p w:rsidR="00665F6A" w14:paraId="0057A0C7" w14:textId="77777777">
      <w:pPr>
        <w:spacing w:line="30" w:lineRule="exact"/>
        <w:rPr>
          <w:sz w:val="3"/>
        </w:rPr>
      </w:pPr>
    </w:p>
    <w:p w:rsidR="00665F6A" w14:paraId="3CBFB2A8" w14:textId="77777777">
      <w:pPr>
        <w:pStyle w:val="TechnicalBookmark"/>
        <w:rPr>
          <w:lang w:val="fr-FR"/>
        </w:rPr>
      </w:pPr>
      <w:r>
        <w:rPr>
          <w:lang w:val="fr-FR"/>
        </w:rPr>
        <w:fldChar w:fldCharType="begin"/>
      </w:r>
      <w:r>
        <w:rPr>
          <w:lang w:val="fr-FR"/>
        </w:rPr>
        <w:instrText xml:space="preserve"> SET FC1158DB9044E555C9A46C0FD18F263A "" </w:instrText>
      </w:r>
      <w:r>
        <w:rPr>
          <w:lang w:val="fr-FR"/>
        </w:rPr>
        <w:fldChar w:fldCharType="separate"/>
      </w:r>
      <w:bookmarkStart w:id="125" w:name="FC1158DB9044E555C9A46C0FD18F263A"/>
      <w:bookmarkEnd w:id="125"/>
      <w:r>
        <w:rPr>
          <w:lang w:val="fr-FR"/>
        </w:rPr>
        <w:fldChar w:fldCharType="end"/>
      </w:r>
    </w:p>
    <w:p w:rsidR="00665F6A" w14:paraId="2135B1FF" w14:textId="77777777">
      <w:pPr>
        <w:pStyle w:val="H2"/>
        <w:rPr>
          <w:lang w:val="fr-FR"/>
        </w:rPr>
      </w:pPr>
      <w:r>
        <w:rPr>
          <w:lang w:val="fr-FR"/>
        </w:rPr>
        <w:t xml:space="preserve">Inventaire des éléments de bilan </w:t>
      </w:r>
    </w:p>
    <w:p w:rsidR="00665F6A" w14:paraId="23FA5922" w14:textId="77777777">
      <w:pPr>
        <w:pStyle w:val="NoRefToc"/>
        <w:rPr>
          <w:lang w:val="fr-FR"/>
        </w:rPr>
      </w:pPr>
      <w:r>
        <w:rPr>
          <w:lang w:val="fr-FR"/>
        </w:rPr>
        <w:t>Inventaire des éléments de bilan</w:t>
      </w:r>
    </w:p>
    <w:p w:rsidR="00665F6A" w14:paraId="563A2A7E" w14:textId="77777777">
      <w:pPr>
        <w:pStyle w:val="TechnicalBookmark"/>
        <w:rPr>
          <w:lang w:val="fr-FR"/>
        </w:rPr>
      </w:pPr>
      <w:r>
        <w:rPr>
          <w:lang w:val="fr-FR"/>
        </w:rPr>
        <w:fldChar w:fldCharType="begin"/>
      </w:r>
      <w:r>
        <w:rPr>
          <w:lang w:val="fr-FR"/>
        </w:rPr>
        <w:instrText xml:space="preserve"> SET B5A9FA9F290901D1F625F9979F14D738 "" </w:instrText>
      </w:r>
      <w:r>
        <w:rPr>
          <w:lang w:val="fr-FR"/>
        </w:rPr>
        <w:fldChar w:fldCharType="separate"/>
      </w:r>
      <w:bookmarkStart w:id="126" w:name="B5A9FA9F290901D1F625F9979F14D738"/>
      <w:bookmarkEnd w:id="126"/>
      <w:r>
        <w:rPr>
          <w:lang w:val="fr-FR"/>
        </w:rPr>
        <w:fldChar w:fldCharType="end"/>
      </w:r>
    </w:p>
    <w:p w:rsidR="00665F6A" w14:paraId="107D0602" w14:textId="77777777">
      <w:pPr>
        <w:pStyle w:val="TechnicalBookmark"/>
        <w:rPr>
          <w:lang w:val="fr-FR"/>
        </w:rPr>
      </w:pPr>
    </w:p>
    <w:tbl>
      <w:tblPr>
        <w:tblW w:w="5000" w:type="pct"/>
        <w:tblBorders>
          <w:bottom w:val="single" w:sz="4" w:space="0" w:color="000000"/>
        </w:tblBorders>
        <w:tblLayout w:type="fixed"/>
        <w:tblLook w:val="04A0"/>
      </w:tblPr>
      <w:tblGrid>
        <w:gridCol w:w="5425"/>
        <w:gridCol w:w="796"/>
        <w:gridCol w:w="1213"/>
        <w:gridCol w:w="1472"/>
        <w:gridCol w:w="716"/>
      </w:tblGrid>
      <w:tr w14:paraId="1B9411BC" w14:textId="77777777">
        <w:tblPrEx>
          <w:tblW w:w="5000" w:type="pct"/>
          <w:tblBorders>
            <w:bottom w:val="single" w:sz="4" w:space="0" w:color="000000"/>
          </w:tblBorders>
          <w:tblLayout w:type="fixed"/>
          <w:tblLook w:val="04A0"/>
        </w:tblPrEx>
        <w:trPr>
          <w:trHeight w:val="385"/>
        </w:trPr>
        <w:tc>
          <w:tcPr>
            <w:tcW w:w="5460"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665F6A" w14:paraId="275C3339" w14:textId="77777777">
            <w:pPr>
              <w:pStyle w:val="EnteteTabFirstColBordure"/>
              <w:rPr>
                <w:lang w:val="fr-FR"/>
              </w:rPr>
            </w:pPr>
            <w:r>
              <w:rPr>
                <w:lang w:val="fr-FR"/>
              </w:rPr>
              <w:t>Désignation des valeurs par secteur d'activité (*)</w:t>
            </w:r>
          </w:p>
        </w:tc>
        <w:tc>
          <w:tcPr>
            <w:tcW w:w="8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1725E9E7" w14:textId="77777777">
            <w:pPr>
              <w:pStyle w:val="EnteteTabMiddleColBordure"/>
              <w:rPr>
                <w:lang w:val="fr-FR"/>
              </w:rPr>
            </w:pPr>
            <w:r>
              <w:rPr>
                <w:lang w:val="fr-FR"/>
              </w:rPr>
              <w:t>Devise</w:t>
            </w:r>
          </w:p>
        </w:tc>
        <w:tc>
          <w:tcPr>
            <w:tcW w:w="122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248AEE61" w14:textId="77777777">
            <w:pPr>
              <w:pStyle w:val="EnteteTabMiddleColBordure"/>
              <w:spacing w:line="184" w:lineRule="exact"/>
              <w:rPr>
                <w:lang w:val="fr-FR"/>
              </w:rPr>
            </w:pPr>
            <w:r>
              <w:rPr>
                <w:lang w:val="fr-FR"/>
              </w:rPr>
              <w:t>Quantité ou</w:t>
            </w:r>
          </w:p>
          <w:p w:rsidR="00665F6A" w14:paraId="00E7C035" w14:textId="77777777">
            <w:pPr>
              <w:pStyle w:val="EnteteTabMiddleColBordure"/>
              <w:spacing w:line="184" w:lineRule="exact"/>
              <w:rPr>
                <w:lang w:val="fr-FR"/>
              </w:rPr>
            </w:pPr>
            <w:r>
              <w:rPr>
                <w:lang w:val="fr-FR"/>
              </w:rPr>
              <w:t>Nominal</w:t>
            </w:r>
          </w:p>
        </w:tc>
        <w:tc>
          <w:tcPr>
            <w:tcW w:w="14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55C550DF" w14:textId="77777777">
            <w:pPr>
              <w:pStyle w:val="EnteteTabMiddleColBordure"/>
              <w:rPr>
                <w:lang w:val="fr-FR"/>
              </w:rPr>
            </w:pPr>
            <w:r>
              <w:rPr>
                <w:lang w:val="fr-FR"/>
              </w:rPr>
              <w:t>Valeur actuelle</w:t>
            </w:r>
          </w:p>
        </w:tc>
        <w:tc>
          <w:tcPr>
            <w:tcW w:w="72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665F6A" w14:paraId="0DBC6DE2" w14:textId="77777777">
            <w:pPr>
              <w:pStyle w:val="EnteteTabLastColBordure"/>
              <w:spacing w:line="184" w:lineRule="exact"/>
              <w:rPr>
                <w:lang w:val="fr-FR"/>
              </w:rPr>
            </w:pPr>
            <w:r>
              <w:rPr>
                <w:lang w:val="fr-FR"/>
              </w:rPr>
              <w:t>% Actif</w:t>
            </w:r>
          </w:p>
          <w:p w:rsidR="00665F6A" w14:paraId="10D02124" w14:textId="77777777">
            <w:pPr>
              <w:pStyle w:val="EnteteTabLastColBordure"/>
              <w:spacing w:line="184" w:lineRule="exact"/>
              <w:rPr>
                <w:lang w:val="fr-FR"/>
              </w:rPr>
            </w:pPr>
            <w:r>
              <w:rPr>
                <w:lang w:val="fr-FR"/>
              </w:rPr>
              <w:t>Net</w:t>
            </w:r>
          </w:p>
        </w:tc>
      </w:tr>
      <w:tr w14:paraId="04703B3D"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665F6A" w14:paraId="1A7920DB" w14:textId="77777777">
            <w:pPr>
              <w:pStyle w:val="Tab1FirstColGras"/>
              <w:rPr>
                <w:lang w:val="fr-FR"/>
              </w:rPr>
            </w:pPr>
            <w:r>
              <w:rPr>
                <w:lang w:val="fr-FR"/>
              </w:rPr>
              <w:t>Services financiers diversifiés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665F6A" w14:paraId="33EE36F1"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665F6A" w14:paraId="54BE9D08"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665F6A" w14:paraId="2F9B21CF" w14:textId="77777777">
            <w:pPr>
              <w:pStyle w:val="Tab1MiddleColGras"/>
              <w:rPr>
                <w:lang w:val="fr-FR"/>
              </w:rPr>
            </w:pPr>
            <w:r>
              <w:rPr>
                <w:lang w:val="fr-FR"/>
              </w:rPr>
              <w:t>12 450 430,71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D6CDD3C" w14:textId="77777777">
            <w:pPr>
              <w:pStyle w:val="Tab1LastColGras"/>
              <w:rPr>
                <w:lang w:val="fr-FR"/>
              </w:rPr>
            </w:pPr>
            <w:r>
              <w:rPr>
                <w:lang w:val="fr-FR"/>
              </w:rPr>
              <w:t>1,43</w:t>
            </w:r>
          </w:p>
        </w:tc>
      </w:tr>
      <w:tr w14:paraId="4C8CA4CF"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609D5120" w14:textId="77777777">
            <w:pPr>
              <w:pStyle w:val="Tab3FirstColNonGras"/>
              <w:rPr>
                <w:lang w:val="fr-FR"/>
              </w:rPr>
            </w:pPr>
            <w:r>
              <w:rPr>
                <w:lang w:val="fr-FR"/>
              </w:rPr>
              <w:t>ACEF HOLDING SCA 0.75% 14-06-28</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0E3E1AC9"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F96428B" w14:textId="77777777">
            <w:pPr>
              <w:pStyle w:val="Tab3MiddleColNonGras"/>
              <w:rPr>
                <w:lang w:val="fr-FR"/>
              </w:rPr>
            </w:pPr>
            <w:r>
              <w:rPr>
                <w:lang w:val="fr-FR"/>
              </w:rPr>
              <w:t>500 000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4283D12C" w14:textId="77777777">
            <w:pPr>
              <w:pStyle w:val="Tab3MiddleColNonGras"/>
              <w:rPr>
                <w:lang w:val="fr-FR"/>
              </w:rPr>
            </w:pPr>
            <w:r>
              <w:rPr>
                <w:lang w:val="fr-FR"/>
              </w:rPr>
              <w:t>474 465,94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5FC566E" w14:textId="77777777">
            <w:pPr>
              <w:pStyle w:val="Tab3LastColNonGras"/>
              <w:rPr>
                <w:lang w:val="fr-FR"/>
              </w:rPr>
            </w:pPr>
            <w:r>
              <w:rPr>
                <w:lang w:val="fr-FR"/>
              </w:rPr>
              <w:t>0,05</w:t>
            </w:r>
          </w:p>
        </w:tc>
      </w:tr>
      <w:tr w14:paraId="268B8155"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4A9B73CA" w14:textId="77777777">
            <w:pPr>
              <w:pStyle w:val="Tab3FirstColNonGras"/>
              <w:rPr>
                <w:lang w:val="fr-FR"/>
              </w:rPr>
            </w:pPr>
            <w:r>
              <w:rPr>
                <w:lang w:val="fr-FR"/>
              </w:rPr>
              <w:t>BANCO DE CREDITO SOCIAL 3.75% 04-06-32</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48B5D703"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030664A3" w14:textId="77777777">
            <w:pPr>
              <w:pStyle w:val="Tab3MiddleColNonGras"/>
              <w:rPr>
                <w:lang w:val="fr-FR"/>
              </w:rPr>
            </w:pPr>
            <w:r>
              <w:rPr>
                <w:lang w:val="fr-FR"/>
              </w:rPr>
              <w:t>800 000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274F6CD3" w14:textId="77777777">
            <w:pPr>
              <w:pStyle w:val="Tab3MiddleColNonGras"/>
              <w:rPr>
                <w:lang w:val="fr-FR"/>
              </w:rPr>
            </w:pPr>
            <w:r>
              <w:rPr>
                <w:lang w:val="fr-FR"/>
              </w:rPr>
              <w:t>782 957,04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2D0EA98E" w14:textId="77777777">
            <w:pPr>
              <w:pStyle w:val="Tab3LastColNonGras"/>
              <w:rPr>
                <w:lang w:val="fr-FR"/>
              </w:rPr>
            </w:pPr>
            <w:r>
              <w:rPr>
                <w:lang w:val="fr-FR"/>
              </w:rPr>
              <w:t>0,09</w:t>
            </w:r>
          </w:p>
        </w:tc>
      </w:tr>
      <w:tr w14:paraId="4DC9AE63"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50ED5E10" w14:textId="77777777">
            <w:pPr>
              <w:pStyle w:val="Tab3FirstColNonGras"/>
              <w:rPr>
                <w:lang w:val="fr-FR"/>
              </w:rPr>
            </w:pPr>
            <w:r>
              <w:rPr>
                <w:lang w:val="fr-FR"/>
              </w:rPr>
              <w:t>BANCO DE CREDITO SOCIAL 4.25% 13-10-37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3D3E70E4"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1F7DB5F1" w14:textId="77777777">
            <w:pPr>
              <w:pStyle w:val="Tab3MiddleColNonGras"/>
              <w:rPr>
                <w:lang w:val="fr-FR"/>
              </w:rPr>
            </w:pPr>
            <w:r>
              <w:rPr>
                <w:lang w:val="fr-FR"/>
              </w:rPr>
              <w:t>700 000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34B9B398" w14:textId="77777777">
            <w:pPr>
              <w:pStyle w:val="Tab3MiddleColNonGras"/>
              <w:rPr>
                <w:lang w:val="fr-FR"/>
              </w:rPr>
            </w:pPr>
            <w:r>
              <w:rPr>
                <w:lang w:val="fr-FR"/>
              </w:rPr>
              <w:t>697 092,05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32BAE47" w14:textId="77777777">
            <w:pPr>
              <w:pStyle w:val="Tab3LastColNonGras"/>
              <w:rPr>
                <w:lang w:val="fr-FR"/>
              </w:rPr>
            </w:pPr>
            <w:r>
              <w:rPr>
                <w:lang w:val="fr-FR"/>
              </w:rPr>
              <w:t>0,08</w:t>
            </w:r>
          </w:p>
        </w:tc>
      </w:tr>
      <w:tr w14:paraId="69F6A840"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4D33E893" w14:textId="77777777">
            <w:pPr>
              <w:pStyle w:val="Tab3FirstColNonGras"/>
              <w:rPr>
                <w:lang w:val="fr-FR"/>
              </w:rPr>
            </w:pPr>
            <w:r>
              <w:rPr>
                <w:lang w:val="fr-FR"/>
              </w:rPr>
              <w:t>BANK OF VALLETTA 4.467% 28-05-32</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B6E3CB9"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2F1C5F92" w14:textId="77777777">
            <w:pPr>
              <w:pStyle w:val="Tab3MiddleColNonGras"/>
              <w:rPr>
                <w:lang w:val="fr-FR"/>
              </w:rPr>
            </w:pPr>
            <w:r>
              <w:rPr>
                <w:lang w:val="fr-FR"/>
              </w:rPr>
              <w:t>700 000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6E8B4020" w14:textId="77777777">
            <w:pPr>
              <w:pStyle w:val="Tab3MiddleColNonGras"/>
              <w:rPr>
                <w:lang w:val="fr-FR"/>
              </w:rPr>
            </w:pPr>
            <w:r>
              <w:rPr>
                <w:lang w:val="fr-FR"/>
              </w:rPr>
              <w:t>700 034,20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F27EE87" w14:textId="77777777">
            <w:pPr>
              <w:pStyle w:val="Tab3LastColNonGras"/>
              <w:rPr>
                <w:lang w:val="fr-FR"/>
              </w:rPr>
            </w:pPr>
            <w:r>
              <w:rPr>
                <w:lang w:val="fr-FR"/>
              </w:rPr>
              <w:t>0,08</w:t>
            </w:r>
          </w:p>
        </w:tc>
      </w:tr>
      <w:tr w14:paraId="439B21A9" w14:textId="77777777">
        <w:tblPrEx>
          <w:tblW w:w="5000" w:type="pct"/>
          <w:tblLayout w:type="fixed"/>
          <w:tblLook w:val="04A0"/>
        </w:tblPrEx>
        <w:trPr>
          <w:trHeight w:val="365"/>
        </w:trPr>
        <w:tc>
          <w:tcPr>
            <w:tcW w:w="5460" w:type="dxa"/>
            <w:tcBorders>
              <w:left w:val="single" w:sz="4" w:space="0" w:color="000000"/>
            </w:tcBorders>
            <w:tcMar>
              <w:top w:w="0" w:type="dxa"/>
              <w:left w:w="0" w:type="dxa"/>
              <w:bottom w:w="0" w:type="dxa"/>
              <w:right w:w="0" w:type="dxa"/>
            </w:tcMar>
            <w:vAlign w:val="center"/>
          </w:tcPr>
          <w:p w:rsidR="00665F6A" w14:paraId="36A19F27" w14:textId="77777777">
            <w:pPr>
              <w:pStyle w:val="Tab3FirstColNonGras"/>
              <w:rPr>
                <w:lang w:val="fr-FR"/>
              </w:rPr>
            </w:pPr>
            <w:r>
              <w:rPr>
                <w:lang w:val="fr-FR"/>
              </w:rPr>
              <w:t xml:space="preserve">BANQUE ET CAISSE </w:t>
            </w:r>
            <w:r>
              <w:rPr>
                <w:lang w:val="fr-FR"/>
              </w:rPr>
              <w:t>D EPARGNE</w:t>
            </w:r>
            <w:r>
              <w:rPr>
                <w:lang w:val="fr-FR"/>
              </w:rPr>
              <w:t xml:space="preserve"> DE L ETAT LUX 3.875% 07-10-33</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71637754"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0FE5BB64" w14:textId="77777777">
            <w:pPr>
              <w:pStyle w:val="Tab3MiddleColNonGras"/>
              <w:rPr>
                <w:lang w:val="fr-FR"/>
              </w:rPr>
            </w:pPr>
            <w:r>
              <w:rPr>
                <w:lang w:val="fr-FR"/>
              </w:rPr>
              <w:t>200 000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7B52B820" w14:textId="77777777">
            <w:pPr>
              <w:pStyle w:val="Tab3MiddleColNonGras"/>
              <w:rPr>
                <w:lang w:val="fr-FR"/>
              </w:rPr>
            </w:pPr>
            <w:r>
              <w:rPr>
                <w:lang w:val="fr-FR"/>
              </w:rPr>
              <w:t>199 470,00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2F6EAACC" w14:textId="77777777">
            <w:pPr>
              <w:pStyle w:val="Tab3LastColNonGras"/>
              <w:rPr>
                <w:lang w:val="fr-FR"/>
              </w:rPr>
            </w:pPr>
            <w:r>
              <w:rPr>
                <w:lang w:val="fr-FR"/>
              </w:rPr>
              <w:t>0,02</w:t>
            </w:r>
          </w:p>
        </w:tc>
      </w:tr>
      <w:tr w14:paraId="0543DBA7" w14:textId="77777777">
        <w:tblPrEx>
          <w:tblW w:w="5000" w:type="pct"/>
          <w:tblLayout w:type="fixed"/>
          <w:tblLook w:val="04A0"/>
        </w:tblPrEx>
        <w:trPr>
          <w:trHeight w:val="365"/>
        </w:trPr>
        <w:tc>
          <w:tcPr>
            <w:tcW w:w="5460" w:type="dxa"/>
            <w:tcBorders>
              <w:left w:val="single" w:sz="4" w:space="0" w:color="000000"/>
            </w:tcBorders>
            <w:tcMar>
              <w:top w:w="0" w:type="dxa"/>
              <w:left w:w="0" w:type="dxa"/>
              <w:bottom w:w="0" w:type="dxa"/>
              <w:right w:w="0" w:type="dxa"/>
            </w:tcMar>
            <w:vAlign w:val="center"/>
          </w:tcPr>
          <w:p w:rsidR="00665F6A" w14:paraId="31672A29" w14:textId="77777777">
            <w:pPr>
              <w:pStyle w:val="Tab3FirstColNonGras"/>
              <w:rPr>
                <w:lang w:val="fr-FR"/>
              </w:rPr>
            </w:pPr>
            <w:r>
              <w:rPr>
                <w:lang w:val="fr-FR"/>
              </w:rPr>
              <w:t>BANQUE FEDERATIVE DU CREDIT MUTUEL BFCM 4.25% 28-09-30</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DC93199"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0A809819" w14:textId="77777777">
            <w:pPr>
              <w:pStyle w:val="Tab3MiddleColNonGras"/>
              <w:rPr>
                <w:lang w:val="fr-FR"/>
              </w:rPr>
            </w:pPr>
            <w:r>
              <w:rPr>
                <w:lang w:val="fr-FR"/>
              </w:rPr>
              <w:t>300 000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02579E93" w14:textId="77777777">
            <w:pPr>
              <w:pStyle w:val="Tab3MiddleColNonGras"/>
              <w:rPr>
                <w:lang w:val="fr-FR"/>
              </w:rPr>
            </w:pPr>
            <w:r>
              <w:rPr>
                <w:lang w:val="fr-FR"/>
              </w:rPr>
              <w:t>299 175,59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766B164F" w14:textId="77777777">
            <w:pPr>
              <w:pStyle w:val="Tab3LastColNonGras"/>
              <w:rPr>
                <w:lang w:val="fr-FR"/>
              </w:rPr>
            </w:pPr>
            <w:r>
              <w:rPr>
                <w:lang w:val="fr-FR"/>
              </w:rPr>
              <w:t>0,03</w:t>
            </w:r>
          </w:p>
        </w:tc>
      </w:tr>
      <w:tr w14:paraId="145F4CFC"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174E3EF5" w14:textId="77777777">
            <w:pPr>
              <w:pStyle w:val="Tab3FirstColNonGras"/>
              <w:rPr>
                <w:lang w:val="fr-FR"/>
              </w:rPr>
            </w:pPr>
            <w:r>
              <w:rPr>
                <w:lang w:val="fr-FR"/>
              </w:rPr>
              <w:t>BAWAG GROUP 4.25% 29-09-31</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2FD1F3B4"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247F0ACC" w14:textId="77777777">
            <w:pPr>
              <w:pStyle w:val="Tab3MiddleColNonGras"/>
              <w:rPr>
                <w:lang w:val="fr-FR"/>
              </w:rPr>
            </w:pPr>
            <w:r>
              <w:rPr>
                <w:lang w:val="fr-FR"/>
              </w:rPr>
              <w:t>300 000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38CDF5BF" w14:textId="77777777">
            <w:pPr>
              <w:pStyle w:val="Tab3MiddleColNonGras"/>
              <w:rPr>
                <w:lang w:val="fr-FR"/>
              </w:rPr>
            </w:pPr>
            <w:r>
              <w:rPr>
                <w:lang w:val="fr-FR"/>
              </w:rPr>
              <w:t>298 453,28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0597EB9" w14:textId="77777777">
            <w:pPr>
              <w:pStyle w:val="Tab3LastColNonGras"/>
              <w:rPr>
                <w:lang w:val="fr-FR"/>
              </w:rPr>
            </w:pPr>
            <w:r>
              <w:rPr>
                <w:lang w:val="fr-FR"/>
              </w:rPr>
              <w:t>0,03</w:t>
            </w:r>
          </w:p>
        </w:tc>
      </w:tr>
      <w:tr w14:paraId="0CABA18E"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271927DB" w14:textId="77777777">
            <w:pPr>
              <w:pStyle w:val="Tab3FirstColNonGras"/>
              <w:rPr>
                <w:lang w:val="fr-FR"/>
              </w:rPr>
            </w:pPr>
            <w:r>
              <w:rPr>
                <w:lang w:val="fr-FR"/>
              </w:rPr>
              <w:t>COVEA COOPERATIONS 4.5% 10-06-56</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0B1ABAE7"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1B80E831" w14:textId="77777777">
            <w:pPr>
              <w:pStyle w:val="Tab3MiddleColNonGras"/>
              <w:rPr>
                <w:lang w:val="fr-FR"/>
              </w:rPr>
            </w:pPr>
            <w:r>
              <w:rPr>
                <w:lang w:val="fr-FR"/>
              </w:rPr>
              <w:t>600 000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3B586316" w14:textId="77777777">
            <w:pPr>
              <w:pStyle w:val="Tab3MiddleColNonGras"/>
              <w:rPr>
                <w:lang w:val="fr-FR"/>
              </w:rPr>
            </w:pPr>
            <w:r>
              <w:rPr>
                <w:lang w:val="fr-FR"/>
              </w:rPr>
              <w:t>569 230,36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8DE212D" w14:textId="77777777">
            <w:pPr>
              <w:pStyle w:val="Tab3LastColNonGras"/>
              <w:rPr>
                <w:lang w:val="fr-FR"/>
              </w:rPr>
            </w:pPr>
            <w:r>
              <w:rPr>
                <w:lang w:val="fr-FR"/>
              </w:rPr>
              <w:t>0,07</w:t>
            </w:r>
          </w:p>
        </w:tc>
      </w:tr>
      <w:tr w14:paraId="681B736B"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2F616EC6" w14:textId="77777777">
            <w:pPr>
              <w:pStyle w:val="Tab3FirstColNonGras"/>
              <w:rPr>
                <w:lang w:val="fr-FR"/>
              </w:rPr>
            </w:pPr>
            <w:r>
              <w:rPr>
                <w:lang w:val="fr-FR"/>
              </w:rPr>
              <w:t>DIGITAL EURO FIN 4.25% 20-11-37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47E35F85"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8D456FE" w14:textId="77777777">
            <w:pPr>
              <w:pStyle w:val="Tab3MiddleColNonGras"/>
              <w:rPr>
                <w:lang w:val="fr-FR"/>
              </w:rPr>
            </w:pPr>
            <w:r>
              <w:rPr>
                <w:lang w:val="fr-FR"/>
              </w:rPr>
              <w:t>600 000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051A3AC6" w14:textId="77777777">
            <w:pPr>
              <w:pStyle w:val="Tab3MiddleColNonGras"/>
              <w:rPr>
                <w:lang w:val="fr-FR"/>
              </w:rPr>
            </w:pPr>
            <w:r>
              <w:rPr>
                <w:lang w:val="fr-FR"/>
              </w:rPr>
              <w:t>571 051,33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A4D7201" w14:textId="77777777">
            <w:pPr>
              <w:pStyle w:val="Tab3LastColNonGras"/>
              <w:rPr>
                <w:lang w:val="fr-FR"/>
              </w:rPr>
            </w:pPr>
            <w:r>
              <w:rPr>
                <w:lang w:val="fr-FR"/>
              </w:rPr>
              <w:t>0,07</w:t>
            </w:r>
          </w:p>
        </w:tc>
      </w:tr>
      <w:tr w14:paraId="760582D2"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0027AEA9" w14:textId="77777777">
            <w:pPr>
              <w:pStyle w:val="Tab3FirstColNonGras"/>
              <w:rPr>
                <w:lang w:val="fr-FR"/>
              </w:rPr>
            </w:pPr>
            <w:r>
              <w:rPr>
                <w:lang w:val="fr-FR"/>
              </w:rPr>
              <w:t>DVI DEUTSCHE VERMOEGENS IMMOBILIENVER 4.875% 21-08-30</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0D643442"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5835778E" w14:textId="77777777">
            <w:pPr>
              <w:pStyle w:val="Tab3MiddleColNonGras"/>
              <w:rPr>
                <w:lang w:val="fr-FR"/>
              </w:rPr>
            </w:pPr>
            <w:r>
              <w:rPr>
                <w:lang w:val="fr-FR"/>
              </w:rPr>
              <w:t>800 000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163877E8" w14:textId="77777777">
            <w:pPr>
              <w:pStyle w:val="Tab3MiddleColNonGras"/>
              <w:rPr>
                <w:lang w:val="fr-FR"/>
              </w:rPr>
            </w:pPr>
            <w:r>
              <w:rPr>
                <w:lang w:val="fr-FR"/>
              </w:rPr>
              <w:t>796 098,65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F5CCBDC" w14:textId="77777777">
            <w:pPr>
              <w:pStyle w:val="Tab3LastColNonGras"/>
              <w:rPr>
                <w:lang w:val="fr-FR"/>
              </w:rPr>
            </w:pPr>
            <w:r>
              <w:rPr>
                <w:lang w:val="fr-FR"/>
              </w:rPr>
              <w:t>0,09</w:t>
            </w:r>
          </w:p>
        </w:tc>
      </w:tr>
      <w:tr w14:paraId="6437FE8F"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4C78B291" w14:textId="77777777">
            <w:pPr>
              <w:pStyle w:val="Tab3FirstColNonGras"/>
              <w:rPr>
                <w:lang w:val="fr-FR"/>
              </w:rPr>
            </w:pPr>
            <w:r>
              <w:rPr>
                <w:lang w:val="fr-FR"/>
              </w:rPr>
              <w:t>EURAZEO 4.625% 17-04-31</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4D673D51"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0CA821B3" w14:textId="77777777">
            <w:pPr>
              <w:pStyle w:val="Tab3MiddleColNonGras"/>
              <w:rPr>
                <w:lang w:val="fr-FR"/>
              </w:rPr>
            </w:pPr>
            <w:r>
              <w:rPr>
                <w:lang w:val="fr-FR"/>
              </w:rPr>
              <w:t>300 000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29217844" w14:textId="77777777">
            <w:pPr>
              <w:pStyle w:val="Tab3MiddleColNonGras"/>
              <w:rPr>
                <w:lang w:val="fr-FR"/>
              </w:rPr>
            </w:pPr>
            <w:r>
              <w:rPr>
                <w:lang w:val="fr-FR"/>
              </w:rPr>
              <w:t>301 364,53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40F90F0" w14:textId="77777777">
            <w:pPr>
              <w:pStyle w:val="Tab3LastColNonGras"/>
              <w:rPr>
                <w:lang w:val="fr-FR"/>
              </w:rPr>
            </w:pPr>
            <w:r>
              <w:rPr>
                <w:lang w:val="fr-FR"/>
              </w:rPr>
              <w:t>0,03</w:t>
            </w:r>
          </w:p>
        </w:tc>
      </w:tr>
      <w:tr w14:paraId="237DAB08"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532D96B4" w14:textId="77777777">
            <w:pPr>
              <w:pStyle w:val="Tab3FirstColNonGras"/>
              <w:rPr>
                <w:lang w:val="fr-FR"/>
              </w:rPr>
            </w:pPr>
            <w:r>
              <w:rPr>
                <w:lang w:val="fr-FR"/>
              </w:rPr>
              <w:t>HM FINANCE BV 4.875% 25-10-31</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16FB60AB"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44B83B77" w14:textId="77777777">
            <w:pPr>
              <w:pStyle w:val="Tab3MiddleColNonGras"/>
              <w:rPr>
                <w:lang w:val="fr-FR"/>
              </w:rPr>
            </w:pPr>
            <w:r>
              <w:rPr>
                <w:lang w:val="fr-FR"/>
              </w:rPr>
              <w:t>170 000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6ACE18AC" w14:textId="77777777">
            <w:pPr>
              <w:pStyle w:val="Tab3MiddleColNonGras"/>
              <w:rPr>
                <w:lang w:val="fr-FR"/>
              </w:rPr>
            </w:pPr>
            <w:r>
              <w:rPr>
                <w:lang w:val="fr-FR"/>
              </w:rPr>
              <w:t>181 695,31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7F957385" w14:textId="77777777">
            <w:pPr>
              <w:pStyle w:val="Tab3LastColNonGras"/>
              <w:rPr>
                <w:lang w:val="fr-FR"/>
              </w:rPr>
            </w:pPr>
            <w:r>
              <w:rPr>
                <w:lang w:val="fr-FR"/>
              </w:rPr>
              <w:t>0,02</w:t>
            </w:r>
          </w:p>
        </w:tc>
      </w:tr>
      <w:tr w14:paraId="09BBFF98"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2717132C" w14:textId="77777777">
            <w:pPr>
              <w:pStyle w:val="Tab3FirstColNonGras"/>
              <w:rPr>
                <w:lang w:val="fr-FR"/>
              </w:rPr>
            </w:pPr>
            <w:r>
              <w:rPr>
                <w:lang w:val="fr-FR"/>
              </w:rPr>
              <w:t>INDIGO GROUP 4.5% 18-04-30</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3B473A7A"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369B3CB4" w14:textId="77777777">
            <w:pPr>
              <w:pStyle w:val="Tab3MiddleColNonGras"/>
              <w:rPr>
                <w:lang w:val="fr-FR"/>
              </w:rPr>
            </w:pPr>
            <w:r>
              <w:rPr>
                <w:lang w:val="fr-FR"/>
              </w:rPr>
              <w:t>200 000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7C748BD2" w14:textId="77777777">
            <w:pPr>
              <w:pStyle w:val="Tab3MiddleColNonGras"/>
              <w:rPr>
                <w:lang w:val="fr-FR"/>
              </w:rPr>
            </w:pPr>
            <w:r>
              <w:rPr>
                <w:lang w:val="fr-FR"/>
              </w:rPr>
              <w:t>205 374,94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E24ED9A" w14:textId="77777777">
            <w:pPr>
              <w:pStyle w:val="Tab3LastColNonGras"/>
              <w:rPr>
                <w:lang w:val="fr-FR"/>
              </w:rPr>
            </w:pPr>
            <w:r>
              <w:rPr>
                <w:lang w:val="fr-FR"/>
              </w:rPr>
              <w:t>0,02</w:t>
            </w:r>
          </w:p>
        </w:tc>
      </w:tr>
      <w:tr w14:paraId="6F57F30B"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0C492B1C" w14:textId="77777777">
            <w:pPr>
              <w:pStyle w:val="Tab3FirstColNonGras"/>
              <w:rPr>
                <w:lang w:val="fr-FR"/>
              </w:rPr>
            </w:pPr>
            <w:r>
              <w:rPr>
                <w:lang w:val="fr-FR"/>
              </w:rPr>
              <w:t>KOMMUNALKREDIT 4.25% 01-04-31</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6E07902F"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33335210" w14:textId="77777777">
            <w:pPr>
              <w:pStyle w:val="Tab3MiddleColNonGras"/>
              <w:rPr>
                <w:lang w:val="fr-FR"/>
              </w:rPr>
            </w:pPr>
            <w:r>
              <w:rPr>
                <w:lang w:val="fr-FR"/>
              </w:rPr>
              <w:t>400 000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52DFF45F" w14:textId="77777777">
            <w:pPr>
              <w:pStyle w:val="Tab3MiddleColNonGras"/>
              <w:rPr>
                <w:lang w:val="fr-FR"/>
              </w:rPr>
            </w:pPr>
            <w:r>
              <w:rPr>
                <w:lang w:val="fr-FR"/>
              </w:rPr>
              <w:t>401 607,89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74AEC211" w14:textId="77777777">
            <w:pPr>
              <w:pStyle w:val="Tab3LastColNonGras"/>
              <w:rPr>
                <w:lang w:val="fr-FR"/>
              </w:rPr>
            </w:pPr>
            <w:r>
              <w:rPr>
                <w:lang w:val="fr-FR"/>
              </w:rPr>
              <w:t>0,05</w:t>
            </w:r>
          </w:p>
        </w:tc>
      </w:tr>
      <w:tr w14:paraId="711CEA24"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1C13EA5B" w14:textId="77777777">
            <w:pPr>
              <w:pStyle w:val="Tab3FirstColNonGras"/>
              <w:rPr>
                <w:lang w:val="fr-FR"/>
              </w:rPr>
            </w:pPr>
            <w:r>
              <w:rPr>
                <w:lang w:val="fr-FR"/>
              </w:rPr>
              <w:t>NEDWBK 2.75% 24-09-32 EMTN</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43125430"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313498F2" w14:textId="77777777">
            <w:pPr>
              <w:pStyle w:val="Tab3MiddleColNonGras"/>
              <w:rPr>
                <w:lang w:val="fr-FR"/>
              </w:rPr>
            </w:pPr>
            <w:r>
              <w:rPr>
                <w:lang w:val="fr-FR"/>
              </w:rPr>
              <w:t>900 000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49DC37C8" w14:textId="77777777">
            <w:pPr>
              <w:pStyle w:val="Tab3MiddleColNonGras"/>
              <w:rPr>
                <w:lang w:val="fr-FR"/>
              </w:rPr>
            </w:pPr>
            <w:r>
              <w:rPr>
                <w:lang w:val="fr-FR"/>
              </w:rPr>
              <w:t>852 616,85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2054D285" w14:textId="77777777">
            <w:pPr>
              <w:pStyle w:val="Tab3LastColNonGras"/>
              <w:rPr>
                <w:lang w:val="fr-FR"/>
              </w:rPr>
            </w:pPr>
            <w:r>
              <w:rPr>
                <w:lang w:val="fr-FR"/>
              </w:rPr>
              <w:t>0,10</w:t>
            </w:r>
          </w:p>
        </w:tc>
      </w:tr>
      <w:tr w14:paraId="6B35CBF2"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7D4F5F42" w14:textId="77777777">
            <w:pPr>
              <w:pStyle w:val="Tab3FirstColNonGras"/>
              <w:rPr>
                <w:lang w:val="fr-FR"/>
              </w:rPr>
            </w:pPr>
            <w:r>
              <w:rPr>
                <w:lang w:val="fr-FR"/>
              </w:rPr>
              <w:t>NORDISKA INVESTERINGSBANKEN NOR INV BK 3.125% 30-05-33</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690674AA"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37B68A2E" w14:textId="77777777">
            <w:pPr>
              <w:pStyle w:val="Tab3MiddleColNonGras"/>
              <w:rPr>
                <w:lang w:val="fr-FR"/>
              </w:rPr>
            </w:pPr>
            <w:r>
              <w:rPr>
                <w:lang w:val="fr-FR"/>
              </w:rPr>
              <w:t>450 000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70DFDA2E" w14:textId="77777777">
            <w:pPr>
              <w:pStyle w:val="Tab3MiddleColNonGras"/>
              <w:rPr>
                <w:lang w:val="fr-FR"/>
              </w:rPr>
            </w:pPr>
            <w:r>
              <w:rPr>
                <w:lang w:val="fr-FR"/>
              </w:rPr>
              <w:t>439 932,29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6C1FDE3" w14:textId="77777777">
            <w:pPr>
              <w:pStyle w:val="Tab3LastColNonGras"/>
              <w:rPr>
                <w:lang w:val="fr-FR"/>
              </w:rPr>
            </w:pPr>
            <w:r>
              <w:rPr>
                <w:lang w:val="fr-FR"/>
              </w:rPr>
              <w:t>0,05</w:t>
            </w:r>
          </w:p>
        </w:tc>
      </w:tr>
      <w:tr w14:paraId="588F6870"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09DE04FE" w14:textId="77777777">
            <w:pPr>
              <w:pStyle w:val="Tab3FirstColNonGras"/>
              <w:rPr>
                <w:lang w:val="fr-FR"/>
              </w:rPr>
            </w:pPr>
            <w:r>
              <w:rPr>
                <w:lang w:val="fr-FR"/>
              </w:rPr>
              <w:t>NTT FINANCE 3.359% 12-03-31</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25724457"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2BB47CB2" w14:textId="77777777">
            <w:pPr>
              <w:pStyle w:val="Tab3MiddleColNonGras"/>
              <w:rPr>
                <w:lang w:val="fr-FR"/>
              </w:rPr>
            </w:pPr>
            <w:r>
              <w:rPr>
                <w:lang w:val="fr-FR"/>
              </w:rPr>
              <w:t>400 000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46209041" w14:textId="77777777">
            <w:pPr>
              <w:pStyle w:val="Tab3MiddleColNonGras"/>
              <w:rPr>
                <w:lang w:val="fr-FR"/>
              </w:rPr>
            </w:pPr>
            <w:r>
              <w:rPr>
                <w:lang w:val="fr-FR"/>
              </w:rPr>
              <w:t>393 406,65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A4AF46A" w14:textId="77777777">
            <w:pPr>
              <w:pStyle w:val="Tab3LastColNonGras"/>
              <w:rPr>
                <w:lang w:val="fr-FR"/>
              </w:rPr>
            </w:pPr>
            <w:r>
              <w:rPr>
                <w:lang w:val="fr-FR"/>
              </w:rPr>
              <w:t>0,05</w:t>
            </w:r>
          </w:p>
        </w:tc>
      </w:tr>
      <w:tr w14:paraId="3719D1C5" w14:textId="77777777">
        <w:tblPrEx>
          <w:tblW w:w="5000" w:type="pct"/>
          <w:tblLayout w:type="fixed"/>
          <w:tblLook w:val="04A0"/>
        </w:tblPrEx>
        <w:trPr>
          <w:trHeight w:val="365"/>
        </w:trPr>
        <w:tc>
          <w:tcPr>
            <w:tcW w:w="5460" w:type="dxa"/>
            <w:tcBorders>
              <w:left w:val="single" w:sz="4" w:space="0" w:color="000000"/>
            </w:tcBorders>
            <w:tcMar>
              <w:top w:w="0" w:type="dxa"/>
              <w:left w:w="0" w:type="dxa"/>
              <w:bottom w:w="0" w:type="dxa"/>
              <w:right w:w="0" w:type="dxa"/>
            </w:tcMar>
            <w:vAlign w:val="center"/>
          </w:tcPr>
          <w:p w:rsidR="00665F6A" w14:paraId="10A67A0A" w14:textId="77777777">
            <w:pPr>
              <w:pStyle w:val="Tab3FirstColNonGras"/>
              <w:rPr>
                <w:lang w:val="fr-FR"/>
              </w:rPr>
            </w:pPr>
            <w:r>
              <w:rPr>
                <w:lang w:val="fr-FR"/>
              </w:rPr>
              <w:t>RAIFFEISENLANDESBK NIEDEROSTERREICH WIEN 3.375% 06-02-32</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DA493F1"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0DCC7B3E" w14:textId="77777777">
            <w:pPr>
              <w:pStyle w:val="Tab3MiddleColNonGras"/>
              <w:rPr>
                <w:lang w:val="fr-FR"/>
              </w:rPr>
            </w:pPr>
            <w:r>
              <w:rPr>
                <w:lang w:val="fr-FR"/>
              </w:rPr>
              <w:t>200 000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78A0A235" w14:textId="77777777">
            <w:pPr>
              <w:pStyle w:val="Tab3MiddleColNonGras"/>
              <w:rPr>
                <w:lang w:val="fr-FR"/>
              </w:rPr>
            </w:pPr>
            <w:r>
              <w:rPr>
                <w:lang w:val="fr-FR"/>
              </w:rPr>
              <w:t>196 130,60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57BBD4B" w14:textId="77777777">
            <w:pPr>
              <w:pStyle w:val="Tab3LastColNonGras"/>
              <w:rPr>
                <w:lang w:val="fr-FR"/>
              </w:rPr>
            </w:pPr>
            <w:r>
              <w:rPr>
                <w:lang w:val="fr-FR"/>
              </w:rPr>
              <w:t>0,02</w:t>
            </w:r>
          </w:p>
        </w:tc>
      </w:tr>
      <w:tr w14:paraId="4AB97737"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74913F24" w14:textId="77777777">
            <w:pPr>
              <w:pStyle w:val="Tab3FirstColNonGras"/>
              <w:rPr>
                <w:lang w:val="fr-FR"/>
              </w:rPr>
            </w:pPr>
            <w:r>
              <w:rPr>
                <w:lang w:val="fr-FR"/>
              </w:rPr>
              <w:t>RGA GLOBAL FUNDING 5.162% 15-09-29</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03303A59"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6C3B1BF5" w14:textId="77777777">
            <w:pPr>
              <w:pStyle w:val="Tab3MiddleColNonGras"/>
              <w:rPr>
                <w:lang w:val="fr-FR"/>
              </w:rPr>
            </w:pPr>
            <w:r>
              <w:rPr>
                <w:lang w:val="fr-FR"/>
              </w:rPr>
              <w:t>200 000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32AC659E" w14:textId="77777777">
            <w:pPr>
              <w:pStyle w:val="Tab3MiddleColNonGras"/>
              <w:rPr>
                <w:lang w:val="fr-FR"/>
              </w:rPr>
            </w:pPr>
            <w:r>
              <w:rPr>
                <w:lang w:val="fr-FR"/>
              </w:rPr>
              <w:t>173 818,31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AC32043" w14:textId="77777777">
            <w:pPr>
              <w:pStyle w:val="Tab3LastColNonGras"/>
              <w:rPr>
                <w:lang w:val="fr-FR"/>
              </w:rPr>
            </w:pPr>
            <w:r>
              <w:rPr>
                <w:lang w:val="fr-FR"/>
              </w:rPr>
              <w:t>0,02</w:t>
            </w:r>
          </w:p>
        </w:tc>
      </w:tr>
      <w:tr w14:paraId="487CDFE8"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481F60C2" w14:textId="77777777">
            <w:pPr>
              <w:pStyle w:val="Tab3FirstColNonGras"/>
              <w:rPr>
                <w:lang w:val="fr-FR"/>
              </w:rPr>
            </w:pPr>
            <w:r>
              <w:rPr>
                <w:lang w:val="fr-FR"/>
              </w:rPr>
              <w:t>SANTANDER UK GROUP 4.858% 11-09-30</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76CFBBE7"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1A688D6C" w14:textId="77777777">
            <w:pPr>
              <w:pStyle w:val="Tab3MiddleColNonGras"/>
              <w:rPr>
                <w:lang w:val="fr-FR"/>
              </w:rPr>
            </w:pPr>
            <w:r>
              <w:rPr>
                <w:lang w:val="fr-FR"/>
              </w:rPr>
              <w:t>200 000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38062F7E" w14:textId="77777777">
            <w:pPr>
              <w:pStyle w:val="Tab3MiddleColNonGras"/>
              <w:rPr>
                <w:lang w:val="fr-FR"/>
              </w:rPr>
            </w:pPr>
            <w:r>
              <w:rPr>
                <w:lang w:val="fr-FR"/>
              </w:rPr>
              <w:t>172 007,85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058C4A5" w14:textId="77777777">
            <w:pPr>
              <w:pStyle w:val="Tab3LastColNonGras"/>
              <w:rPr>
                <w:lang w:val="fr-FR"/>
              </w:rPr>
            </w:pPr>
            <w:r>
              <w:rPr>
                <w:lang w:val="fr-FR"/>
              </w:rPr>
              <w:t>0,02</w:t>
            </w:r>
          </w:p>
        </w:tc>
      </w:tr>
      <w:tr w14:paraId="20A8CC89"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79A6ABAF" w14:textId="77777777">
            <w:pPr>
              <w:pStyle w:val="Tab3FirstColNonGras"/>
              <w:rPr>
                <w:lang w:val="fr-FR"/>
              </w:rPr>
            </w:pPr>
            <w:r>
              <w:rPr>
                <w:lang w:val="fr-FR"/>
              </w:rPr>
              <w:t>SANTANDER UK GROUP 5.314% 15-09-30</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0A1541B4"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6C8643DF" w14:textId="77777777">
            <w:pPr>
              <w:pStyle w:val="Tab3MiddleColNonGras"/>
              <w:rPr>
                <w:lang w:val="fr-FR"/>
              </w:rPr>
            </w:pPr>
            <w:r>
              <w:rPr>
                <w:lang w:val="fr-FR"/>
              </w:rPr>
              <w:t>200 000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75E6A5AA" w14:textId="77777777">
            <w:pPr>
              <w:pStyle w:val="Tab3MiddleColNonGras"/>
              <w:rPr>
                <w:lang w:val="fr-FR"/>
              </w:rPr>
            </w:pPr>
            <w:r>
              <w:rPr>
                <w:lang w:val="fr-FR"/>
              </w:rPr>
              <w:t>173 860,38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2C6E5B14" w14:textId="77777777">
            <w:pPr>
              <w:pStyle w:val="Tab3LastColNonGras"/>
              <w:rPr>
                <w:lang w:val="fr-FR"/>
              </w:rPr>
            </w:pPr>
            <w:r>
              <w:rPr>
                <w:lang w:val="fr-FR"/>
              </w:rPr>
              <w:t>0,02</w:t>
            </w:r>
          </w:p>
        </w:tc>
      </w:tr>
      <w:tr w14:paraId="451A6A0B"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06BB5514" w14:textId="77777777">
            <w:pPr>
              <w:pStyle w:val="Tab3FirstColNonGras"/>
              <w:rPr>
                <w:lang w:val="fr-FR"/>
              </w:rPr>
            </w:pPr>
            <w:r>
              <w:rPr>
                <w:lang w:val="fr-FR"/>
              </w:rPr>
              <w:t>SOGECAP 6.5% 16-05-44</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BBB814F"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435C9182" w14:textId="77777777">
            <w:pPr>
              <w:pStyle w:val="Tab3MiddleColNonGras"/>
              <w:rPr>
                <w:lang w:val="fr-FR"/>
              </w:rPr>
            </w:pPr>
            <w:r>
              <w:rPr>
                <w:lang w:val="fr-FR"/>
              </w:rPr>
              <w:t>200 000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514711F3" w14:textId="77777777">
            <w:pPr>
              <w:pStyle w:val="Tab3MiddleColNonGras"/>
              <w:rPr>
                <w:lang w:val="fr-FR"/>
              </w:rPr>
            </w:pPr>
            <w:r>
              <w:rPr>
                <w:lang w:val="fr-FR"/>
              </w:rPr>
              <w:t>217 552,30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2E887C6F" w14:textId="77777777">
            <w:pPr>
              <w:pStyle w:val="Tab3LastColNonGras"/>
              <w:rPr>
                <w:lang w:val="fr-FR"/>
              </w:rPr>
            </w:pPr>
            <w:r>
              <w:rPr>
                <w:lang w:val="fr-FR"/>
              </w:rPr>
              <w:t>0,02</w:t>
            </w:r>
          </w:p>
        </w:tc>
      </w:tr>
      <w:tr w14:paraId="45D869E8"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2162F8EC" w14:textId="77777777">
            <w:pPr>
              <w:pStyle w:val="Tab3FirstColNonGras"/>
              <w:rPr>
                <w:lang w:val="fr-FR"/>
              </w:rPr>
            </w:pPr>
            <w:r>
              <w:rPr>
                <w:lang w:val="fr-FR"/>
              </w:rPr>
              <w:t>STEDIN HOLDING NV 3.625% 28-05-33</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6CF42FCD"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6EDAC2E8" w14:textId="77777777">
            <w:pPr>
              <w:pStyle w:val="Tab3MiddleColNonGras"/>
              <w:rPr>
                <w:lang w:val="fr-FR"/>
              </w:rPr>
            </w:pPr>
            <w:r>
              <w:rPr>
                <w:lang w:val="fr-FR"/>
              </w:rPr>
              <w:t>900 000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59742CCD" w14:textId="77777777">
            <w:pPr>
              <w:pStyle w:val="Tab3MiddleColNonGras"/>
              <w:rPr>
                <w:lang w:val="fr-FR"/>
              </w:rPr>
            </w:pPr>
            <w:r>
              <w:rPr>
                <w:lang w:val="fr-FR"/>
              </w:rPr>
              <w:t>878 469,86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8E78B50" w14:textId="77777777">
            <w:pPr>
              <w:pStyle w:val="Tab3LastColNonGras"/>
              <w:rPr>
                <w:lang w:val="fr-FR"/>
              </w:rPr>
            </w:pPr>
            <w:r>
              <w:rPr>
                <w:lang w:val="fr-FR"/>
              </w:rPr>
              <w:t>0,10</w:t>
            </w:r>
          </w:p>
        </w:tc>
      </w:tr>
      <w:tr w14:paraId="5AD8FD57"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1A63CE10" w14:textId="77777777">
            <w:pPr>
              <w:pStyle w:val="Tab3FirstColNonGras"/>
              <w:rPr>
                <w:lang w:val="fr-FR"/>
              </w:rPr>
            </w:pPr>
            <w:r>
              <w:rPr>
                <w:lang w:val="fr-FR"/>
              </w:rPr>
              <w:t>STEDIN HOLDING NV 4.25% PERP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01E4FB0E"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48800740" w14:textId="77777777">
            <w:pPr>
              <w:pStyle w:val="Tab3MiddleColNonGras"/>
              <w:rPr>
                <w:lang w:val="fr-FR"/>
              </w:rPr>
            </w:pPr>
            <w:r>
              <w:rPr>
                <w:lang w:val="fr-FR"/>
              </w:rPr>
              <w:t>400 000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72A300CF" w14:textId="77777777">
            <w:pPr>
              <w:pStyle w:val="Tab3MiddleColNonGras"/>
              <w:rPr>
                <w:lang w:val="fr-FR"/>
              </w:rPr>
            </w:pPr>
            <w:r>
              <w:rPr>
                <w:lang w:val="fr-FR"/>
              </w:rPr>
              <w:t>385 931,14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7262FEE1" w14:textId="77777777">
            <w:pPr>
              <w:pStyle w:val="Tab3LastColNonGras"/>
              <w:rPr>
                <w:lang w:val="fr-FR"/>
              </w:rPr>
            </w:pPr>
            <w:r>
              <w:rPr>
                <w:lang w:val="fr-FR"/>
              </w:rPr>
              <w:t>0,04</w:t>
            </w:r>
          </w:p>
        </w:tc>
      </w:tr>
      <w:tr w14:paraId="434CE674"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517BD955" w14:textId="77777777">
            <w:pPr>
              <w:pStyle w:val="Tab3FirstColNonGras"/>
              <w:rPr>
                <w:lang w:val="fr-FR"/>
              </w:rPr>
            </w:pPr>
            <w:r>
              <w:rPr>
                <w:lang w:val="fr-FR"/>
              </w:rPr>
              <w:t>STEDIN HOLDING NV 4.625% 06-10-38</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174D6CD8"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10556194" w14:textId="77777777">
            <w:pPr>
              <w:pStyle w:val="Tab3MiddleColNonGras"/>
              <w:rPr>
                <w:lang w:val="fr-FR"/>
              </w:rPr>
            </w:pPr>
            <w:r>
              <w:rPr>
                <w:lang w:val="fr-FR"/>
              </w:rPr>
              <w:t>220 000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368D2CB4" w14:textId="77777777">
            <w:pPr>
              <w:pStyle w:val="Tab3MiddleColNonGras"/>
              <w:rPr>
                <w:lang w:val="fr-FR"/>
              </w:rPr>
            </w:pPr>
            <w:r>
              <w:rPr>
                <w:lang w:val="fr-FR"/>
              </w:rPr>
              <w:t>219 568,36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0F8C93C" w14:textId="77777777">
            <w:pPr>
              <w:pStyle w:val="Tab3LastColNonGras"/>
              <w:rPr>
                <w:lang w:val="fr-FR"/>
              </w:rPr>
            </w:pPr>
            <w:r>
              <w:rPr>
                <w:lang w:val="fr-FR"/>
              </w:rPr>
              <w:t>0,03</w:t>
            </w:r>
          </w:p>
        </w:tc>
      </w:tr>
      <w:tr w14:paraId="31E65866"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7831B9F1" w14:textId="77777777">
            <w:pPr>
              <w:pStyle w:val="Tab3FirstColNonGras"/>
              <w:rPr>
                <w:lang w:val="fr-FR"/>
              </w:rPr>
            </w:pPr>
            <w:r>
              <w:rPr>
                <w:lang w:val="fr-FR"/>
              </w:rPr>
              <w:t>SUEZ SACA 4.625% 03-11-28 EMTN</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26B74F88"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6172ED58" w14:textId="77777777">
            <w:pPr>
              <w:pStyle w:val="Tab3MiddleColNonGras"/>
              <w:rPr>
                <w:lang w:val="fr-FR"/>
              </w:rPr>
            </w:pPr>
            <w:r>
              <w:rPr>
                <w:lang w:val="fr-FR"/>
              </w:rPr>
              <w:t>400 000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11083A1D" w14:textId="77777777">
            <w:pPr>
              <w:pStyle w:val="Tab3MiddleColNonGras"/>
              <w:rPr>
                <w:lang w:val="fr-FR"/>
              </w:rPr>
            </w:pPr>
            <w:r>
              <w:rPr>
                <w:lang w:val="fr-FR"/>
              </w:rPr>
              <w:t>422 295,19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3AA28A8" w14:textId="77777777">
            <w:pPr>
              <w:pStyle w:val="Tab3LastColNonGras"/>
              <w:rPr>
                <w:lang w:val="fr-FR"/>
              </w:rPr>
            </w:pPr>
            <w:r>
              <w:rPr>
                <w:lang w:val="fr-FR"/>
              </w:rPr>
              <w:t>0,05</w:t>
            </w:r>
          </w:p>
        </w:tc>
      </w:tr>
      <w:tr w14:paraId="4BF21C24"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rsidRPr="00997D4B" w14:paraId="6CDA10B3" w14:textId="77777777">
            <w:pPr>
              <w:pStyle w:val="Tab3FirstColNonGras"/>
            </w:pPr>
            <w:r w:rsidRPr="00997D4B">
              <w:t>SWISS LIFE FINANCE II AG 4.241% 01-10-44</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04BFA675"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47617AB2" w14:textId="77777777">
            <w:pPr>
              <w:pStyle w:val="Tab3MiddleColNonGras"/>
              <w:rPr>
                <w:lang w:val="fr-FR"/>
              </w:rPr>
            </w:pPr>
            <w:r>
              <w:rPr>
                <w:lang w:val="fr-FR"/>
              </w:rPr>
              <w:t>250 000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01ACCE3E" w14:textId="77777777">
            <w:pPr>
              <w:pStyle w:val="Tab3MiddleColNonGras"/>
              <w:rPr>
                <w:lang w:val="fr-FR"/>
              </w:rPr>
            </w:pPr>
            <w:r>
              <w:rPr>
                <w:lang w:val="fr-FR"/>
              </w:rPr>
              <w:t>249 965,07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D70D040" w14:textId="77777777">
            <w:pPr>
              <w:pStyle w:val="Tab3LastColNonGras"/>
              <w:rPr>
                <w:lang w:val="fr-FR"/>
              </w:rPr>
            </w:pPr>
            <w:r>
              <w:rPr>
                <w:lang w:val="fr-FR"/>
              </w:rPr>
              <w:t>0,03</w:t>
            </w:r>
          </w:p>
        </w:tc>
      </w:tr>
      <w:tr w14:paraId="7F300786"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222E6959" w14:textId="77777777">
            <w:pPr>
              <w:pStyle w:val="Tab3FirstColNonGras"/>
              <w:rPr>
                <w:lang w:val="fr-FR"/>
              </w:rPr>
            </w:pPr>
            <w:r>
              <w:rPr>
                <w:lang w:val="fr-FR"/>
              </w:rPr>
              <w:t>VIA OUTLETS BV 3.5% 29-10-32</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698C2DC2"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41C44EAF" w14:textId="77777777">
            <w:pPr>
              <w:pStyle w:val="Tab3MiddleColNonGras"/>
              <w:rPr>
                <w:lang w:val="fr-FR"/>
              </w:rPr>
            </w:pPr>
            <w:r>
              <w:rPr>
                <w:lang w:val="fr-FR"/>
              </w:rPr>
              <w:t>600 000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230B55EF" w14:textId="77777777">
            <w:pPr>
              <w:pStyle w:val="Tab3MiddleColNonGras"/>
              <w:rPr>
                <w:lang w:val="fr-FR"/>
              </w:rPr>
            </w:pPr>
            <w:r>
              <w:rPr>
                <w:lang w:val="fr-FR"/>
              </w:rPr>
              <w:t>578 488,97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4EC7ACF" w14:textId="77777777">
            <w:pPr>
              <w:pStyle w:val="Tab3LastColNonGras"/>
              <w:rPr>
                <w:lang w:val="fr-FR"/>
              </w:rPr>
            </w:pPr>
            <w:r>
              <w:rPr>
                <w:lang w:val="fr-FR"/>
              </w:rPr>
              <w:t>0,07</w:t>
            </w:r>
          </w:p>
        </w:tc>
      </w:tr>
      <w:tr w14:paraId="483CD6BF"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709DA5F3" w14:textId="77777777">
            <w:pPr>
              <w:pStyle w:val="Tab3FirstColNonGras"/>
              <w:rPr>
                <w:lang w:val="fr-FR"/>
              </w:rPr>
            </w:pPr>
            <w:r>
              <w:rPr>
                <w:lang w:val="fr-FR"/>
              </w:rPr>
              <w:t>WPP FINANCE 2013 3.625% 09-06-31</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6AF4484C"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3886708A" w14:textId="77777777">
            <w:pPr>
              <w:pStyle w:val="Tab3MiddleColNonGras"/>
              <w:rPr>
                <w:lang w:val="fr-FR"/>
              </w:rPr>
            </w:pPr>
            <w:r>
              <w:rPr>
                <w:lang w:val="fr-FR"/>
              </w:rPr>
              <w:t>500 000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18982B63" w14:textId="77777777">
            <w:pPr>
              <w:pStyle w:val="Tab3MiddleColNonGras"/>
              <w:rPr>
                <w:lang w:val="fr-FR"/>
              </w:rPr>
            </w:pPr>
            <w:r>
              <w:rPr>
                <w:lang w:val="fr-FR"/>
              </w:rPr>
              <w:t>486 472,24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20C532DC" w14:textId="77777777">
            <w:pPr>
              <w:pStyle w:val="Tab3LastColNonGras"/>
              <w:rPr>
                <w:lang w:val="fr-FR"/>
              </w:rPr>
            </w:pPr>
            <w:r>
              <w:rPr>
                <w:lang w:val="fr-FR"/>
              </w:rPr>
              <w:t>0,06</w:t>
            </w:r>
          </w:p>
        </w:tc>
      </w:tr>
      <w:tr w14:paraId="512715EB"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61073966" w14:textId="77777777">
            <w:pPr>
              <w:pStyle w:val="Tab3FirstColNonGras"/>
              <w:rPr>
                <w:lang w:val="fr-FR"/>
              </w:rPr>
            </w:pPr>
            <w:r>
              <w:rPr>
                <w:lang w:val="fr-FR"/>
              </w:rPr>
              <w:t>WPP FINANCE 2013 3.625% 12-09-29</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6D31D9FD"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2C84BA3E" w14:textId="77777777">
            <w:pPr>
              <w:pStyle w:val="Tab3MiddleColNonGras"/>
              <w:rPr>
                <w:lang w:val="fr-FR"/>
              </w:rPr>
            </w:pPr>
            <w:r>
              <w:rPr>
                <w:lang w:val="fr-FR"/>
              </w:rPr>
              <w:t>133 000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7AE9B5C2" w14:textId="77777777">
            <w:pPr>
              <w:pStyle w:val="Tab3MiddleColNonGras"/>
              <w:rPr>
                <w:lang w:val="fr-FR"/>
              </w:rPr>
            </w:pPr>
            <w:r>
              <w:rPr>
                <w:lang w:val="fr-FR"/>
              </w:rPr>
              <w:t>131 843,54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72EEE07D" w14:textId="77777777">
            <w:pPr>
              <w:pStyle w:val="Tab3LastColNonGras"/>
              <w:rPr>
                <w:lang w:val="fr-FR"/>
              </w:rPr>
            </w:pPr>
            <w:r>
              <w:rPr>
                <w:lang w:val="fr-FR"/>
              </w:rPr>
              <w:t>0,02</w:t>
            </w:r>
          </w:p>
        </w:tc>
      </w:tr>
      <w:tr w14:paraId="11E281C0"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665F6A" w14:paraId="6380B19C" w14:textId="77777777">
            <w:pPr>
              <w:pStyle w:val="Tab1FirstColGras"/>
              <w:rPr>
                <w:lang w:val="fr-FR"/>
              </w:rPr>
            </w:pPr>
            <w:r>
              <w:rPr>
                <w:lang w:val="fr-FR"/>
              </w:rPr>
              <w:t>SIIC spécialisées dans le crédit hypothécaire</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665F6A" w14:paraId="5B2A9453"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665F6A" w14:paraId="0B890827"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665F6A" w14:paraId="230A6509" w14:textId="77777777">
            <w:pPr>
              <w:pStyle w:val="Tab1MiddleColGras"/>
              <w:rPr>
                <w:lang w:val="fr-FR"/>
              </w:rPr>
            </w:pPr>
            <w:r>
              <w:rPr>
                <w:lang w:val="fr-FR"/>
              </w:rPr>
              <w:t>164 141,22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0D2CBD5" w14:textId="77777777">
            <w:pPr>
              <w:pStyle w:val="Tab1LastColGras"/>
              <w:rPr>
                <w:lang w:val="fr-FR"/>
              </w:rPr>
            </w:pPr>
            <w:r>
              <w:rPr>
                <w:lang w:val="fr-FR"/>
              </w:rPr>
              <w:t>0,02</w:t>
            </w:r>
          </w:p>
        </w:tc>
      </w:tr>
      <w:tr w14:paraId="69CAAC9D"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39984E49" w14:textId="77777777">
            <w:pPr>
              <w:pStyle w:val="Tab3FirstColNonGras"/>
              <w:rPr>
                <w:lang w:val="fr-FR"/>
              </w:rPr>
            </w:pPr>
            <w:r>
              <w:rPr>
                <w:lang w:val="fr-FR"/>
              </w:rPr>
              <w:t>HA SUSTAINABLE INFRASTRUCTURE CAPITAL 6.0% 15-03-36</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23000E74"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54373A00" w14:textId="77777777">
            <w:pPr>
              <w:pStyle w:val="Tab3MiddleColNonGras"/>
              <w:rPr>
                <w:lang w:val="fr-FR"/>
              </w:rPr>
            </w:pPr>
            <w:r>
              <w:rPr>
                <w:lang w:val="fr-FR"/>
              </w:rPr>
              <w:t>200 000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65B9053D" w14:textId="77777777">
            <w:pPr>
              <w:pStyle w:val="Tab3MiddleColNonGras"/>
              <w:rPr>
                <w:lang w:val="fr-FR"/>
              </w:rPr>
            </w:pPr>
            <w:r>
              <w:rPr>
                <w:lang w:val="fr-FR"/>
              </w:rPr>
              <w:t>164 141,22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60ADCF1" w14:textId="77777777">
            <w:pPr>
              <w:pStyle w:val="Tab3LastColNonGras"/>
              <w:rPr>
                <w:lang w:val="fr-FR"/>
              </w:rPr>
            </w:pPr>
            <w:r>
              <w:rPr>
                <w:lang w:val="fr-FR"/>
              </w:rPr>
              <w:t>0,02</w:t>
            </w:r>
          </w:p>
        </w:tc>
      </w:tr>
      <w:tr w14:paraId="3817CC1B"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665F6A" w14:paraId="1F4D038A" w14:textId="77777777">
            <w:pPr>
              <w:pStyle w:val="Tab1FirstColGras"/>
              <w:rPr>
                <w:lang w:val="fr-FR"/>
              </w:rPr>
            </w:pPr>
            <w:r>
              <w:rPr>
                <w:lang w:val="fr-FR"/>
              </w:rPr>
              <w:t>Sociétés d'investissement immobilier cotées (SIIC)</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665F6A" w14:paraId="688D8C50"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665F6A" w14:paraId="194CC855"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665F6A" w14:paraId="31AE349B" w14:textId="77777777">
            <w:pPr>
              <w:pStyle w:val="Tab1MiddleColGras"/>
              <w:rPr>
                <w:lang w:val="fr-FR"/>
              </w:rPr>
            </w:pPr>
            <w:r>
              <w:rPr>
                <w:lang w:val="fr-FR"/>
              </w:rPr>
              <w:t>4 069 875,57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324DBFB" w14:textId="77777777">
            <w:pPr>
              <w:pStyle w:val="Tab1LastColGras"/>
              <w:rPr>
                <w:lang w:val="fr-FR"/>
              </w:rPr>
            </w:pPr>
            <w:r>
              <w:rPr>
                <w:lang w:val="fr-FR"/>
              </w:rPr>
              <w:t>0,47</w:t>
            </w:r>
          </w:p>
        </w:tc>
      </w:tr>
      <w:tr w14:paraId="61689C1A"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03FDE9D4" w14:textId="77777777">
            <w:pPr>
              <w:pStyle w:val="Tab3FirstColNonGras"/>
              <w:rPr>
                <w:lang w:val="fr-FR"/>
              </w:rPr>
            </w:pPr>
            <w:r>
              <w:rPr>
                <w:lang w:val="fr-FR"/>
              </w:rPr>
              <w:t>COVIVIO 1.625% 23-06-30</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3F000F1B"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00505548" w14:textId="77777777">
            <w:pPr>
              <w:pStyle w:val="Tab3MiddleColNonGras"/>
              <w:rPr>
                <w:lang w:val="fr-FR"/>
              </w:rPr>
            </w:pPr>
            <w:r>
              <w:rPr>
                <w:lang w:val="fr-FR"/>
              </w:rPr>
              <w:t>700 000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24E44FCC" w14:textId="77777777">
            <w:pPr>
              <w:pStyle w:val="Tab3MiddleColNonGras"/>
              <w:rPr>
                <w:lang w:val="fr-FR"/>
              </w:rPr>
            </w:pPr>
            <w:r>
              <w:rPr>
                <w:lang w:val="fr-FR"/>
              </w:rPr>
              <w:t>637 624,52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5D61821" w14:textId="77777777">
            <w:pPr>
              <w:pStyle w:val="Tab3LastColNonGras"/>
              <w:rPr>
                <w:lang w:val="fr-FR"/>
              </w:rPr>
            </w:pPr>
            <w:r>
              <w:rPr>
                <w:lang w:val="fr-FR"/>
              </w:rPr>
              <w:t>0,07</w:t>
            </w:r>
          </w:p>
        </w:tc>
      </w:tr>
      <w:tr w14:paraId="4D8B59FE"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053983CA" w14:textId="77777777">
            <w:pPr>
              <w:pStyle w:val="Tab3FirstColNonGras"/>
              <w:rPr>
                <w:lang w:val="fr-FR"/>
              </w:rPr>
            </w:pPr>
            <w:r>
              <w:rPr>
                <w:lang w:val="fr-FR"/>
              </w:rPr>
              <w:t>COVIVIO 4.125% 29-07-33 EMTN</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0A8196E8"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2886F070" w14:textId="77777777">
            <w:pPr>
              <w:pStyle w:val="Tab3MiddleColNonGras"/>
              <w:rPr>
                <w:lang w:val="fr-FR"/>
              </w:rPr>
            </w:pPr>
            <w:r>
              <w:rPr>
                <w:lang w:val="fr-FR"/>
              </w:rPr>
              <w:t>400 000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5BC2CE54" w14:textId="77777777">
            <w:pPr>
              <w:pStyle w:val="Tab3MiddleColNonGras"/>
              <w:rPr>
                <w:lang w:val="fr-FR"/>
              </w:rPr>
            </w:pPr>
            <w:r>
              <w:rPr>
                <w:lang w:val="fr-FR"/>
              </w:rPr>
              <w:t>385 576,12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B725DF5" w14:textId="77777777">
            <w:pPr>
              <w:pStyle w:val="Tab3LastColNonGras"/>
              <w:rPr>
                <w:lang w:val="fr-FR"/>
              </w:rPr>
            </w:pPr>
            <w:r>
              <w:rPr>
                <w:lang w:val="fr-FR"/>
              </w:rPr>
              <w:t>0,04</w:t>
            </w:r>
          </w:p>
        </w:tc>
      </w:tr>
      <w:tr w14:paraId="3E21DEAB"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760844E1" w14:textId="77777777">
            <w:pPr>
              <w:pStyle w:val="Tab3FirstColNonGras"/>
              <w:rPr>
                <w:lang w:val="fr-FR"/>
              </w:rPr>
            </w:pPr>
            <w:r>
              <w:rPr>
                <w:lang w:val="fr-FR"/>
              </w:rPr>
              <w:t>HEIMSTADEN BOSTAD AB 3.75% 10-03-31</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36476340"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6BB75D4C" w14:textId="77777777">
            <w:pPr>
              <w:pStyle w:val="Tab3MiddleColNonGras"/>
              <w:rPr>
                <w:lang w:val="fr-FR"/>
              </w:rPr>
            </w:pPr>
            <w:r>
              <w:rPr>
                <w:lang w:val="fr-FR"/>
              </w:rPr>
              <w:t>600 000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74831EA6" w14:textId="77777777">
            <w:pPr>
              <w:pStyle w:val="Tab3MiddleColNonGras"/>
              <w:rPr>
                <w:lang w:val="fr-FR"/>
              </w:rPr>
            </w:pPr>
            <w:r>
              <w:rPr>
                <w:lang w:val="fr-FR"/>
              </w:rPr>
              <w:t>583 441,97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53BB1D3" w14:textId="77777777">
            <w:pPr>
              <w:pStyle w:val="Tab3LastColNonGras"/>
              <w:rPr>
                <w:lang w:val="fr-FR"/>
              </w:rPr>
            </w:pPr>
            <w:r>
              <w:rPr>
                <w:lang w:val="fr-FR"/>
              </w:rPr>
              <w:t>0,07</w:t>
            </w:r>
          </w:p>
        </w:tc>
      </w:tr>
      <w:tr w14:paraId="3B4AC552"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346818FE" w14:textId="77777777">
            <w:pPr>
              <w:pStyle w:val="Tab3FirstColNonGras"/>
              <w:rPr>
                <w:lang w:val="fr-FR"/>
              </w:rPr>
            </w:pPr>
            <w:r>
              <w:rPr>
                <w:lang w:val="fr-FR"/>
              </w:rPr>
              <w:t>ICADE PROMOTION 0.625% 18-01-31</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18939E12"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223CB30" w14:textId="77777777">
            <w:pPr>
              <w:pStyle w:val="Tab3MiddleColNonGras"/>
              <w:rPr>
                <w:lang w:val="fr-FR"/>
              </w:rPr>
            </w:pPr>
            <w:r>
              <w:rPr>
                <w:lang w:val="fr-FR"/>
              </w:rPr>
              <w:t>1 000 000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6236E88C" w14:textId="77777777">
            <w:pPr>
              <w:pStyle w:val="Tab3MiddleColNonGras"/>
              <w:rPr>
                <w:lang w:val="fr-FR"/>
              </w:rPr>
            </w:pPr>
            <w:r>
              <w:rPr>
                <w:lang w:val="fr-FR"/>
              </w:rPr>
              <w:t>843 013,79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F84234A" w14:textId="77777777">
            <w:pPr>
              <w:pStyle w:val="Tab3LastColNonGras"/>
              <w:rPr>
                <w:lang w:val="fr-FR"/>
              </w:rPr>
            </w:pPr>
            <w:r>
              <w:rPr>
                <w:lang w:val="fr-FR"/>
              </w:rPr>
              <w:t>0,11</w:t>
            </w:r>
          </w:p>
        </w:tc>
      </w:tr>
      <w:tr w14:paraId="2751BC36"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3E80A2F2" w14:textId="77777777">
            <w:pPr>
              <w:pStyle w:val="Tab3FirstColNonGras"/>
              <w:rPr>
                <w:lang w:val="fr-FR"/>
              </w:rPr>
            </w:pPr>
            <w:r>
              <w:rPr>
                <w:lang w:val="fr-FR"/>
              </w:rPr>
              <w:t>ICADE PROMOTION 4.375% 22-05-35</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67F7F4AE"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2E729E17" w14:textId="77777777">
            <w:pPr>
              <w:pStyle w:val="Tab3MiddleColNonGras"/>
              <w:rPr>
                <w:lang w:val="fr-FR"/>
              </w:rPr>
            </w:pPr>
            <w:r>
              <w:rPr>
                <w:lang w:val="fr-FR"/>
              </w:rPr>
              <w:t>300 000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7E279AE3" w14:textId="77777777">
            <w:pPr>
              <w:pStyle w:val="Tab3MiddleColNonGras"/>
              <w:rPr>
                <w:lang w:val="fr-FR"/>
              </w:rPr>
            </w:pPr>
            <w:r>
              <w:rPr>
                <w:lang w:val="fr-FR"/>
              </w:rPr>
              <w:t>278 889,71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06E020E" w14:textId="77777777">
            <w:pPr>
              <w:pStyle w:val="Tab3LastColNonGras"/>
              <w:rPr>
                <w:lang w:val="fr-FR"/>
              </w:rPr>
            </w:pPr>
            <w:r>
              <w:rPr>
                <w:lang w:val="fr-FR"/>
              </w:rPr>
              <w:t>0,03</w:t>
            </w:r>
          </w:p>
        </w:tc>
      </w:tr>
      <w:tr w14:paraId="26F79AE7"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05AE3764" w14:textId="77777777">
            <w:pPr>
              <w:pStyle w:val="Tab3FirstColNonGras"/>
              <w:rPr>
                <w:lang w:val="fr-FR"/>
              </w:rPr>
            </w:pPr>
            <w:r>
              <w:rPr>
                <w:lang w:val="fr-FR"/>
              </w:rPr>
              <w:t>INMOBILIARIA COLONIAL SOCIMI 3.125% 23-09-31</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078FADA8"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2E05AD98" w14:textId="77777777">
            <w:pPr>
              <w:pStyle w:val="Tab3MiddleColNonGras"/>
              <w:rPr>
                <w:lang w:val="fr-FR"/>
              </w:rPr>
            </w:pPr>
            <w:r>
              <w:rPr>
                <w:lang w:val="fr-FR"/>
              </w:rPr>
              <w:t>800 000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2AE17676" w14:textId="77777777">
            <w:pPr>
              <w:pStyle w:val="Tab3MiddleColNonGras"/>
              <w:rPr>
                <w:lang w:val="fr-FR"/>
              </w:rPr>
            </w:pPr>
            <w:r>
              <w:rPr>
                <w:lang w:val="fr-FR"/>
              </w:rPr>
              <w:t>749 581,53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268A6955" w14:textId="77777777">
            <w:pPr>
              <w:pStyle w:val="Tab3LastColNonGras"/>
              <w:rPr>
                <w:lang w:val="fr-FR"/>
              </w:rPr>
            </w:pPr>
            <w:r>
              <w:rPr>
                <w:lang w:val="fr-FR"/>
              </w:rPr>
              <w:t>0,09</w:t>
            </w:r>
          </w:p>
        </w:tc>
      </w:tr>
      <w:tr w14:paraId="53A11990"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03FE4C2A" w14:textId="77777777">
            <w:pPr>
              <w:pStyle w:val="Tab3FirstColNonGras"/>
              <w:rPr>
                <w:lang w:val="fr-FR"/>
              </w:rPr>
            </w:pPr>
            <w:r>
              <w:rPr>
                <w:lang w:val="fr-FR"/>
              </w:rPr>
              <w:t>PROLOGIS INTL FUND II 3.625% 07-03-30</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4DBC9C3B"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57C26D62" w14:textId="77777777">
            <w:pPr>
              <w:pStyle w:val="Tab3MiddleColNonGras"/>
              <w:rPr>
                <w:lang w:val="fr-FR"/>
              </w:rPr>
            </w:pPr>
            <w:r>
              <w:rPr>
                <w:lang w:val="fr-FR"/>
              </w:rPr>
              <w:t>300 000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58EB1C4C" w14:textId="77777777">
            <w:pPr>
              <w:pStyle w:val="Tab3MiddleColNonGras"/>
              <w:rPr>
                <w:lang w:val="fr-FR"/>
              </w:rPr>
            </w:pPr>
            <w:r>
              <w:rPr>
                <w:lang w:val="fr-FR"/>
              </w:rPr>
              <w:t>300 373,48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EA96554" w14:textId="77777777">
            <w:pPr>
              <w:pStyle w:val="Tab3LastColNonGras"/>
              <w:rPr>
                <w:lang w:val="fr-FR"/>
              </w:rPr>
            </w:pPr>
            <w:r>
              <w:rPr>
                <w:lang w:val="fr-FR"/>
              </w:rPr>
              <w:t>0,03</w:t>
            </w:r>
          </w:p>
        </w:tc>
      </w:tr>
    </w:tbl>
    <w:p w:rsidR="00665F6A" w14:paraId="665E7F2E" w14:textId="77777777">
      <w:pPr>
        <w:sectPr>
          <w:headerReference w:type="default" r:id="rId81"/>
          <w:footerReference w:type="default" r:id="rId82"/>
          <w:pgSz w:w="11900" w:h="16840"/>
          <w:pgMar w:top="2154" w:right="1134" w:bottom="1134" w:left="1134" w:header="400" w:footer="400" w:gutter="0"/>
          <w:cols w:space="720"/>
        </w:sectPr>
      </w:pPr>
    </w:p>
    <w:p w:rsidR="00665F6A" w14:paraId="5241E7B1" w14:textId="77777777">
      <w:pPr>
        <w:spacing w:line="30" w:lineRule="exact"/>
        <w:rPr>
          <w:sz w:val="3"/>
        </w:rPr>
      </w:pPr>
    </w:p>
    <w:p w:rsidR="00665F6A" w14:paraId="4562654A" w14:textId="77777777">
      <w:pPr>
        <w:pStyle w:val="TechnicalBookmark"/>
        <w:rPr>
          <w:lang w:val="fr-FR"/>
        </w:rPr>
      </w:pPr>
      <w:r>
        <w:rPr>
          <w:lang w:val="fr-FR"/>
        </w:rPr>
        <w:fldChar w:fldCharType="begin"/>
      </w:r>
      <w:r>
        <w:rPr>
          <w:lang w:val="fr-FR"/>
        </w:rPr>
        <w:instrText xml:space="preserve"> SET 2C8BEC888F0D65021139B4055339078A "" </w:instrText>
      </w:r>
      <w:r>
        <w:rPr>
          <w:lang w:val="fr-FR"/>
        </w:rPr>
        <w:fldChar w:fldCharType="separate"/>
      </w:r>
      <w:bookmarkStart w:id="127" w:name="2C8BEC888F0D65021139B4055339078A"/>
      <w:bookmarkEnd w:id="127"/>
      <w:r>
        <w:rPr>
          <w:lang w:val="fr-FR"/>
        </w:rPr>
        <w:fldChar w:fldCharType="end"/>
      </w:r>
    </w:p>
    <w:p w:rsidR="00665F6A" w14:paraId="6AD4A89D" w14:textId="77777777">
      <w:pPr>
        <w:pStyle w:val="H2"/>
        <w:rPr>
          <w:lang w:val="fr-FR"/>
        </w:rPr>
      </w:pPr>
      <w:r>
        <w:rPr>
          <w:lang w:val="fr-FR"/>
        </w:rPr>
        <w:t xml:space="preserve">Inventaire des éléments de bilan </w:t>
      </w:r>
    </w:p>
    <w:p w:rsidR="00665F6A" w14:paraId="7B557BFA" w14:textId="77777777">
      <w:pPr>
        <w:pStyle w:val="NoRefToc"/>
        <w:rPr>
          <w:lang w:val="fr-FR"/>
        </w:rPr>
      </w:pPr>
      <w:r>
        <w:rPr>
          <w:lang w:val="fr-FR"/>
        </w:rPr>
        <w:t>Inventaire des éléments de bilan</w:t>
      </w:r>
    </w:p>
    <w:p w:rsidR="00665F6A" w14:paraId="19822A39" w14:textId="77777777">
      <w:pPr>
        <w:pStyle w:val="TechnicalBookmark"/>
        <w:rPr>
          <w:lang w:val="fr-FR"/>
        </w:rPr>
      </w:pPr>
      <w:r>
        <w:rPr>
          <w:lang w:val="fr-FR"/>
        </w:rPr>
        <w:fldChar w:fldCharType="begin"/>
      </w:r>
      <w:r>
        <w:rPr>
          <w:lang w:val="fr-FR"/>
        </w:rPr>
        <w:instrText xml:space="preserve"> SET FF0FE21326580525374065892E153B1A "" </w:instrText>
      </w:r>
      <w:r>
        <w:rPr>
          <w:lang w:val="fr-FR"/>
        </w:rPr>
        <w:fldChar w:fldCharType="separate"/>
      </w:r>
      <w:bookmarkStart w:id="128" w:name="FF0FE21326580525374065892E153B1A"/>
      <w:bookmarkEnd w:id="128"/>
      <w:r>
        <w:rPr>
          <w:lang w:val="fr-FR"/>
        </w:rPr>
        <w:fldChar w:fldCharType="end"/>
      </w:r>
    </w:p>
    <w:p w:rsidR="00665F6A" w14:paraId="319A7EAF" w14:textId="77777777">
      <w:pPr>
        <w:pStyle w:val="TechnicalBookmark"/>
        <w:rPr>
          <w:lang w:val="fr-FR"/>
        </w:rPr>
      </w:pPr>
    </w:p>
    <w:tbl>
      <w:tblPr>
        <w:tblW w:w="5000" w:type="pct"/>
        <w:tblBorders>
          <w:bottom w:val="single" w:sz="4" w:space="0" w:color="000000"/>
        </w:tblBorders>
        <w:tblLayout w:type="fixed"/>
        <w:tblLook w:val="04A0"/>
      </w:tblPr>
      <w:tblGrid>
        <w:gridCol w:w="5425"/>
        <w:gridCol w:w="796"/>
        <w:gridCol w:w="1213"/>
        <w:gridCol w:w="1472"/>
        <w:gridCol w:w="716"/>
      </w:tblGrid>
      <w:tr w14:paraId="56721606" w14:textId="77777777">
        <w:tblPrEx>
          <w:tblW w:w="5000" w:type="pct"/>
          <w:tblBorders>
            <w:bottom w:val="single" w:sz="4" w:space="0" w:color="000000"/>
          </w:tblBorders>
          <w:tblLayout w:type="fixed"/>
          <w:tblLook w:val="04A0"/>
        </w:tblPrEx>
        <w:trPr>
          <w:trHeight w:val="385"/>
        </w:trPr>
        <w:tc>
          <w:tcPr>
            <w:tcW w:w="5460"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665F6A" w14:paraId="0EFADF56" w14:textId="77777777">
            <w:pPr>
              <w:pStyle w:val="EnteteTabFirstColBordure"/>
              <w:rPr>
                <w:lang w:val="fr-FR"/>
              </w:rPr>
            </w:pPr>
            <w:r>
              <w:rPr>
                <w:lang w:val="fr-FR"/>
              </w:rPr>
              <w:t>Désignation des valeurs par secteur d'activité (*)</w:t>
            </w:r>
          </w:p>
        </w:tc>
        <w:tc>
          <w:tcPr>
            <w:tcW w:w="8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49569EF6" w14:textId="77777777">
            <w:pPr>
              <w:pStyle w:val="EnteteTabMiddleColBordure"/>
              <w:rPr>
                <w:lang w:val="fr-FR"/>
              </w:rPr>
            </w:pPr>
            <w:r>
              <w:rPr>
                <w:lang w:val="fr-FR"/>
              </w:rPr>
              <w:t>Devise</w:t>
            </w:r>
          </w:p>
        </w:tc>
        <w:tc>
          <w:tcPr>
            <w:tcW w:w="122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1B1D3077" w14:textId="77777777">
            <w:pPr>
              <w:pStyle w:val="EnteteTabMiddleColBordure"/>
              <w:spacing w:line="184" w:lineRule="exact"/>
              <w:rPr>
                <w:lang w:val="fr-FR"/>
              </w:rPr>
            </w:pPr>
            <w:r>
              <w:rPr>
                <w:lang w:val="fr-FR"/>
              </w:rPr>
              <w:t>Quantité ou</w:t>
            </w:r>
          </w:p>
          <w:p w:rsidR="00665F6A" w14:paraId="49D90AB0" w14:textId="77777777">
            <w:pPr>
              <w:pStyle w:val="EnteteTabMiddleColBordure"/>
              <w:spacing w:line="184" w:lineRule="exact"/>
              <w:rPr>
                <w:lang w:val="fr-FR"/>
              </w:rPr>
            </w:pPr>
            <w:r>
              <w:rPr>
                <w:lang w:val="fr-FR"/>
              </w:rPr>
              <w:t>Nominal</w:t>
            </w:r>
          </w:p>
        </w:tc>
        <w:tc>
          <w:tcPr>
            <w:tcW w:w="14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267BEA64" w14:textId="77777777">
            <w:pPr>
              <w:pStyle w:val="EnteteTabMiddleColBordure"/>
              <w:rPr>
                <w:lang w:val="fr-FR"/>
              </w:rPr>
            </w:pPr>
            <w:r>
              <w:rPr>
                <w:lang w:val="fr-FR"/>
              </w:rPr>
              <w:t>Valeur actuelle</w:t>
            </w:r>
          </w:p>
        </w:tc>
        <w:tc>
          <w:tcPr>
            <w:tcW w:w="72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665F6A" w14:paraId="7ADBB9BE" w14:textId="77777777">
            <w:pPr>
              <w:pStyle w:val="EnteteTabLastColBordure"/>
              <w:spacing w:line="184" w:lineRule="exact"/>
              <w:rPr>
                <w:lang w:val="fr-FR"/>
              </w:rPr>
            </w:pPr>
            <w:r>
              <w:rPr>
                <w:lang w:val="fr-FR"/>
              </w:rPr>
              <w:t>% Actif</w:t>
            </w:r>
          </w:p>
          <w:p w:rsidR="00665F6A" w14:paraId="5A71AFCC" w14:textId="77777777">
            <w:pPr>
              <w:pStyle w:val="EnteteTabLastColBordure"/>
              <w:spacing w:line="184" w:lineRule="exact"/>
              <w:rPr>
                <w:lang w:val="fr-FR"/>
              </w:rPr>
            </w:pPr>
            <w:r>
              <w:rPr>
                <w:lang w:val="fr-FR"/>
              </w:rPr>
              <w:t>Net</w:t>
            </w:r>
          </w:p>
        </w:tc>
      </w:tr>
      <w:tr w14:paraId="6E5619E6"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71C3DA1D" w14:textId="77777777">
            <w:pPr>
              <w:pStyle w:val="Tab3FirstColNonGras"/>
              <w:rPr>
                <w:lang w:val="fr-FR"/>
              </w:rPr>
            </w:pPr>
            <w:r>
              <w:rPr>
                <w:lang w:val="fr-FR"/>
              </w:rPr>
              <w:t>PROLOGIS INTL FUND II 3.7% 07-10-34</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019386FF"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13AE8CE0" w14:textId="77777777">
            <w:pPr>
              <w:pStyle w:val="Tab3MiddleColNonGras"/>
              <w:rPr>
                <w:lang w:val="fr-FR"/>
              </w:rPr>
            </w:pPr>
            <w:r>
              <w:rPr>
                <w:lang w:val="fr-FR"/>
              </w:rPr>
              <w:t>300 000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2A5F359C" w14:textId="77777777">
            <w:pPr>
              <w:pStyle w:val="Tab3MiddleColNonGras"/>
              <w:rPr>
                <w:lang w:val="fr-FR"/>
              </w:rPr>
            </w:pPr>
            <w:r>
              <w:rPr>
                <w:lang w:val="fr-FR"/>
              </w:rPr>
              <w:t>291 374,45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2198648C" w14:textId="77777777">
            <w:pPr>
              <w:pStyle w:val="Tab3LastColNonGras"/>
              <w:rPr>
                <w:lang w:val="fr-FR"/>
              </w:rPr>
            </w:pPr>
            <w:r>
              <w:rPr>
                <w:lang w:val="fr-FR"/>
              </w:rPr>
              <w:t>0,03</w:t>
            </w:r>
          </w:p>
        </w:tc>
      </w:tr>
      <w:tr w14:paraId="5508C67A"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665F6A" w14:paraId="782C763D" w14:textId="77777777">
            <w:pPr>
              <w:pStyle w:val="Tab1FirstColGras"/>
              <w:rPr>
                <w:lang w:val="fr-FR"/>
              </w:rPr>
            </w:pPr>
            <w:r>
              <w:rPr>
                <w:lang w:val="fr-FR"/>
              </w:rPr>
              <w:t>Transport routier et ferroviaire</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665F6A" w14:paraId="5CC0F71F"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665F6A" w14:paraId="71D54EEE"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665F6A" w14:paraId="1F41E52B" w14:textId="77777777">
            <w:pPr>
              <w:pStyle w:val="Tab1MiddleColGras"/>
              <w:rPr>
                <w:lang w:val="fr-FR"/>
              </w:rPr>
            </w:pPr>
            <w:r>
              <w:rPr>
                <w:lang w:val="fr-FR"/>
              </w:rPr>
              <w:t>1 435 127,60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E015AE5" w14:textId="77777777">
            <w:pPr>
              <w:pStyle w:val="Tab1LastColGras"/>
              <w:rPr>
                <w:lang w:val="fr-FR"/>
              </w:rPr>
            </w:pPr>
            <w:r>
              <w:rPr>
                <w:lang w:val="fr-FR"/>
              </w:rPr>
              <w:t>0,16</w:t>
            </w:r>
          </w:p>
        </w:tc>
      </w:tr>
      <w:tr w14:paraId="2B092F89"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4CB31481" w14:textId="77777777">
            <w:pPr>
              <w:pStyle w:val="Tab3FirstColNonGras"/>
              <w:rPr>
                <w:lang w:val="fr-FR"/>
              </w:rPr>
            </w:pPr>
            <w:r>
              <w:rPr>
                <w:lang w:val="fr-FR"/>
              </w:rPr>
              <w:t>FERROVIE DELLO STATO ITALIANE 3.25% 24-06-31</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0D267F12"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18E57FBA" w14:textId="77777777">
            <w:pPr>
              <w:pStyle w:val="Tab3MiddleColNonGras"/>
              <w:rPr>
                <w:lang w:val="fr-FR"/>
              </w:rPr>
            </w:pPr>
            <w:r>
              <w:rPr>
                <w:lang w:val="fr-FR"/>
              </w:rPr>
              <w:t>500 000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3761C02A" w14:textId="77777777">
            <w:pPr>
              <w:pStyle w:val="Tab3MiddleColNonGras"/>
              <w:rPr>
                <w:lang w:val="fr-FR"/>
              </w:rPr>
            </w:pPr>
            <w:r>
              <w:rPr>
                <w:lang w:val="fr-FR"/>
              </w:rPr>
              <w:t>485 158,97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C15CA93" w14:textId="77777777">
            <w:pPr>
              <w:pStyle w:val="Tab3LastColNonGras"/>
              <w:rPr>
                <w:lang w:val="fr-FR"/>
              </w:rPr>
            </w:pPr>
            <w:r>
              <w:rPr>
                <w:lang w:val="fr-FR"/>
              </w:rPr>
              <w:t>0,06</w:t>
            </w:r>
          </w:p>
        </w:tc>
      </w:tr>
      <w:tr w14:paraId="4B4190AD"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1A717536" w14:textId="77777777">
            <w:pPr>
              <w:pStyle w:val="Tab3FirstColNonGras"/>
              <w:rPr>
                <w:lang w:val="fr-FR"/>
              </w:rPr>
            </w:pPr>
            <w:r>
              <w:rPr>
                <w:lang w:val="fr-FR"/>
              </w:rPr>
              <w:t>MTR CORPORATION 3.25% 10-06-34</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0DAA5550"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5A97967B" w14:textId="77777777">
            <w:pPr>
              <w:pStyle w:val="Tab3MiddleColNonGras"/>
              <w:rPr>
                <w:lang w:val="fr-FR"/>
              </w:rPr>
            </w:pPr>
            <w:r>
              <w:rPr>
                <w:lang w:val="fr-FR"/>
              </w:rPr>
              <w:t>800 000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0474E446" w14:textId="77777777">
            <w:pPr>
              <w:pStyle w:val="Tab3MiddleColNonGras"/>
              <w:rPr>
                <w:lang w:val="fr-FR"/>
              </w:rPr>
            </w:pPr>
            <w:r>
              <w:rPr>
                <w:lang w:val="fr-FR"/>
              </w:rPr>
              <w:t>762 933,29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3660103" w14:textId="77777777">
            <w:pPr>
              <w:pStyle w:val="Tab3LastColNonGras"/>
              <w:rPr>
                <w:lang w:val="fr-FR"/>
              </w:rPr>
            </w:pPr>
            <w:r>
              <w:rPr>
                <w:lang w:val="fr-FR"/>
              </w:rPr>
              <w:t>0,08</w:t>
            </w:r>
          </w:p>
        </w:tc>
      </w:tr>
      <w:tr w14:paraId="49A8CC2D"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2D582CB8" w14:textId="77777777">
            <w:pPr>
              <w:pStyle w:val="Tab3FirstColNonGras"/>
              <w:rPr>
                <w:lang w:val="fr-FR"/>
              </w:rPr>
            </w:pPr>
            <w:r>
              <w:rPr>
                <w:lang w:val="fr-FR"/>
              </w:rPr>
              <w:t>SOCIETE NATLE SNCF 3.625% 03-04-35</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2AB84997"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AEBE8EA" w14:textId="77777777">
            <w:pPr>
              <w:pStyle w:val="Tab3MiddleColNonGras"/>
              <w:rPr>
                <w:lang w:val="fr-FR"/>
              </w:rPr>
            </w:pPr>
            <w:r>
              <w:rPr>
                <w:lang w:val="fr-FR"/>
              </w:rPr>
              <w:t>200 000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475348A7" w14:textId="77777777">
            <w:pPr>
              <w:pStyle w:val="Tab3MiddleColNonGras"/>
              <w:rPr>
                <w:lang w:val="fr-FR"/>
              </w:rPr>
            </w:pPr>
            <w:r>
              <w:rPr>
                <w:lang w:val="fr-FR"/>
              </w:rPr>
              <w:t>187 035,34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116FB05" w14:textId="77777777">
            <w:pPr>
              <w:pStyle w:val="Tab3LastColNonGras"/>
              <w:rPr>
                <w:lang w:val="fr-FR"/>
              </w:rPr>
            </w:pPr>
            <w:r>
              <w:rPr>
                <w:lang w:val="fr-FR"/>
              </w:rPr>
              <w:t>0,02</w:t>
            </w:r>
          </w:p>
        </w:tc>
      </w:tr>
      <w:tr w14:paraId="386E736A"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665F6A" w14:paraId="6BADC09F" w14:textId="77777777">
            <w:pPr>
              <w:pStyle w:val="Tab1FirstColGras"/>
              <w:rPr>
                <w:lang w:val="fr-FR"/>
              </w:rPr>
            </w:pPr>
            <w:r>
              <w:rPr>
                <w:lang w:val="fr-FR"/>
              </w:rPr>
              <w:t>Vente par correspondance</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665F6A" w14:paraId="03C391A5"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665F6A" w14:paraId="00B7206A"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665F6A" w14:paraId="0C634233" w14:textId="77777777">
            <w:pPr>
              <w:pStyle w:val="Tab1MiddleColGras"/>
              <w:rPr>
                <w:lang w:val="fr-FR"/>
              </w:rPr>
            </w:pPr>
            <w:r>
              <w:rPr>
                <w:lang w:val="fr-FR"/>
              </w:rPr>
              <w:t>154 128,37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6EF6124" w14:textId="77777777">
            <w:pPr>
              <w:pStyle w:val="Tab1LastColGras"/>
              <w:rPr>
                <w:lang w:val="fr-FR"/>
              </w:rPr>
            </w:pPr>
            <w:r>
              <w:rPr>
                <w:lang w:val="fr-FR"/>
              </w:rPr>
              <w:t>0,02</w:t>
            </w:r>
          </w:p>
        </w:tc>
      </w:tr>
      <w:tr w14:paraId="174F0A2B"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004E76B0" w14:textId="77777777">
            <w:pPr>
              <w:pStyle w:val="Tab3FirstColNonGras"/>
              <w:rPr>
                <w:lang w:val="fr-FR"/>
              </w:rPr>
            </w:pPr>
            <w:r>
              <w:rPr>
                <w:lang w:val="fr-FR"/>
              </w:rPr>
              <w:t>AMAZON 6.05% 13-03-76</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5D2BF4DC"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A5D7B3B" w14:textId="77777777">
            <w:pPr>
              <w:pStyle w:val="Tab3MiddleColNonGras"/>
              <w:rPr>
                <w:lang w:val="fr-FR"/>
              </w:rPr>
            </w:pPr>
            <w:r>
              <w:rPr>
                <w:lang w:val="fr-FR"/>
              </w:rPr>
              <w:t>200 000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6F4D7074" w14:textId="77777777">
            <w:pPr>
              <w:pStyle w:val="Tab3MiddleColNonGras"/>
              <w:rPr>
                <w:lang w:val="fr-FR"/>
              </w:rPr>
            </w:pPr>
            <w:r>
              <w:rPr>
                <w:lang w:val="fr-FR"/>
              </w:rPr>
              <w:t>154 128,37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8E0133F" w14:textId="77777777">
            <w:pPr>
              <w:pStyle w:val="Tab3LastColNonGras"/>
              <w:rPr>
                <w:lang w:val="fr-FR"/>
              </w:rPr>
            </w:pPr>
            <w:r>
              <w:rPr>
                <w:lang w:val="fr-FR"/>
              </w:rPr>
              <w:t>0,02</w:t>
            </w:r>
          </w:p>
        </w:tc>
      </w:tr>
      <w:tr w14:paraId="7DCBB1DA"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665F6A" w14:paraId="4E45C287" w14:textId="77777777">
            <w:pPr>
              <w:pStyle w:val="Tab1FirstColGras"/>
              <w:rPr>
                <w:lang w:val="fr-FR"/>
              </w:rPr>
            </w:pPr>
            <w:r>
              <w:rPr>
                <w:lang w:val="fr-FR"/>
              </w:rPr>
              <w:t>TITRES D'OPC</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665F6A" w14:paraId="654483A4"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665F6A" w14:paraId="107B192D"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665F6A" w14:paraId="5D818AB8" w14:textId="77777777">
            <w:pPr>
              <w:pStyle w:val="Tab1MiddleColGras"/>
              <w:rPr>
                <w:lang w:val="fr-FR"/>
              </w:rPr>
            </w:pPr>
            <w:r>
              <w:rPr>
                <w:lang w:val="fr-FR"/>
              </w:rPr>
              <w:t>82 561 228,87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DB39799" w14:textId="77777777">
            <w:pPr>
              <w:pStyle w:val="Tab1LastColGras"/>
              <w:rPr>
                <w:lang w:val="fr-FR"/>
              </w:rPr>
            </w:pPr>
            <w:r>
              <w:rPr>
                <w:lang w:val="fr-FR"/>
              </w:rPr>
              <w:t>9,47</w:t>
            </w:r>
          </w:p>
        </w:tc>
      </w:tr>
      <w:tr w14:paraId="420BF843"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665F6A" w14:paraId="0A730045" w14:textId="77777777">
            <w:pPr>
              <w:pStyle w:val="Tab1FirstColGras"/>
              <w:rPr>
                <w:lang w:val="fr-FR"/>
              </w:rPr>
            </w:pPr>
            <w:r>
              <w:rPr>
                <w:lang w:val="fr-FR"/>
              </w:rPr>
              <w:t>OPCVM</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665F6A" w14:paraId="78DE0525"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665F6A" w14:paraId="7878517A"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665F6A" w14:paraId="3ADAAB09" w14:textId="77777777">
            <w:pPr>
              <w:pStyle w:val="Tab1MiddleColGras"/>
              <w:rPr>
                <w:lang w:val="fr-FR"/>
              </w:rPr>
            </w:pPr>
            <w:r>
              <w:rPr>
                <w:lang w:val="fr-FR"/>
              </w:rPr>
              <w:t>77 481 028,05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71E03988" w14:textId="77777777">
            <w:pPr>
              <w:pStyle w:val="Tab1LastColGras"/>
              <w:rPr>
                <w:lang w:val="fr-FR"/>
              </w:rPr>
            </w:pPr>
            <w:r>
              <w:rPr>
                <w:lang w:val="fr-FR"/>
              </w:rPr>
              <w:t>8,89</w:t>
            </w:r>
          </w:p>
        </w:tc>
      </w:tr>
      <w:tr w14:paraId="596484BD"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665F6A" w14:paraId="604004DE" w14:textId="77777777">
            <w:pPr>
              <w:pStyle w:val="Tab1FirstColGras"/>
              <w:rPr>
                <w:lang w:val="fr-FR"/>
              </w:rPr>
            </w:pPr>
            <w:r>
              <w:rPr>
                <w:lang w:val="fr-FR"/>
              </w:rPr>
              <w:t>Gestion collective</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665F6A" w14:paraId="1307B362"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665F6A" w14:paraId="29797E4F"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665F6A" w14:paraId="34EF7005" w14:textId="77777777">
            <w:pPr>
              <w:pStyle w:val="Tab1MiddleColGras"/>
              <w:rPr>
                <w:lang w:val="fr-FR"/>
              </w:rPr>
            </w:pPr>
            <w:r>
              <w:rPr>
                <w:lang w:val="fr-FR"/>
              </w:rPr>
              <w:t>77 481 028,05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0A9490E" w14:textId="77777777">
            <w:pPr>
              <w:pStyle w:val="Tab1LastColGras"/>
              <w:rPr>
                <w:lang w:val="fr-FR"/>
              </w:rPr>
            </w:pPr>
            <w:r>
              <w:rPr>
                <w:lang w:val="fr-FR"/>
              </w:rPr>
              <w:t>8,89</w:t>
            </w:r>
          </w:p>
        </w:tc>
      </w:tr>
      <w:tr w14:paraId="0C267DB4"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rsidRPr="00997D4B" w14:paraId="00451AA9" w14:textId="77777777">
            <w:pPr>
              <w:pStyle w:val="Tab3FirstColNonGras"/>
            </w:pPr>
            <w:r w:rsidRPr="00997D4B">
              <w:t>AF NET ZERO AMBITION US CORP BD Z USD 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761C6A42"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3B254DE7" w14:textId="77777777">
            <w:pPr>
              <w:pStyle w:val="Tab3MiddleColNonGras"/>
              <w:rPr>
                <w:lang w:val="fr-FR"/>
              </w:rPr>
            </w:pPr>
            <w:r>
              <w:rPr>
                <w:lang w:val="fr-FR"/>
              </w:rPr>
              <w:t>2 154,969</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212A7CBF" w14:textId="77777777">
            <w:pPr>
              <w:pStyle w:val="Tab3MiddleColNonGras"/>
              <w:rPr>
                <w:lang w:val="fr-FR"/>
              </w:rPr>
            </w:pPr>
            <w:r>
              <w:rPr>
                <w:lang w:val="fr-FR"/>
              </w:rPr>
              <w:t>2 150 833,04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76007F74" w14:textId="77777777">
            <w:pPr>
              <w:pStyle w:val="Tab3LastColNonGras"/>
              <w:rPr>
                <w:lang w:val="fr-FR"/>
              </w:rPr>
            </w:pPr>
            <w:r>
              <w:rPr>
                <w:lang w:val="fr-FR"/>
              </w:rPr>
              <w:t>0,25</w:t>
            </w:r>
          </w:p>
        </w:tc>
      </w:tr>
      <w:tr w14:paraId="4CC740FE"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rsidRPr="00997D4B" w14:paraId="3BB11FE8" w14:textId="77777777">
            <w:pPr>
              <w:pStyle w:val="Tab3FirstColNonGras"/>
              <w:rPr>
                <w:lang w:val="nl-NL"/>
              </w:rPr>
            </w:pPr>
            <w:r w:rsidRPr="00997D4B">
              <w:rPr>
                <w:lang w:val="nl-NL"/>
              </w:rPr>
              <w:t xml:space="preserve">AF Net Zero </w:t>
            </w:r>
            <w:r w:rsidRPr="00997D4B">
              <w:rPr>
                <w:lang w:val="nl-NL"/>
              </w:rPr>
              <w:t>Amb</w:t>
            </w:r>
            <w:r w:rsidRPr="00997D4B">
              <w:rPr>
                <w:lang w:val="nl-NL"/>
              </w:rPr>
              <w:t xml:space="preserve"> Top Eu Play Z </w:t>
            </w:r>
            <w:r w:rsidRPr="00997D4B">
              <w:rPr>
                <w:lang w:val="nl-NL"/>
              </w:rPr>
              <w:t>EuR</w:t>
            </w:r>
            <w:r w:rsidRPr="00997D4B">
              <w:rPr>
                <w:lang w:val="nl-NL"/>
              </w:rPr>
              <w:t xml:space="preserve"> 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1521E5FE"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50810B87" w14:textId="77777777">
            <w:pPr>
              <w:pStyle w:val="Tab3MiddleColNonGras"/>
              <w:rPr>
                <w:lang w:val="fr-FR"/>
              </w:rPr>
            </w:pPr>
            <w:r>
              <w:rPr>
                <w:lang w:val="fr-FR"/>
              </w:rPr>
              <w:t>8 999,501</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01A4141C" w14:textId="77777777">
            <w:pPr>
              <w:pStyle w:val="Tab3MiddleColNonGras"/>
              <w:rPr>
                <w:lang w:val="fr-FR"/>
              </w:rPr>
            </w:pPr>
            <w:r>
              <w:rPr>
                <w:lang w:val="fr-FR"/>
              </w:rPr>
              <w:t>17 271 122,36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EA43664" w14:textId="77777777">
            <w:pPr>
              <w:pStyle w:val="Tab3LastColNonGras"/>
              <w:rPr>
                <w:lang w:val="fr-FR"/>
              </w:rPr>
            </w:pPr>
            <w:r>
              <w:rPr>
                <w:lang w:val="fr-FR"/>
              </w:rPr>
              <w:t>1,98</w:t>
            </w:r>
          </w:p>
        </w:tc>
      </w:tr>
      <w:tr w14:paraId="644C30D9" w14:textId="77777777">
        <w:tblPrEx>
          <w:tblW w:w="5000" w:type="pct"/>
          <w:tblLayout w:type="fixed"/>
          <w:tblLook w:val="04A0"/>
        </w:tblPrEx>
        <w:trPr>
          <w:trHeight w:val="365"/>
        </w:trPr>
        <w:tc>
          <w:tcPr>
            <w:tcW w:w="5460" w:type="dxa"/>
            <w:tcBorders>
              <w:left w:val="single" w:sz="4" w:space="0" w:color="000000"/>
            </w:tcBorders>
            <w:tcMar>
              <w:top w:w="0" w:type="dxa"/>
              <w:left w:w="0" w:type="dxa"/>
              <w:bottom w:w="0" w:type="dxa"/>
              <w:right w:w="0" w:type="dxa"/>
            </w:tcMar>
            <w:vAlign w:val="center"/>
          </w:tcPr>
          <w:p w:rsidR="00665F6A" w:rsidRPr="00997D4B" w14:paraId="13152B21" w14:textId="77777777">
            <w:pPr>
              <w:pStyle w:val="Tab3FirstColNonGras"/>
            </w:pPr>
            <w:r w:rsidRPr="00997D4B">
              <w:t>AMUNDI EURO LIQUIDITY SHORT TERM RESPONSIBLE PART Z 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2E243A80"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3EE50C1A" w14:textId="77777777">
            <w:pPr>
              <w:pStyle w:val="Tab3MiddleColNonGras"/>
              <w:rPr>
                <w:lang w:val="fr-FR"/>
              </w:rPr>
            </w:pPr>
            <w:r>
              <w:rPr>
                <w:lang w:val="fr-FR"/>
              </w:rPr>
              <w:t>1</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740E25D9" w14:textId="77777777">
            <w:pPr>
              <w:pStyle w:val="Tab3MiddleColNonGras"/>
              <w:rPr>
                <w:lang w:val="fr-FR"/>
              </w:rPr>
            </w:pPr>
            <w:r>
              <w:rPr>
                <w:lang w:val="fr-FR"/>
              </w:rPr>
              <w:t>111 245,99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DCEDEF4" w14:textId="77777777">
            <w:pPr>
              <w:pStyle w:val="Tab3LastColNonGras"/>
              <w:rPr>
                <w:lang w:val="fr-FR"/>
              </w:rPr>
            </w:pPr>
            <w:r>
              <w:rPr>
                <w:lang w:val="fr-FR"/>
              </w:rPr>
              <w:t>0,01</w:t>
            </w:r>
          </w:p>
        </w:tc>
      </w:tr>
      <w:tr w14:paraId="0B8FD6FC" w14:textId="77777777">
        <w:tblPrEx>
          <w:tblW w:w="5000" w:type="pct"/>
          <w:tblLayout w:type="fixed"/>
          <w:tblLook w:val="04A0"/>
        </w:tblPrEx>
        <w:trPr>
          <w:trHeight w:val="365"/>
        </w:trPr>
        <w:tc>
          <w:tcPr>
            <w:tcW w:w="5460" w:type="dxa"/>
            <w:tcBorders>
              <w:left w:val="single" w:sz="4" w:space="0" w:color="000000"/>
            </w:tcBorders>
            <w:tcMar>
              <w:top w:w="0" w:type="dxa"/>
              <w:left w:w="0" w:type="dxa"/>
              <w:bottom w:w="0" w:type="dxa"/>
              <w:right w:w="0" w:type="dxa"/>
            </w:tcMar>
            <w:vAlign w:val="center"/>
          </w:tcPr>
          <w:p w:rsidR="00665F6A" w:rsidRPr="00997D4B" w14:paraId="59FAD87C" w14:textId="77777777">
            <w:pPr>
              <w:pStyle w:val="Tab3FirstColNonGras"/>
            </w:pPr>
            <w:r w:rsidRPr="00997D4B">
              <w:t>AMUNDI FUNDS EMERGING MARKETS GREEN BOND Z EUR ACC HDG</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074FFD38"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22B1FD9A" w14:textId="77777777">
            <w:pPr>
              <w:pStyle w:val="Tab3MiddleColNonGras"/>
              <w:rPr>
                <w:lang w:val="fr-FR"/>
              </w:rPr>
            </w:pPr>
            <w:r>
              <w:rPr>
                <w:lang w:val="fr-FR"/>
              </w:rPr>
              <w:t>4 902,346</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215AAF86" w14:textId="77777777">
            <w:pPr>
              <w:pStyle w:val="Tab3MiddleColNonGras"/>
              <w:rPr>
                <w:lang w:val="fr-FR"/>
              </w:rPr>
            </w:pPr>
            <w:r>
              <w:rPr>
                <w:lang w:val="fr-FR"/>
              </w:rPr>
              <w:t>4 292 445,13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2F0C7276" w14:textId="77777777">
            <w:pPr>
              <w:pStyle w:val="Tab3LastColNonGras"/>
              <w:rPr>
                <w:lang w:val="fr-FR"/>
              </w:rPr>
            </w:pPr>
            <w:r>
              <w:rPr>
                <w:lang w:val="fr-FR"/>
              </w:rPr>
              <w:t>0,49</w:t>
            </w:r>
          </w:p>
        </w:tc>
      </w:tr>
      <w:tr w14:paraId="0EACE68F"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rsidRPr="00997D4B" w14:paraId="28374B47" w14:textId="77777777">
            <w:pPr>
              <w:pStyle w:val="Tab3FirstColNonGras"/>
            </w:pPr>
            <w:r w:rsidRPr="00997D4B">
              <w:t>AMUNDI FUNDS EUROLAND EQUITY SMALL CAP Z EUR 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6C4FB270"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487D761D" w14:textId="77777777">
            <w:pPr>
              <w:pStyle w:val="Tab3MiddleColNonGras"/>
              <w:rPr>
                <w:lang w:val="fr-FR"/>
              </w:rPr>
            </w:pPr>
            <w:r>
              <w:rPr>
                <w:lang w:val="fr-FR"/>
              </w:rPr>
              <w:t>8 263,536</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10290118" w14:textId="77777777">
            <w:pPr>
              <w:pStyle w:val="Tab3MiddleColNonGras"/>
              <w:rPr>
                <w:lang w:val="fr-FR"/>
              </w:rPr>
            </w:pPr>
            <w:r>
              <w:rPr>
                <w:lang w:val="fr-FR"/>
              </w:rPr>
              <w:t>12 817 405,42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01B9EEF" w14:textId="77777777">
            <w:pPr>
              <w:pStyle w:val="Tab3LastColNonGras"/>
              <w:rPr>
                <w:lang w:val="fr-FR"/>
              </w:rPr>
            </w:pPr>
            <w:r>
              <w:rPr>
                <w:lang w:val="fr-FR"/>
              </w:rPr>
              <w:t>1,47</w:t>
            </w:r>
          </w:p>
        </w:tc>
      </w:tr>
      <w:tr w14:paraId="2507F20B"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rsidRPr="00997D4B" w14:paraId="1A15A41D" w14:textId="77777777">
            <w:pPr>
              <w:pStyle w:val="Tab3FirstColNonGras"/>
              <w:rPr>
                <w:lang w:val="es-ES"/>
              </w:rPr>
            </w:pPr>
            <w:r w:rsidRPr="00997D4B">
              <w:rPr>
                <w:lang w:val="es-ES"/>
              </w:rPr>
              <w:t xml:space="preserve">AMUNDI FUNDS </w:t>
            </w:r>
            <w:r w:rsidRPr="00997D4B">
              <w:rPr>
                <w:lang w:val="es-ES"/>
              </w:rPr>
              <w:t>European</w:t>
            </w:r>
            <w:r w:rsidRPr="00997D4B">
              <w:rPr>
                <w:lang w:val="es-ES"/>
              </w:rPr>
              <w:t xml:space="preserve"> Sub </w:t>
            </w:r>
            <w:r w:rsidRPr="00997D4B">
              <w:rPr>
                <w:lang w:val="es-ES"/>
              </w:rPr>
              <w:t>Bd</w:t>
            </w:r>
            <w:r w:rsidRPr="00997D4B">
              <w:rPr>
                <w:lang w:val="es-ES"/>
              </w:rPr>
              <w:t xml:space="preserve"> ESG Z EUR</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4B45ADCC"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4B294CF7" w14:textId="77777777">
            <w:pPr>
              <w:pStyle w:val="Tab3MiddleColNonGras"/>
              <w:rPr>
                <w:lang w:val="fr-FR"/>
              </w:rPr>
            </w:pPr>
            <w:r>
              <w:rPr>
                <w:lang w:val="fr-FR"/>
              </w:rPr>
              <w:t>9 545,854</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0A7A821D" w14:textId="77777777">
            <w:pPr>
              <w:pStyle w:val="Tab3MiddleColNonGras"/>
              <w:rPr>
                <w:lang w:val="fr-FR"/>
              </w:rPr>
            </w:pPr>
            <w:r>
              <w:rPr>
                <w:lang w:val="fr-FR"/>
              </w:rPr>
              <w:t>11 986 824,33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8DE58F8" w14:textId="77777777">
            <w:pPr>
              <w:pStyle w:val="Tab3LastColNonGras"/>
              <w:rPr>
                <w:lang w:val="fr-FR"/>
              </w:rPr>
            </w:pPr>
            <w:r>
              <w:rPr>
                <w:lang w:val="fr-FR"/>
              </w:rPr>
              <w:t>1,38</w:t>
            </w:r>
          </w:p>
        </w:tc>
      </w:tr>
      <w:tr w14:paraId="26C79E12"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3CDD6291" w14:textId="77777777">
            <w:pPr>
              <w:pStyle w:val="Tab3FirstColNonGras"/>
              <w:rPr>
                <w:lang w:val="fr-FR"/>
              </w:rPr>
            </w:pPr>
            <w:r>
              <w:rPr>
                <w:lang w:val="fr-FR"/>
              </w:rPr>
              <w:t>AMUNDI FUNDS NET ZERO AMBI GLB EQU Z USD</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141B34F6"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72CB8480" w14:textId="77777777">
            <w:pPr>
              <w:pStyle w:val="Tab3MiddleColNonGras"/>
              <w:rPr>
                <w:lang w:val="fr-FR"/>
              </w:rPr>
            </w:pPr>
            <w:r>
              <w:rPr>
                <w:lang w:val="fr-FR"/>
              </w:rPr>
              <w:t>1 363,652</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04A7191E" w14:textId="77777777">
            <w:pPr>
              <w:pStyle w:val="Tab3MiddleColNonGras"/>
              <w:rPr>
                <w:lang w:val="fr-FR"/>
              </w:rPr>
            </w:pPr>
            <w:r>
              <w:rPr>
                <w:lang w:val="fr-FR"/>
              </w:rPr>
              <w:t>2 381 255,62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97B35B2" w14:textId="77777777">
            <w:pPr>
              <w:pStyle w:val="Tab3LastColNonGras"/>
              <w:rPr>
                <w:lang w:val="fr-FR"/>
              </w:rPr>
            </w:pPr>
            <w:r>
              <w:rPr>
                <w:lang w:val="fr-FR"/>
              </w:rPr>
              <w:t>0,27</w:t>
            </w:r>
          </w:p>
        </w:tc>
      </w:tr>
      <w:tr w14:paraId="47E6A852"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rsidRPr="00997D4B" w14:paraId="5307D90D" w14:textId="77777777">
            <w:pPr>
              <w:pStyle w:val="Tab3FirstColNonGras"/>
            </w:pPr>
            <w:r w:rsidRPr="00997D4B">
              <w:t>AMUNDI RESP INV - EUROPEAN HIGH YIELD I2 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6F1EB09F"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076AA8FE" w14:textId="77777777">
            <w:pPr>
              <w:pStyle w:val="Tab3MiddleColNonGras"/>
              <w:rPr>
                <w:lang w:val="fr-FR"/>
              </w:rPr>
            </w:pPr>
            <w:r>
              <w:rPr>
                <w:lang w:val="fr-FR"/>
              </w:rPr>
              <w:t>1 067,913</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21E1DB09" w14:textId="77777777">
            <w:pPr>
              <w:pStyle w:val="Tab3MiddleColNonGras"/>
              <w:rPr>
                <w:lang w:val="fr-FR"/>
              </w:rPr>
            </w:pPr>
            <w:r>
              <w:rPr>
                <w:lang w:val="fr-FR"/>
              </w:rPr>
              <w:t>12 217 644,60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709CBC09" w14:textId="77777777">
            <w:pPr>
              <w:pStyle w:val="Tab3LastColNonGras"/>
              <w:rPr>
                <w:lang w:val="fr-FR"/>
              </w:rPr>
            </w:pPr>
            <w:r>
              <w:rPr>
                <w:lang w:val="fr-FR"/>
              </w:rPr>
              <w:t>1,40</w:t>
            </w:r>
          </w:p>
        </w:tc>
      </w:tr>
      <w:tr w14:paraId="092349D7"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rsidRPr="00997D4B" w14:paraId="76D41FC9" w14:textId="77777777">
            <w:pPr>
              <w:pStyle w:val="Tab3FirstColNonGras"/>
            </w:pPr>
            <w:r w:rsidRPr="00997D4B">
              <w:t>AMUNDI RESP INV - IMPACT GREEN BOND I2</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42D46598"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694A508F" w14:textId="77777777">
            <w:pPr>
              <w:pStyle w:val="Tab3MiddleColNonGras"/>
              <w:rPr>
                <w:lang w:val="fr-FR"/>
              </w:rPr>
            </w:pPr>
            <w:r>
              <w:rPr>
                <w:lang w:val="fr-FR"/>
              </w:rPr>
              <w:t>1 497,37</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63015DB5" w14:textId="77777777">
            <w:pPr>
              <w:pStyle w:val="Tab3MiddleColNonGras"/>
              <w:rPr>
                <w:lang w:val="fr-FR"/>
              </w:rPr>
            </w:pPr>
            <w:r>
              <w:rPr>
                <w:lang w:val="fr-FR"/>
              </w:rPr>
              <w:t>14 252 251,56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674C7D6" w14:textId="77777777">
            <w:pPr>
              <w:pStyle w:val="Tab3LastColNonGras"/>
              <w:rPr>
                <w:lang w:val="fr-FR"/>
              </w:rPr>
            </w:pPr>
            <w:r>
              <w:rPr>
                <w:lang w:val="fr-FR"/>
              </w:rPr>
              <w:t>1,64</w:t>
            </w:r>
          </w:p>
        </w:tc>
      </w:tr>
      <w:tr w14:paraId="53DA5491"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665F6A" w14:paraId="29D48291" w14:textId="77777777">
            <w:pPr>
              <w:pStyle w:val="Tab1FirstColGras"/>
              <w:rPr>
                <w:lang w:val="fr-FR"/>
              </w:rPr>
            </w:pPr>
            <w:r>
              <w:rPr>
                <w:lang w:val="fr-FR"/>
              </w:rPr>
              <w:t>FIA et équivalents d'autres Etats membres de l'Union Européenne</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665F6A" w14:paraId="58A1B6C3"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665F6A" w14:paraId="4EED389F"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665F6A" w14:paraId="7DA2072C" w14:textId="77777777">
            <w:pPr>
              <w:pStyle w:val="Tab1MiddleColGras"/>
              <w:rPr>
                <w:lang w:val="fr-FR"/>
              </w:rPr>
            </w:pPr>
            <w:r>
              <w:rPr>
                <w:lang w:val="fr-FR"/>
              </w:rPr>
              <w:t>5 080 200,82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4BFA13E7" w14:textId="77777777">
            <w:pPr>
              <w:pStyle w:val="Tab1LastColGras"/>
              <w:rPr>
                <w:lang w:val="fr-FR"/>
              </w:rPr>
            </w:pPr>
            <w:r>
              <w:rPr>
                <w:lang w:val="fr-FR"/>
              </w:rPr>
              <w:t>0,58</w:t>
            </w:r>
          </w:p>
        </w:tc>
      </w:tr>
      <w:tr w14:paraId="3C342463"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665F6A" w14:paraId="79EB1BBC" w14:textId="77777777">
            <w:pPr>
              <w:pStyle w:val="Tab1FirstColGras"/>
              <w:rPr>
                <w:lang w:val="fr-FR"/>
              </w:rPr>
            </w:pPr>
            <w:r>
              <w:rPr>
                <w:lang w:val="fr-FR"/>
              </w:rPr>
              <w:t>Gestion collective</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665F6A" w14:paraId="4B93EC10"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665F6A" w14:paraId="04D409E4"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665F6A" w14:paraId="558C2EC4" w14:textId="77777777">
            <w:pPr>
              <w:pStyle w:val="Tab1MiddleColGras"/>
              <w:rPr>
                <w:lang w:val="fr-FR"/>
              </w:rPr>
            </w:pPr>
            <w:r>
              <w:rPr>
                <w:lang w:val="fr-FR"/>
              </w:rPr>
              <w:t>5 080 200,82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7DEB0538" w14:textId="77777777">
            <w:pPr>
              <w:pStyle w:val="Tab1LastColGras"/>
              <w:rPr>
                <w:lang w:val="fr-FR"/>
              </w:rPr>
            </w:pPr>
            <w:r>
              <w:rPr>
                <w:lang w:val="fr-FR"/>
              </w:rPr>
              <w:t>0,58</w:t>
            </w:r>
          </w:p>
        </w:tc>
      </w:tr>
      <w:tr w14:paraId="5166A56F"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3764CB4C" w14:textId="77777777">
            <w:pPr>
              <w:pStyle w:val="Tab3FirstColNonGras"/>
              <w:rPr>
                <w:lang w:val="fr-FR"/>
              </w:rPr>
            </w:pPr>
            <w:r>
              <w:rPr>
                <w:lang w:val="fr-FR"/>
              </w:rPr>
              <w:t>ALBA II LUX L SHARES</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30D7FA94"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68B4BCAE" w14:textId="77777777">
            <w:pPr>
              <w:pStyle w:val="Tab3MiddleColNonGras"/>
              <w:rPr>
                <w:lang w:val="fr-FR"/>
              </w:rPr>
            </w:pPr>
            <w:r>
              <w:rPr>
                <w:lang w:val="fr-FR"/>
              </w:rPr>
              <w:t>2 781,906</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78B752E6" w14:textId="77777777">
            <w:pPr>
              <w:pStyle w:val="Tab3MiddleColNonGras"/>
              <w:rPr>
                <w:lang w:val="fr-FR"/>
              </w:rPr>
            </w:pPr>
            <w:r>
              <w:rPr>
                <w:lang w:val="fr-FR"/>
              </w:rPr>
              <w:t>2 604 893,32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2BF42CC7" w14:textId="77777777">
            <w:pPr>
              <w:pStyle w:val="Tab3LastColNonGras"/>
              <w:rPr>
                <w:lang w:val="fr-FR"/>
              </w:rPr>
            </w:pPr>
            <w:r>
              <w:rPr>
                <w:lang w:val="fr-FR"/>
              </w:rPr>
              <w:t>0,30</w:t>
            </w:r>
          </w:p>
        </w:tc>
      </w:tr>
      <w:tr w14:paraId="2A340E02"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rsidRPr="00997D4B" w14:paraId="69E576AD" w14:textId="77777777">
            <w:pPr>
              <w:pStyle w:val="Tab3FirstColNonGras"/>
            </w:pPr>
            <w:r w:rsidRPr="00997D4B">
              <w:t xml:space="preserve">AMUNDI PLANET </w:t>
            </w:r>
            <w:r w:rsidRPr="00997D4B">
              <w:t>II  SEED</w:t>
            </w:r>
            <w:r w:rsidRPr="00997D4B">
              <w:t xml:space="preserve"> SENIOR EUR HDG D</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2306C582"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55D3CCF7" w14:textId="77777777">
            <w:pPr>
              <w:pStyle w:val="Tab3MiddleColNonGras"/>
              <w:rPr>
                <w:lang w:val="fr-FR"/>
              </w:rPr>
            </w:pPr>
            <w:r>
              <w:rPr>
                <w:lang w:val="fr-FR"/>
              </w:rPr>
              <w:t>250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396AF72C" w14:textId="77777777">
            <w:pPr>
              <w:pStyle w:val="Tab3MiddleColNonGras"/>
              <w:rPr>
                <w:lang w:val="fr-FR"/>
              </w:rPr>
            </w:pPr>
            <w:r>
              <w:rPr>
                <w:lang w:val="fr-FR"/>
              </w:rPr>
              <w:t>2 475 307,50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7992BD9" w14:textId="77777777">
            <w:pPr>
              <w:pStyle w:val="Tab3LastColNonGras"/>
              <w:rPr>
                <w:lang w:val="fr-FR"/>
              </w:rPr>
            </w:pPr>
            <w:r>
              <w:rPr>
                <w:lang w:val="fr-FR"/>
              </w:rPr>
              <w:t>0,28</w:t>
            </w:r>
          </w:p>
        </w:tc>
      </w:tr>
      <w:tr w14:paraId="330A2FB7"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665F6A" w14:paraId="2A0A24F7" w14:textId="77777777">
            <w:pPr>
              <w:pStyle w:val="Tab1FirstColGras"/>
              <w:rPr>
                <w:lang w:val="fr-FR"/>
              </w:rPr>
            </w:pPr>
            <w:r>
              <w:rPr>
                <w:lang w:val="fr-FR"/>
              </w:rPr>
              <w:t>TITRES FINANCIERS REÇUS EN PENSION</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665F6A" w14:paraId="6238E115"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665F6A" w14:paraId="3B1FDC2A"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665F6A" w14:paraId="504E028F" w14:textId="77777777">
            <w:pPr>
              <w:pStyle w:val="Tab1MiddleColGras"/>
              <w:rPr>
                <w:lang w:val="fr-FR"/>
              </w:rPr>
            </w:pPr>
            <w:r>
              <w:rPr>
                <w:lang w:val="fr-FR"/>
              </w:rPr>
              <w:t>25 999 999,79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5BC516D7" w14:textId="77777777">
            <w:pPr>
              <w:pStyle w:val="Tab1LastColGras"/>
              <w:rPr>
                <w:lang w:val="fr-FR"/>
              </w:rPr>
            </w:pPr>
            <w:r>
              <w:rPr>
                <w:lang w:val="fr-FR"/>
              </w:rPr>
              <w:t>2,98</w:t>
            </w:r>
          </w:p>
        </w:tc>
      </w:tr>
      <w:tr w14:paraId="4FDB7884"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665F6A" w14:paraId="28D551C1" w14:textId="77777777">
            <w:pPr>
              <w:pStyle w:val="Tab1FirstColGras"/>
              <w:rPr>
                <w:lang w:val="fr-FR"/>
              </w:rPr>
            </w:pPr>
            <w:r>
              <w:rPr>
                <w:lang w:val="fr-FR"/>
              </w:rPr>
              <w:t>Obligations et valeurs assimilées négociées sur un marché réglementé ou assimilé</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665F6A" w14:paraId="1AAE1D87"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665F6A" w14:paraId="24AF714D"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665F6A" w14:paraId="799A65B8" w14:textId="77777777">
            <w:pPr>
              <w:pStyle w:val="Tab1MiddleColGras"/>
              <w:rPr>
                <w:lang w:val="fr-FR"/>
              </w:rPr>
            </w:pPr>
            <w:r>
              <w:rPr>
                <w:lang w:val="fr-FR"/>
              </w:rPr>
              <w:t>25 999 999,79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333D4060" w14:textId="77777777">
            <w:pPr>
              <w:pStyle w:val="Tab1LastColGras"/>
              <w:rPr>
                <w:lang w:val="fr-FR"/>
              </w:rPr>
            </w:pPr>
            <w:r>
              <w:rPr>
                <w:lang w:val="fr-FR"/>
              </w:rPr>
              <w:t>2,98</w:t>
            </w:r>
          </w:p>
        </w:tc>
      </w:tr>
      <w:tr w14:paraId="001FDD79"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665F6A" w14:paraId="31AB5165" w14:textId="77777777">
            <w:pPr>
              <w:pStyle w:val="Tab1FirstColGras"/>
              <w:rPr>
                <w:lang w:val="fr-FR"/>
              </w:rPr>
            </w:pPr>
            <w:r>
              <w:rPr>
                <w:lang w:val="fr-FR"/>
              </w:rPr>
              <w:t>Services aux collectivités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665F6A" w14:paraId="145E69AF"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665F6A" w14:paraId="050917D3"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665F6A" w14:paraId="48E3A470" w14:textId="77777777">
            <w:pPr>
              <w:pStyle w:val="Tab1MiddleColGras"/>
              <w:rPr>
                <w:lang w:val="fr-FR"/>
              </w:rPr>
            </w:pPr>
            <w:r>
              <w:rPr>
                <w:lang w:val="fr-FR"/>
              </w:rPr>
              <w:t>25 999 999,79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60282BA9" w14:textId="77777777">
            <w:pPr>
              <w:pStyle w:val="Tab1LastColGras"/>
              <w:rPr>
                <w:lang w:val="fr-FR"/>
              </w:rPr>
            </w:pPr>
            <w:r>
              <w:rPr>
                <w:lang w:val="fr-FR"/>
              </w:rPr>
              <w:t>2,98</w:t>
            </w:r>
          </w:p>
        </w:tc>
      </w:tr>
      <w:tr w14:paraId="7DEB848F"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665F6A" w14:paraId="61800DB9" w14:textId="77777777">
            <w:pPr>
              <w:pStyle w:val="Tab3FirstColNonGras"/>
              <w:rPr>
                <w:lang w:val="fr-FR"/>
              </w:rPr>
            </w:pPr>
            <w:r>
              <w:rPr>
                <w:lang w:val="fr-FR"/>
              </w:rPr>
              <w:t>FRAN GOVE BON 0.25% 25-11-26</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665F6A" w14:paraId="089B56D7"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665F6A" w14:paraId="4A5F35CB" w14:textId="77777777">
            <w:pPr>
              <w:pStyle w:val="Tab3MiddleColNonGras"/>
              <w:rPr>
                <w:lang w:val="fr-FR"/>
              </w:rPr>
            </w:pPr>
            <w:r>
              <w:rPr>
                <w:lang w:val="fr-FR"/>
              </w:rPr>
              <w:t>26 052 104</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665F6A" w14:paraId="419F95B9" w14:textId="77777777">
            <w:pPr>
              <w:pStyle w:val="Tab3MiddleColNonGras"/>
              <w:rPr>
                <w:lang w:val="fr-FR"/>
              </w:rPr>
            </w:pPr>
            <w:r>
              <w:rPr>
                <w:lang w:val="fr-FR"/>
              </w:rPr>
              <w:t>25 999 999,79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223FA00B" w14:textId="77777777">
            <w:pPr>
              <w:pStyle w:val="Tab3LastColNonGras"/>
              <w:rPr>
                <w:lang w:val="fr-FR"/>
              </w:rPr>
            </w:pPr>
            <w:r>
              <w:rPr>
                <w:lang w:val="fr-FR"/>
              </w:rPr>
              <w:t>2,98</w:t>
            </w:r>
          </w:p>
        </w:tc>
      </w:tr>
      <w:tr w14:paraId="07A4DA89"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665F6A" w14:paraId="4F49557D" w14:textId="77777777">
            <w:pPr>
              <w:pStyle w:val="Tab1FirstColGras"/>
              <w:rPr>
                <w:lang w:val="fr-FR"/>
              </w:rPr>
            </w:pPr>
            <w:r>
              <w:rPr>
                <w:lang w:val="fr-FR"/>
              </w:rPr>
              <w:t>INDEMNITÉS SUR TITRES REÇUS EN PENSION</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665F6A" w14:paraId="4B6179D8"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665F6A" w14:paraId="758C40B6"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665F6A" w14:paraId="209B7FE1" w14:textId="77777777">
            <w:pPr>
              <w:pStyle w:val="Tab1MiddleColGras"/>
              <w:rPr>
                <w:lang w:val="fr-FR"/>
              </w:rPr>
            </w:pPr>
            <w:r>
              <w:rPr>
                <w:lang w:val="fr-FR"/>
              </w:rPr>
              <w:t>9 063,89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088594A9" w14:textId="77777777">
            <w:pPr>
              <w:pStyle w:val="Tab1LastColGras"/>
              <w:rPr>
                <w:lang w:val="fr-FR"/>
              </w:rPr>
            </w:pPr>
            <w:r>
              <w:rPr>
                <w:lang w:val="fr-FR"/>
              </w:rPr>
              <w:t>0,00</w:t>
            </w:r>
          </w:p>
        </w:tc>
      </w:tr>
      <w:tr w14:paraId="658BE84D" w14:textId="77777777">
        <w:tblPrEx>
          <w:tblW w:w="5000" w:type="pct"/>
          <w:tblLayout w:type="fixed"/>
          <w:tblLook w:val="04A0"/>
        </w:tblPrEx>
        <w:trPr>
          <w:trHeight w:hRule="exact" w:val="45"/>
        </w:trPr>
        <w:tc>
          <w:tcPr>
            <w:tcW w:w="5460" w:type="dxa"/>
            <w:tcBorders>
              <w:left w:val="single" w:sz="4" w:space="0" w:color="000000"/>
            </w:tcBorders>
            <w:tcMar>
              <w:top w:w="0" w:type="dxa"/>
              <w:left w:w="0" w:type="dxa"/>
              <w:bottom w:w="0" w:type="dxa"/>
              <w:right w:w="0" w:type="dxa"/>
            </w:tcMar>
            <w:vAlign w:val="center"/>
          </w:tcPr>
          <w:p w:rsidR="00665F6A" w14:paraId="5A6063A7" w14:textId="77777777">
            <w:pPr>
              <w:pStyle w:val="Tab1FirstColGrasNoContent"/>
              <w:rPr>
                <w:sz w:val="16"/>
                <w:lang w:val="fr-FR"/>
              </w:rPr>
            </w:pPr>
          </w:p>
        </w:tc>
        <w:tc>
          <w:tcPr>
            <w:tcW w:w="800" w:type="dxa"/>
            <w:tcBorders>
              <w:left w:val="single" w:sz="4" w:space="0" w:color="000000"/>
              <w:right w:val="single" w:sz="4" w:space="0" w:color="000000"/>
            </w:tcBorders>
            <w:tcMar>
              <w:top w:w="0" w:type="dxa"/>
              <w:left w:w="40" w:type="dxa"/>
              <w:bottom w:w="0" w:type="dxa"/>
              <w:right w:w="0" w:type="dxa"/>
            </w:tcMar>
            <w:vAlign w:val="center"/>
          </w:tcPr>
          <w:p w:rsidR="00665F6A" w14:paraId="3EDBEC1D"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665F6A" w14:paraId="15FDE456"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665F6A" w14:paraId="482D7BE0" w14:textId="77777777">
            <w:pPr>
              <w:pStyle w:val="Tab1MiddleColGrasNoContent"/>
              <w:rPr>
                <w:sz w:val="16"/>
                <w:lang w:val="fr-FR"/>
              </w:rPr>
            </w:pPr>
          </w:p>
        </w:tc>
        <w:tc>
          <w:tcPr>
            <w:tcW w:w="720" w:type="dxa"/>
            <w:tcBorders>
              <w:left w:val="single" w:sz="4" w:space="0" w:color="000000"/>
              <w:right w:val="single" w:sz="4" w:space="0" w:color="000000"/>
            </w:tcBorders>
            <w:tcMar>
              <w:top w:w="0" w:type="dxa"/>
              <w:left w:w="0" w:type="dxa"/>
              <w:bottom w:w="0" w:type="dxa"/>
              <w:right w:w="0" w:type="dxa"/>
            </w:tcMar>
            <w:vAlign w:val="center"/>
          </w:tcPr>
          <w:p w:rsidR="00665F6A" w14:paraId="13F628E7" w14:textId="77777777">
            <w:pPr>
              <w:pStyle w:val="Tab1LastColGrasNoContent"/>
              <w:rPr>
                <w:sz w:val="16"/>
                <w:lang w:val="fr-FR"/>
              </w:rPr>
            </w:pPr>
          </w:p>
        </w:tc>
      </w:tr>
      <w:tr w14:paraId="4A1FD796" w14:textId="77777777">
        <w:tblPrEx>
          <w:tblW w:w="5000" w:type="pct"/>
          <w:tblLayout w:type="fixed"/>
          <w:tblLook w:val="04A0"/>
        </w:tblPrEx>
        <w:trPr>
          <w:trHeight w:val="281"/>
        </w:trPr>
        <w:tc>
          <w:tcPr>
            <w:tcW w:w="7480" w:type="dxa"/>
            <w:gridSpan w:val="3"/>
            <w:tcBorders>
              <w:top w:val="single" w:sz="4" w:space="0" w:color="000000"/>
              <w:left w:val="single" w:sz="4" w:space="0" w:color="000000"/>
              <w:bottom w:val="single" w:sz="4" w:space="0" w:color="000000"/>
            </w:tcBorders>
            <w:tcMar>
              <w:top w:w="79" w:type="dxa"/>
              <w:left w:w="0" w:type="dxa"/>
              <w:bottom w:w="45" w:type="dxa"/>
              <w:right w:w="0" w:type="dxa"/>
            </w:tcMar>
            <w:vAlign w:val="center"/>
          </w:tcPr>
          <w:p w:rsidR="00665F6A" w14:paraId="435BCFA1" w14:textId="77777777">
            <w:pPr>
              <w:pStyle w:val="TotalTabFirstColBordure"/>
              <w:rPr>
                <w:lang w:val="fr-FR"/>
              </w:rPr>
            </w:pPr>
            <w:r>
              <w:rPr>
                <w:lang w:val="fr-FR"/>
              </w:rPr>
              <w:t>Total</w:t>
            </w:r>
          </w:p>
        </w:tc>
        <w:tc>
          <w:tcPr>
            <w:tcW w:w="148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665F6A" w14:paraId="34391E6B" w14:textId="77777777">
            <w:pPr>
              <w:pStyle w:val="TotalTabMiddleColBordure"/>
              <w:rPr>
                <w:lang w:val="fr-FR"/>
              </w:rPr>
            </w:pPr>
            <w:r>
              <w:rPr>
                <w:lang w:val="fr-FR"/>
              </w:rPr>
              <w:t>864 456 540,36</w:t>
            </w:r>
          </w:p>
        </w:tc>
        <w:tc>
          <w:tcPr>
            <w:tcW w:w="720" w:type="dxa"/>
            <w:tcBorders>
              <w:top w:val="single" w:sz="4" w:space="0" w:color="232323"/>
              <w:left w:val="single" w:sz="4" w:space="0" w:color="232323"/>
              <w:bottom w:val="single" w:sz="4" w:space="0" w:color="232323"/>
              <w:right w:val="single" w:sz="4" w:space="0" w:color="232323"/>
            </w:tcBorders>
            <w:tcMar>
              <w:top w:w="79" w:type="dxa"/>
              <w:left w:w="0" w:type="dxa"/>
              <w:bottom w:w="45" w:type="dxa"/>
              <w:right w:w="0" w:type="dxa"/>
            </w:tcMar>
            <w:vAlign w:val="center"/>
          </w:tcPr>
          <w:p w:rsidR="00665F6A" w14:paraId="0E50BAED" w14:textId="77777777">
            <w:pPr>
              <w:pStyle w:val="TotalTabLastColBordure"/>
              <w:rPr>
                <w:lang w:val="fr-FR"/>
              </w:rPr>
            </w:pPr>
            <w:r>
              <w:rPr>
                <w:lang w:val="fr-FR"/>
              </w:rPr>
              <w:t>99,17</w:t>
            </w:r>
          </w:p>
        </w:tc>
      </w:tr>
    </w:tbl>
    <w:p w:rsidR="00665F6A" w14:paraId="429E65E4" w14:textId="77777777">
      <w:pPr>
        <w:pStyle w:val="TechnicalBookmark"/>
        <w:rPr>
          <w:lang w:val="fr-FR"/>
        </w:rPr>
      </w:pPr>
    </w:p>
    <w:p w:rsidR="00665F6A" w14:paraId="51B7B1D8" w14:textId="77777777">
      <w:pPr>
        <w:pStyle w:val="TableNote"/>
        <w:spacing w:before="60" w:after="15" w:line="184" w:lineRule="exact"/>
        <w:rPr>
          <w:lang w:val="fr-FR"/>
        </w:rPr>
      </w:pPr>
      <w:r>
        <w:rPr>
          <w:lang w:val="fr-FR"/>
        </w:rPr>
        <w:t>(*) Le secteur d’activité représente l’activité principale de l’émetteur de l’instrument financier ; il est issu de sources fiables reconnues au plan international (GICS et NACE principalement).</w:t>
      </w:r>
    </w:p>
    <w:p w:rsidR="00665F6A" w14:paraId="0F2E9964" w14:textId="77777777">
      <w:pPr>
        <w:pStyle w:val="BreakLine"/>
        <w:rPr>
          <w:lang w:val="fr-FR"/>
        </w:rPr>
        <w:sectPr>
          <w:headerReference w:type="default" r:id="rId83"/>
          <w:footerReference w:type="default" r:id="rId84"/>
          <w:pgSz w:w="11900" w:h="16840"/>
          <w:pgMar w:top="2154" w:right="1134" w:bottom="1134" w:left="1134" w:header="400" w:footer="400" w:gutter="0"/>
          <w:cols w:space="720"/>
        </w:sectPr>
      </w:pPr>
      <w:r>
        <w:rPr>
          <w:lang w:val="fr-FR"/>
        </w:rPr>
        <w:t xml:space="preserve"> </w:t>
      </w:r>
      <w:r>
        <w:rPr>
          <w:lang w:val="fr-FR"/>
        </w:rPr>
        <w:cr/>
      </w:r>
    </w:p>
    <w:p w:rsidR="00665F6A" w:rsidRPr="00997D4B" w14:paraId="09BF56B7" w14:textId="77777777">
      <w:pPr>
        <w:spacing w:line="30" w:lineRule="exact"/>
        <w:rPr>
          <w:sz w:val="3"/>
          <w:lang w:val="fr-FR"/>
        </w:rPr>
      </w:pPr>
    </w:p>
    <w:p w:rsidR="00665F6A" w14:paraId="0C6E659A" w14:textId="77777777">
      <w:pPr>
        <w:pStyle w:val="TechnicalBookmark"/>
        <w:rPr>
          <w:lang w:val="fr-FR"/>
        </w:rPr>
      </w:pPr>
      <w:r>
        <w:rPr>
          <w:lang w:val="fr-FR"/>
        </w:rPr>
        <w:fldChar w:fldCharType="begin"/>
      </w:r>
      <w:r>
        <w:rPr>
          <w:lang w:val="fr-FR"/>
        </w:rPr>
        <w:instrText xml:space="preserve"> SET 887C29681DDD077A7BB25D884BB0AC95 "" </w:instrText>
      </w:r>
      <w:r>
        <w:rPr>
          <w:lang w:val="fr-FR"/>
        </w:rPr>
        <w:fldChar w:fldCharType="separate"/>
      </w:r>
      <w:bookmarkStart w:id="129" w:name="887C29681DDD077A7BB25D884BB0AC95"/>
      <w:bookmarkEnd w:id="129"/>
      <w:r>
        <w:rPr>
          <w:lang w:val="fr-FR"/>
        </w:rPr>
        <w:fldChar w:fldCharType="end"/>
      </w:r>
    </w:p>
    <w:p w:rsidR="00665F6A" w14:paraId="023C847D" w14:textId="77777777">
      <w:pPr>
        <w:pStyle w:val="H2"/>
        <w:rPr>
          <w:lang w:val="fr-FR"/>
        </w:rPr>
      </w:pPr>
      <w:bookmarkStart w:id="130" w:name="Inventaire_des_opérations_à_terme_de_dev"/>
      <w:bookmarkEnd w:id="130"/>
      <w:r>
        <w:rPr>
          <w:lang w:val="fr-FR"/>
        </w:rPr>
        <w:t>Inventaire des opérations à terme de devises</w:t>
      </w:r>
    </w:p>
    <w:p w:rsidR="00665F6A" w14:paraId="66B36415" w14:textId="77777777">
      <w:pPr>
        <w:pStyle w:val="RefToc2"/>
        <w:rPr>
          <w:lang w:val="fr-FR"/>
        </w:rPr>
      </w:pPr>
      <w:bookmarkStart w:id="131" w:name="BK_C271C8EEB689153534D3CD97CCC8B94F"/>
      <w:bookmarkEnd w:id="131"/>
      <w:r>
        <w:rPr>
          <w:lang w:val="fr-FR"/>
        </w:rPr>
        <w:t>Inventaire des opérations à terme de devises</w:t>
      </w:r>
    </w:p>
    <w:p w:rsidR="00665F6A" w14:paraId="0B136E13" w14:textId="77777777">
      <w:pPr>
        <w:pStyle w:val="TechnicalBookmark"/>
        <w:rPr>
          <w:lang w:val="fr-FR"/>
        </w:rPr>
      </w:pPr>
      <w:r>
        <w:rPr>
          <w:lang w:val="fr-FR"/>
        </w:rPr>
        <w:fldChar w:fldCharType="begin"/>
      </w:r>
      <w:r>
        <w:rPr>
          <w:lang w:val="fr-FR"/>
        </w:rPr>
        <w:instrText xml:space="preserve"> SET 2C441052B4A2887BAE73A5FDBE11ABF9 "" </w:instrText>
      </w:r>
      <w:r>
        <w:rPr>
          <w:lang w:val="fr-FR"/>
        </w:rPr>
        <w:fldChar w:fldCharType="separate"/>
      </w:r>
      <w:bookmarkStart w:id="132" w:name="2C441052B4A2887BAE73A5FDBE11ABF9"/>
      <w:bookmarkEnd w:id="132"/>
      <w:r>
        <w:rPr>
          <w:lang w:val="fr-FR"/>
        </w:rPr>
        <w:fldChar w:fldCharType="end"/>
      </w:r>
    </w:p>
    <w:p w:rsidR="00665F6A" w14:paraId="03727D5D" w14:textId="77777777">
      <w:pPr>
        <w:pStyle w:val="TechnicalBookmark"/>
        <w:rPr>
          <w:lang w:val="fr-FR"/>
        </w:rPr>
      </w:pPr>
    </w:p>
    <w:tbl>
      <w:tblPr>
        <w:tblW w:w="5000" w:type="pct"/>
        <w:tblBorders>
          <w:bottom w:val="single" w:sz="4" w:space="0" w:color="000000"/>
        </w:tblBorders>
        <w:tblLayout w:type="fixed"/>
        <w:tblLook w:val="04A0"/>
      </w:tblPr>
      <w:tblGrid>
        <w:gridCol w:w="2176"/>
        <w:gridCol w:w="1377"/>
        <w:gridCol w:w="1397"/>
        <w:gridCol w:w="839"/>
        <w:gridCol w:w="1497"/>
        <w:gridCol w:w="839"/>
        <w:gridCol w:w="1497"/>
      </w:tblGrid>
      <w:tr w14:paraId="5BCD692A" w14:textId="77777777">
        <w:tblPrEx>
          <w:tblW w:w="5000" w:type="pct"/>
          <w:tblBorders>
            <w:bottom w:val="single" w:sz="4" w:space="0" w:color="000000"/>
          </w:tblBorders>
          <w:tblLayout w:type="fixed"/>
          <w:tblLook w:val="04A0"/>
        </w:tblPrEx>
        <w:trPr>
          <w:trHeight w:val="485"/>
        </w:trPr>
        <w:tc>
          <w:tcPr>
            <w:tcW w:w="2180" w:type="dxa"/>
            <w:vMerge w:val="restart"/>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665F6A" w14:paraId="5A3FFD93" w14:textId="77777777">
            <w:pPr>
              <w:pStyle w:val="EnteteTabFirstColBordure"/>
              <w:rPr>
                <w:lang w:val="fr-FR"/>
              </w:rPr>
            </w:pPr>
            <w:r>
              <w:rPr>
                <w:lang w:val="fr-FR"/>
              </w:rPr>
              <w:t>Type d'opération</w:t>
            </w:r>
          </w:p>
        </w:tc>
        <w:tc>
          <w:tcPr>
            <w:tcW w:w="2780" w:type="dxa"/>
            <w:gridSpan w:val="2"/>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63EFD15C" w14:textId="77777777">
            <w:pPr>
              <w:pStyle w:val="EnteteTabMiddleColBordure"/>
              <w:rPr>
                <w:lang w:val="fr-FR"/>
              </w:rPr>
            </w:pPr>
            <w:r>
              <w:rPr>
                <w:lang w:val="fr-FR"/>
              </w:rPr>
              <w:t>Valeur actuelle présentée au bilan</w:t>
            </w:r>
          </w:p>
        </w:tc>
        <w:tc>
          <w:tcPr>
            <w:tcW w:w="4680" w:type="dxa"/>
            <w:gridSpan w:val="4"/>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023F91EA" w14:textId="77777777">
            <w:pPr>
              <w:pStyle w:val="EnteteTabMiddleColBordure"/>
              <w:rPr>
                <w:lang w:val="fr-FR"/>
              </w:rPr>
            </w:pPr>
            <w:r>
              <w:rPr>
                <w:lang w:val="fr-FR"/>
              </w:rPr>
              <w:t>Montant de l'exposition (*)</w:t>
            </w:r>
          </w:p>
        </w:tc>
      </w:tr>
      <w:tr w14:paraId="6CB322B1" w14:textId="77777777">
        <w:tblPrEx>
          <w:tblW w:w="5000" w:type="pct"/>
          <w:tblLayout w:type="fixed"/>
          <w:tblLook w:val="04A0"/>
        </w:tblPrEx>
        <w:trPr>
          <w:trHeight w:val="485"/>
        </w:trPr>
        <w:tc>
          <w:tcPr>
            <w:tcW w:w="2180" w:type="dxa"/>
            <w:vMerge/>
            <w:tcBorders>
              <w:top w:val="single" w:sz="4" w:space="0" w:color="000000"/>
              <w:left w:val="single" w:sz="4" w:space="0" w:color="000000"/>
              <w:bottom w:val="single" w:sz="4" w:space="0" w:color="000000"/>
            </w:tcBorders>
            <w:tcMar>
              <w:top w:w="0" w:type="dxa"/>
              <w:left w:w="0" w:type="dxa"/>
              <w:bottom w:w="0" w:type="dxa"/>
              <w:right w:w="0" w:type="dxa"/>
            </w:tcMar>
          </w:tcPr>
          <w:p w:rsidR="00665F6A" w14:paraId="72486213" w14:textId="77777777">
            <w:pPr>
              <w:pStyle w:val="NormalNoContent"/>
            </w:pPr>
          </w:p>
        </w:tc>
        <w:tc>
          <w:tcPr>
            <w:tcW w:w="1380" w:type="dxa"/>
            <w:vMerge w:val="restart"/>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5DE7605F" w14:textId="77777777">
            <w:pPr>
              <w:pStyle w:val="EnteteTabMiddleColBordure"/>
              <w:rPr>
                <w:lang w:val="fr-FR"/>
              </w:rPr>
            </w:pPr>
            <w:r>
              <w:rPr>
                <w:lang w:val="fr-FR"/>
              </w:rPr>
              <w:t>Actif</w:t>
            </w:r>
          </w:p>
        </w:tc>
        <w:tc>
          <w:tcPr>
            <w:tcW w:w="1400" w:type="dxa"/>
            <w:vMerge w:val="restart"/>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106904E4" w14:textId="77777777">
            <w:pPr>
              <w:pStyle w:val="EnteteTabMiddleColBordure"/>
              <w:rPr>
                <w:lang w:val="fr-FR"/>
              </w:rPr>
            </w:pPr>
            <w:r>
              <w:rPr>
                <w:lang w:val="fr-FR"/>
              </w:rPr>
              <w:t>Passif</w:t>
            </w:r>
          </w:p>
        </w:tc>
        <w:tc>
          <w:tcPr>
            <w:tcW w:w="2340" w:type="dxa"/>
            <w:gridSpan w:val="2"/>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27ED5348" w14:textId="77777777">
            <w:pPr>
              <w:pStyle w:val="EnteteTabMiddleColBordure"/>
              <w:rPr>
                <w:lang w:val="fr-FR"/>
              </w:rPr>
            </w:pPr>
            <w:r>
              <w:rPr>
                <w:lang w:val="fr-FR"/>
              </w:rPr>
              <w:t>Devises à recevoir (+)</w:t>
            </w:r>
          </w:p>
        </w:tc>
        <w:tc>
          <w:tcPr>
            <w:tcW w:w="2340" w:type="dxa"/>
            <w:gridSpan w:val="2"/>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56A0AA53" w14:textId="77777777">
            <w:pPr>
              <w:pStyle w:val="EnteteTabMiddleColBordure"/>
              <w:rPr>
                <w:lang w:val="fr-FR"/>
              </w:rPr>
            </w:pPr>
            <w:r>
              <w:rPr>
                <w:lang w:val="fr-FR"/>
              </w:rPr>
              <w:t>Devises à livrer (-)</w:t>
            </w:r>
          </w:p>
        </w:tc>
      </w:tr>
      <w:tr w14:paraId="77A72FD7" w14:textId="77777777">
        <w:tblPrEx>
          <w:tblW w:w="5000" w:type="pct"/>
          <w:tblLayout w:type="fixed"/>
          <w:tblLook w:val="04A0"/>
        </w:tblPrEx>
        <w:trPr>
          <w:trHeight w:val="485"/>
        </w:trPr>
        <w:tc>
          <w:tcPr>
            <w:tcW w:w="2180" w:type="dxa"/>
            <w:vMerge/>
            <w:tcBorders>
              <w:top w:val="single" w:sz="4" w:space="0" w:color="000000"/>
              <w:left w:val="single" w:sz="4" w:space="0" w:color="000000"/>
              <w:bottom w:val="single" w:sz="4" w:space="0" w:color="000000"/>
            </w:tcBorders>
            <w:tcMar>
              <w:top w:w="0" w:type="dxa"/>
              <w:left w:w="0" w:type="dxa"/>
              <w:bottom w:w="0" w:type="dxa"/>
              <w:right w:w="0" w:type="dxa"/>
            </w:tcMar>
          </w:tcPr>
          <w:p w:rsidR="00665F6A" w14:paraId="2F46D9C3" w14:textId="77777777">
            <w:pPr>
              <w:pStyle w:val="NormalNoContent"/>
            </w:pPr>
          </w:p>
        </w:tc>
        <w:tc>
          <w:tcPr>
            <w:tcW w:w="138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665F6A" w14:paraId="4C1CD240" w14:textId="77777777">
            <w:pPr>
              <w:pStyle w:val="NormalNoContent"/>
            </w:pPr>
          </w:p>
        </w:tc>
        <w:tc>
          <w:tcPr>
            <w:tcW w:w="140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665F6A" w14:paraId="08BAB4E0" w14:textId="77777777">
            <w:pPr>
              <w:pStyle w:val="NormalNoContent"/>
            </w:pPr>
          </w:p>
        </w:tc>
        <w:tc>
          <w:tcPr>
            <w:tcW w:w="84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7DB99DC2" w14:textId="77777777">
            <w:pPr>
              <w:pStyle w:val="EnteteTabMiddleColBordure"/>
              <w:rPr>
                <w:lang w:val="fr-FR"/>
              </w:rPr>
            </w:pPr>
            <w:r>
              <w:rPr>
                <w:lang w:val="fr-FR"/>
              </w:rPr>
              <w:t>Devise</w:t>
            </w:r>
          </w:p>
        </w:tc>
        <w:tc>
          <w:tcPr>
            <w:tcW w:w="15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54E61802" w14:textId="77777777">
            <w:pPr>
              <w:pStyle w:val="EnteteTabMiddleColBordure"/>
              <w:rPr>
                <w:lang w:val="fr-FR"/>
              </w:rPr>
            </w:pPr>
            <w:r>
              <w:rPr>
                <w:lang w:val="fr-FR"/>
              </w:rPr>
              <w:t>Montant (*)</w:t>
            </w:r>
          </w:p>
        </w:tc>
        <w:tc>
          <w:tcPr>
            <w:tcW w:w="84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1A33DA5F" w14:textId="77777777">
            <w:pPr>
              <w:pStyle w:val="EnteteTabMiddleColBordure"/>
              <w:rPr>
                <w:lang w:val="fr-FR"/>
              </w:rPr>
            </w:pPr>
            <w:r>
              <w:rPr>
                <w:lang w:val="fr-FR"/>
              </w:rPr>
              <w:t>Devise</w:t>
            </w:r>
          </w:p>
        </w:tc>
        <w:tc>
          <w:tcPr>
            <w:tcW w:w="15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524D3997" w14:textId="77777777">
            <w:pPr>
              <w:pStyle w:val="EnteteTabMiddleColBordure"/>
              <w:rPr>
                <w:lang w:val="fr-FR"/>
              </w:rPr>
            </w:pPr>
            <w:r>
              <w:rPr>
                <w:lang w:val="fr-FR"/>
              </w:rPr>
              <w:t>Montant (*)</w:t>
            </w:r>
          </w:p>
        </w:tc>
      </w:tr>
      <w:tr w14:paraId="15560F2C" w14:textId="77777777">
        <w:tblPrEx>
          <w:tblW w:w="5000" w:type="pct"/>
          <w:tblLayout w:type="fixed"/>
          <w:tblLook w:val="04A0"/>
        </w:tblPrEx>
        <w:trPr>
          <w:trHeight w:hRule="exact" w:val="38"/>
        </w:trPr>
        <w:tc>
          <w:tcPr>
            <w:tcW w:w="2180" w:type="dxa"/>
            <w:tcBorders>
              <w:left w:val="single" w:sz="4" w:space="0" w:color="000000"/>
            </w:tcBorders>
            <w:tcMar>
              <w:top w:w="0" w:type="dxa"/>
              <w:left w:w="0" w:type="dxa"/>
              <w:bottom w:w="22" w:type="dxa"/>
              <w:right w:w="0" w:type="dxa"/>
            </w:tcMar>
            <w:vAlign w:val="center"/>
          </w:tcPr>
          <w:p w:rsidR="00665F6A" w14:paraId="63E35113" w14:textId="77777777">
            <w:pPr>
              <w:pStyle w:val="Tab1FirstColNonGrasLeftNoContent"/>
              <w:rPr>
                <w:sz w:val="20"/>
                <w:lang w:val="fr-FR"/>
              </w:rPr>
            </w:pPr>
          </w:p>
        </w:tc>
        <w:tc>
          <w:tcPr>
            <w:tcW w:w="1380" w:type="dxa"/>
            <w:tcBorders>
              <w:left w:val="single" w:sz="4" w:space="0" w:color="000000"/>
              <w:right w:val="single" w:sz="4" w:space="0" w:color="000000"/>
            </w:tcBorders>
            <w:tcMar>
              <w:top w:w="0" w:type="dxa"/>
              <w:left w:w="0" w:type="dxa"/>
              <w:bottom w:w="0" w:type="dxa"/>
              <w:right w:w="0" w:type="dxa"/>
            </w:tcMar>
            <w:vAlign w:val="center"/>
          </w:tcPr>
          <w:p w:rsidR="00665F6A" w14:paraId="22AA3D6A" w14:textId="77777777">
            <w:pPr>
              <w:pStyle w:val="Tab1MiddleColNonGrasNoContent"/>
              <w:rPr>
                <w:sz w:val="20"/>
                <w:lang w:val="fr-FR"/>
              </w:rPr>
            </w:pPr>
          </w:p>
        </w:tc>
        <w:tc>
          <w:tcPr>
            <w:tcW w:w="1400" w:type="dxa"/>
            <w:tcBorders>
              <w:left w:val="single" w:sz="4" w:space="0" w:color="000000"/>
              <w:right w:val="single" w:sz="4" w:space="0" w:color="000000"/>
            </w:tcBorders>
            <w:tcMar>
              <w:top w:w="0" w:type="dxa"/>
              <w:left w:w="0" w:type="dxa"/>
              <w:bottom w:w="0" w:type="dxa"/>
              <w:right w:w="0" w:type="dxa"/>
            </w:tcMar>
            <w:vAlign w:val="center"/>
          </w:tcPr>
          <w:p w:rsidR="00665F6A" w14:paraId="7802DA7B" w14:textId="77777777">
            <w:pPr>
              <w:pStyle w:val="Tab1MiddleColNonGrasNoContent"/>
              <w:rPr>
                <w:sz w:val="20"/>
                <w:lang w:val="fr-FR"/>
              </w:rPr>
            </w:pPr>
          </w:p>
        </w:tc>
        <w:tc>
          <w:tcPr>
            <w:tcW w:w="840" w:type="dxa"/>
            <w:tcBorders>
              <w:left w:val="single" w:sz="4" w:space="0" w:color="000000"/>
              <w:right w:val="single" w:sz="4" w:space="0" w:color="000000"/>
            </w:tcBorders>
            <w:tcMar>
              <w:top w:w="0" w:type="dxa"/>
              <w:left w:w="0" w:type="dxa"/>
              <w:bottom w:w="0" w:type="dxa"/>
              <w:right w:w="0" w:type="dxa"/>
            </w:tcMar>
            <w:vAlign w:val="center"/>
          </w:tcPr>
          <w:p w:rsidR="00665F6A" w14:paraId="20848BC2" w14:textId="77777777">
            <w:pPr>
              <w:pStyle w:val="Tab1MiddleColNonGrasCentreNoContent"/>
              <w:rPr>
                <w:sz w:val="20"/>
                <w:lang w:val="fr-FR"/>
              </w:rPr>
            </w:pP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17F25AAF" w14:textId="77777777">
            <w:pPr>
              <w:pStyle w:val="Tab1MiddleColNonGrasNoContent"/>
              <w:rPr>
                <w:sz w:val="20"/>
                <w:lang w:val="fr-FR"/>
              </w:rPr>
            </w:pPr>
          </w:p>
        </w:tc>
        <w:tc>
          <w:tcPr>
            <w:tcW w:w="840" w:type="dxa"/>
            <w:tcBorders>
              <w:left w:val="single" w:sz="4" w:space="0" w:color="000000"/>
              <w:right w:val="single" w:sz="4" w:space="0" w:color="000000"/>
            </w:tcBorders>
            <w:tcMar>
              <w:top w:w="0" w:type="dxa"/>
              <w:left w:w="0" w:type="dxa"/>
              <w:bottom w:w="0" w:type="dxa"/>
              <w:right w:w="0" w:type="dxa"/>
            </w:tcMar>
            <w:vAlign w:val="center"/>
          </w:tcPr>
          <w:p w:rsidR="00665F6A" w14:paraId="478DB0CF" w14:textId="77777777">
            <w:pPr>
              <w:pStyle w:val="Tab1MiddleColNonGrasCentreNoContent"/>
              <w:rPr>
                <w:sz w:val="20"/>
                <w:lang w:val="fr-FR"/>
              </w:rPr>
            </w:pP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21C4C8BF" w14:textId="77777777">
            <w:pPr>
              <w:pStyle w:val="Tab3LastColNonGrasNoContent"/>
              <w:rPr>
                <w:sz w:val="20"/>
                <w:lang w:val="fr-FR"/>
              </w:rPr>
            </w:pPr>
          </w:p>
        </w:tc>
      </w:tr>
      <w:tr w14:paraId="28F444A0" w14:textId="77777777">
        <w:tblPrEx>
          <w:tblW w:w="5000" w:type="pct"/>
          <w:tblLayout w:type="fixed"/>
          <w:tblLook w:val="04A0"/>
        </w:tblPrEx>
        <w:trPr>
          <w:trHeight w:val="242"/>
        </w:trPr>
        <w:tc>
          <w:tcPr>
            <w:tcW w:w="2180" w:type="dxa"/>
            <w:tcBorders>
              <w:left w:val="single" w:sz="4" w:space="0" w:color="000000"/>
            </w:tcBorders>
            <w:tcMar>
              <w:top w:w="0" w:type="dxa"/>
              <w:left w:w="0" w:type="dxa"/>
              <w:bottom w:w="22" w:type="dxa"/>
              <w:right w:w="0" w:type="dxa"/>
            </w:tcMar>
            <w:vAlign w:val="center"/>
          </w:tcPr>
          <w:p w:rsidR="00665F6A" w14:paraId="2190BEE9" w14:textId="77777777">
            <w:pPr>
              <w:pStyle w:val="Tab1FirstColNonGrasLeft"/>
              <w:rPr>
                <w:lang w:val="fr-FR"/>
              </w:rPr>
            </w:pPr>
            <w:r>
              <w:rPr>
                <w:lang w:val="fr-FR"/>
              </w:rPr>
              <w:t>A AUD EUR 19/11/26</w:t>
            </w:r>
          </w:p>
        </w:tc>
        <w:tc>
          <w:tcPr>
            <w:tcW w:w="1380" w:type="dxa"/>
            <w:tcBorders>
              <w:left w:val="single" w:sz="4" w:space="0" w:color="000000"/>
              <w:right w:val="single" w:sz="4" w:space="0" w:color="000000"/>
            </w:tcBorders>
            <w:tcMar>
              <w:top w:w="0" w:type="dxa"/>
              <w:left w:w="0" w:type="dxa"/>
              <w:bottom w:w="0" w:type="dxa"/>
              <w:right w:w="0" w:type="dxa"/>
            </w:tcMar>
            <w:vAlign w:val="center"/>
          </w:tcPr>
          <w:p w:rsidR="00665F6A" w14:paraId="48F8C5C3" w14:textId="77777777">
            <w:pPr>
              <w:pStyle w:val="Tab1MiddleColNonGras"/>
              <w:rPr>
                <w:lang w:val="fr-FR"/>
              </w:rPr>
            </w:pPr>
            <w:r>
              <w:rPr>
                <w:lang w:val="fr-FR"/>
              </w:rPr>
              <w:t xml:space="preserve"> </w:t>
            </w:r>
          </w:p>
        </w:tc>
        <w:tc>
          <w:tcPr>
            <w:tcW w:w="1400" w:type="dxa"/>
            <w:tcBorders>
              <w:left w:val="single" w:sz="4" w:space="0" w:color="000000"/>
              <w:right w:val="single" w:sz="4" w:space="0" w:color="000000"/>
            </w:tcBorders>
            <w:tcMar>
              <w:top w:w="0" w:type="dxa"/>
              <w:left w:w="0" w:type="dxa"/>
              <w:bottom w:w="0" w:type="dxa"/>
              <w:right w:w="0" w:type="dxa"/>
            </w:tcMar>
            <w:vAlign w:val="center"/>
          </w:tcPr>
          <w:p w:rsidR="00665F6A" w14:paraId="0AC7B0DF" w14:textId="77777777">
            <w:pPr>
              <w:pStyle w:val="Tab1MiddleColNonGras"/>
              <w:rPr>
                <w:lang w:val="fr-FR"/>
              </w:rPr>
            </w:pPr>
            <w:r>
              <w:rPr>
                <w:lang w:val="fr-FR"/>
              </w:rPr>
              <w:t>-469,14</w:t>
            </w:r>
          </w:p>
        </w:tc>
        <w:tc>
          <w:tcPr>
            <w:tcW w:w="840" w:type="dxa"/>
            <w:tcBorders>
              <w:left w:val="single" w:sz="4" w:space="0" w:color="000000"/>
              <w:right w:val="single" w:sz="4" w:space="0" w:color="000000"/>
            </w:tcBorders>
            <w:tcMar>
              <w:top w:w="0" w:type="dxa"/>
              <w:left w:w="0" w:type="dxa"/>
              <w:bottom w:w="0" w:type="dxa"/>
              <w:right w:w="0" w:type="dxa"/>
            </w:tcMar>
            <w:vAlign w:val="center"/>
          </w:tcPr>
          <w:p w:rsidR="00665F6A" w14:paraId="29D90520" w14:textId="77777777">
            <w:pPr>
              <w:pStyle w:val="Tab1MiddleColNonGrasCentre"/>
              <w:rPr>
                <w:lang w:val="fr-FR"/>
              </w:rPr>
            </w:pPr>
            <w:r>
              <w:rPr>
                <w:lang w:val="fr-FR"/>
              </w:rPr>
              <w:t>AUD</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05A65340" w14:textId="77777777">
            <w:pPr>
              <w:pStyle w:val="Tab1MiddleColNonGras"/>
              <w:rPr>
                <w:lang w:val="fr-FR"/>
              </w:rPr>
            </w:pPr>
            <w:r>
              <w:rPr>
                <w:lang w:val="fr-FR"/>
              </w:rPr>
              <w:t>80 388,58</w:t>
            </w:r>
          </w:p>
        </w:tc>
        <w:tc>
          <w:tcPr>
            <w:tcW w:w="840" w:type="dxa"/>
            <w:tcBorders>
              <w:left w:val="single" w:sz="4" w:space="0" w:color="000000"/>
              <w:right w:val="single" w:sz="4" w:space="0" w:color="000000"/>
            </w:tcBorders>
            <w:tcMar>
              <w:top w:w="0" w:type="dxa"/>
              <w:left w:w="0" w:type="dxa"/>
              <w:bottom w:w="0" w:type="dxa"/>
              <w:right w:w="0" w:type="dxa"/>
            </w:tcMar>
            <w:vAlign w:val="center"/>
          </w:tcPr>
          <w:p w:rsidR="00665F6A" w14:paraId="58D481AF" w14:textId="77777777">
            <w:pPr>
              <w:pStyle w:val="Tab1MiddleColNonGrasCentre"/>
              <w:rPr>
                <w:lang w:val="fr-FR"/>
              </w:rPr>
            </w:pPr>
            <w:r>
              <w:rPr>
                <w:lang w:val="fr-FR"/>
              </w:rPr>
              <w:t>EUR</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6B8002B2" w14:textId="77777777">
            <w:pPr>
              <w:pStyle w:val="Tab3LastColNonGras"/>
              <w:rPr>
                <w:lang w:val="fr-FR"/>
              </w:rPr>
            </w:pPr>
            <w:r>
              <w:rPr>
                <w:lang w:val="fr-FR"/>
              </w:rPr>
              <w:t>-80 857,72</w:t>
            </w:r>
          </w:p>
        </w:tc>
      </w:tr>
      <w:tr w14:paraId="2401E65B" w14:textId="77777777">
        <w:tblPrEx>
          <w:tblW w:w="5000" w:type="pct"/>
          <w:tblLayout w:type="fixed"/>
          <w:tblLook w:val="04A0"/>
        </w:tblPrEx>
        <w:trPr>
          <w:trHeight w:val="242"/>
        </w:trPr>
        <w:tc>
          <w:tcPr>
            <w:tcW w:w="2180" w:type="dxa"/>
            <w:tcBorders>
              <w:left w:val="single" w:sz="4" w:space="0" w:color="000000"/>
            </w:tcBorders>
            <w:tcMar>
              <w:top w:w="0" w:type="dxa"/>
              <w:left w:w="0" w:type="dxa"/>
              <w:bottom w:w="22" w:type="dxa"/>
              <w:right w:w="0" w:type="dxa"/>
            </w:tcMar>
            <w:vAlign w:val="center"/>
          </w:tcPr>
          <w:p w:rsidR="00665F6A" w14:paraId="3DF97F93" w14:textId="77777777">
            <w:pPr>
              <w:pStyle w:val="Tab1FirstColNonGrasLeft"/>
              <w:rPr>
                <w:lang w:val="fr-FR"/>
              </w:rPr>
            </w:pPr>
            <w:r>
              <w:rPr>
                <w:lang w:val="fr-FR"/>
              </w:rPr>
              <w:t>A AUD EUR 19/11/26</w:t>
            </w:r>
          </w:p>
        </w:tc>
        <w:tc>
          <w:tcPr>
            <w:tcW w:w="1380" w:type="dxa"/>
            <w:tcBorders>
              <w:left w:val="single" w:sz="4" w:space="0" w:color="000000"/>
              <w:right w:val="single" w:sz="4" w:space="0" w:color="000000"/>
            </w:tcBorders>
            <w:tcMar>
              <w:top w:w="0" w:type="dxa"/>
              <w:left w:w="0" w:type="dxa"/>
              <w:bottom w:w="0" w:type="dxa"/>
              <w:right w:w="0" w:type="dxa"/>
            </w:tcMar>
            <w:vAlign w:val="center"/>
          </w:tcPr>
          <w:p w:rsidR="00665F6A" w14:paraId="279FEEE3" w14:textId="77777777">
            <w:pPr>
              <w:pStyle w:val="Tab1MiddleColNonGras"/>
              <w:rPr>
                <w:lang w:val="fr-FR"/>
              </w:rPr>
            </w:pPr>
            <w:r>
              <w:rPr>
                <w:lang w:val="fr-FR"/>
              </w:rPr>
              <w:t xml:space="preserve"> </w:t>
            </w:r>
          </w:p>
        </w:tc>
        <w:tc>
          <w:tcPr>
            <w:tcW w:w="1400" w:type="dxa"/>
            <w:tcBorders>
              <w:left w:val="single" w:sz="4" w:space="0" w:color="000000"/>
              <w:right w:val="single" w:sz="4" w:space="0" w:color="000000"/>
            </w:tcBorders>
            <w:tcMar>
              <w:top w:w="0" w:type="dxa"/>
              <w:left w:w="0" w:type="dxa"/>
              <w:bottom w:w="0" w:type="dxa"/>
              <w:right w:w="0" w:type="dxa"/>
            </w:tcMar>
            <w:vAlign w:val="center"/>
          </w:tcPr>
          <w:p w:rsidR="00665F6A" w14:paraId="3D9C550E" w14:textId="77777777">
            <w:pPr>
              <w:pStyle w:val="Tab1MiddleColNonGras"/>
              <w:rPr>
                <w:lang w:val="fr-FR"/>
              </w:rPr>
            </w:pPr>
            <w:r>
              <w:rPr>
                <w:lang w:val="fr-FR"/>
              </w:rPr>
              <w:t>-15 016,67</w:t>
            </w:r>
          </w:p>
        </w:tc>
        <w:tc>
          <w:tcPr>
            <w:tcW w:w="840" w:type="dxa"/>
            <w:tcBorders>
              <w:left w:val="single" w:sz="4" w:space="0" w:color="000000"/>
              <w:right w:val="single" w:sz="4" w:space="0" w:color="000000"/>
            </w:tcBorders>
            <w:tcMar>
              <w:top w:w="0" w:type="dxa"/>
              <w:left w:w="0" w:type="dxa"/>
              <w:bottom w:w="0" w:type="dxa"/>
              <w:right w:w="0" w:type="dxa"/>
            </w:tcMar>
            <w:vAlign w:val="center"/>
          </w:tcPr>
          <w:p w:rsidR="00665F6A" w14:paraId="3177C4B7" w14:textId="77777777">
            <w:pPr>
              <w:pStyle w:val="Tab1MiddleColNonGrasCentre"/>
              <w:rPr>
                <w:lang w:val="fr-FR"/>
              </w:rPr>
            </w:pPr>
            <w:r>
              <w:rPr>
                <w:lang w:val="fr-FR"/>
              </w:rPr>
              <w:t>AUD</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5AC27705" w14:textId="77777777">
            <w:pPr>
              <w:pStyle w:val="Tab1MiddleColNonGras"/>
              <w:rPr>
                <w:lang w:val="fr-FR"/>
              </w:rPr>
            </w:pPr>
            <w:r>
              <w:rPr>
                <w:lang w:val="fr-FR"/>
              </w:rPr>
              <w:t>1 128 178,23</w:t>
            </w:r>
          </w:p>
        </w:tc>
        <w:tc>
          <w:tcPr>
            <w:tcW w:w="840" w:type="dxa"/>
            <w:tcBorders>
              <w:left w:val="single" w:sz="4" w:space="0" w:color="000000"/>
              <w:right w:val="single" w:sz="4" w:space="0" w:color="000000"/>
            </w:tcBorders>
            <w:tcMar>
              <w:top w:w="0" w:type="dxa"/>
              <w:left w:w="0" w:type="dxa"/>
              <w:bottom w:w="0" w:type="dxa"/>
              <w:right w:w="0" w:type="dxa"/>
            </w:tcMar>
            <w:vAlign w:val="center"/>
          </w:tcPr>
          <w:p w:rsidR="00665F6A" w14:paraId="715CF326" w14:textId="77777777">
            <w:pPr>
              <w:pStyle w:val="Tab1MiddleColNonGrasCentre"/>
              <w:rPr>
                <w:lang w:val="fr-FR"/>
              </w:rPr>
            </w:pPr>
            <w:r>
              <w:rPr>
                <w:lang w:val="fr-FR"/>
              </w:rPr>
              <w:t>EUR</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15E8EE12" w14:textId="77777777">
            <w:pPr>
              <w:pStyle w:val="Tab3LastColNonGras"/>
              <w:rPr>
                <w:lang w:val="fr-FR"/>
              </w:rPr>
            </w:pPr>
            <w:r>
              <w:rPr>
                <w:lang w:val="fr-FR"/>
              </w:rPr>
              <w:t>-1 143 194,90</w:t>
            </w:r>
          </w:p>
        </w:tc>
      </w:tr>
      <w:tr w14:paraId="08B7A5F3" w14:textId="77777777">
        <w:tblPrEx>
          <w:tblW w:w="5000" w:type="pct"/>
          <w:tblLayout w:type="fixed"/>
          <w:tblLook w:val="04A0"/>
        </w:tblPrEx>
        <w:trPr>
          <w:trHeight w:val="242"/>
        </w:trPr>
        <w:tc>
          <w:tcPr>
            <w:tcW w:w="2180" w:type="dxa"/>
            <w:tcBorders>
              <w:left w:val="single" w:sz="4" w:space="0" w:color="000000"/>
            </w:tcBorders>
            <w:tcMar>
              <w:top w:w="0" w:type="dxa"/>
              <w:left w:w="0" w:type="dxa"/>
              <w:bottom w:w="22" w:type="dxa"/>
              <w:right w:w="0" w:type="dxa"/>
            </w:tcMar>
            <w:vAlign w:val="center"/>
          </w:tcPr>
          <w:p w:rsidR="00665F6A" w14:paraId="77EF0546" w14:textId="77777777">
            <w:pPr>
              <w:pStyle w:val="Tab1FirstColNonGrasLeft"/>
              <w:rPr>
                <w:lang w:val="fr-FR"/>
              </w:rPr>
            </w:pPr>
            <w:r>
              <w:rPr>
                <w:lang w:val="fr-FR"/>
              </w:rPr>
              <w:t>A CAD EUR 19/11/26</w:t>
            </w:r>
          </w:p>
        </w:tc>
        <w:tc>
          <w:tcPr>
            <w:tcW w:w="1380" w:type="dxa"/>
            <w:tcBorders>
              <w:left w:val="single" w:sz="4" w:space="0" w:color="000000"/>
              <w:right w:val="single" w:sz="4" w:space="0" w:color="000000"/>
            </w:tcBorders>
            <w:tcMar>
              <w:top w:w="0" w:type="dxa"/>
              <w:left w:w="0" w:type="dxa"/>
              <w:bottom w:w="0" w:type="dxa"/>
              <w:right w:w="0" w:type="dxa"/>
            </w:tcMar>
            <w:vAlign w:val="center"/>
          </w:tcPr>
          <w:p w:rsidR="00665F6A" w14:paraId="27AA54EE" w14:textId="77777777">
            <w:pPr>
              <w:pStyle w:val="Tab1MiddleColNonGras"/>
              <w:rPr>
                <w:lang w:val="fr-FR"/>
              </w:rPr>
            </w:pPr>
            <w:r>
              <w:rPr>
                <w:lang w:val="fr-FR"/>
              </w:rPr>
              <w:t xml:space="preserve"> </w:t>
            </w:r>
          </w:p>
        </w:tc>
        <w:tc>
          <w:tcPr>
            <w:tcW w:w="1400" w:type="dxa"/>
            <w:tcBorders>
              <w:left w:val="single" w:sz="4" w:space="0" w:color="000000"/>
              <w:right w:val="single" w:sz="4" w:space="0" w:color="000000"/>
            </w:tcBorders>
            <w:tcMar>
              <w:top w:w="0" w:type="dxa"/>
              <w:left w:w="0" w:type="dxa"/>
              <w:bottom w:w="0" w:type="dxa"/>
              <w:right w:w="0" w:type="dxa"/>
            </w:tcMar>
            <w:vAlign w:val="center"/>
          </w:tcPr>
          <w:p w:rsidR="00665F6A" w14:paraId="4C88E3BC" w14:textId="77777777">
            <w:pPr>
              <w:pStyle w:val="Tab1MiddleColNonGras"/>
              <w:rPr>
                <w:lang w:val="fr-FR"/>
              </w:rPr>
            </w:pPr>
            <w:r>
              <w:rPr>
                <w:lang w:val="fr-FR"/>
              </w:rPr>
              <w:t>-2 974,05</w:t>
            </w:r>
          </w:p>
        </w:tc>
        <w:tc>
          <w:tcPr>
            <w:tcW w:w="840" w:type="dxa"/>
            <w:tcBorders>
              <w:left w:val="single" w:sz="4" w:space="0" w:color="000000"/>
              <w:right w:val="single" w:sz="4" w:space="0" w:color="000000"/>
            </w:tcBorders>
            <w:tcMar>
              <w:top w:w="0" w:type="dxa"/>
              <w:left w:w="0" w:type="dxa"/>
              <w:bottom w:w="0" w:type="dxa"/>
              <w:right w:w="0" w:type="dxa"/>
            </w:tcMar>
            <w:vAlign w:val="center"/>
          </w:tcPr>
          <w:p w:rsidR="00665F6A" w14:paraId="3A9582C2" w14:textId="77777777">
            <w:pPr>
              <w:pStyle w:val="Tab1MiddleColNonGrasCentre"/>
              <w:rPr>
                <w:lang w:val="fr-FR"/>
              </w:rPr>
            </w:pPr>
            <w:r>
              <w:rPr>
                <w:lang w:val="fr-FR"/>
              </w:rPr>
              <w:t>CAD</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14C60FB1" w14:textId="77777777">
            <w:pPr>
              <w:pStyle w:val="Tab1MiddleColNonGras"/>
              <w:rPr>
                <w:lang w:val="fr-FR"/>
              </w:rPr>
            </w:pPr>
            <w:r>
              <w:rPr>
                <w:lang w:val="fr-FR"/>
              </w:rPr>
              <w:t>894 707,62</w:t>
            </w:r>
          </w:p>
        </w:tc>
        <w:tc>
          <w:tcPr>
            <w:tcW w:w="840" w:type="dxa"/>
            <w:tcBorders>
              <w:left w:val="single" w:sz="4" w:space="0" w:color="000000"/>
              <w:right w:val="single" w:sz="4" w:space="0" w:color="000000"/>
            </w:tcBorders>
            <w:tcMar>
              <w:top w:w="0" w:type="dxa"/>
              <w:left w:w="0" w:type="dxa"/>
              <w:bottom w:w="0" w:type="dxa"/>
              <w:right w:w="0" w:type="dxa"/>
            </w:tcMar>
            <w:vAlign w:val="center"/>
          </w:tcPr>
          <w:p w:rsidR="00665F6A" w14:paraId="0D54AA28" w14:textId="77777777">
            <w:pPr>
              <w:pStyle w:val="Tab1MiddleColNonGrasCentre"/>
              <w:rPr>
                <w:lang w:val="fr-FR"/>
              </w:rPr>
            </w:pPr>
            <w:r>
              <w:rPr>
                <w:lang w:val="fr-FR"/>
              </w:rPr>
              <w:t>EUR</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0410847F" w14:textId="77777777">
            <w:pPr>
              <w:pStyle w:val="Tab3LastColNonGras"/>
              <w:rPr>
                <w:lang w:val="fr-FR"/>
              </w:rPr>
            </w:pPr>
            <w:r>
              <w:rPr>
                <w:lang w:val="fr-FR"/>
              </w:rPr>
              <w:t>-897 681,67</w:t>
            </w:r>
          </w:p>
        </w:tc>
      </w:tr>
      <w:tr w14:paraId="361A82A6" w14:textId="77777777">
        <w:tblPrEx>
          <w:tblW w:w="5000" w:type="pct"/>
          <w:tblLayout w:type="fixed"/>
          <w:tblLook w:val="04A0"/>
        </w:tblPrEx>
        <w:trPr>
          <w:trHeight w:val="242"/>
        </w:trPr>
        <w:tc>
          <w:tcPr>
            <w:tcW w:w="2180" w:type="dxa"/>
            <w:tcBorders>
              <w:left w:val="single" w:sz="4" w:space="0" w:color="000000"/>
            </w:tcBorders>
            <w:tcMar>
              <w:top w:w="0" w:type="dxa"/>
              <w:left w:w="0" w:type="dxa"/>
              <w:bottom w:w="22" w:type="dxa"/>
              <w:right w:w="0" w:type="dxa"/>
            </w:tcMar>
            <w:vAlign w:val="center"/>
          </w:tcPr>
          <w:p w:rsidR="00665F6A" w14:paraId="08661C65" w14:textId="77777777">
            <w:pPr>
              <w:pStyle w:val="Tab1FirstColNonGrasLeft"/>
              <w:rPr>
                <w:lang w:val="fr-FR"/>
              </w:rPr>
            </w:pPr>
            <w:r>
              <w:rPr>
                <w:lang w:val="fr-FR"/>
              </w:rPr>
              <w:t>A CAD USD 01/10/26</w:t>
            </w:r>
          </w:p>
        </w:tc>
        <w:tc>
          <w:tcPr>
            <w:tcW w:w="1380" w:type="dxa"/>
            <w:tcBorders>
              <w:left w:val="single" w:sz="4" w:space="0" w:color="000000"/>
              <w:right w:val="single" w:sz="4" w:space="0" w:color="000000"/>
            </w:tcBorders>
            <w:tcMar>
              <w:top w:w="0" w:type="dxa"/>
              <w:left w:w="0" w:type="dxa"/>
              <w:bottom w:w="0" w:type="dxa"/>
              <w:right w:w="0" w:type="dxa"/>
            </w:tcMar>
            <w:vAlign w:val="center"/>
          </w:tcPr>
          <w:p w:rsidR="00665F6A" w14:paraId="505BFC3F" w14:textId="77777777">
            <w:pPr>
              <w:pStyle w:val="Tab1MiddleColNonGras"/>
              <w:rPr>
                <w:lang w:val="fr-FR"/>
              </w:rPr>
            </w:pPr>
            <w:r>
              <w:rPr>
                <w:lang w:val="fr-FR"/>
              </w:rPr>
              <w:t xml:space="preserve"> </w:t>
            </w:r>
          </w:p>
        </w:tc>
        <w:tc>
          <w:tcPr>
            <w:tcW w:w="1400" w:type="dxa"/>
            <w:tcBorders>
              <w:left w:val="single" w:sz="4" w:space="0" w:color="000000"/>
              <w:right w:val="single" w:sz="4" w:space="0" w:color="000000"/>
            </w:tcBorders>
            <w:tcMar>
              <w:top w:w="0" w:type="dxa"/>
              <w:left w:w="0" w:type="dxa"/>
              <w:bottom w:w="0" w:type="dxa"/>
              <w:right w:w="0" w:type="dxa"/>
            </w:tcMar>
            <w:vAlign w:val="center"/>
          </w:tcPr>
          <w:p w:rsidR="00665F6A" w14:paraId="73E8E782" w14:textId="77777777">
            <w:pPr>
              <w:pStyle w:val="Tab1MiddleColNonGras"/>
              <w:rPr>
                <w:lang w:val="fr-FR"/>
              </w:rPr>
            </w:pPr>
            <w:r>
              <w:rPr>
                <w:lang w:val="fr-FR"/>
              </w:rPr>
              <w:t>-460 779,85</w:t>
            </w:r>
          </w:p>
        </w:tc>
        <w:tc>
          <w:tcPr>
            <w:tcW w:w="840" w:type="dxa"/>
            <w:tcBorders>
              <w:left w:val="single" w:sz="4" w:space="0" w:color="000000"/>
              <w:right w:val="single" w:sz="4" w:space="0" w:color="000000"/>
            </w:tcBorders>
            <w:tcMar>
              <w:top w:w="0" w:type="dxa"/>
              <w:left w:w="0" w:type="dxa"/>
              <w:bottom w:w="0" w:type="dxa"/>
              <w:right w:w="0" w:type="dxa"/>
            </w:tcMar>
            <w:vAlign w:val="center"/>
          </w:tcPr>
          <w:p w:rsidR="00665F6A" w14:paraId="49065246" w14:textId="77777777">
            <w:pPr>
              <w:pStyle w:val="Tab1MiddleColNonGrasCentre"/>
              <w:rPr>
                <w:lang w:val="fr-FR"/>
              </w:rPr>
            </w:pPr>
            <w:r>
              <w:rPr>
                <w:lang w:val="fr-FR"/>
              </w:rPr>
              <w:t>CAD</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128F1E93" w14:textId="77777777">
            <w:pPr>
              <w:pStyle w:val="Tab1MiddleColNonGras"/>
              <w:rPr>
                <w:lang w:val="fr-FR"/>
              </w:rPr>
            </w:pPr>
            <w:r>
              <w:rPr>
                <w:lang w:val="fr-FR"/>
              </w:rPr>
              <w:t>21 108 969,68</w:t>
            </w:r>
          </w:p>
        </w:tc>
        <w:tc>
          <w:tcPr>
            <w:tcW w:w="840" w:type="dxa"/>
            <w:tcBorders>
              <w:left w:val="single" w:sz="4" w:space="0" w:color="000000"/>
              <w:right w:val="single" w:sz="4" w:space="0" w:color="000000"/>
            </w:tcBorders>
            <w:tcMar>
              <w:top w:w="0" w:type="dxa"/>
              <w:left w:w="0" w:type="dxa"/>
              <w:bottom w:w="0" w:type="dxa"/>
              <w:right w:w="0" w:type="dxa"/>
            </w:tcMar>
            <w:vAlign w:val="center"/>
          </w:tcPr>
          <w:p w:rsidR="00665F6A" w14:paraId="1794AA66" w14:textId="77777777">
            <w:pPr>
              <w:pStyle w:val="Tab1MiddleColNonGrasCentre"/>
              <w:rPr>
                <w:lang w:val="fr-FR"/>
              </w:rPr>
            </w:pPr>
            <w:r>
              <w:rPr>
                <w:lang w:val="fr-FR"/>
              </w:rPr>
              <w:t>USD</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3D59B8FC" w14:textId="77777777">
            <w:pPr>
              <w:pStyle w:val="Tab3LastColNonGras"/>
              <w:rPr>
                <w:lang w:val="fr-FR"/>
              </w:rPr>
            </w:pPr>
            <w:r>
              <w:rPr>
                <w:lang w:val="fr-FR"/>
              </w:rPr>
              <w:t>-21 569 749,53</w:t>
            </w:r>
          </w:p>
        </w:tc>
      </w:tr>
      <w:tr w14:paraId="6C6001F9" w14:textId="77777777">
        <w:tblPrEx>
          <w:tblW w:w="5000" w:type="pct"/>
          <w:tblLayout w:type="fixed"/>
          <w:tblLook w:val="04A0"/>
        </w:tblPrEx>
        <w:trPr>
          <w:trHeight w:val="242"/>
        </w:trPr>
        <w:tc>
          <w:tcPr>
            <w:tcW w:w="2180" w:type="dxa"/>
            <w:tcBorders>
              <w:left w:val="single" w:sz="4" w:space="0" w:color="000000"/>
            </w:tcBorders>
            <w:tcMar>
              <w:top w:w="0" w:type="dxa"/>
              <w:left w:w="0" w:type="dxa"/>
              <w:bottom w:w="22" w:type="dxa"/>
              <w:right w:w="0" w:type="dxa"/>
            </w:tcMar>
            <w:vAlign w:val="center"/>
          </w:tcPr>
          <w:p w:rsidR="00665F6A" w14:paraId="3212F1BF" w14:textId="77777777">
            <w:pPr>
              <w:pStyle w:val="Tab1FirstColNonGrasLeft"/>
              <w:rPr>
                <w:lang w:val="fr-FR"/>
              </w:rPr>
            </w:pPr>
            <w:r>
              <w:rPr>
                <w:lang w:val="fr-FR"/>
              </w:rPr>
              <w:t>A CHF EUR 19/11/26</w:t>
            </w:r>
          </w:p>
        </w:tc>
        <w:tc>
          <w:tcPr>
            <w:tcW w:w="1380" w:type="dxa"/>
            <w:tcBorders>
              <w:left w:val="single" w:sz="4" w:space="0" w:color="000000"/>
              <w:right w:val="single" w:sz="4" w:space="0" w:color="000000"/>
            </w:tcBorders>
            <w:tcMar>
              <w:top w:w="0" w:type="dxa"/>
              <w:left w:w="0" w:type="dxa"/>
              <w:bottom w:w="0" w:type="dxa"/>
              <w:right w:w="0" w:type="dxa"/>
            </w:tcMar>
            <w:vAlign w:val="center"/>
          </w:tcPr>
          <w:p w:rsidR="00665F6A" w14:paraId="1BD10541" w14:textId="77777777">
            <w:pPr>
              <w:pStyle w:val="Tab1MiddleColNonGras"/>
              <w:rPr>
                <w:lang w:val="fr-FR"/>
              </w:rPr>
            </w:pPr>
            <w:r>
              <w:rPr>
                <w:lang w:val="fr-FR"/>
              </w:rPr>
              <w:t xml:space="preserve"> </w:t>
            </w:r>
          </w:p>
        </w:tc>
        <w:tc>
          <w:tcPr>
            <w:tcW w:w="1400" w:type="dxa"/>
            <w:tcBorders>
              <w:left w:val="single" w:sz="4" w:space="0" w:color="000000"/>
              <w:right w:val="single" w:sz="4" w:space="0" w:color="000000"/>
            </w:tcBorders>
            <w:tcMar>
              <w:top w:w="0" w:type="dxa"/>
              <w:left w:w="0" w:type="dxa"/>
              <w:bottom w:w="0" w:type="dxa"/>
              <w:right w:w="0" w:type="dxa"/>
            </w:tcMar>
            <w:vAlign w:val="center"/>
          </w:tcPr>
          <w:p w:rsidR="00665F6A" w14:paraId="3CC3526D" w14:textId="77777777">
            <w:pPr>
              <w:pStyle w:val="Tab1MiddleColNonGras"/>
              <w:rPr>
                <w:lang w:val="fr-FR"/>
              </w:rPr>
            </w:pPr>
            <w:r>
              <w:rPr>
                <w:lang w:val="fr-FR"/>
              </w:rPr>
              <w:t>-12 506,08</w:t>
            </w:r>
          </w:p>
        </w:tc>
        <w:tc>
          <w:tcPr>
            <w:tcW w:w="840" w:type="dxa"/>
            <w:tcBorders>
              <w:left w:val="single" w:sz="4" w:space="0" w:color="000000"/>
              <w:right w:val="single" w:sz="4" w:space="0" w:color="000000"/>
            </w:tcBorders>
            <w:tcMar>
              <w:top w:w="0" w:type="dxa"/>
              <w:left w:w="0" w:type="dxa"/>
              <w:bottom w:w="0" w:type="dxa"/>
              <w:right w:w="0" w:type="dxa"/>
            </w:tcMar>
            <w:vAlign w:val="center"/>
          </w:tcPr>
          <w:p w:rsidR="00665F6A" w14:paraId="2C3DE1D6" w14:textId="77777777">
            <w:pPr>
              <w:pStyle w:val="Tab1MiddleColNonGrasCentre"/>
              <w:rPr>
                <w:lang w:val="fr-FR"/>
              </w:rPr>
            </w:pPr>
            <w:r>
              <w:rPr>
                <w:lang w:val="fr-FR"/>
              </w:rPr>
              <w:t>CHF</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5D0D9818" w14:textId="77777777">
            <w:pPr>
              <w:pStyle w:val="Tab1MiddleColNonGras"/>
              <w:rPr>
                <w:lang w:val="fr-FR"/>
              </w:rPr>
            </w:pPr>
            <w:r>
              <w:rPr>
                <w:lang w:val="fr-FR"/>
              </w:rPr>
              <w:t>1 187 271,24</w:t>
            </w:r>
          </w:p>
        </w:tc>
        <w:tc>
          <w:tcPr>
            <w:tcW w:w="840" w:type="dxa"/>
            <w:tcBorders>
              <w:left w:val="single" w:sz="4" w:space="0" w:color="000000"/>
              <w:right w:val="single" w:sz="4" w:space="0" w:color="000000"/>
            </w:tcBorders>
            <w:tcMar>
              <w:top w:w="0" w:type="dxa"/>
              <w:left w:w="0" w:type="dxa"/>
              <w:bottom w:w="0" w:type="dxa"/>
              <w:right w:w="0" w:type="dxa"/>
            </w:tcMar>
            <w:vAlign w:val="center"/>
          </w:tcPr>
          <w:p w:rsidR="00665F6A" w14:paraId="6D90CA40" w14:textId="77777777">
            <w:pPr>
              <w:pStyle w:val="Tab1MiddleColNonGrasCentre"/>
              <w:rPr>
                <w:lang w:val="fr-FR"/>
              </w:rPr>
            </w:pPr>
            <w:r>
              <w:rPr>
                <w:lang w:val="fr-FR"/>
              </w:rPr>
              <w:t>EUR</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66ABEAEA" w14:textId="77777777">
            <w:pPr>
              <w:pStyle w:val="Tab3LastColNonGras"/>
              <w:rPr>
                <w:lang w:val="fr-FR"/>
              </w:rPr>
            </w:pPr>
            <w:r>
              <w:rPr>
                <w:lang w:val="fr-FR"/>
              </w:rPr>
              <w:t>-1 199 777,32</w:t>
            </w:r>
          </w:p>
        </w:tc>
      </w:tr>
      <w:tr w14:paraId="7AFED3C1" w14:textId="77777777">
        <w:tblPrEx>
          <w:tblW w:w="5000" w:type="pct"/>
          <w:tblLayout w:type="fixed"/>
          <w:tblLook w:val="04A0"/>
        </w:tblPrEx>
        <w:trPr>
          <w:trHeight w:val="242"/>
        </w:trPr>
        <w:tc>
          <w:tcPr>
            <w:tcW w:w="2180" w:type="dxa"/>
            <w:tcBorders>
              <w:left w:val="single" w:sz="4" w:space="0" w:color="000000"/>
            </w:tcBorders>
            <w:tcMar>
              <w:top w:w="0" w:type="dxa"/>
              <w:left w:w="0" w:type="dxa"/>
              <w:bottom w:w="22" w:type="dxa"/>
              <w:right w:w="0" w:type="dxa"/>
            </w:tcMar>
            <w:vAlign w:val="center"/>
          </w:tcPr>
          <w:p w:rsidR="00665F6A" w14:paraId="3A38AE09" w14:textId="77777777">
            <w:pPr>
              <w:pStyle w:val="Tab1FirstColNonGrasLeft"/>
              <w:rPr>
                <w:lang w:val="fr-FR"/>
              </w:rPr>
            </w:pPr>
            <w:r>
              <w:rPr>
                <w:lang w:val="fr-FR"/>
              </w:rPr>
              <w:t>A CHF EUR 19/11/26</w:t>
            </w:r>
          </w:p>
        </w:tc>
        <w:tc>
          <w:tcPr>
            <w:tcW w:w="1380" w:type="dxa"/>
            <w:tcBorders>
              <w:left w:val="single" w:sz="4" w:space="0" w:color="000000"/>
              <w:right w:val="single" w:sz="4" w:space="0" w:color="000000"/>
            </w:tcBorders>
            <w:tcMar>
              <w:top w:w="0" w:type="dxa"/>
              <w:left w:w="0" w:type="dxa"/>
              <w:bottom w:w="0" w:type="dxa"/>
              <w:right w:w="0" w:type="dxa"/>
            </w:tcMar>
            <w:vAlign w:val="center"/>
          </w:tcPr>
          <w:p w:rsidR="00665F6A" w14:paraId="2B795D6C" w14:textId="77777777">
            <w:pPr>
              <w:pStyle w:val="Tab1MiddleColNonGras"/>
              <w:rPr>
                <w:lang w:val="fr-FR"/>
              </w:rPr>
            </w:pPr>
            <w:r>
              <w:rPr>
                <w:lang w:val="fr-FR"/>
              </w:rPr>
              <w:t xml:space="preserve"> </w:t>
            </w:r>
          </w:p>
        </w:tc>
        <w:tc>
          <w:tcPr>
            <w:tcW w:w="1400" w:type="dxa"/>
            <w:tcBorders>
              <w:left w:val="single" w:sz="4" w:space="0" w:color="000000"/>
              <w:right w:val="single" w:sz="4" w:space="0" w:color="000000"/>
            </w:tcBorders>
            <w:tcMar>
              <w:top w:w="0" w:type="dxa"/>
              <w:left w:w="0" w:type="dxa"/>
              <w:bottom w:w="0" w:type="dxa"/>
              <w:right w:w="0" w:type="dxa"/>
            </w:tcMar>
            <w:vAlign w:val="center"/>
          </w:tcPr>
          <w:p w:rsidR="00665F6A" w14:paraId="6A01BD04" w14:textId="77777777">
            <w:pPr>
              <w:pStyle w:val="Tab1MiddleColNonGras"/>
              <w:rPr>
                <w:lang w:val="fr-FR"/>
              </w:rPr>
            </w:pPr>
            <w:r>
              <w:rPr>
                <w:lang w:val="fr-FR"/>
              </w:rPr>
              <w:t>-1 395,06</w:t>
            </w:r>
          </w:p>
        </w:tc>
        <w:tc>
          <w:tcPr>
            <w:tcW w:w="840" w:type="dxa"/>
            <w:tcBorders>
              <w:left w:val="single" w:sz="4" w:space="0" w:color="000000"/>
              <w:right w:val="single" w:sz="4" w:space="0" w:color="000000"/>
            </w:tcBorders>
            <w:tcMar>
              <w:top w:w="0" w:type="dxa"/>
              <w:left w:w="0" w:type="dxa"/>
              <w:bottom w:w="0" w:type="dxa"/>
              <w:right w:w="0" w:type="dxa"/>
            </w:tcMar>
            <w:vAlign w:val="center"/>
          </w:tcPr>
          <w:p w:rsidR="00665F6A" w14:paraId="5FBD38EA" w14:textId="77777777">
            <w:pPr>
              <w:pStyle w:val="Tab1MiddleColNonGrasCentre"/>
              <w:rPr>
                <w:lang w:val="fr-FR"/>
              </w:rPr>
            </w:pPr>
            <w:r>
              <w:rPr>
                <w:lang w:val="fr-FR"/>
              </w:rPr>
              <w:t>CHF</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793D4983" w14:textId="77777777">
            <w:pPr>
              <w:pStyle w:val="Tab1MiddleColNonGras"/>
              <w:rPr>
                <w:lang w:val="fr-FR"/>
              </w:rPr>
            </w:pPr>
            <w:r>
              <w:rPr>
                <w:lang w:val="fr-FR"/>
              </w:rPr>
              <w:t>131 923,56</w:t>
            </w:r>
          </w:p>
        </w:tc>
        <w:tc>
          <w:tcPr>
            <w:tcW w:w="840" w:type="dxa"/>
            <w:tcBorders>
              <w:left w:val="single" w:sz="4" w:space="0" w:color="000000"/>
              <w:right w:val="single" w:sz="4" w:space="0" w:color="000000"/>
            </w:tcBorders>
            <w:tcMar>
              <w:top w:w="0" w:type="dxa"/>
              <w:left w:w="0" w:type="dxa"/>
              <w:bottom w:w="0" w:type="dxa"/>
              <w:right w:w="0" w:type="dxa"/>
            </w:tcMar>
            <w:vAlign w:val="center"/>
          </w:tcPr>
          <w:p w:rsidR="00665F6A" w14:paraId="3F3A24FF" w14:textId="77777777">
            <w:pPr>
              <w:pStyle w:val="Tab1MiddleColNonGrasCentre"/>
              <w:rPr>
                <w:lang w:val="fr-FR"/>
              </w:rPr>
            </w:pPr>
            <w:r>
              <w:rPr>
                <w:lang w:val="fr-FR"/>
              </w:rPr>
              <w:t>EUR</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34AA0E99" w14:textId="77777777">
            <w:pPr>
              <w:pStyle w:val="Tab3LastColNonGras"/>
              <w:rPr>
                <w:lang w:val="fr-FR"/>
              </w:rPr>
            </w:pPr>
            <w:r>
              <w:rPr>
                <w:lang w:val="fr-FR"/>
              </w:rPr>
              <w:t>-133 318,62</w:t>
            </w:r>
          </w:p>
        </w:tc>
      </w:tr>
      <w:tr w14:paraId="15F81995" w14:textId="77777777">
        <w:tblPrEx>
          <w:tblW w:w="5000" w:type="pct"/>
          <w:tblLayout w:type="fixed"/>
          <w:tblLook w:val="04A0"/>
        </w:tblPrEx>
        <w:trPr>
          <w:trHeight w:val="242"/>
        </w:trPr>
        <w:tc>
          <w:tcPr>
            <w:tcW w:w="2180" w:type="dxa"/>
            <w:tcBorders>
              <w:left w:val="single" w:sz="4" w:space="0" w:color="000000"/>
            </w:tcBorders>
            <w:tcMar>
              <w:top w:w="0" w:type="dxa"/>
              <w:left w:w="0" w:type="dxa"/>
              <w:bottom w:w="22" w:type="dxa"/>
              <w:right w:w="0" w:type="dxa"/>
            </w:tcMar>
            <w:vAlign w:val="center"/>
          </w:tcPr>
          <w:p w:rsidR="00665F6A" w14:paraId="1D0E7A97" w14:textId="77777777">
            <w:pPr>
              <w:pStyle w:val="Tab1FirstColNonGrasLeft"/>
              <w:rPr>
                <w:lang w:val="fr-FR"/>
              </w:rPr>
            </w:pPr>
            <w:r>
              <w:rPr>
                <w:lang w:val="fr-FR"/>
              </w:rPr>
              <w:t>A DKK EUR 19/11/26</w:t>
            </w:r>
          </w:p>
        </w:tc>
        <w:tc>
          <w:tcPr>
            <w:tcW w:w="1380" w:type="dxa"/>
            <w:tcBorders>
              <w:left w:val="single" w:sz="4" w:space="0" w:color="000000"/>
              <w:right w:val="single" w:sz="4" w:space="0" w:color="000000"/>
            </w:tcBorders>
            <w:tcMar>
              <w:top w:w="0" w:type="dxa"/>
              <w:left w:w="0" w:type="dxa"/>
              <w:bottom w:w="0" w:type="dxa"/>
              <w:right w:w="0" w:type="dxa"/>
            </w:tcMar>
            <w:vAlign w:val="center"/>
          </w:tcPr>
          <w:p w:rsidR="00665F6A" w14:paraId="4F81C6D9" w14:textId="77777777">
            <w:pPr>
              <w:pStyle w:val="Tab1MiddleColNonGras"/>
              <w:rPr>
                <w:lang w:val="fr-FR"/>
              </w:rPr>
            </w:pPr>
            <w:r>
              <w:rPr>
                <w:lang w:val="fr-FR"/>
              </w:rPr>
              <w:t xml:space="preserve"> </w:t>
            </w:r>
          </w:p>
        </w:tc>
        <w:tc>
          <w:tcPr>
            <w:tcW w:w="1400" w:type="dxa"/>
            <w:tcBorders>
              <w:left w:val="single" w:sz="4" w:space="0" w:color="000000"/>
              <w:right w:val="single" w:sz="4" w:space="0" w:color="000000"/>
            </w:tcBorders>
            <w:tcMar>
              <w:top w:w="0" w:type="dxa"/>
              <w:left w:w="0" w:type="dxa"/>
              <w:bottom w:w="0" w:type="dxa"/>
              <w:right w:w="0" w:type="dxa"/>
            </w:tcMar>
            <w:vAlign w:val="center"/>
          </w:tcPr>
          <w:p w:rsidR="00665F6A" w14:paraId="40B6646C" w14:textId="77777777">
            <w:pPr>
              <w:pStyle w:val="Tab1MiddleColNonGras"/>
              <w:rPr>
                <w:lang w:val="fr-FR"/>
              </w:rPr>
            </w:pPr>
            <w:r>
              <w:rPr>
                <w:lang w:val="fr-FR"/>
              </w:rPr>
              <w:t>-8,66</w:t>
            </w:r>
          </w:p>
        </w:tc>
        <w:tc>
          <w:tcPr>
            <w:tcW w:w="840" w:type="dxa"/>
            <w:tcBorders>
              <w:left w:val="single" w:sz="4" w:space="0" w:color="000000"/>
              <w:right w:val="single" w:sz="4" w:space="0" w:color="000000"/>
            </w:tcBorders>
            <w:tcMar>
              <w:top w:w="0" w:type="dxa"/>
              <w:left w:w="0" w:type="dxa"/>
              <w:bottom w:w="0" w:type="dxa"/>
              <w:right w:w="0" w:type="dxa"/>
            </w:tcMar>
            <w:vAlign w:val="center"/>
          </w:tcPr>
          <w:p w:rsidR="00665F6A" w14:paraId="30376B29" w14:textId="77777777">
            <w:pPr>
              <w:pStyle w:val="Tab1MiddleColNonGrasCentre"/>
              <w:rPr>
                <w:lang w:val="fr-FR"/>
              </w:rPr>
            </w:pPr>
            <w:r>
              <w:rPr>
                <w:lang w:val="fr-FR"/>
              </w:rPr>
              <w:t>DKK</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5916DB42" w14:textId="77777777">
            <w:pPr>
              <w:pStyle w:val="Tab1MiddleColNonGras"/>
              <w:rPr>
                <w:lang w:val="fr-FR"/>
              </w:rPr>
            </w:pPr>
            <w:r>
              <w:rPr>
                <w:lang w:val="fr-FR"/>
              </w:rPr>
              <w:t>466 879,10</w:t>
            </w:r>
          </w:p>
        </w:tc>
        <w:tc>
          <w:tcPr>
            <w:tcW w:w="840" w:type="dxa"/>
            <w:tcBorders>
              <w:left w:val="single" w:sz="4" w:space="0" w:color="000000"/>
              <w:right w:val="single" w:sz="4" w:space="0" w:color="000000"/>
            </w:tcBorders>
            <w:tcMar>
              <w:top w:w="0" w:type="dxa"/>
              <w:left w:w="0" w:type="dxa"/>
              <w:bottom w:w="0" w:type="dxa"/>
              <w:right w:w="0" w:type="dxa"/>
            </w:tcMar>
            <w:vAlign w:val="center"/>
          </w:tcPr>
          <w:p w:rsidR="00665F6A" w14:paraId="5CE66B3C" w14:textId="77777777">
            <w:pPr>
              <w:pStyle w:val="Tab1MiddleColNonGrasCentre"/>
              <w:rPr>
                <w:lang w:val="fr-FR"/>
              </w:rPr>
            </w:pPr>
            <w:r>
              <w:rPr>
                <w:lang w:val="fr-FR"/>
              </w:rPr>
              <w:t>EUR</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0EACCB18" w14:textId="77777777">
            <w:pPr>
              <w:pStyle w:val="Tab3LastColNonGras"/>
              <w:rPr>
                <w:lang w:val="fr-FR"/>
              </w:rPr>
            </w:pPr>
            <w:r>
              <w:rPr>
                <w:lang w:val="fr-FR"/>
              </w:rPr>
              <w:t>-466 887,76</w:t>
            </w:r>
          </w:p>
        </w:tc>
      </w:tr>
      <w:tr w14:paraId="408D37EC" w14:textId="77777777">
        <w:tblPrEx>
          <w:tblW w:w="5000" w:type="pct"/>
          <w:tblLayout w:type="fixed"/>
          <w:tblLook w:val="04A0"/>
        </w:tblPrEx>
        <w:trPr>
          <w:trHeight w:val="242"/>
        </w:trPr>
        <w:tc>
          <w:tcPr>
            <w:tcW w:w="2180" w:type="dxa"/>
            <w:tcBorders>
              <w:left w:val="single" w:sz="4" w:space="0" w:color="000000"/>
            </w:tcBorders>
            <w:tcMar>
              <w:top w:w="0" w:type="dxa"/>
              <w:left w:w="0" w:type="dxa"/>
              <w:bottom w:w="22" w:type="dxa"/>
              <w:right w:w="0" w:type="dxa"/>
            </w:tcMar>
            <w:vAlign w:val="center"/>
          </w:tcPr>
          <w:p w:rsidR="00665F6A" w14:paraId="69FA3601" w14:textId="77777777">
            <w:pPr>
              <w:pStyle w:val="Tab1FirstColNonGrasLeft"/>
              <w:rPr>
                <w:lang w:val="fr-FR"/>
              </w:rPr>
            </w:pPr>
            <w:r>
              <w:rPr>
                <w:lang w:val="fr-FR"/>
              </w:rPr>
              <w:t>A GBP EUR 19/11/26</w:t>
            </w:r>
          </w:p>
        </w:tc>
        <w:tc>
          <w:tcPr>
            <w:tcW w:w="1380" w:type="dxa"/>
            <w:tcBorders>
              <w:left w:val="single" w:sz="4" w:space="0" w:color="000000"/>
              <w:right w:val="single" w:sz="4" w:space="0" w:color="000000"/>
            </w:tcBorders>
            <w:tcMar>
              <w:top w:w="0" w:type="dxa"/>
              <w:left w:w="0" w:type="dxa"/>
              <w:bottom w:w="0" w:type="dxa"/>
              <w:right w:w="0" w:type="dxa"/>
            </w:tcMar>
            <w:vAlign w:val="center"/>
          </w:tcPr>
          <w:p w:rsidR="00665F6A" w14:paraId="3EF6AC24" w14:textId="77777777">
            <w:pPr>
              <w:pStyle w:val="Tab1MiddleColNonGras"/>
              <w:rPr>
                <w:lang w:val="fr-FR"/>
              </w:rPr>
            </w:pPr>
            <w:r>
              <w:rPr>
                <w:lang w:val="fr-FR"/>
              </w:rPr>
              <w:t>6 813,50</w:t>
            </w:r>
          </w:p>
        </w:tc>
        <w:tc>
          <w:tcPr>
            <w:tcW w:w="1400" w:type="dxa"/>
            <w:tcBorders>
              <w:left w:val="single" w:sz="4" w:space="0" w:color="000000"/>
              <w:right w:val="single" w:sz="4" w:space="0" w:color="000000"/>
            </w:tcBorders>
            <w:tcMar>
              <w:top w:w="0" w:type="dxa"/>
              <w:left w:w="0" w:type="dxa"/>
              <w:bottom w:w="0" w:type="dxa"/>
              <w:right w:w="0" w:type="dxa"/>
            </w:tcMar>
            <w:vAlign w:val="center"/>
          </w:tcPr>
          <w:p w:rsidR="00665F6A" w14:paraId="1836AA83" w14:textId="77777777">
            <w:pPr>
              <w:pStyle w:val="Tab1MiddleColNonGras"/>
              <w:rPr>
                <w:lang w:val="fr-FR"/>
              </w:rPr>
            </w:pPr>
            <w:r>
              <w:rPr>
                <w:lang w:val="fr-FR"/>
              </w:rPr>
              <w:t xml:space="preserve"> </w:t>
            </w:r>
          </w:p>
        </w:tc>
        <w:tc>
          <w:tcPr>
            <w:tcW w:w="840" w:type="dxa"/>
            <w:tcBorders>
              <w:left w:val="single" w:sz="4" w:space="0" w:color="000000"/>
              <w:right w:val="single" w:sz="4" w:space="0" w:color="000000"/>
            </w:tcBorders>
            <w:tcMar>
              <w:top w:w="0" w:type="dxa"/>
              <w:left w:w="0" w:type="dxa"/>
              <w:bottom w:w="0" w:type="dxa"/>
              <w:right w:w="0" w:type="dxa"/>
            </w:tcMar>
            <w:vAlign w:val="center"/>
          </w:tcPr>
          <w:p w:rsidR="00665F6A" w14:paraId="0438175F" w14:textId="77777777">
            <w:pPr>
              <w:pStyle w:val="Tab1MiddleColNonGrasCentre"/>
              <w:rPr>
                <w:lang w:val="fr-FR"/>
              </w:rPr>
            </w:pPr>
            <w:r>
              <w:rPr>
                <w:lang w:val="fr-FR"/>
              </w:rPr>
              <w:t>GBP</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76E53854" w14:textId="77777777">
            <w:pPr>
              <w:pStyle w:val="Tab1MiddleColNonGras"/>
              <w:rPr>
                <w:lang w:val="fr-FR"/>
              </w:rPr>
            </w:pPr>
            <w:r>
              <w:rPr>
                <w:lang w:val="fr-FR"/>
              </w:rPr>
              <w:t>1 511 155,71</w:t>
            </w:r>
          </w:p>
        </w:tc>
        <w:tc>
          <w:tcPr>
            <w:tcW w:w="840" w:type="dxa"/>
            <w:tcBorders>
              <w:left w:val="single" w:sz="4" w:space="0" w:color="000000"/>
              <w:right w:val="single" w:sz="4" w:space="0" w:color="000000"/>
            </w:tcBorders>
            <w:tcMar>
              <w:top w:w="0" w:type="dxa"/>
              <w:left w:w="0" w:type="dxa"/>
              <w:bottom w:w="0" w:type="dxa"/>
              <w:right w:w="0" w:type="dxa"/>
            </w:tcMar>
            <w:vAlign w:val="center"/>
          </w:tcPr>
          <w:p w:rsidR="00665F6A" w14:paraId="52AEDDC9" w14:textId="77777777">
            <w:pPr>
              <w:pStyle w:val="Tab1MiddleColNonGrasCentre"/>
              <w:rPr>
                <w:lang w:val="fr-FR"/>
              </w:rPr>
            </w:pPr>
            <w:r>
              <w:rPr>
                <w:lang w:val="fr-FR"/>
              </w:rPr>
              <w:t>EUR</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197F37D2" w14:textId="77777777">
            <w:pPr>
              <w:pStyle w:val="Tab3LastColNonGras"/>
              <w:rPr>
                <w:lang w:val="fr-FR"/>
              </w:rPr>
            </w:pPr>
            <w:r>
              <w:rPr>
                <w:lang w:val="fr-FR"/>
              </w:rPr>
              <w:t>-1 504 342,21</w:t>
            </w:r>
          </w:p>
        </w:tc>
      </w:tr>
      <w:tr w14:paraId="20C31565" w14:textId="77777777">
        <w:tblPrEx>
          <w:tblW w:w="5000" w:type="pct"/>
          <w:tblLayout w:type="fixed"/>
          <w:tblLook w:val="04A0"/>
        </w:tblPrEx>
        <w:trPr>
          <w:trHeight w:val="242"/>
        </w:trPr>
        <w:tc>
          <w:tcPr>
            <w:tcW w:w="2180" w:type="dxa"/>
            <w:tcBorders>
              <w:left w:val="single" w:sz="4" w:space="0" w:color="000000"/>
            </w:tcBorders>
            <w:tcMar>
              <w:top w:w="0" w:type="dxa"/>
              <w:left w:w="0" w:type="dxa"/>
              <w:bottom w:w="22" w:type="dxa"/>
              <w:right w:w="0" w:type="dxa"/>
            </w:tcMar>
            <w:vAlign w:val="center"/>
          </w:tcPr>
          <w:p w:rsidR="00665F6A" w14:paraId="04A74143" w14:textId="77777777">
            <w:pPr>
              <w:pStyle w:val="Tab1FirstColNonGrasLeft"/>
              <w:rPr>
                <w:lang w:val="fr-FR"/>
              </w:rPr>
            </w:pPr>
            <w:r>
              <w:rPr>
                <w:lang w:val="fr-FR"/>
              </w:rPr>
              <w:t>A HKD EUR 19/11/26</w:t>
            </w:r>
          </w:p>
        </w:tc>
        <w:tc>
          <w:tcPr>
            <w:tcW w:w="1380" w:type="dxa"/>
            <w:tcBorders>
              <w:left w:val="single" w:sz="4" w:space="0" w:color="000000"/>
              <w:right w:val="single" w:sz="4" w:space="0" w:color="000000"/>
            </w:tcBorders>
            <w:tcMar>
              <w:top w:w="0" w:type="dxa"/>
              <w:left w:w="0" w:type="dxa"/>
              <w:bottom w:w="0" w:type="dxa"/>
              <w:right w:w="0" w:type="dxa"/>
            </w:tcMar>
            <w:vAlign w:val="center"/>
          </w:tcPr>
          <w:p w:rsidR="00665F6A" w14:paraId="1F7F69BB" w14:textId="77777777">
            <w:pPr>
              <w:pStyle w:val="Tab1MiddleColNonGras"/>
              <w:rPr>
                <w:lang w:val="fr-FR"/>
              </w:rPr>
            </w:pPr>
            <w:r>
              <w:rPr>
                <w:lang w:val="fr-FR"/>
              </w:rPr>
              <w:t>1 455,18</w:t>
            </w:r>
          </w:p>
        </w:tc>
        <w:tc>
          <w:tcPr>
            <w:tcW w:w="1400" w:type="dxa"/>
            <w:tcBorders>
              <w:left w:val="single" w:sz="4" w:space="0" w:color="000000"/>
              <w:right w:val="single" w:sz="4" w:space="0" w:color="000000"/>
            </w:tcBorders>
            <w:tcMar>
              <w:top w:w="0" w:type="dxa"/>
              <w:left w:w="0" w:type="dxa"/>
              <w:bottom w:w="0" w:type="dxa"/>
              <w:right w:w="0" w:type="dxa"/>
            </w:tcMar>
            <w:vAlign w:val="center"/>
          </w:tcPr>
          <w:p w:rsidR="00665F6A" w14:paraId="7607DBDC" w14:textId="77777777">
            <w:pPr>
              <w:pStyle w:val="Tab1MiddleColNonGras"/>
              <w:rPr>
                <w:lang w:val="fr-FR"/>
              </w:rPr>
            </w:pPr>
            <w:r>
              <w:rPr>
                <w:lang w:val="fr-FR"/>
              </w:rPr>
              <w:t xml:space="preserve"> </w:t>
            </w:r>
          </w:p>
        </w:tc>
        <w:tc>
          <w:tcPr>
            <w:tcW w:w="840" w:type="dxa"/>
            <w:tcBorders>
              <w:left w:val="single" w:sz="4" w:space="0" w:color="000000"/>
              <w:right w:val="single" w:sz="4" w:space="0" w:color="000000"/>
            </w:tcBorders>
            <w:tcMar>
              <w:top w:w="0" w:type="dxa"/>
              <w:left w:w="0" w:type="dxa"/>
              <w:bottom w:w="0" w:type="dxa"/>
              <w:right w:w="0" w:type="dxa"/>
            </w:tcMar>
            <w:vAlign w:val="center"/>
          </w:tcPr>
          <w:p w:rsidR="00665F6A" w14:paraId="268A7837" w14:textId="77777777">
            <w:pPr>
              <w:pStyle w:val="Tab1MiddleColNonGrasCentre"/>
              <w:rPr>
                <w:lang w:val="fr-FR"/>
              </w:rPr>
            </w:pPr>
            <w:r>
              <w:rPr>
                <w:lang w:val="fr-FR"/>
              </w:rPr>
              <w:t>HKD</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2932A209" w14:textId="77777777">
            <w:pPr>
              <w:pStyle w:val="Tab1MiddleColNonGras"/>
              <w:rPr>
                <w:lang w:val="fr-FR"/>
              </w:rPr>
            </w:pPr>
            <w:r>
              <w:rPr>
                <w:lang w:val="fr-FR"/>
              </w:rPr>
              <w:t>317 841,08</w:t>
            </w:r>
          </w:p>
        </w:tc>
        <w:tc>
          <w:tcPr>
            <w:tcW w:w="840" w:type="dxa"/>
            <w:tcBorders>
              <w:left w:val="single" w:sz="4" w:space="0" w:color="000000"/>
              <w:right w:val="single" w:sz="4" w:space="0" w:color="000000"/>
            </w:tcBorders>
            <w:tcMar>
              <w:top w:w="0" w:type="dxa"/>
              <w:left w:w="0" w:type="dxa"/>
              <w:bottom w:w="0" w:type="dxa"/>
              <w:right w:w="0" w:type="dxa"/>
            </w:tcMar>
            <w:vAlign w:val="center"/>
          </w:tcPr>
          <w:p w:rsidR="00665F6A" w14:paraId="167EF4C2" w14:textId="77777777">
            <w:pPr>
              <w:pStyle w:val="Tab1MiddleColNonGrasCentre"/>
              <w:rPr>
                <w:lang w:val="fr-FR"/>
              </w:rPr>
            </w:pPr>
            <w:r>
              <w:rPr>
                <w:lang w:val="fr-FR"/>
              </w:rPr>
              <w:t>EUR</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1F8086E0" w14:textId="77777777">
            <w:pPr>
              <w:pStyle w:val="Tab3LastColNonGras"/>
              <w:rPr>
                <w:lang w:val="fr-FR"/>
              </w:rPr>
            </w:pPr>
            <w:r>
              <w:rPr>
                <w:lang w:val="fr-FR"/>
              </w:rPr>
              <w:t>-316 385,90</w:t>
            </w:r>
          </w:p>
        </w:tc>
      </w:tr>
      <w:tr w14:paraId="37B44708" w14:textId="77777777">
        <w:tblPrEx>
          <w:tblW w:w="5000" w:type="pct"/>
          <w:tblLayout w:type="fixed"/>
          <w:tblLook w:val="04A0"/>
        </w:tblPrEx>
        <w:trPr>
          <w:trHeight w:val="242"/>
        </w:trPr>
        <w:tc>
          <w:tcPr>
            <w:tcW w:w="2180" w:type="dxa"/>
            <w:tcBorders>
              <w:left w:val="single" w:sz="4" w:space="0" w:color="000000"/>
            </w:tcBorders>
            <w:tcMar>
              <w:top w:w="0" w:type="dxa"/>
              <w:left w:w="0" w:type="dxa"/>
              <w:bottom w:w="22" w:type="dxa"/>
              <w:right w:w="0" w:type="dxa"/>
            </w:tcMar>
            <w:vAlign w:val="center"/>
          </w:tcPr>
          <w:p w:rsidR="00665F6A" w14:paraId="77188B3F" w14:textId="77777777">
            <w:pPr>
              <w:pStyle w:val="Tab1FirstColNonGrasLeft"/>
              <w:rPr>
                <w:lang w:val="fr-FR"/>
              </w:rPr>
            </w:pPr>
            <w:r>
              <w:rPr>
                <w:lang w:val="fr-FR"/>
              </w:rPr>
              <w:t>A JPY EUR 19/11/26</w:t>
            </w:r>
          </w:p>
        </w:tc>
        <w:tc>
          <w:tcPr>
            <w:tcW w:w="1380" w:type="dxa"/>
            <w:tcBorders>
              <w:left w:val="single" w:sz="4" w:space="0" w:color="000000"/>
              <w:right w:val="single" w:sz="4" w:space="0" w:color="000000"/>
            </w:tcBorders>
            <w:tcMar>
              <w:top w:w="0" w:type="dxa"/>
              <w:left w:w="0" w:type="dxa"/>
              <w:bottom w:w="0" w:type="dxa"/>
              <w:right w:w="0" w:type="dxa"/>
            </w:tcMar>
            <w:vAlign w:val="center"/>
          </w:tcPr>
          <w:p w:rsidR="00665F6A" w14:paraId="03A2DBA3" w14:textId="77777777">
            <w:pPr>
              <w:pStyle w:val="Tab1MiddleColNonGras"/>
              <w:rPr>
                <w:lang w:val="fr-FR"/>
              </w:rPr>
            </w:pPr>
            <w:r>
              <w:rPr>
                <w:lang w:val="fr-FR"/>
              </w:rPr>
              <w:t>95,28</w:t>
            </w:r>
          </w:p>
        </w:tc>
        <w:tc>
          <w:tcPr>
            <w:tcW w:w="1400" w:type="dxa"/>
            <w:tcBorders>
              <w:left w:val="single" w:sz="4" w:space="0" w:color="000000"/>
              <w:right w:val="single" w:sz="4" w:space="0" w:color="000000"/>
            </w:tcBorders>
            <w:tcMar>
              <w:top w:w="0" w:type="dxa"/>
              <w:left w:w="0" w:type="dxa"/>
              <w:bottom w:w="0" w:type="dxa"/>
              <w:right w:w="0" w:type="dxa"/>
            </w:tcMar>
            <w:vAlign w:val="center"/>
          </w:tcPr>
          <w:p w:rsidR="00665F6A" w14:paraId="19D0B77C" w14:textId="77777777">
            <w:pPr>
              <w:pStyle w:val="Tab1MiddleColNonGras"/>
              <w:rPr>
                <w:lang w:val="fr-FR"/>
              </w:rPr>
            </w:pPr>
            <w:r>
              <w:rPr>
                <w:lang w:val="fr-FR"/>
              </w:rPr>
              <w:t xml:space="preserve"> </w:t>
            </w:r>
          </w:p>
        </w:tc>
        <w:tc>
          <w:tcPr>
            <w:tcW w:w="840" w:type="dxa"/>
            <w:tcBorders>
              <w:left w:val="single" w:sz="4" w:space="0" w:color="000000"/>
              <w:right w:val="single" w:sz="4" w:space="0" w:color="000000"/>
            </w:tcBorders>
            <w:tcMar>
              <w:top w:w="0" w:type="dxa"/>
              <w:left w:w="0" w:type="dxa"/>
              <w:bottom w:w="0" w:type="dxa"/>
              <w:right w:w="0" w:type="dxa"/>
            </w:tcMar>
            <w:vAlign w:val="center"/>
          </w:tcPr>
          <w:p w:rsidR="00665F6A" w14:paraId="771BDD85" w14:textId="77777777">
            <w:pPr>
              <w:pStyle w:val="Tab1MiddleColNonGrasCentre"/>
              <w:rPr>
                <w:lang w:val="fr-FR"/>
              </w:rPr>
            </w:pPr>
            <w:r>
              <w:rPr>
                <w:lang w:val="fr-FR"/>
              </w:rPr>
              <w:t>JPY</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030E307B" w14:textId="77777777">
            <w:pPr>
              <w:pStyle w:val="Tab1MiddleColNonGras"/>
              <w:rPr>
                <w:lang w:val="fr-FR"/>
              </w:rPr>
            </w:pPr>
            <w:r>
              <w:rPr>
                <w:lang w:val="fr-FR"/>
              </w:rPr>
              <w:t>1 683 917,85</w:t>
            </w:r>
          </w:p>
        </w:tc>
        <w:tc>
          <w:tcPr>
            <w:tcW w:w="840" w:type="dxa"/>
            <w:tcBorders>
              <w:left w:val="single" w:sz="4" w:space="0" w:color="000000"/>
              <w:right w:val="single" w:sz="4" w:space="0" w:color="000000"/>
            </w:tcBorders>
            <w:tcMar>
              <w:top w:w="0" w:type="dxa"/>
              <w:left w:w="0" w:type="dxa"/>
              <w:bottom w:w="0" w:type="dxa"/>
              <w:right w:w="0" w:type="dxa"/>
            </w:tcMar>
            <w:vAlign w:val="center"/>
          </w:tcPr>
          <w:p w:rsidR="00665F6A" w14:paraId="52668738" w14:textId="77777777">
            <w:pPr>
              <w:pStyle w:val="Tab1MiddleColNonGrasCentre"/>
              <w:rPr>
                <w:lang w:val="fr-FR"/>
              </w:rPr>
            </w:pPr>
            <w:r>
              <w:rPr>
                <w:lang w:val="fr-FR"/>
              </w:rPr>
              <w:t>EUR</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425E5373" w14:textId="77777777">
            <w:pPr>
              <w:pStyle w:val="Tab3LastColNonGras"/>
              <w:rPr>
                <w:lang w:val="fr-FR"/>
              </w:rPr>
            </w:pPr>
            <w:r>
              <w:rPr>
                <w:lang w:val="fr-FR"/>
              </w:rPr>
              <w:t>-1 683 822,57</w:t>
            </w:r>
          </w:p>
        </w:tc>
      </w:tr>
      <w:tr w14:paraId="67324373" w14:textId="77777777">
        <w:tblPrEx>
          <w:tblW w:w="5000" w:type="pct"/>
          <w:tblLayout w:type="fixed"/>
          <w:tblLook w:val="04A0"/>
        </w:tblPrEx>
        <w:trPr>
          <w:trHeight w:val="242"/>
        </w:trPr>
        <w:tc>
          <w:tcPr>
            <w:tcW w:w="2180" w:type="dxa"/>
            <w:tcBorders>
              <w:left w:val="single" w:sz="4" w:space="0" w:color="000000"/>
            </w:tcBorders>
            <w:tcMar>
              <w:top w:w="0" w:type="dxa"/>
              <w:left w:w="0" w:type="dxa"/>
              <w:bottom w:w="22" w:type="dxa"/>
              <w:right w:w="0" w:type="dxa"/>
            </w:tcMar>
            <w:vAlign w:val="center"/>
          </w:tcPr>
          <w:p w:rsidR="00665F6A" w14:paraId="1A15D919" w14:textId="77777777">
            <w:pPr>
              <w:pStyle w:val="Tab1FirstColNonGrasLeft"/>
              <w:rPr>
                <w:lang w:val="fr-FR"/>
              </w:rPr>
            </w:pPr>
            <w:r>
              <w:rPr>
                <w:lang w:val="fr-FR"/>
              </w:rPr>
              <w:t>A JPY USD 19/11/26</w:t>
            </w:r>
          </w:p>
        </w:tc>
        <w:tc>
          <w:tcPr>
            <w:tcW w:w="1380" w:type="dxa"/>
            <w:tcBorders>
              <w:left w:val="single" w:sz="4" w:space="0" w:color="000000"/>
              <w:right w:val="single" w:sz="4" w:space="0" w:color="000000"/>
            </w:tcBorders>
            <w:tcMar>
              <w:top w:w="0" w:type="dxa"/>
              <w:left w:w="0" w:type="dxa"/>
              <w:bottom w:w="0" w:type="dxa"/>
              <w:right w:w="0" w:type="dxa"/>
            </w:tcMar>
            <w:vAlign w:val="center"/>
          </w:tcPr>
          <w:p w:rsidR="00665F6A" w14:paraId="533649BB" w14:textId="77777777">
            <w:pPr>
              <w:pStyle w:val="Tab1MiddleColNonGras"/>
              <w:rPr>
                <w:lang w:val="fr-FR"/>
              </w:rPr>
            </w:pPr>
            <w:r>
              <w:rPr>
                <w:lang w:val="fr-FR"/>
              </w:rPr>
              <w:t>45 580,42</w:t>
            </w:r>
          </w:p>
        </w:tc>
        <w:tc>
          <w:tcPr>
            <w:tcW w:w="1400" w:type="dxa"/>
            <w:tcBorders>
              <w:left w:val="single" w:sz="4" w:space="0" w:color="000000"/>
              <w:right w:val="single" w:sz="4" w:space="0" w:color="000000"/>
            </w:tcBorders>
            <w:tcMar>
              <w:top w:w="0" w:type="dxa"/>
              <w:left w:w="0" w:type="dxa"/>
              <w:bottom w:w="0" w:type="dxa"/>
              <w:right w:w="0" w:type="dxa"/>
            </w:tcMar>
            <w:vAlign w:val="center"/>
          </w:tcPr>
          <w:p w:rsidR="00665F6A" w14:paraId="64B766DE" w14:textId="77777777">
            <w:pPr>
              <w:pStyle w:val="Tab1MiddleColNonGras"/>
              <w:rPr>
                <w:lang w:val="fr-FR"/>
              </w:rPr>
            </w:pPr>
            <w:r>
              <w:rPr>
                <w:lang w:val="fr-FR"/>
              </w:rPr>
              <w:t xml:space="preserve"> </w:t>
            </w:r>
          </w:p>
        </w:tc>
        <w:tc>
          <w:tcPr>
            <w:tcW w:w="840" w:type="dxa"/>
            <w:tcBorders>
              <w:left w:val="single" w:sz="4" w:space="0" w:color="000000"/>
              <w:right w:val="single" w:sz="4" w:space="0" w:color="000000"/>
            </w:tcBorders>
            <w:tcMar>
              <w:top w:w="0" w:type="dxa"/>
              <w:left w:w="0" w:type="dxa"/>
              <w:bottom w:w="0" w:type="dxa"/>
              <w:right w:w="0" w:type="dxa"/>
            </w:tcMar>
            <w:vAlign w:val="center"/>
          </w:tcPr>
          <w:p w:rsidR="00665F6A" w14:paraId="6AF24DFA" w14:textId="77777777">
            <w:pPr>
              <w:pStyle w:val="Tab1MiddleColNonGrasCentre"/>
              <w:rPr>
                <w:lang w:val="fr-FR"/>
              </w:rPr>
            </w:pPr>
            <w:r>
              <w:rPr>
                <w:lang w:val="fr-FR"/>
              </w:rPr>
              <w:t>JPY</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6CA66F45" w14:textId="77777777">
            <w:pPr>
              <w:pStyle w:val="Tab1MiddleColNonGras"/>
              <w:rPr>
                <w:lang w:val="fr-FR"/>
              </w:rPr>
            </w:pPr>
            <w:r>
              <w:rPr>
                <w:lang w:val="fr-FR"/>
              </w:rPr>
              <w:t>18 269 817,78</w:t>
            </w:r>
          </w:p>
        </w:tc>
        <w:tc>
          <w:tcPr>
            <w:tcW w:w="840" w:type="dxa"/>
            <w:tcBorders>
              <w:left w:val="single" w:sz="4" w:space="0" w:color="000000"/>
              <w:right w:val="single" w:sz="4" w:space="0" w:color="000000"/>
            </w:tcBorders>
            <w:tcMar>
              <w:top w:w="0" w:type="dxa"/>
              <w:left w:w="0" w:type="dxa"/>
              <w:bottom w:w="0" w:type="dxa"/>
              <w:right w:w="0" w:type="dxa"/>
            </w:tcMar>
            <w:vAlign w:val="center"/>
          </w:tcPr>
          <w:p w:rsidR="00665F6A" w14:paraId="4807A938" w14:textId="77777777">
            <w:pPr>
              <w:pStyle w:val="Tab1MiddleColNonGrasCentre"/>
              <w:rPr>
                <w:lang w:val="fr-FR"/>
              </w:rPr>
            </w:pPr>
            <w:r>
              <w:rPr>
                <w:lang w:val="fr-FR"/>
              </w:rPr>
              <w:t>USD</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68F3AC9F" w14:textId="77777777">
            <w:pPr>
              <w:pStyle w:val="Tab3LastColNonGras"/>
              <w:rPr>
                <w:lang w:val="fr-FR"/>
              </w:rPr>
            </w:pPr>
            <w:r>
              <w:rPr>
                <w:lang w:val="fr-FR"/>
              </w:rPr>
              <w:t>-18 224 237,36</w:t>
            </w:r>
          </w:p>
        </w:tc>
      </w:tr>
      <w:tr w14:paraId="07B2F86C" w14:textId="77777777">
        <w:tblPrEx>
          <w:tblW w:w="5000" w:type="pct"/>
          <w:tblLayout w:type="fixed"/>
          <w:tblLook w:val="04A0"/>
        </w:tblPrEx>
        <w:trPr>
          <w:trHeight w:val="242"/>
        </w:trPr>
        <w:tc>
          <w:tcPr>
            <w:tcW w:w="2180" w:type="dxa"/>
            <w:tcBorders>
              <w:left w:val="single" w:sz="4" w:space="0" w:color="000000"/>
            </w:tcBorders>
            <w:tcMar>
              <w:top w:w="0" w:type="dxa"/>
              <w:left w:w="0" w:type="dxa"/>
              <w:bottom w:w="22" w:type="dxa"/>
              <w:right w:w="0" w:type="dxa"/>
            </w:tcMar>
            <w:vAlign w:val="center"/>
          </w:tcPr>
          <w:p w:rsidR="00665F6A" w14:paraId="0E527E01" w14:textId="77777777">
            <w:pPr>
              <w:pStyle w:val="Tab1FirstColNonGrasLeft"/>
              <w:rPr>
                <w:lang w:val="fr-FR"/>
              </w:rPr>
            </w:pPr>
            <w:r>
              <w:rPr>
                <w:lang w:val="fr-FR"/>
              </w:rPr>
              <w:t>A JPY USD 19/11/26</w:t>
            </w:r>
          </w:p>
        </w:tc>
        <w:tc>
          <w:tcPr>
            <w:tcW w:w="1380" w:type="dxa"/>
            <w:tcBorders>
              <w:left w:val="single" w:sz="4" w:space="0" w:color="000000"/>
              <w:right w:val="single" w:sz="4" w:space="0" w:color="000000"/>
            </w:tcBorders>
            <w:tcMar>
              <w:top w:w="0" w:type="dxa"/>
              <w:left w:w="0" w:type="dxa"/>
              <w:bottom w:w="0" w:type="dxa"/>
              <w:right w:w="0" w:type="dxa"/>
            </w:tcMar>
            <w:vAlign w:val="center"/>
          </w:tcPr>
          <w:p w:rsidR="00665F6A" w14:paraId="0DB89D12" w14:textId="77777777">
            <w:pPr>
              <w:pStyle w:val="Tab1MiddleColNonGras"/>
              <w:rPr>
                <w:lang w:val="fr-FR"/>
              </w:rPr>
            </w:pPr>
            <w:r>
              <w:rPr>
                <w:lang w:val="fr-FR"/>
              </w:rPr>
              <w:t xml:space="preserve"> </w:t>
            </w:r>
          </w:p>
        </w:tc>
        <w:tc>
          <w:tcPr>
            <w:tcW w:w="1400" w:type="dxa"/>
            <w:tcBorders>
              <w:left w:val="single" w:sz="4" w:space="0" w:color="000000"/>
              <w:right w:val="single" w:sz="4" w:space="0" w:color="000000"/>
            </w:tcBorders>
            <w:tcMar>
              <w:top w:w="0" w:type="dxa"/>
              <w:left w:w="0" w:type="dxa"/>
              <w:bottom w:w="0" w:type="dxa"/>
              <w:right w:w="0" w:type="dxa"/>
            </w:tcMar>
            <w:vAlign w:val="center"/>
          </w:tcPr>
          <w:p w:rsidR="00665F6A" w14:paraId="7E6E718F" w14:textId="77777777">
            <w:pPr>
              <w:pStyle w:val="Tab1MiddleColNonGras"/>
              <w:rPr>
                <w:lang w:val="fr-FR"/>
              </w:rPr>
            </w:pPr>
            <w:r>
              <w:rPr>
                <w:lang w:val="fr-FR"/>
              </w:rPr>
              <w:t>-785 288,45</w:t>
            </w:r>
          </w:p>
        </w:tc>
        <w:tc>
          <w:tcPr>
            <w:tcW w:w="840" w:type="dxa"/>
            <w:tcBorders>
              <w:left w:val="single" w:sz="4" w:space="0" w:color="000000"/>
              <w:right w:val="single" w:sz="4" w:space="0" w:color="000000"/>
            </w:tcBorders>
            <w:tcMar>
              <w:top w:w="0" w:type="dxa"/>
              <w:left w:w="0" w:type="dxa"/>
              <w:bottom w:w="0" w:type="dxa"/>
              <w:right w:w="0" w:type="dxa"/>
            </w:tcMar>
            <w:vAlign w:val="center"/>
          </w:tcPr>
          <w:p w:rsidR="00665F6A" w14:paraId="6E0779BA" w14:textId="77777777">
            <w:pPr>
              <w:pStyle w:val="Tab1MiddleColNonGrasCentre"/>
              <w:rPr>
                <w:lang w:val="fr-FR"/>
              </w:rPr>
            </w:pPr>
            <w:r>
              <w:rPr>
                <w:lang w:val="fr-FR"/>
              </w:rPr>
              <w:t>JPY</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2FD5BB4C" w14:textId="77777777">
            <w:pPr>
              <w:pStyle w:val="Tab1MiddleColNonGras"/>
              <w:rPr>
                <w:lang w:val="fr-FR"/>
              </w:rPr>
            </w:pPr>
            <w:r>
              <w:rPr>
                <w:lang w:val="fr-FR"/>
              </w:rPr>
              <w:t>36 319 482,70</w:t>
            </w:r>
          </w:p>
        </w:tc>
        <w:tc>
          <w:tcPr>
            <w:tcW w:w="840" w:type="dxa"/>
            <w:tcBorders>
              <w:left w:val="single" w:sz="4" w:space="0" w:color="000000"/>
              <w:right w:val="single" w:sz="4" w:space="0" w:color="000000"/>
            </w:tcBorders>
            <w:tcMar>
              <w:top w:w="0" w:type="dxa"/>
              <w:left w:w="0" w:type="dxa"/>
              <w:bottom w:w="0" w:type="dxa"/>
              <w:right w:w="0" w:type="dxa"/>
            </w:tcMar>
            <w:vAlign w:val="center"/>
          </w:tcPr>
          <w:p w:rsidR="00665F6A" w14:paraId="357F2DA6" w14:textId="77777777">
            <w:pPr>
              <w:pStyle w:val="Tab1MiddleColNonGrasCentre"/>
              <w:rPr>
                <w:lang w:val="fr-FR"/>
              </w:rPr>
            </w:pPr>
            <w:r>
              <w:rPr>
                <w:lang w:val="fr-FR"/>
              </w:rPr>
              <w:t>USD</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6B070761" w14:textId="77777777">
            <w:pPr>
              <w:pStyle w:val="Tab3LastColNonGras"/>
              <w:rPr>
                <w:lang w:val="fr-FR"/>
              </w:rPr>
            </w:pPr>
            <w:r>
              <w:rPr>
                <w:lang w:val="fr-FR"/>
              </w:rPr>
              <w:t>-37 104 771,15</w:t>
            </w:r>
          </w:p>
        </w:tc>
      </w:tr>
      <w:tr w14:paraId="632BC365" w14:textId="77777777">
        <w:tblPrEx>
          <w:tblW w:w="5000" w:type="pct"/>
          <w:tblLayout w:type="fixed"/>
          <w:tblLook w:val="04A0"/>
        </w:tblPrEx>
        <w:trPr>
          <w:trHeight w:val="242"/>
        </w:trPr>
        <w:tc>
          <w:tcPr>
            <w:tcW w:w="2180" w:type="dxa"/>
            <w:tcBorders>
              <w:left w:val="single" w:sz="4" w:space="0" w:color="000000"/>
            </w:tcBorders>
            <w:tcMar>
              <w:top w:w="0" w:type="dxa"/>
              <w:left w:w="0" w:type="dxa"/>
              <w:bottom w:w="22" w:type="dxa"/>
              <w:right w:w="0" w:type="dxa"/>
            </w:tcMar>
            <w:vAlign w:val="center"/>
          </w:tcPr>
          <w:p w:rsidR="00665F6A" w14:paraId="77F0F52A" w14:textId="77777777">
            <w:pPr>
              <w:pStyle w:val="Tab1FirstColNonGrasLeft"/>
              <w:rPr>
                <w:lang w:val="fr-FR"/>
              </w:rPr>
            </w:pPr>
            <w:r>
              <w:rPr>
                <w:lang w:val="fr-FR"/>
              </w:rPr>
              <w:t>A MXN USD 19/11/26</w:t>
            </w:r>
          </w:p>
        </w:tc>
        <w:tc>
          <w:tcPr>
            <w:tcW w:w="1380" w:type="dxa"/>
            <w:tcBorders>
              <w:left w:val="single" w:sz="4" w:space="0" w:color="000000"/>
              <w:right w:val="single" w:sz="4" w:space="0" w:color="000000"/>
            </w:tcBorders>
            <w:tcMar>
              <w:top w:w="0" w:type="dxa"/>
              <w:left w:w="0" w:type="dxa"/>
              <w:bottom w:w="0" w:type="dxa"/>
              <w:right w:w="0" w:type="dxa"/>
            </w:tcMar>
            <w:vAlign w:val="center"/>
          </w:tcPr>
          <w:p w:rsidR="00665F6A" w14:paraId="71FA335B" w14:textId="77777777">
            <w:pPr>
              <w:pStyle w:val="Tab1MiddleColNonGras"/>
              <w:rPr>
                <w:lang w:val="fr-FR"/>
              </w:rPr>
            </w:pPr>
            <w:r>
              <w:rPr>
                <w:lang w:val="fr-FR"/>
              </w:rPr>
              <w:t xml:space="preserve"> </w:t>
            </w:r>
          </w:p>
        </w:tc>
        <w:tc>
          <w:tcPr>
            <w:tcW w:w="1400" w:type="dxa"/>
            <w:tcBorders>
              <w:left w:val="single" w:sz="4" w:space="0" w:color="000000"/>
              <w:right w:val="single" w:sz="4" w:space="0" w:color="000000"/>
            </w:tcBorders>
            <w:tcMar>
              <w:top w:w="0" w:type="dxa"/>
              <w:left w:w="0" w:type="dxa"/>
              <w:bottom w:w="0" w:type="dxa"/>
              <w:right w:w="0" w:type="dxa"/>
            </w:tcMar>
            <w:vAlign w:val="center"/>
          </w:tcPr>
          <w:p w:rsidR="00665F6A" w14:paraId="269127DD" w14:textId="77777777">
            <w:pPr>
              <w:pStyle w:val="Tab1MiddleColNonGras"/>
              <w:rPr>
                <w:lang w:val="fr-FR"/>
              </w:rPr>
            </w:pPr>
            <w:r>
              <w:rPr>
                <w:lang w:val="fr-FR"/>
              </w:rPr>
              <w:t>-313 326,20</w:t>
            </w:r>
          </w:p>
        </w:tc>
        <w:tc>
          <w:tcPr>
            <w:tcW w:w="840" w:type="dxa"/>
            <w:tcBorders>
              <w:left w:val="single" w:sz="4" w:space="0" w:color="000000"/>
              <w:right w:val="single" w:sz="4" w:space="0" w:color="000000"/>
            </w:tcBorders>
            <w:tcMar>
              <w:top w:w="0" w:type="dxa"/>
              <w:left w:w="0" w:type="dxa"/>
              <w:bottom w:w="0" w:type="dxa"/>
              <w:right w:w="0" w:type="dxa"/>
            </w:tcMar>
            <w:vAlign w:val="center"/>
          </w:tcPr>
          <w:p w:rsidR="00665F6A" w14:paraId="29B3223A" w14:textId="77777777">
            <w:pPr>
              <w:pStyle w:val="Tab1MiddleColNonGrasCentre"/>
              <w:rPr>
                <w:lang w:val="fr-FR"/>
              </w:rPr>
            </w:pPr>
            <w:r>
              <w:rPr>
                <w:lang w:val="fr-FR"/>
              </w:rPr>
              <w:t>MXN</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5834D5D9" w14:textId="77777777">
            <w:pPr>
              <w:pStyle w:val="Tab1MiddleColNonGras"/>
              <w:rPr>
                <w:lang w:val="fr-FR"/>
              </w:rPr>
            </w:pPr>
            <w:r>
              <w:rPr>
                <w:lang w:val="fr-FR"/>
              </w:rPr>
              <w:t>17 118 553,01</w:t>
            </w:r>
          </w:p>
        </w:tc>
        <w:tc>
          <w:tcPr>
            <w:tcW w:w="840" w:type="dxa"/>
            <w:tcBorders>
              <w:left w:val="single" w:sz="4" w:space="0" w:color="000000"/>
              <w:right w:val="single" w:sz="4" w:space="0" w:color="000000"/>
            </w:tcBorders>
            <w:tcMar>
              <w:top w:w="0" w:type="dxa"/>
              <w:left w:w="0" w:type="dxa"/>
              <w:bottom w:w="0" w:type="dxa"/>
              <w:right w:w="0" w:type="dxa"/>
            </w:tcMar>
            <w:vAlign w:val="center"/>
          </w:tcPr>
          <w:p w:rsidR="00665F6A" w14:paraId="7DFCCA4F" w14:textId="77777777">
            <w:pPr>
              <w:pStyle w:val="Tab1MiddleColNonGrasCentre"/>
              <w:rPr>
                <w:lang w:val="fr-FR"/>
              </w:rPr>
            </w:pPr>
            <w:r>
              <w:rPr>
                <w:lang w:val="fr-FR"/>
              </w:rPr>
              <w:t>USD</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65EA28CA" w14:textId="77777777">
            <w:pPr>
              <w:pStyle w:val="Tab3LastColNonGras"/>
              <w:rPr>
                <w:lang w:val="fr-FR"/>
              </w:rPr>
            </w:pPr>
            <w:r>
              <w:rPr>
                <w:lang w:val="fr-FR"/>
              </w:rPr>
              <w:t>-17 431 879,21</w:t>
            </w:r>
          </w:p>
        </w:tc>
      </w:tr>
      <w:tr w14:paraId="73D98B41" w14:textId="77777777">
        <w:tblPrEx>
          <w:tblW w:w="5000" w:type="pct"/>
          <w:tblLayout w:type="fixed"/>
          <w:tblLook w:val="04A0"/>
        </w:tblPrEx>
        <w:trPr>
          <w:trHeight w:val="242"/>
        </w:trPr>
        <w:tc>
          <w:tcPr>
            <w:tcW w:w="2180" w:type="dxa"/>
            <w:tcBorders>
              <w:left w:val="single" w:sz="4" w:space="0" w:color="000000"/>
            </w:tcBorders>
            <w:tcMar>
              <w:top w:w="0" w:type="dxa"/>
              <w:left w:w="0" w:type="dxa"/>
              <w:bottom w:w="22" w:type="dxa"/>
              <w:right w:w="0" w:type="dxa"/>
            </w:tcMar>
            <w:vAlign w:val="center"/>
          </w:tcPr>
          <w:p w:rsidR="00665F6A" w14:paraId="20F3D6C1" w14:textId="77777777">
            <w:pPr>
              <w:pStyle w:val="Tab1FirstColNonGrasLeft"/>
              <w:rPr>
                <w:lang w:val="fr-FR"/>
              </w:rPr>
            </w:pPr>
            <w:r>
              <w:rPr>
                <w:lang w:val="fr-FR"/>
              </w:rPr>
              <w:t>A MXN USD 19/11/26</w:t>
            </w:r>
          </w:p>
        </w:tc>
        <w:tc>
          <w:tcPr>
            <w:tcW w:w="1380" w:type="dxa"/>
            <w:tcBorders>
              <w:left w:val="single" w:sz="4" w:space="0" w:color="000000"/>
              <w:right w:val="single" w:sz="4" w:space="0" w:color="000000"/>
            </w:tcBorders>
            <w:tcMar>
              <w:top w:w="0" w:type="dxa"/>
              <w:left w:w="0" w:type="dxa"/>
              <w:bottom w:w="0" w:type="dxa"/>
              <w:right w:w="0" w:type="dxa"/>
            </w:tcMar>
            <w:vAlign w:val="center"/>
          </w:tcPr>
          <w:p w:rsidR="00665F6A" w14:paraId="45827484" w14:textId="77777777">
            <w:pPr>
              <w:pStyle w:val="Tab1MiddleColNonGras"/>
              <w:rPr>
                <w:lang w:val="fr-FR"/>
              </w:rPr>
            </w:pPr>
            <w:r>
              <w:rPr>
                <w:lang w:val="fr-FR"/>
              </w:rPr>
              <w:t xml:space="preserve"> </w:t>
            </w:r>
          </w:p>
        </w:tc>
        <w:tc>
          <w:tcPr>
            <w:tcW w:w="1400" w:type="dxa"/>
            <w:tcBorders>
              <w:left w:val="single" w:sz="4" w:space="0" w:color="000000"/>
              <w:right w:val="single" w:sz="4" w:space="0" w:color="000000"/>
            </w:tcBorders>
            <w:tcMar>
              <w:top w:w="0" w:type="dxa"/>
              <w:left w:w="0" w:type="dxa"/>
              <w:bottom w:w="0" w:type="dxa"/>
              <w:right w:w="0" w:type="dxa"/>
            </w:tcMar>
            <w:vAlign w:val="center"/>
          </w:tcPr>
          <w:p w:rsidR="00665F6A" w14:paraId="38BCD3F4" w14:textId="77777777">
            <w:pPr>
              <w:pStyle w:val="Tab1MiddleColNonGras"/>
              <w:rPr>
                <w:lang w:val="fr-FR"/>
              </w:rPr>
            </w:pPr>
            <w:r>
              <w:rPr>
                <w:lang w:val="fr-FR"/>
              </w:rPr>
              <w:t>-603 118,81</w:t>
            </w:r>
          </w:p>
        </w:tc>
        <w:tc>
          <w:tcPr>
            <w:tcW w:w="840" w:type="dxa"/>
            <w:tcBorders>
              <w:left w:val="single" w:sz="4" w:space="0" w:color="000000"/>
              <w:right w:val="single" w:sz="4" w:space="0" w:color="000000"/>
            </w:tcBorders>
            <w:tcMar>
              <w:top w:w="0" w:type="dxa"/>
              <w:left w:w="0" w:type="dxa"/>
              <w:bottom w:w="0" w:type="dxa"/>
              <w:right w:w="0" w:type="dxa"/>
            </w:tcMar>
            <w:vAlign w:val="center"/>
          </w:tcPr>
          <w:p w:rsidR="00665F6A" w14:paraId="3F1C15FA" w14:textId="77777777">
            <w:pPr>
              <w:pStyle w:val="Tab1MiddleColNonGrasCentre"/>
              <w:rPr>
                <w:lang w:val="fr-FR"/>
              </w:rPr>
            </w:pPr>
            <w:r>
              <w:rPr>
                <w:lang w:val="fr-FR"/>
              </w:rPr>
              <w:t>MXN</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3383E599" w14:textId="77777777">
            <w:pPr>
              <w:pStyle w:val="Tab1MiddleColNonGras"/>
              <w:rPr>
                <w:lang w:val="fr-FR"/>
              </w:rPr>
            </w:pPr>
            <w:r>
              <w:rPr>
                <w:lang w:val="fr-FR"/>
              </w:rPr>
              <w:t>12 955 009,46</w:t>
            </w:r>
          </w:p>
        </w:tc>
        <w:tc>
          <w:tcPr>
            <w:tcW w:w="840" w:type="dxa"/>
            <w:tcBorders>
              <w:left w:val="single" w:sz="4" w:space="0" w:color="000000"/>
              <w:right w:val="single" w:sz="4" w:space="0" w:color="000000"/>
            </w:tcBorders>
            <w:tcMar>
              <w:top w:w="0" w:type="dxa"/>
              <w:left w:w="0" w:type="dxa"/>
              <w:bottom w:w="0" w:type="dxa"/>
              <w:right w:w="0" w:type="dxa"/>
            </w:tcMar>
            <w:vAlign w:val="center"/>
          </w:tcPr>
          <w:p w:rsidR="00665F6A" w14:paraId="660BE6E3" w14:textId="77777777">
            <w:pPr>
              <w:pStyle w:val="Tab1MiddleColNonGrasCentre"/>
              <w:rPr>
                <w:lang w:val="fr-FR"/>
              </w:rPr>
            </w:pPr>
            <w:r>
              <w:rPr>
                <w:lang w:val="fr-FR"/>
              </w:rPr>
              <w:t>USD</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71A5772A" w14:textId="77777777">
            <w:pPr>
              <w:pStyle w:val="Tab3LastColNonGras"/>
              <w:rPr>
                <w:lang w:val="fr-FR"/>
              </w:rPr>
            </w:pPr>
            <w:r>
              <w:rPr>
                <w:lang w:val="fr-FR"/>
              </w:rPr>
              <w:t>-13 558 128,27</w:t>
            </w:r>
          </w:p>
        </w:tc>
      </w:tr>
      <w:tr w14:paraId="705C7191" w14:textId="77777777">
        <w:tblPrEx>
          <w:tblW w:w="5000" w:type="pct"/>
          <w:tblLayout w:type="fixed"/>
          <w:tblLook w:val="04A0"/>
        </w:tblPrEx>
        <w:trPr>
          <w:trHeight w:val="242"/>
        </w:trPr>
        <w:tc>
          <w:tcPr>
            <w:tcW w:w="2180" w:type="dxa"/>
            <w:tcBorders>
              <w:left w:val="single" w:sz="4" w:space="0" w:color="000000"/>
            </w:tcBorders>
            <w:tcMar>
              <w:top w:w="0" w:type="dxa"/>
              <w:left w:w="0" w:type="dxa"/>
              <w:bottom w:w="22" w:type="dxa"/>
              <w:right w:w="0" w:type="dxa"/>
            </w:tcMar>
            <w:vAlign w:val="center"/>
          </w:tcPr>
          <w:p w:rsidR="00665F6A" w14:paraId="7BC02655" w14:textId="77777777">
            <w:pPr>
              <w:pStyle w:val="Tab1FirstColNonGrasLeft"/>
              <w:rPr>
                <w:lang w:val="fr-FR"/>
              </w:rPr>
            </w:pPr>
            <w:r>
              <w:rPr>
                <w:lang w:val="fr-FR"/>
              </w:rPr>
              <w:t>A NOK EUR 19/11/26</w:t>
            </w:r>
          </w:p>
        </w:tc>
        <w:tc>
          <w:tcPr>
            <w:tcW w:w="1380" w:type="dxa"/>
            <w:tcBorders>
              <w:left w:val="single" w:sz="4" w:space="0" w:color="000000"/>
              <w:right w:val="single" w:sz="4" w:space="0" w:color="000000"/>
            </w:tcBorders>
            <w:tcMar>
              <w:top w:w="0" w:type="dxa"/>
              <w:left w:w="0" w:type="dxa"/>
              <w:bottom w:w="0" w:type="dxa"/>
              <w:right w:w="0" w:type="dxa"/>
            </w:tcMar>
            <w:vAlign w:val="center"/>
          </w:tcPr>
          <w:p w:rsidR="00665F6A" w14:paraId="158B9679" w14:textId="77777777">
            <w:pPr>
              <w:pStyle w:val="Tab1MiddleColNonGras"/>
              <w:rPr>
                <w:lang w:val="fr-FR"/>
              </w:rPr>
            </w:pPr>
            <w:r>
              <w:rPr>
                <w:lang w:val="fr-FR"/>
              </w:rPr>
              <w:t xml:space="preserve"> </w:t>
            </w:r>
          </w:p>
        </w:tc>
        <w:tc>
          <w:tcPr>
            <w:tcW w:w="1400" w:type="dxa"/>
            <w:tcBorders>
              <w:left w:val="single" w:sz="4" w:space="0" w:color="000000"/>
              <w:right w:val="single" w:sz="4" w:space="0" w:color="000000"/>
            </w:tcBorders>
            <w:tcMar>
              <w:top w:w="0" w:type="dxa"/>
              <w:left w:w="0" w:type="dxa"/>
              <w:bottom w:w="0" w:type="dxa"/>
              <w:right w:w="0" w:type="dxa"/>
            </w:tcMar>
            <w:vAlign w:val="center"/>
          </w:tcPr>
          <w:p w:rsidR="00665F6A" w14:paraId="271862B8" w14:textId="77777777">
            <w:pPr>
              <w:pStyle w:val="Tab1MiddleColNonGras"/>
              <w:rPr>
                <w:lang w:val="fr-FR"/>
              </w:rPr>
            </w:pPr>
            <w:r>
              <w:rPr>
                <w:lang w:val="fr-FR"/>
              </w:rPr>
              <w:t>-15 305,49</w:t>
            </w:r>
          </w:p>
        </w:tc>
        <w:tc>
          <w:tcPr>
            <w:tcW w:w="840" w:type="dxa"/>
            <w:tcBorders>
              <w:left w:val="single" w:sz="4" w:space="0" w:color="000000"/>
              <w:right w:val="single" w:sz="4" w:space="0" w:color="000000"/>
            </w:tcBorders>
            <w:tcMar>
              <w:top w:w="0" w:type="dxa"/>
              <w:left w:w="0" w:type="dxa"/>
              <w:bottom w:w="0" w:type="dxa"/>
              <w:right w:w="0" w:type="dxa"/>
            </w:tcMar>
            <w:vAlign w:val="center"/>
          </w:tcPr>
          <w:p w:rsidR="00665F6A" w14:paraId="6D90009C" w14:textId="77777777">
            <w:pPr>
              <w:pStyle w:val="Tab1MiddleColNonGrasCentre"/>
              <w:rPr>
                <w:lang w:val="fr-FR"/>
              </w:rPr>
            </w:pPr>
            <w:r>
              <w:rPr>
                <w:lang w:val="fr-FR"/>
              </w:rPr>
              <w:t>NOK</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487463B9" w14:textId="77777777">
            <w:pPr>
              <w:pStyle w:val="Tab1MiddleColNonGras"/>
              <w:rPr>
                <w:lang w:val="fr-FR"/>
              </w:rPr>
            </w:pPr>
            <w:r>
              <w:rPr>
                <w:lang w:val="fr-FR"/>
              </w:rPr>
              <w:t>1 214 630,70</w:t>
            </w:r>
          </w:p>
        </w:tc>
        <w:tc>
          <w:tcPr>
            <w:tcW w:w="840" w:type="dxa"/>
            <w:tcBorders>
              <w:left w:val="single" w:sz="4" w:space="0" w:color="000000"/>
              <w:right w:val="single" w:sz="4" w:space="0" w:color="000000"/>
            </w:tcBorders>
            <w:tcMar>
              <w:top w:w="0" w:type="dxa"/>
              <w:left w:w="0" w:type="dxa"/>
              <w:bottom w:w="0" w:type="dxa"/>
              <w:right w:w="0" w:type="dxa"/>
            </w:tcMar>
            <w:vAlign w:val="center"/>
          </w:tcPr>
          <w:p w:rsidR="00665F6A" w14:paraId="34227E35" w14:textId="77777777">
            <w:pPr>
              <w:pStyle w:val="Tab1MiddleColNonGrasCentre"/>
              <w:rPr>
                <w:lang w:val="fr-FR"/>
              </w:rPr>
            </w:pPr>
            <w:r>
              <w:rPr>
                <w:lang w:val="fr-FR"/>
              </w:rPr>
              <w:t>EUR</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2A509477" w14:textId="77777777">
            <w:pPr>
              <w:pStyle w:val="Tab3LastColNonGras"/>
              <w:rPr>
                <w:lang w:val="fr-FR"/>
              </w:rPr>
            </w:pPr>
            <w:r>
              <w:rPr>
                <w:lang w:val="fr-FR"/>
              </w:rPr>
              <w:t>-1 229 936,19</w:t>
            </w:r>
          </w:p>
        </w:tc>
      </w:tr>
      <w:tr w14:paraId="592D6B0D" w14:textId="77777777">
        <w:tblPrEx>
          <w:tblW w:w="5000" w:type="pct"/>
          <w:tblLayout w:type="fixed"/>
          <w:tblLook w:val="04A0"/>
        </w:tblPrEx>
        <w:trPr>
          <w:trHeight w:val="242"/>
        </w:trPr>
        <w:tc>
          <w:tcPr>
            <w:tcW w:w="2180" w:type="dxa"/>
            <w:tcBorders>
              <w:left w:val="single" w:sz="4" w:space="0" w:color="000000"/>
            </w:tcBorders>
            <w:tcMar>
              <w:top w:w="0" w:type="dxa"/>
              <w:left w:w="0" w:type="dxa"/>
              <w:bottom w:w="22" w:type="dxa"/>
              <w:right w:w="0" w:type="dxa"/>
            </w:tcMar>
            <w:vAlign w:val="center"/>
          </w:tcPr>
          <w:p w:rsidR="00665F6A" w14:paraId="257DCDCD" w14:textId="77777777">
            <w:pPr>
              <w:pStyle w:val="Tab1FirstColNonGrasLeft"/>
              <w:rPr>
                <w:lang w:val="fr-FR"/>
              </w:rPr>
            </w:pPr>
            <w:r>
              <w:rPr>
                <w:lang w:val="fr-FR"/>
              </w:rPr>
              <w:t>A SEK EUR 19/11/26</w:t>
            </w:r>
          </w:p>
        </w:tc>
        <w:tc>
          <w:tcPr>
            <w:tcW w:w="1380" w:type="dxa"/>
            <w:tcBorders>
              <w:left w:val="single" w:sz="4" w:space="0" w:color="000000"/>
              <w:right w:val="single" w:sz="4" w:space="0" w:color="000000"/>
            </w:tcBorders>
            <w:tcMar>
              <w:top w:w="0" w:type="dxa"/>
              <w:left w:w="0" w:type="dxa"/>
              <w:bottom w:w="0" w:type="dxa"/>
              <w:right w:w="0" w:type="dxa"/>
            </w:tcMar>
            <w:vAlign w:val="center"/>
          </w:tcPr>
          <w:p w:rsidR="00665F6A" w14:paraId="664CEA57" w14:textId="77777777">
            <w:pPr>
              <w:pStyle w:val="Tab1MiddleColNonGras"/>
              <w:rPr>
                <w:lang w:val="fr-FR"/>
              </w:rPr>
            </w:pPr>
            <w:r>
              <w:rPr>
                <w:lang w:val="fr-FR"/>
              </w:rPr>
              <w:t xml:space="preserve"> </w:t>
            </w:r>
          </w:p>
        </w:tc>
        <w:tc>
          <w:tcPr>
            <w:tcW w:w="1400" w:type="dxa"/>
            <w:tcBorders>
              <w:left w:val="single" w:sz="4" w:space="0" w:color="000000"/>
              <w:right w:val="single" w:sz="4" w:space="0" w:color="000000"/>
            </w:tcBorders>
            <w:tcMar>
              <w:top w:w="0" w:type="dxa"/>
              <w:left w:w="0" w:type="dxa"/>
              <w:bottom w:w="0" w:type="dxa"/>
              <w:right w:w="0" w:type="dxa"/>
            </w:tcMar>
            <w:vAlign w:val="center"/>
          </w:tcPr>
          <w:p w:rsidR="00665F6A" w14:paraId="2FC706A4" w14:textId="77777777">
            <w:pPr>
              <w:pStyle w:val="Tab1MiddleColNonGras"/>
              <w:rPr>
                <w:lang w:val="fr-FR"/>
              </w:rPr>
            </w:pPr>
            <w:r>
              <w:rPr>
                <w:lang w:val="fr-FR"/>
              </w:rPr>
              <w:t>-157,41</w:t>
            </w:r>
          </w:p>
        </w:tc>
        <w:tc>
          <w:tcPr>
            <w:tcW w:w="840" w:type="dxa"/>
            <w:tcBorders>
              <w:left w:val="single" w:sz="4" w:space="0" w:color="000000"/>
              <w:right w:val="single" w:sz="4" w:space="0" w:color="000000"/>
            </w:tcBorders>
            <w:tcMar>
              <w:top w:w="0" w:type="dxa"/>
              <w:left w:w="0" w:type="dxa"/>
              <w:bottom w:w="0" w:type="dxa"/>
              <w:right w:w="0" w:type="dxa"/>
            </w:tcMar>
            <w:vAlign w:val="center"/>
          </w:tcPr>
          <w:p w:rsidR="00665F6A" w14:paraId="01567ECC" w14:textId="77777777">
            <w:pPr>
              <w:pStyle w:val="Tab1MiddleColNonGrasCentre"/>
              <w:rPr>
                <w:lang w:val="fr-FR"/>
              </w:rPr>
            </w:pPr>
            <w:r>
              <w:rPr>
                <w:lang w:val="fr-FR"/>
              </w:rPr>
              <w:t>SEK</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6E4B1AF1" w14:textId="77777777">
            <w:pPr>
              <w:pStyle w:val="Tab1MiddleColNonGras"/>
              <w:rPr>
                <w:lang w:val="fr-FR"/>
              </w:rPr>
            </w:pPr>
            <w:r>
              <w:rPr>
                <w:lang w:val="fr-FR"/>
              </w:rPr>
              <w:t>161 075,53</w:t>
            </w:r>
          </w:p>
        </w:tc>
        <w:tc>
          <w:tcPr>
            <w:tcW w:w="840" w:type="dxa"/>
            <w:tcBorders>
              <w:left w:val="single" w:sz="4" w:space="0" w:color="000000"/>
              <w:right w:val="single" w:sz="4" w:space="0" w:color="000000"/>
            </w:tcBorders>
            <w:tcMar>
              <w:top w:w="0" w:type="dxa"/>
              <w:left w:w="0" w:type="dxa"/>
              <w:bottom w:w="0" w:type="dxa"/>
              <w:right w:w="0" w:type="dxa"/>
            </w:tcMar>
            <w:vAlign w:val="center"/>
          </w:tcPr>
          <w:p w:rsidR="00665F6A" w14:paraId="525590A7" w14:textId="77777777">
            <w:pPr>
              <w:pStyle w:val="Tab1MiddleColNonGrasCentre"/>
              <w:rPr>
                <w:lang w:val="fr-FR"/>
              </w:rPr>
            </w:pPr>
            <w:r>
              <w:rPr>
                <w:lang w:val="fr-FR"/>
              </w:rPr>
              <w:t>EUR</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379B3AD9" w14:textId="77777777">
            <w:pPr>
              <w:pStyle w:val="Tab3LastColNonGras"/>
              <w:rPr>
                <w:lang w:val="fr-FR"/>
              </w:rPr>
            </w:pPr>
            <w:r>
              <w:rPr>
                <w:lang w:val="fr-FR"/>
              </w:rPr>
              <w:t>-161 232,94</w:t>
            </w:r>
          </w:p>
        </w:tc>
      </w:tr>
      <w:tr w14:paraId="37446DC3" w14:textId="77777777">
        <w:tblPrEx>
          <w:tblW w:w="5000" w:type="pct"/>
          <w:tblLayout w:type="fixed"/>
          <w:tblLook w:val="04A0"/>
        </w:tblPrEx>
        <w:trPr>
          <w:trHeight w:val="242"/>
        </w:trPr>
        <w:tc>
          <w:tcPr>
            <w:tcW w:w="2180" w:type="dxa"/>
            <w:tcBorders>
              <w:left w:val="single" w:sz="4" w:space="0" w:color="000000"/>
            </w:tcBorders>
            <w:tcMar>
              <w:top w:w="0" w:type="dxa"/>
              <w:left w:w="0" w:type="dxa"/>
              <w:bottom w:w="22" w:type="dxa"/>
              <w:right w:w="0" w:type="dxa"/>
            </w:tcMar>
            <w:vAlign w:val="center"/>
          </w:tcPr>
          <w:p w:rsidR="00665F6A" w14:paraId="3E70B1DB" w14:textId="77777777">
            <w:pPr>
              <w:pStyle w:val="Tab1FirstColNonGrasLeft"/>
              <w:rPr>
                <w:lang w:val="fr-FR"/>
              </w:rPr>
            </w:pPr>
            <w:r>
              <w:rPr>
                <w:lang w:val="fr-FR"/>
              </w:rPr>
              <w:t>A SEK EUR 19/11/26</w:t>
            </w:r>
          </w:p>
        </w:tc>
        <w:tc>
          <w:tcPr>
            <w:tcW w:w="1380" w:type="dxa"/>
            <w:tcBorders>
              <w:left w:val="single" w:sz="4" w:space="0" w:color="000000"/>
              <w:right w:val="single" w:sz="4" w:space="0" w:color="000000"/>
            </w:tcBorders>
            <w:tcMar>
              <w:top w:w="0" w:type="dxa"/>
              <w:left w:w="0" w:type="dxa"/>
              <w:bottom w:w="0" w:type="dxa"/>
              <w:right w:w="0" w:type="dxa"/>
            </w:tcMar>
            <w:vAlign w:val="center"/>
          </w:tcPr>
          <w:p w:rsidR="00665F6A" w14:paraId="0463FA20" w14:textId="77777777">
            <w:pPr>
              <w:pStyle w:val="Tab1MiddleColNonGras"/>
              <w:rPr>
                <w:lang w:val="fr-FR"/>
              </w:rPr>
            </w:pPr>
            <w:r>
              <w:rPr>
                <w:lang w:val="fr-FR"/>
              </w:rPr>
              <w:t xml:space="preserve"> </w:t>
            </w:r>
          </w:p>
        </w:tc>
        <w:tc>
          <w:tcPr>
            <w:tcW w:w="1400" w:type="dxa"/>
            <w:tcBorders>
              <w:left w:val="single" w:sz="4" w:space="0" w:color="000000"/>
              <w:right w:val="single" w:sz="4" w:space="0" w:color="000000"/>
            </w:tcBorders>
            <w:tcMar>
              <w:top w:w="0" w:type="dxa"/>
              <w:left w:w="0" w:type="dxa"/>
              <w:bottom w:w="0" w:type="dxa"/>
              <w:right w:w="0" w:type="dxa"/>
            </w:tcMar>
            <w:vAlign w:val="center"/>
          </w:tcPr>
          <w:p w:rsidR="00665F6A" w14:paraId="0A7F4FC1" w14:textId="77777777">
            <w:pPr>
              <w:pStyle w:val="Tab1MiddleColNonGras"/>
              <w:rPr>
                <w:lang w:val="fr-FR"/>
              </w:rPr>
            </w:pPr>
            <w:r>
              <w:rPr>
                <w:lang w:val="fr-FR"/>
              </w:rPr>
              <w:t>-116 056,23</w:t>
            </w:r>
          </w:p>
        </w:tc>
        <w:tc>
          <w:tcPr>
            <w:tcW w:w="840" w:type="dxa"/>
            <w:tcBorders>
              <w:left w:val="single" w:sz="4" w:space="0" w:color="000000"/>
              <w:right w:val="single" w:sz="4" w:space="0" w:color="000000"/>
            </w:tcBorders>
            <w:tcMar>
              <w:top w:w="0" w:type="dxa"/>
              <w:left w:w="0" w:type="dxa"/>
              <w:bottom w:w="0" w:type="dxa"/>
              <w:right w:w="0" w:type="dxa"/>
            </w:tcMar>
            <w:vAlign w:val="center"/>
          </w:tcPr>
          <w:p w:rsidR="00665F6A" w14:paraId="51236672" w14:textId="77777777">
            <w:pPr>
              <w:pStyle w:val="Tab1MiddleColNonGrasCentre"/>
              <w:rPr>
                <w:lang w:val="fr-FR"/>
              </w:rPr>
            </w:pPr>
            <w:r>
              <w:rPr>
                <w:lang w:val="fr-FR"/>
              </w:rPr>
              <w:t>SEK</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561DFA41" w14:textId="77777777">
            <w:pPr>
              <w:pStyle w:val="Tab1MiddleColNonGras"/>
              <w:rPr>
                <w:lang w:val="fr-FR"/>
              </w:rPr>
            </w:pPr>
            <w:r>
              <w:rPr>
                <w:lang w:val="fr-FR"/>
              </w:rPr>
              <w:t>17 883 943,77</w:t>
            </w:r>
          </w:p>
        </w:tc>
        <w:tc>
          <w:tcPr>
            <w:tcW w:w="840" w:type="dxa"/>
            <w:tcBorders>
              <w:left w:val="single" w:sz="4" w:space="0" w:color="000000"/>
              <w:right w:val="single" w:sz="4" w:space="0" w:color="000000"/>
            </w:tcBorders>
            <w:tcMar>
              <w:top w:w="0" w:type="dxa"/>
              <w:left w:w="0" w:type="dxa"/>
              <w:bottom w:w="0" w:type="dxa"/>
              <w:right w:w="0" w:type="dxa"/>
            </w:tcMar>
            <w:vAlign w:val="center"/>
          </w:tcPr>
          <w:p w:rsidR="00665F6A" w14:paraId="57167D75" w14:textId="77777777">
            <w:pPr>
              <w:pStyle w:val="Tab1MiddleColNonGrasCentre"/>
              <w:rPr>
                <w:lang w:val="fr-FR"/>
              </w:rPr>
            </w:pPr>
            <w:r>
              <w:rPr>
                <w:lang w:val="fr-FR"/>
              </w:rPr>
              <w:t>EUR</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14D7D649" w14:textId="77777777">
            <w:pPr>
              <w:pStyle w:val="Tab3LastColNonGras"/>
              <w:rPr>
                <w:lang w:val="fr-FR"/>
              </w:rPr>
            </w:pPr>
            <w:r>
              <w:rPr>
                <w:lang w:val="fr-FR"/>
              </w:rPr>
              <w:t>-18 000 000,00</w:t>
            </w:r>
          </w:p>
        </w:tc>
      </w:tr>
      <w:tr w14:paraId="4CFC5EED" w14:textId="77777777">
        <w:tblPrEx>
          <w:tblW w:w="5000" w:type="pct"/>
          <w:tblLayout w:type="fixed"/>
          <w:tblLook w:val="04A0"/>
        </w:tblPrEx>
        <w:trPr>
          <w:trHeight w:val="242"/>
        </w:trPr>
        <w:tc>
          <w:tcPr>
            <w:tcW w:w="2180" w:type="dxa"/>
            <w:tcBorders>
              <w:left w:val="single" w:sz="4" w:space="0" w:color="000000"/>
            </w:tcBorders>
            <w:tcMar>
              <w:top w:w="0" w:type="dxa"/>
              <w:left w:w="0" w:type="dxa"/>
              <w:bottom w:w="22" w:type="dxa"/>
              <w:right w:w="0" w:type="dxa"/>
            </w:tcMar>
            <w:vAlign w:val="center"/>
          </w:tcPr>
          <w:p w:rsidR="00665F6A" w14:paraId="57339101" w14:textId="77777777">
            <w:pPr>
              <w:pStyle w:val="Tab1FirstColNonGrasLeft"/>
              <w:rPr>
                <w:lang w:val="fr-FR"/>
              </w:rPr>
            </w:pPr>
            <w:r>
              <w:rPr>
                <w:lang w:val="fr-FR"/>
              </w:rPr>
              <w:t>A TRY USD 19/11/26</w:t>
            </w:r>
          </w:p>
        </w:tc>
        <w:tc>
          <w:tcPr>
            <w:tcW w:w="1380" w:type="dxa"/>
            <w:tcBorders>
              <w:left w:val="single" w:sz="4" w:space="0" w:color="000000"/>
              <w:right w:val="single" w:sz="4" w:space="0" w:color="000000"/>
            </w:tcBorders>
            <w:tcMar>
              <w:top w:w="0" w:type="dxa"/>
              <w:left w:w="0" w:type="dxa"/>
              <w:bottom w:w="0" w:type="dxa"/>
              <w:right w:w="0" w:type="dxa"/>
            </w:tcMar>
            <w:vAlign w:val="center"/>
          </w:tcPr>
          <w:p w:rsidR="00665F6A" w14:paraId="704EB1EC" w14:textId="77777777">
            <w:pPr>
              <w:pStyle w:val="Tab1MiddleColNonGras"/>
              <w:rPr>
                <w:lang w:val="fr-FR"/>
              </w:rPr>
            </w:pPr>
            <w:r>
              <w:rPr>
                <w:lang w:val="fr-FR"/>
              </w:rPr>
              <w:t>3 641,25</w:t>
            </w:r>
          </w:p>
        </w:tc>
        <w:tc>
          <w:tcPr>
            <w:tcW w:w="1400" w:type="dxa"/>
            <w:tcBorders>
              <w:left w:val="single" w:sz="4" w:space="0" w:color="000000"/>
              <w:right w:val="single" w:sz="4" w:space="0" w:color="000000"/>
            </w:tcBorders>
            <w:tcMar>
              <w:top w:w="0" w:type="dxa"/>
              <w:left w:w="0" w:type="dxa"/>
              <w:bottom w:w="0" w:type="dxa"/>
              <w:right w:w="0" w:type="dxa"/>
            </w:tcMar>
            <w:vAlign w:val="center"/>
          </w:tcPr>
          <w:p w:rsidR="00665F6A" w14:paraId="160C8D6B" w14:textId="77777777">
            <w:pPr>
              <w:pStyle w:val="Tab1MiddleColNonGras"/>
              <w:rPr>
                <w:lang w:val="fr-FR"/>
              </w:rPr>
            </w:pPr>
            <w:r>
              <w:rPr>
                <w:lang w:val="fr-FR"/>
              </w:rPr>
              <w:t xml:space="preserve"> </w:t>
            </w:r>
          </w:p>
        </w:tc>
        <w:tc>
          <w:tcPr>
            <w:tcW w:w="840" w:type="dxa"/>
            <w:tcBorders>
              <w:left w:val="single" w:sz="4" w:space="0" w:color="000000"/>
              <w:right w:val="single" w:sz="4" w:space="0" w:color="000000"/>
            </w:tcBorders>
            <w:tcMar>
              <w:top w:w="0" w:type="dxa"/>
              <w:left w:w="0" w:type="dxa"/>
              <w:bottom w:w="0" w:type="dxa"/>
              <w:right w:w="0" w:type="dxa"/>
            </w:tcMar>
            <w:vAlign w:val="center"/>
          </w:tcPr>
          <w:p w:rsidR="00665F6A" w14:paraId="7A99FDE3" w14:textId="77777777">
            <w:pPr>
              <w:pStyle w:val="Tab1MiddleColNonGrasCentre"/>
              <w:rPr>
                <w:lang w:val="fr-FR"/>
              </w:rPr>
            </w:pPr>
            <w:r>
              <w:rPr>
                <w:lang w:val="fr-FR"/>
              </w:rPr>
              <w:t>TRY</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00ADDA44" w14:textId="77777777">
            <w:pPr>
              <w:pStyle w:val="Tab1MiddleColNonGras"/>
              <w:rPr>
                <w:lang w:val="fr-FR"/>
              </w:rPr>
            </w:pPr>
            <w:r>
              <w:rPr>
                <w:lang w:val="fr-FR"/>
              </w:rPr>
              <w:t>589 301,71</w:t>
            </w:r>
          </w:p>
        </w:tc>
        <w:tc>
          <w:tcPr>
            <w:tcW w:w="840" w:type="dxa"/>
            <w:tcBorders>
              <w:left w:val="single" w:sz="4" w:space="0" w:color="000000"/>
              <w:right w:val="single" w:sz="4" w:space="0" w:color="000000"/>
            </w:tcBorders>
            <w:tcMar>
              <w:top w:w="0" w:type="dxa"/>
              <w:left w:w="0" w:type="dxa"/>
              <w:bottom w:w="0" w:type="dxa"/>
              <w:right w:w="0" w:type="dxa"/>
            </w:tcMar>
            <w:vAlign w:val="center"/>
          </w:tcPr>
          <w:p w:rsidR="00665F6A" w14:paraId="289B0C4A" w14:textId="77777777">
            <w:pPr>
              <w:pStyle w:val="Tab1MiddleColNonGrasCentre"/>
              <w:rPr>
                <w:lang w:val="fr-FR"/>
              </w:rPr>
            </w:pPr>
            <w:r>
              <w:rPr>
                <w:lang w:val="fr-FR"/>
              </w:rPr>
              <w:t>USD</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5F334574" w14:textId="77777777">
            <w:pPr>
              <w:pStyle w:val="Tab3LastColNonGras"/>
              <w:rPr>
                <w:lang w:val="fr-FR"/>
              </w:rPr>
            </w:pPr>
            <w:r>
              <w:rPr>
                <w:lang w:val="fr-FR"/>
              </w:rPr>
              <w:t>-585 660,46</w:t>
            </w:r>
          </w:p>
        </w:tc>
      </w:tr>
      <w:tr w14:paraId="125EC979" w14:textId="77777777">
        <w:tblPrEx>
          <w:tblW w:w="5000" w:type="pct"/>
          <w:tblLayout w:type="fixed"/>
          <w:tblLook w:val="04A0"/>
        </w:tblPrEx>
        <w:trPr>
          <w:trHeight w:val="242"/>
        </w:trPr>
        <w:tc>
          <w:tcPr>
            <w:tcW w:w="2180" w:type="dxa"/>
            <w:tcBorders>
              <w:left w:val="single" w:sz="4" w:space="0" w:color="000000"/>
            </w:tcBorders>
            <w:tcMar>
              <w:top w:w="0" w:type="dxa"/>
              <w:left w:w="0" w:type="dxa"/>
              <w:bottom w:w="22" w:type="dxa"/>
              <w:right w:w="0" w:type="dxa"/>
            </w:tcMar>
            <w:vAlign w:val="center"/>
          </w:tcPr>
          <w:p w:rsidR="00665F6A" w14:paraId="08D27BEC" w14:textId="77777777">
            <w:pPr>
              <w:pStyle w:val="Tab1FirstColNonGrasLeft"/>
              <w:rPr>
                <w:lang w:val="fr-FR"/>
              </w:rPr>
            </w:pPr>
            <w:r>
              <w:rPr>
                <w:lang w:val="fr-FR"/>
              </w:rPr>
              <w:t>A TRY USD 30/11/26</w:t>
            </w:r>
          </w:p>
        </w:tc>
        <w:tc>
          <w:tcPr>
            <w:tcW w:w="1380" w:type="dxa"/>
            <w:tcBorders>
              <w:left w:val="single" w:sz="4" w:space="0" w:color="000000"/>
              <w:right w:val="single" w:sz="4" w:space="0" w:color="000000"/>
            </w:tcBorders>
            <w:tcMar>
              <w:top w:w="0" w:type="dxa"/>
              <w:left w:w="0" w:type="dxa"/>
              <w:bottom w:w="0" w:type="dxa"/>
              <w:right w:w="0" w:type="dxa"/>
            </w:tcMar>
            <w:vAlign w:val="center"/>
          </w:tcPr>
          <w:p w:rsidR="00665F6A" w14:paraId="0DE8CDB3" w14:textId="77777777">
            <w:pPr>
              <w:pStyle w:val="Tab1MiddleColNonGras"/>
              <w:rPr>
                <w:lang w:val="fr-FR"/>
              </w:rPr>
            </w:pPr>
            <w:r>
              <w:rPr>
                <w:lang w:val="fr-FR"/>
              </w:rPr>
              <w:t>145 840,95</w:t>
            </w:r>
          </w:p>
        </w:tc>
        <w:tc>
          <w:tcPr>
            <w:tcW w:w="1400" w:type="dxa"/>
            <w:tcBorders>
              <w:left w:val="single" w:sz="4" w:space="0" w:color="000000"/>
              <w:right w:val="single" w:sz="4" w:space="0" w:color="000000"/>
            </w:tcBorders>
            <w:tcMar>
              <w:top w:w="0" w:type="dxa"/>
              <w:left w:w="0" w:type="dxa"/>
              <w:bottom w:w="0" w:type="dxa"/>
              <w:right w:w="0" w:type="dxa"/>
            </w:tcMar>
            <w:vAlign w:val="center"/>
          </w:tcPr>
          <w:p w:rsidR="00665F6A" w14:paraId="37281203" w14:textId="77777777">
            <w:pPr>
              <w:pStyle w:val="Tab1MiddleColNonGras"/>
              <w:rPr>
                <w:lang w:val="fr-FR"/>
              </w:rPr>
            </w:pPr>
            <w:r>
              <w:rPr>
                <w:lang w:val="fr-FR"/>
              </w:rPr>
              <w:t xml:space="preserve"> </w:t>
            </w:r>
          </w:p>
        </w:tc>
        <w:tc>
          <w:tcPr>
            <w:tcW w:w="840" w:type="dxa"/>
            <w:tcBorders>
              <w:left w:val="single" w:sz="4" w:space="0" w:color="000000"/>
              <w:right w:val="single" w:sz="4" w:space="0" w:color="000000"/>
            </w:tcBorders>
            <w:tcMar>
              <w:top w:w="0" w:type="dxa"/>
              <w:left w:w="0" w:type="dxa"/>
              <w:bottom w:w="0" w:type="dxa"/>
              <w:right w:w="0" w:type="dxa"/>
            </w:tcMar>
            <w:vAlign w:val="center"/>
          </w:tcPr>
          <w:p w:rsidR="00665F6A" w14:paraId="1747C998" w14:textId="77777777">
            <w:pPr>
              <w:pStyle w:val="Tab1MiddleColNonGrasCentre"/>
              <w:rPr>
                <w:lang w:val="fr-FR"/>
              </w:rPr>
            </w:pPr>
            <w:r>
              <w:rPr>
                <w:lang w:val="fr-FR"/>
              </w:rPr>
              <w:t>TRY</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380D9127" w14:textId="77777777">
            <w:pPr>
              <w:pStyle w:val="Tab1MiddleColNonGras"/>
              <w:rPr>
                <w:lang w:val="fr-FR"/>
              </w:rPr>
            </w:pPr>
            <w:r>
              <w:rPr>
                <w:lang w:val="fr-FR"/>
              </w:rPr>
              <w:t>2 632 965,13</w:t>
            </w:r>
          </w:p>
        </w:tc>
        <w:tc>
          <w:tcPr>
            <w:tcW w:w="840" w:type="dxa"/>
            <w:tcBorders>
              <w:left w:val="single" w:sz="4" w:space="0" w:color="000000"/>
              <w:right w:val="single" w:sz="4" w:space="0" w:color="000000"/>
            </w:tcBorders>
            <w:tcMar>
              <w:top w:w="0" w:type="dxa"/>
              <w:left w:w="0" w:type="dxa"/>
              <w:bottom w:w="0" w:type="dxa"/>
              <w:right w:w="0" w:type="dxa"/>
            </w:tcMar>
            <w:vAlign w:val="center"/>
          </w:tcPr>
          <w:p w:rsidR="00665F6A" w14:paraId="7B866333" w14:textId="77777777">
            <w:pPr>
              <w:pStyle w:val="Tab1MiddleColNonGrasCentre"/>
              <w:rPr>
                <w:lang w:val="fr-FR"/>
              </w:rPr>
            </w:pPr>
            <w:r>
              <w:rPr>
                <w:lang w:val="fr-FR"/>
              </w:rPr>
              <w:t>USD</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6D989A27" w14:textId="77777777">
            <w:pPr>
              <w:pStyle w:val="Tab3LastColNonGras"/>
              <w:rPr>
                <w:lang w:val="fr-FR"/>
              </w:rPr>
            </w:pPr>
            <w:r>
              <w:rPr>
                <w:lang w:val="fr-FR"/>
              </w:rPr>
              <w:t>-2 487 124,18</w:t>
            </w:r>
          </w:p>
        </w:tc>
      </w:tr>
      <w:tr w14:paraId="79241984" w14:textId="77777777">
        <w:tblPrEx>
          <w:tblW w:w="5000" w:type="pct"/>
          <w:tblLayout w:type="fixed"/>
          <w:tblLook w:val="04A0"/>
        </w:tblPrEx>
        <w:trPr>
          <w:trHeight w:val="242"/>
        </w:trPr>
        <w:tc>
          <w:tcPr>
            <w:tcW w:w="2180" w:type="dxa"/>
            <w:tcBorders>
              <w:left w:val="single" w:sz="4" w:space="0" w:color="000000"/>
            </w:tcBorders>
            <w:tcMar>
              <w:top w:w="0" w:type="dxa"/>
              <w:left w:w="0" w:type="dxa"/>
              <w:bottom w:w="22" w:type="dxa"/>
              <w:right w:w="0" w:type="dxa"/>
            </w:tcMar>
            <w:vAlign w:val="center"/>
          </w:tcPr>
          <w:p w:rsidR="00665F6A" w14:paraId="5963F1CF" w14:textId="77777777">
            <w:pPr>
              <w:pStyle w:val="Tab1FirstColNonGrasLeft"/>
              <w:rPr>
                <w:lang w:val="fr-FR"/>
              </w:rPr>
            </w:pPr>
            <w:r>
              <w:rPr>
                <w:lang w:val="fr-FR"/>
              </w:rPr>
              <w:t>A TRY USD 30/11/26</w:t>
            </w:r>
          </w:p>
        </w:tc>
        <w:tc>
          <w:tcPr>
            <w:tcW w:w="1380" w:type="dxa"/>
            <w:tcBorders>
              <w:left w:val="single" w:sz="4" w:space="0" w:color="000000"/>
              <w:right w:val="single" w:sz="4" w:space="0" w:color="000000"/>
            </w:tcBorders>
            <w:tcMar>
              <w:top w:w="0" w:type="dxa"/>
              <w:left w:w="0" w:type="dxa"/>
              <w:bottom w:w="0" w:type="dxa"/>
              <w:right w:w="0" w:type="dxa"/>
            </w:tcMar>
            <w:vAlign w:val="center"/>
          </w:tcPr>
          <w:p w:rsidR="00665F6A" w14:paraId="6A407DA5" w14:textId="77777777">
            <w:pPr>
              <w:pStyle w:val="Tab1MiddleColNonGras"/>
              <w:rPr>
                <w:lang w:val="fr-FR"/>
              </w:rPr>
            </w:pPr>
            <w:r>
              <w:rPr>
                <w:lang w:val="fr-FR"/>
              </w:rPr>
              <w:t>453 443,33</w:t>
            </w:r>
          </w:p>
        </w:tc>
        <w:tc>
          <w:tcPr>
            <w:tcW w:w="1400" w:type="dxa"/>
            <w:tcBorders>
              <w:left w:val="single" w:sz="4" w:space="0" w:color="000000"/>
              <w:right w:val="single" w:sz="4" w:space="0" w:color="000000"/>
            </w:tcBorders>
            <w:tcMar>
              <w:top w:w="0" w:type="dxa"/>
              <w:left w:w="0" w:type="dxa"/>
              <w:bottom w:w="0" w:type="dxa"/>
              <w:right w:w="0" w:type="dxa"/>
            </w:tcMar>
            <w:vAlign w:val="center"/>
          </w:tcPr>
          <w:p w:rsidR="00665F6A" w14:paraId="47210EEA" w14:textId="77777777">
            <w:pPr>
              <w:pStyle w:val="Tab1MiddleColNonGras"/>
              <w:rPr>
                <w:lang w:val="fr-FR"/>
              </w:rPr>
            </w:pPr>
            <w:r>
              <w:rPr>
                <w:lang w:val="fr-FR"/>
              </w:rPr>
              <w:t xml:space="preserve"> </w:t>
            </w:r>
          </w:p>
        </w:tc>
        <w:tc>
          <w:tcPr>
            <w:tcW w:w="840" w:type="dxa"/>
            <w:tcBorders>
              <w:left w:val="single" w:sz="4" w:space="0" w:color="000000"/>
              <w:right w:val="single" w:sz="4" w:space="0" w:color="000000"/>
            </w:tcBorders>
            <w:tcMar>
              <w:top w:w="0" w:type="dxa"/>
              <w:left w:w="0" w:type="dxa"/>
              <w:bottom w:w="0" w:type="dxa"/>
              <w:right w:w="0" w:type="dxa"/>
            </w:tcMar>
            <w:vAlign w:val="center"/>
          </w:tcPr>
          <w:p w:rsidR="00665F6A" w14:paraId="5A45F708" w14:textId="77777777">
            <w:pPr>
              <w:pStyle w:val="Tab1MiddleColNonGrasCentre"/>
              <w:rPr>
                <w:lang w:val="fr-FR"/>
              </w:rPr>
            </w:pPr>
            <w:r>
              <w:rPr>
                <w:lang w:val="fr-FR"/>
              </w:rPr>
              <w:t>TRY</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4922C772" w14:textId="77777777">
            <w:pPr>
              <w:pStyle w:val="Tab1MiddleColNonGras"/>
              <w:rPr>
                <w:lang w:val="fr-FR"/>
              </w:rPr>
            </w:pPr>
            <w:r>
              <w:rPr>
                <w:lang w:val="fr-FR"/>
              </w:rPr>
              <w:t>7 914 815,87</w:t>
            </w:r>
          </w:p>
        </w:tc>
        <w:tc>
          <w:tcPr>
            <w:tcW w:w="840" w:type="dxa"/>
            <w:tcBorders>
              <w:left w:val="single" w:sz="4" w:space="0" w:color="000000"/>
              <w:right w:val="single" w:sz="4" w:space="0" w:color="000000"/>
            </w:tcBorders>
            <w:tcMar>
              <w:top w:w="0" w:type="dxa"/>
              <w:left w:w="0" w:type="dxa"/>
              <w:bottom w:w="0" w:type="dxa"/>
              <w:right w:w="0" w:type="dxa"/>
            </w:tcMar>
            <w:vAlign w:val="center"/>
          </w:tcPr>
          <w:p w:rsidR="00665F6A" w14:paraId="564A3C93" w14:textId="77777777">
            <w:pPr>
              <w:pStyle w:val="Tab1MiddleColNonGrasCentre"/>
              <w:rPr>
                <w:lang w:val="fr-FR"/>
              </w:rPr>
            </w:pPr>
            <w:r>
              <w:rPr>
                <w:lang w:val="fr-FR"/>
              </w:rPr>
              <w:t>USD</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7902BD46" w14:textId="77777777">
            <w:pPr>
              <w:pStyle w:val="Tab3LastColNonGras"/>
              <w:rPr>
                <w:lang w:val="fr-FR"/>
              </w:rPr>
            </w:pPr>
            <w:r>
              <w:rPr>
                <w:lang w:val="fr-FR"/>
              </w:rPr>
              <w:t>-7 461 372,54</w:t>
            </w:r>
          </w:p>
        </w:tc>
      </w:tr>
      <w:tr w14:paraId="46ABACD3" w14:textId="77777777">
        <w:tblPrEx>
          <w:tblW w:w="5000" w:type="pct"/>
          <w:tblLayout w:type="fixed"/>
          <w:tblLook w:val="04A0"/>
        </w:tblPrEx>
        <w:trPr>
          <w:trHeight w:val="242"/>
        </w:trPr>
        <w:tc>
          <w:tcPr>
            <w:tcW w:w="2180" w:type="dxa"/>
            <w:tcBorders>
              <w:left w:val="single" w:sz="4" w:space="0" w:color="000000"/>
            </w:tcBorders>
            <w:tcMar>
              <w:top w:w="0" w:type="dxa"/>
              <w:left w:w="0" w:type="dxa"/>
              <w:bottom w:w="22" w:type="dxa"/>
              <w:right w:w="0" w:type="dxa"/>
            </w:tcMar>
            <w:vAlign w:val="center"/>
          </w:tcPr>
          <w:p w:rsidR="00665F6A" w14:paraId="78F3DD27" w14:textId="77777777">
            <w:pPr>
              <w:pStyle w:val="Tab1FirstColNonGrasLeft"/>
              <w:rPr>
                <w:lang w:val="fr-FR"/>
              </w:rPr>
            </w:pPr>
            <w:r>
              <w:rPr>
                <w:lang w:val="fr-FR"/>
              </w:rPr>
              <w:t>A USD AUD 19/11/26</w:t>
            </w:r>
          </w:p>
        </w:tc>
        <w:tc>
          <w:tcPr>
            <w:tcW w:w="1380" w:type="dxa"/>
            <w:tcBorders>
              <w:left w:val="single" w:sz="4" w:space="0" w:color="000000"/>
              <w:right w:val="single" w:sz="4" w:space="0" w:color="000000"/>
            </w:tcBorders>
            <w:tcMar>
              <w:top w:w="0" w:type="dxa"/>
              <w:left w:w="0" w:type="dxa"/>
              <w:bottom w:w="0" w:type="dxa"/>
              <w:right w:w="0" w:type="dxa"/>
            </w:tcMar>
            <w:vAlign w:val="center"/>
          </w:tcPr>
          <w:p w:rsidR="00665F6A" w14:paraId="3E781947" w14:textId="77777777">
            <w:pPr>
              <w:pStyle w:val="Tab1MiddleColNonGras"/>
              <w:rPr>
                <w:lang w:val="fr-FR"/>
              </w:rPr>
            </w:pPr>
            <w:r>
              <w:rPr>
                <w:lang w:val="fr-FR"/>
              </w:rPr>
              <w:t>61 226,82</w:t>
            </w:r>
          </w:p>
        </w:tc>
        <w:tc>
          <w:tcPr>
            <w:tcW w:w="1400" w:type="dxa"/>
            <w:tcBorders>
              <w:left w:val="single" w:sz="4" w:space="0" w:color="000000"/>
              <w:right w:val="single" w:sz="4" w:space="0" w:color="000000"/>
            </w:tcBorders>
            <w:tcMar>
              <w:top w:w="0" w:type="dxa"/>
              <w:left w:w="0" w:type="dxa"/>
              <w:bottom w:w="0" w:type="dxa"/>
              <w:right w:w="0" w:type="dxa"/>
            </w:tcMar>
            <w:vAlign w:val="center"/>
          </w:tcPr>
          <w:p w:rsidR="00665F6A" w14:paraId="206E993A" w14:textId="77777777">
            <w:pPr>
              <w:pStyle w:val="Tab1MiddleColNonGras"/>
              <w:rPr>
                <w:lang w:val="fr-FR"/>
              </w:rPr>
            </w:pPr>
            <w:r>
              <w:rPr>
                <w:lang w:val="fr-FR"/>
              </w:rPr>
              <w:t xml:space="preserve"> </w:t>
            </w:r>
          </w:p>
        </w:tc>
        <w:tc>
          <w:tcPr>
            <w:tcW w:w="840" w:type="dxa"/>
            <w:tcBorders>
              <w:left w:val="single" w:sz="4" w:space="0" w:color="000000"/>
              <w:right w:val="single" w:sz="4" w:space="0" w:color="000000"/>
            </w:tcBorders>
            <w:tcMar>
              <w:top w:w="0" w:type="dxa"/>
              <w:left w:w="0" w:type="dxa"/>
              <w:bottom w:w="0" w:type="dxa"/>
              <w:right w:w="0" w:type="dxa"/>
            </w:tcMar>
            <w:vAlign w:val="center"/>
          </w:tcPr>
          <w:p w:rsidR="00665F6A" w14:paraId="4DF91724" w14:textId="77777777">
            <w:pPr>
              <w:pStyle w:val="Tab1MiddleColNonGrasCentre"/>
              <w:rPr>
                <w:lang w:val="fr-FR"/>
              </w:rPr>
            </w:pPr>
            <w:r>
              <w:rPr>
                <w:lang w:val="fr-FR"/>
              </w:rPr>
              <w:t>USD</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67F9AE72" w14:textId="77777777">
            <w:pPr>
              <w:pStyle w:val="Tab1MiddleColNonGras"/>
              <w:rPr>
                <w:lang w:val="fr-FR"/>
              </w:rPr>
            </w:pPr>
            <w:r>
              <w:rPr>
                <w:lang w:val="fr-FR"/>
              </w:rPr>
              <w:t>1 763 600,09</w:t>
            </w:r>
          </w:p>
        </w:tc>
        <w:tc>
          <w:tcPr>
            <w:tcW w:w="840" w:type="dxa"/>
            <w:tcBorders>
              <w:left w:val="single" w:sz="4" w:space="0" w:color="000000"/>
              <w:right w:val="single" w:sz="4" w:space="0" w:color="000000"/>
            </w:tcBorders>
            <w:tcMar>
              <w:top w:w="0" w:type="dxa"/>
              <w:left w:w="0" w:type="dxa"/>
              <w:bottom w:w="0" w:type="dxa"/>
              <w:right w:w="0" w:type="dxa"/>
            </w:tcMar>
            <w:vAlign w:val="center"/>
          </w:tcPr>
          <w:p w:rsidR="00665F6A" w14:paraId="70A63A9B" w14:textId="77777777">
            <w:pPr>
              <w:pStyle w:val="Tab1MiddleColNonGrasCentre"/>
              <w:rPr>
                <w:lang w:val="fr-FR"/>
              </w:rPr>
            </w:pPr>
            <w:r>
              <w:rPr>
                <w:lang w:val="fr-FR"/>
              </w:rPr>
              <w:t>AUD</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34233B6E" w14:textId="77777777">
            <w:pPr>
              <w:pStyle w:val="Tab3LastColNonGras"/>
              <w:rPr>
                <w:lang w:val="fr-FR"/>
              </w:rPr>
            </w:pPr>
            <w:r>
              <w:rPr>
                <w:lang w:val="fr-FR"/>
              </w:rPr>
              <w:t>-1 702 373,27</w:t>
            </w:r>
          </w:p>
        </w:tc>
      </w:tr>
      <w:tr w14:paraId="1844420C" w14:textId="77777777">
        <w:tblPrEx>
          <w:tblW w:w="5000" w:type="pct"/>
          <w:tblLayout w:type="fixed"/>
          <w:tblLook w:val="04A0"/>
        </w:tblPrEx>
        <w:trPr>
          <w:trHeight w:val="242"/>
        </w:trPr>
        <w:tc>
          <w:tcPr>
            <w:tcW w:w="2180" w:type="dxa"/>
            <w:tcBorders>
              <w:left w:val="single" w:sz="4" w:space="0" w:color="000000"/>
            </w:tcBorders>
            <w:tcMar>
              <w:top w:w="0" w:type="dxa"/>
              <w:left w:w="0" w:type="dxa"/>
              <w:bottom w:w="22" w:type="dxa"/>
              <w:right w:w="0" w:type="dxa"/>
            </w:tcMar>
            <w:vAlign w:val="center"/>
          </w:tcPr>
          <w:p w:rsidR="00665F6A" w14:paraId="4311E787" w14:textId="77777777">
            <w:pPr>
              <w:pStyle w:val="Tab1FirstColNonGrasLeft"/>
              <w:rPr>
                <w:lang w:val="fr-FR"/>
              </w:rPr>
            </w:pPr>
            <w:r>
              <w:rPr>
                <w:lang w:val="fr-FR"/>
              </w:rPr>
              <w:t>A USD EUR 19/11/26</w:t>
            </w:r>
          </w:p>
        </w:tc>
        <w:tc>
          <w:tcPr>
            <w:tcW w:w="1380" w:type="dxa"/>
            <w:tcBorders>
              <w:left w:val="single" w:sz="4" w:space="0" w:color="000000"/>
              <w:right w:val="single" w:sz="4" w:space="0" w:color="000000"/>
            </w:tcBorders>
            <w:tcMar>
              <w:top w:w="0" w:type="dxa"/>
              <w:left w:w="0" w:type="dxa"/>
              <w:bottom w:w="0" w:type="dxa"/>
              <w:right w:w="0" w:type="dxa"/>
            </w:tcMar>
            <w:vAlign w:val="center"/>
          </w:tcPr>
          <w:p w:rsidR="00665F6A" w14:paraId="20EC0DD2" w14:textId="77777777">
            <w:pPr>
              <w:pStyle w:val="Tab1MiddleColNonGras"/>
              <w:rPr>
                <w:lang w:val="fr-FR"/>
              </w:rPr>
            </w:pPr>
            <w:r>
              <w:rPr>
                <w:lang w:val="fr-FR"/>
              </w:rPr>
              <w:t>16 360,02</w:t>
            </w:r>
          </w:p>
        </w:tc>
        <w:tc>
          <w:tcPr>
            <w:tcW w:w="1400" w:type="dxa"/>
            <w:tcBorders>
              <w:left w:val="single" w:sz="4" w:space="0" w:color="000000"/>
              <w:right w:val="single" w:sz="4" w:space="0" w:color="000000"/>
            </w:tcBorders>
            <w:tcMar>
              <w:top w:w="0" w:type="dxa"/>
              <w:left w:w="0" w:type="dxa"/>
              <w:bottom w:w="0" w:type="dxa"/>
              <w:right w:w="0" w:type="dxa"/>
            </w:tcMar>
            <w:vAlign w:val="center"/>
          </w:tcPr>
          <w:p w:rsidR="00665F6A" w14:paraId="1ADAFAB9" w14:textId="77777777">
            <w:pPr>
              <w:pStyle w:val="Tab1MiddleColNonGras"/>
              <w:rPr>
                <w:lang w:val="fr-FR"/>
              </w:rPr>
            </w:pPr>
            <w:r>
              <w:rPr>
                <w:lang w:val="fr-FR"/>
              </w:rPr>
              <w:t xml:space="preserve"> </w:t>
            </w:r>
          </w:p>
        </w:tc>
        <w:tc>
          <w:tcPr>
            <w:tcW w:w="840" w:type="dxa"/>
            <w:tcBorders>
              <w:left w:val="single" w:sz="4" w:space="0" w:color="000000"/>
              <w:right w:val="single" w:sz="4" w:space="0" w:color="000000"/>
            </w:tcBorders>
            <w:tcMar>
              <w:top w:w="0" w:type="dxa"/>
              <w:left w:w="0" w:type="dxa"/>
              <w:bottom w:w="0" w:type="dxa"/>
              <w:right w:w="0" w:type="dxa"/>
            </w:tcMar>
            <w:vAlign w:val="center"/>
          </w:tcPr>
          <w:p w:rsidR="00665F6A" w14:paraId="5DD13EFB" w14:textId="77777777">
            <w:pPr>
              <w:pStyle w:val="Tab1MiddleColNonGrasCentre"/>
              <w:rPr>
                <w:lang w:val="fr-FR"/>
              </w:rPr>
            </w:pPr>
            <w:r>
              <w:rPr>
                <w:lang w:val="fr-FR"/>
              </w:rPr>
              <w:t>USD</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3F6A10BB" w14:textId="77777777">
            <w:pPr>
              <w:pStyle w:val="Tab1MiddleColNonGras"/>
              <w:rPr>
                <w:lang w:val="fr-FR"/>
              </w:rPr>
            </w:pPr>
            <w:r>
              <w:rPr>
                <w:lang w:val="fr-FR"/>
              </w:rPr>
              <w:t>2 216 360,02</w:t>
            </w:r>
          </w:p>
        </w:tc>
        <w:tc>
          <w:tcPr>
            <w:tcW w:w="840" w:type="dxa"/>
            <w:tcBorders>
              <w:left w:val="single" w:sz="4" w:space="0" w:color="000000"/>
              <w:right w:val="single" w:sz="4" w:space="0" w:color="000000"/>
            </w:tcBorders>
            <w:tcMar>
              <w:top w:w="0" w:type="dxa"/>
              <w:left w:w="0" w:type="dxa"/>
              <w:bottom w:w="0" w:type="dxa"/>
              <w:right w:w="0" w:type="dxa"/>
            </w:tcMar>
            <w:vAlign w:val="center"/>
          </w:tcPr>
          <w:p w:rsidR="00665F6A" w14:paraId="63109ED6" w14:textId="77777777">
            <w:pPr>
              <w:pStyle w:val="Tab1MiddleColNonGrasCentre"/>
              <w:rPr>
                <w:lang w:val="fr-FR"/>
              </w:rPr>
            </w:pPr>
            <w:r>
              <w:rPr>
                <w:lang w:val="fr-FR"/>
              </w:rPr>
              <w:t>EUR</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0FAA6DD5" w14:textId="77777777">
            <w:pPr>
              <w:pStyle w:val="Tab3LastColNonGras"/>
              <w:rPr>
                <w:lang w:val="fr-FR"/>
              </w:rPr>
            </w:pPr>
            <w:r>
              <w:rPr>
                <w:lang w:val="fr-FR"/>
              </w:rPr>
              <w:t>-2 200 000,00</w:t>
            </w:r>
          </w:p>
        </w:tc>
      </w:tr>
      <w:tr w14:paraId="2192A188" w14:textId="77777777">
        <w:tblPrEx>
          <w:tblW w:w="5000" w:type="pct"/>
          <w:tblLayout w:type="fixed"/>
          <w:tblLook w:val="04A0"/>
        </w:tblPrEx>
        <w:trPr>
          <w:trHeight w:val="242"/>
        </w:trPr>
        <w:tc>
          <w:tcPr>
            <w:tcW w:w="2180" w:type="dxa"/>
            <w:tcBorders>
              <w:left w:val="single" w:sz="4" w:space="0" w:color="000000"/>
            </w:tcBorders>
            <w:tcMar>
              <w:top w:w="0" w:type="dxa"/>
              <w:left w:w="0" w:type="dxa"/>
              <w:bottom w:w="22" w:type="dxa"/>
              <w:right w:w="0" w:type="dxa"/>
            </w:tcMar>
            <w:vAlign w:val="center"/>
          </w:tcPr>
          <w:p w:rsidR="00665F6A" w14:paraId="0DA68CA5" w14:textId="77777777">
            <w:pPr>
              <w:pStyle w:val="Tab1FirstColNonGrasLeft"/>
              <w:rPr>
                <w:lang w:val="fr-FR"/>
              </w:rPr>
            </w:pPr>
            <w:r>
              <w:rPr>
                <w:lang w:val="fr-FR"/>
              </w:rPr>
              <w:t>A USD EUR 19/11/26</w:t>
            </w:r>
          </w:p>
        </w:tc>
        <w:tc>
          <w:tcPr>
            <w:tcW w:w="1380" w:type="dxa"/>
            <w:tcBorders>
              <w:left w:val="single" w:sz="4" w:space="0" w:color="000000"/>
              <w:right w:val="single" w:sz="4" w:space="0" w:color="000000"/>
            </w:tcBorders>
            <w:tcMar>
              <w:top w:w="0" w:type="dxa"/>
              <w:left w:w="0" w:type="dxa"/>
              <w:bottom w:w="0" w:type="dxa"/>
              <w:right w:w="0" w:type="dxa"/>
            </w:tcMar>
            <w:vAlign w:val="center"/>
          </w:tcPr>
          <w:p w:rsidR="00665F6A" w14:paraId="496E57F4" w14:textId="77777777">
            <w:pPr>
              <w:pStyle w:val="Tab1MiddleColNonGras"/>
              <w:rPr>
                <w:lang w:val="fr-FR"/>
              </w:rPr>
            </w:pPr>
            <w:r>
              <w:rPr>
                <w:lang w:val="fr-FR"/>
              </w:rPr>
              <w:t>61 619,23</w:t>
            </w:r>
          </w:p>
        </w:tc>
        <w:tc>
          <w:tcPr>
            <w:tcW w:w="1400" w:type="dxa"/>
            <w:tcBorders>
              <w:left w:val="single" w:sz="4" w:space="0" w:color="000000"/>
              <w:right w:val="single" w:sz="4" w:space="0" w:color="000000"/>
            </w:tcBorders>
            <w:tcMar>
              <w:top w:w="0" w:type="dxa"/>
              <w:left w:w="0" w:type="dxa"/>
              <w:bottom w:w="0" w:type="dxa"/>
              <w:right w:w="0" w:type="dxa"/>
            </w:tcMar>
            <w:vAlign w:val="center"/>
          </w:tcPr>
          <w:p w:rsidR="00665F6A" w14:paraId="29310675" w14:textId="77777777">
            <w:pPr>
              <w:pStyle w:val="Tab1MiddleColNonGras"/>
              <w:rPr>
                <w:lang w:val="fr-FR"/>
              </w:rPr>
            </w:pPr>
            <w:r>
              <w:rPr>
                <w:lang w:val="fr-FR"/>
              </w:rPr>
              <w:t xml:space="preserve"> </w:t>
            </w:r>
          </w:p>
        </w:tc>
        <w:tc>
          <w:tcPr>
            <w:tcW w:w="840" w:type="dxa"/>
            <w:tcBorders>
              <w:left w:val="single" w:sz="4" w:space="0" w:color="000000"/>
              <w:right w:val="single" w:sz="4" w:space="0" w:color="000000"/>
            </w:tcBorders>
            <w:tcMar>
              <w:top w:w="0" w:type="dxa"/>
              <w:left w:w="0" w:type="dxa"/>
              <w:bottom w:w="0" w:type="dxa"/>
              <w:right w:w="0" w:type="dxa"/>
            </w:tcMar>
            <w:vAlign w:val="center"/>
          </w:tcPr>
          <w:p w:rsidR="00665F6A" w14:paraId="58D16FAC" w14:textId="77777777">
            <w:pPr>
              <w:pStyle w:val="Tab1MiddleColNonGrasCentre"/>
              <w:rPr>
                <w:lang w:val="fr-FR"/>
              </w:rPr>
            </w:pPr>
            <w:r>
              <w:rPr>
                <w:lang w:val="fr-FR"/>
              </w:rPr>
              <w:t>USD</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75B60A06" w14:textId="77777777">
            <w:pPr>
              <w:pStyle w:val="Tab1MiddleColNonGras"/>
              <w:rPr>
                <w:lang w:val="fr-FR"/>
              </w:rPr>
            </w:pPr>
            <w:r>
              <w:rPr>
                <w:lang w:val="fr-FR"/>
              </w:rPr>
              <w:t>13 111 619,23</w:t>
            </w:r>
          </w:p>
        </w:tc>
        <w:tc>
          <w:tcPr>
            <w:tcW w:w="840" w:type="dxa"/>
            <w:tcBorders>
              <w:left w:val="single" w:sz="4" w:space="0" w:color="000000"/>
              <w:right w:val="single" w:sz="4" w:space="0" w:color="000000"/>
            </w:tcBorders>
            <w:tcMar>
              <w:top w:w="0" w:type="dxa"/>
              <w:left w:w="0" w:type="dxa"/>
              <w:bottom w:w="0" w:type="dxa"/>
              <w:right w:w="0" w:type="dxa"/>
            </w:tcMar>
            <w:vAlign w:val="center"/>
          </w:tcPr>
          <w:p w:rsidR="00665F6A" w14:paraId="63AB81A3" w14:textId="77777777">
            <w:pPr>
              <w:pStyle w:val="Tab1MiddleColNonGrasCentre"/>
              <w:rPr>
                <w:lang w:val="fr-FR"/>
              </w:rPr>
            </w:pPr>
            <w:r>
              <w:rPr>
                <w:lang w:val="fr-FR"/>
              </w:rPr>
              <w:t>EUR</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459934FD" w14:textId="77777777">
            <w:pPr>
              <w:pStyle w:val="Tab3LastColNonGras"/>
              <w:rPr>
                <w:lang w:val="fr-FR"/>
              </w:rPr>
            </w:pPr>
            <w:r>
              <w:rPr>
                <w:lang w:val="fr-FR"/>
              </w:rPr>
              <w:t>-13 050 000,00</w:t>
            </w:r>
          </w:p>
        </w:tc>
      </w:tr>
      <w:tr w14:paraId="747782B1" w14:textId="77777777">
        <w:tblPrEx>
          <w:tblW w:w="5000" w:type="pct"/>
          <w:tblLayout w:type="fixed"/>
          <w:tblLook w:val="04A0"/>
        </w:tblPrEx>
        <w:trPr>
          <w:trHeight w:val="242"/>
        </w:trPr>
        <w:tc>
          <w:tcPr>
            <w:tcW w:w="2180" w:type="dxa"/>
            <w:tcBorders>
              <w:left w:val="single" w:sz="4" w:space="0" w:color="000000"/>
            </w:tcBorders>
            <w:tcMar>
              <w:top w:w="0" w:type="dxa"/>
              <w:left w:w="0" w:type="dxa"/>
              <w:bottom w:w="22" w:type="dxa"/>
              <w:right w:w="0" w:type="dxa"/>
            </w:tcMar>
            <w:vAlign w:val="center"/>
          </w:tcPr>
          <w:p w:rsidR="00665F6A" w14:paraId="114BAD29" w14:textId="77777777">
            <w:pPr>
              <w:pStyle w:val="Tab1FirstColNonGrasLeft"/>
              <w:rPr>
                <w:lang w:val="fr-FR"/>
              </w:rPr>
            </w:pPr>
            <w:r>
              <w:rPr>
                <w:lang w:val="fr-FR"/>
              </w:rPr>
              <w:t>A USD EUR 19/11/26</w:t>
            </w:r>
          </w:p>
        </w:tc>
        <w:tc>
          <w:tcPr>
            <w:tcW w:w="1380" w:type="dxa"/>
            <w:tcBorders>
              <w:left w:val="single" w:sz="4" w:space="0" w:color="000000"/>
              <w:right w:val="single" w:sz="4" w:space="0" w:color="000000"/>
            </w:tcBorders>
            <w:tcMar>
              <w:top w:w="0" w:type="dxa"/>
              <w:left w:w="0" w:type="dxa"/>
              <w:bottom w:w="0" w:type="dxa"/>
              <w:right w:w="0" w:type="dxa"/>
            </w:tcMar>
            <w:vAlign w:val="center"/>
          </w:tcPr>
          <w:p w:rsidR="00665F6A" w14:paraId="1F3EADB3" w14:textId="77777777">
            <w:pPr>
              <w:pStyle w:val="Tab1MiddleColNonGras"/>
              <w:rPr>
                <w:lang w:val="fr-FR"/>
              </w:rPr>
            </w:pPr>
            <w:r>
              <w:rPr>
                <w:lang w:val="fr-FR"/>
              </w:rPr>
              <w:t>311 488,81</w:t>
            </w:r>
          </w:p>
        </w:tc>
        <w:tc>
          <w:tcPr>
            <w:tcW w:w="1400" w:type="dxa"/>
            <w:tcBorders>
              <w:left w:val="single" w:sz="4" w:space="0" w:color="000000"/>
              <w:right w:val="single" w:sz="4" w:space="0" w:color="000000"/>
            </w:tcBorders>
            <w:tcMar>
              <w:top w:w="0" w:type="dxa"/>
              <w:left w:w="0" w:type="dxa"/>
              <w:bottom w:w="0" w:type="dxa"/>
              <w:right w:w="0" w:type="dxa"/>
            </w:tcMar>
            <w:vAlign w:val="center"/>
          </w:tcPr>
          <w:p w:rsidR="00665F6A" w14:paraId="429A8185" w14:textId="77777777">
            <w:pPr>
              <w:pStyle w:val="Tab1MiddleColNonGras"/>
              <w:rPr>
                <w:lang w:val="fr-FR"/>
              </w:rPr>
            </w:pPr>
            <w:r>
              <w:rPr>
                <w:lang w:val="fr-FR"/>
              </w:rPr>
              <w:t xml:space="preserve"> </w:t>
            </w:r>
          </w:p>
        </w:tc>
        <w:tc>
          <w:tcPr>
            <w:tcW w:w="840" w:type="dxa"/>
            <w:tcBorders>
              <w:left w:val="single" w:sz="4" w:space="0" w:color="000000"/>
              <w:right w:val="single" w:sz="4" w:space="0" w:color="000000"/>
            </w:tcBorders>
            <w:tcMar>
              <w:top w:w="0" w:type="dxa"/>
              <w:left w:w="0" w:type="dxa"/>
              <w:bottom w:w="0" w:type="dxa"/>
              <w:right w:w="0" w:type="dxa"/>
            </w:tcMar>
            <w:vAlign w:val="center"/>
          </w:tcPr>
          <w:p w:rsidR="00665F6A" w14:paraId="3C67AED2" w14:textId="77777777">
            <w:pPr>
              <w:pStyle w:val="Tab1MiddleColNonGrasCentre"/>
              <w:rPr>
                <w:lang w:val="fr-FR"/>
              </w:rPr>
            </w:pPr>
            <w:r>
              <w:rPr>
                <w:lang w:val="fr-FR"/>
              </w:rPr>
              <w:t>USD</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70AA9084" w14:textId="77777777">
            <w:pPr>
              <w:pStyle w:val="Tab1MiddleColNonGras"/>
              <w:rPr>
                <w:lang w:val="fr-FR"/>
              </w:rPr>
            </w:pPr>
            <w:r>
              <w:rPr>
                <w:lang w:val="fr-FR"/>
              </w:rPr>
              <w:t>19 330 947,53</w:t>
            </w:r>
          </w:p>
        </w:tc>
        <w:tc>
          <w:tcPr>
            <w:tcW w:w="840" w:type="dxa"/>
            <w:tcBorders>
              <w:left w:val="single" w:sz="4" w:space="0" w:color="000000"/>
              <w:right w:val="single" w:sz="4" w:space="0" w:color="000000"/>
            </w:tcBorders>
            <w:tcMar>
              <w:top w:w="0" w:type="dxa"/>
              <w:left w:w="0" w:type="dxa"/>
              <w:bottom w:w="0" w:type="dxa"/>
              <w:right w:w="0" w:type="dxa"/>
            </w:tcMar>
            <w:vAlign w:val="center"/>
          </w:tcPr>
          <w:p w:rsidR="00665F6A" w14:paraId="5A771D2D" w14:textId="77777777">
            <w:pPr>
              <w:pStyle w:val="Tab1MiddleColNonGrasCentre"/>
              <w:rPr>
                <w:lang w:val="fr-FR"/>
              </w:rPr>
            </w:pPr>
            <w:r>
              <w:rPr>
                <w:lang w:val="fr-FR"/>
              </w:rPr>
              <w:t>EUR</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26A71FB1" w14:textId="77777777">
            <w:pPr>
              <w:pStyle w:val="Tab3LastColNonGras"/>
              <w:rPr>
                <w:lang w:val="fr-FR"/>
              </w:rPr>
            </w:pPr>
            <w:r>
              <w:rPr>
                <w:lang w:val="fr-FR"/>
              </w:rPr>
              <w:t>-19 019 458,72</w:t>
            </w:r>
          </w:p>
        </w:tc>
      </w:tr>
      <w:tr w14:paraId="6CEAFE02" w14:textId="77777777">
        <w:tblPrEx>
          <w:tblW w:w="5000" w:type="pct"/>
          <w:tblLayout w:type="fixed"/>
          <w:tblLook w:val="04A0"/>
        </w:tblPrEx>
        <w:trPr>
          <w:trHeight w:val="242"/>
        </w:trPr>
        <w:tc>
          <w:tcPr>
            <w:tcW w:w="2180" w:type="dxa"/>
            <w:tcBorders>
              <w:left w:val="single" w:sz="4" w:space="0" w:color="000000"/>
            </w:tcBorders>
            <w:tcMar>
              <w:top w:w="0" w:type="dxa"/>
              <w:left w:w="0" w:type="dxa"/>
              <w:bottom w:w="22" w:type="dxa"/>
              <w:right w:w="0" w:type="dxa"/>
            </w:tcMar>
            <w:vAlign w:val="center"/>
          </w:tcPr>
          <w:p w:rsidR="00665F6A" w14:paraId="27DDC5C0" w14:textId="77777777">
            <w:pPr>
              <w:pStyle w:val="Tab1FirstColNonGrasLeft"/>
              <w:rPr>
                <w:lang w:val="fr-FR"/>
              </w:rPr>
            </w:pPr>
            <w:r>
              <w:rPr>
                <w:lang w:val="fr-FR"/>
              </w:rPr>
              <w:t>A USD EUR 19/11/26</w:t>
            </w:r>
          </w:p>
        </w:tc>
        <w:tc>
          <w:tcPr>
            <w:tcW w:w="1380" w:type="dxa"/>
            <w:tcBorders>
              <w:left w:val="single" w:sz="4" w:space="0" w:color="000000"/>
              <w:right w:val="single" w:sz="4" w:space="0" w:color="000000"/>
            </w:tcBorders>
            <w:tcMar>
              <w:top w:w="0" w:type="dxa"/>
              <w:left w:w="0" w:type="dxa"/>
              <w:bottom w:w="0" w:type="dxa"/>
              <w:right w:w="0" w:type="dxa"/>
            </w:tcMar>
            <w:vAlign w:val="center"/>
          </w:tcPr>
          <w:p w:rsidR="00665F6A" w14:paraId="01F81D90" w14:textId="77777777">
            <w:pPr>
              <w:pStyle w:val="Tab1MiddleColNonGras"/>
              <w:rPr>
                <w:lang w:val="fr-FR"/>
              </w:rPr>
            </w:pPr>
            <w:r>
              <w:rPr>
                <w:lang w:val="fr-FR"/>
              </w:rPr>
              <w:t>568 077,70</w:t>
            </w:r>
          </w:p>
        </w:tc>
        <w:tc>
          <w:tcPr>
            <w:tcW w:w="1400" w:type="dxa"/>
            <w:tcBorders>
              <w:left w:val="single" w:sz="4" w:space="0" w:color="000000"/>
              <w:right w:val="single" w:sz="4" w:space="0" w:color="000000"/>
            </w:tcBorders>
            <w:tcMar>
              <w:top w:w="0" w:type="dxa"/>
              <w:left w:w="0" w:type="dxa"/>
              <w:bottom w:w="0" w:type="dxa"/>
              <w:right w:w="0" w:type="dxa"/>
            </w:tcMar>
            <w:vAlign w:val="center"/>
          </w:tcPr>
          <w:p w:rsidR="00665F6A" w14:paraId="2692C361" w14:textId="77777777">
            <w:pPr>
              <w:pStyle w:val="Tab1MiddleColNonGras"/>
              <w:rPr>
                <w:lang w:val="fr-FR"/>
              </w:rPr>
            </w:pPr>
            <w:r>
              <w:rPr>
                <w:lang w:val="fr-FR"/>
              </w:rPr>
              <w:t xml:space="preserve"> </w:t>
            </w:r>
          </w:p>
        </w:tc>
        <w:tc>
          <w:tcPr>
            <w:tcW w:w="840" w:type="dxa"/>
            <w:tcBorders>
              <w:left w:val="single" w:sz="4" w:space="0" w:color="000000"/>
              <w:right w:val="single" w:sz="4" w:space="0" w:color="000000"/>
            </w:tcBorders>
            <w:tcMar>
              <w:top w:w="0" w:type="dxa"/>
              <w:left w:w="0" w:type="dxa"/>
              <w:bottom w:w="0" w:type="dxa"/>
              <w:right w:w="0" w:type="dxa"/>
            </w:tcMar>
            <w:vAlign w:val="center"/>
          </w:tcPr>
          <w:p w:rsidR="00665F6A" w14:paraId="675E1E34" w14:textId="77777777">
            <w:pPr>
              <w:pStyle w:val="Tab1MiddleColNonGrasCentre"/>
              <w:rPr>
                <w:lang w:val="fr-FR"/>
              </w:rPr>
            </w:pPr>
            <w:r>
              <w:rPr>
                <w:lang w:val="fr-FR"/>
              </w:rPr>
              <w:t>USD</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20B9AA0D" w14:textId="77777777">
            <w:pPr>
              <w:pStyle w:val="Tab1MiddleColNonGras"/>
              <w:rPr>
                <w:lang w:val="fr-FR"/>
              </w:rPr>
            </w:pPr>
            <w:r>
              <w:rPr>
                <w:lang w:val="fr-FR"/>
              </w:rPr>
              <w:t>34 268 497,90</w:t>
            </w:r>
          </w:p>
        </w:tc>
        <w:tc>
          <w:tcPr>
            <w:tcW w:w="840" w:type="dxa"/>
            <w:tcBorders>
              <w:left w:val="single" w:sz="4" w:space="0" w:color="000000"/>
              <w:right w:val="single" w:sz="4" w:space="0" w:color="000000"/>
            </w:tcBorders>
            <w:tcMar>
              <w:top w:w="0" w:type="dxa"/>
              <w:left w:w="0" w:type="dxa"/>
              <w:bottom w:w="0" w:type="dxa"/>
              <w:right w:w="0" w:type="dxa"/>
            </w:tcMar>
            <w:vAlign w:val="center"/>
          </w:tcPr>
          <w:p w:rsidR="00665F6A" w14:paraId="0DBD838D" w14:textId="77777777">
            <w:pPr>
              <w:pStyle w:val="Tab1MiddleColNonGrasCentre"/>
              <w:rPr>
                <w:lang w:val="fr-FR"/>
              </w:rPr>
            </w:pPr>
            <w:r>
              <w:rPr>
                <w:lang w:val="fr-FR"/>
              </w:rPr>
              <w:t>EUR</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3A6C6EFF" w14:textId="77777777">
            <w:pPr>
              <w:pStyle w:val="Tab3LastColNonGras"/>
              <w:rPr>
                <w:lang w:val="fr-FR"/>
              </w:rPr>
            </w:pPr>
            <w:r>
              <w:rPr>
                <w:lang w:val="fr-FR"/>
              </w:rPr>
              <w:t>-33 700 420,20</w:t>
            </w:r>
          </w:p>
        </w:tc>
      </w:tr>
      <w:tr w14:paraId="7BCE1826" w14:textId="77777777">
        <w:tblPrEx>
          <w:tblW w:w="5000" w:type="pct"/>
          <w:tblLayout w:type="fixed"/>
          <w:tblLook w:val="04A0"/>
        </w:tblPrEx>
        <w:trPr>
          <w:trHeight w:val="242"/>
        </w:trPr>
        <w:tc>
          <w:tcPr>
            <w:tcW w:w="2180" w:type="dxa"/>
            <w:tcBorders>
              <w:left w:val="single" w:sz="4" w:space="0" w:color="000000"/>
            </w:tcBorders>
            <w:tcMar>
              <w:top w:w="0" w:type="dxa"/>
              <w:left w:w="0" w:type="dxa"/>
              <w:bottom w:w="22" w:type="dxa"/>
              <w:right w:w="0" w:type="dxa"/>
            </w:tcMar>
            <w:vAlign w:val="center"/>
          </w:tcPr>
          <w:p w:rsidR="00665F6A" w14:paraId="0E1F769C" w14:textId="77777777">
            <w:pPr>
              <w:pStyle w:val="Tab1FirstColNonGrasLeft"/>
              <w:rPr>
                <w:lang w:val="fr-FR"/>
              </w:rPr>
            </w:pPr>
            <w:r>
              <w:rPr>
                <w:lang w:val="fr-FR"/>
              </w:rPr>
              <w:t>A USD EUR 19/11/26</w:t>
            </w:r>
          </w:p>
        </w:tc>
        <w:tc>
          <w:tcPr>
            <w:tcW w:w="1380" w:type="dxa"/>
            <w:tcBorders>
              <w:left w:val="single" w:sz="4" w:space="0" w:color="000000"/>
              <w:right w:val="single" w:sz="4" w:space="0" w:color="000000"/>
            </w:tcBorders>
            <w:tcMar>
              <w:top w:w="0" w:type="dxa"/>
              <w:left w:w="0" w:type="dxa"/>
              <w:bottom w:w="0" w:type="dxa"/>
              <w:right w:w="0" w:type="dxa"/>
            </w:tcMar>
            <w:vAlign w:val="center"/>
          </w:tcPr>
          <w:p w:rsidR="00665F6A" w14:paraId="6815F717" w14:textId="77777777">
            <w:pPr>
              <w:pStyle w:val="Tab1MiddleColNonGras"/>
              <w:rPr>
                <w:lang w:val="fr-FR"/>
              </w:rPr>
            </w:pPr>
            <w:r>
              <w:rPr>
                <w:lang w:val="fr-FR"/>
              </w:rPr>
              <w:t>2 820,54</w:t>
            </w:r>
          </w:p>
        </w:tc>
        <w:tc>
          <w:tcPr>
            <w:tcW w:w="1400" w:type="dxa"/>
            <w:tcBorders>
              <w:left w:val="single" w:sz="4" w:space="0" w:color="000000"/>
              <w:right w:val="single" w:sz="4" w:space="0" w:color="000000"/>
            </w:tcBorders>
            <w:tcMar>
              <w:top w:w="0" w:type="dxa"/>
              <w:left w:w="0" w:type="dxa"/>
              <w:bottom w:w="0" w:type="dxa"/>
              <w:right w:w="0" w:type="dxa"/>
            </w:tcMar>
            <w:vAlign w:val="center"/>
          </w:tcPr>
          <w:p w:rsidR="00665F6A" w14:paraId="2DB524F1" w14:textId="77777777">
            <w:pPr>
              <w:pStyle w:val="Tab1MiddleColNonGras"/>
              <w:rPr>
                <w:lang w:val="fr-FR"/>
              </w:rPr>
            </w:pPr>
            <w:r>
              <w:rPr>
                <w:lang w:val="fr-FR"/>
              </w:rPr>
              <w:t xml:space="preserve"> </w:t>
            </w:r>
          </w:p>
        </w:tc>
        <w:tc>
          <w:tcPr>
            <w:tcW w:w="840" w:type="dxa"/>
            <w:tcBorders>
              <w:left w:val="single" w:sz="4" w:space="0" w:color="000000"/>
              <w:right w:val="single" w:sz="4" w:space="0" w:color="000000"/>
            </w:tcBorders>
            <w:tcMar>
              <w:top w:w="0" w:type="dxa"/>
              <w:left w:w="0" w:type="dxa"/>
              <w:bottom w:w="0" w:type="dxa"/>
              <w:right w:w="0" w:type="dxa"/>
            </w:tcMar>
            <w:vAlign w:val="center"/>
          </w:tcPr>
          <w:p w:rsidR="00665F6A" w14:paraId="1957077F" w14:textId="77777777">
            <w:pPr>
              <w:pStyle w:val="Tab1MiddleColNonGrasCentre"/>
              <w:rPr>
                <w:lang w:val="fr-FR"/>
              </w:rPr>
            </w:pPr>
            <w:r>
              <w:rPr>
                <w:lang w:val="fr-FR"/>
              </w:rPr>
              <w:t>USD</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3AC753BA" w14:textId="77777777">
            <w:pPr>
              <w:pStyle w:val="Tab1MiddleColNonGras"/>
              <w:rPr>
                <w:lang w:val="fr-FR"/>
              </w:rPr>
            </w:pPr>
            <w:r>
              <w:rPr>
                <w:lang w:val="fr-FR"/>
              </w:rPr>
              <w:t>1 757 358,87</w:t>
            </w:r>
          </w:p>
        </w:tc>
        <w:tc>
          <w:tcPr>
            <w:tcW w:w="840" w:type="dxa"/>
            <w:tcBorders>
              <w:left w:val="single" w:sz="4" w:space="0" w:color="000000"/>
              <w:right w:val="single" w:sz="4" w:space="0" w:color="000000"/>
            </w:tcBorders>
            <w:tcMar>
              <w:top w:w="0" w:type="dxa"/>
              <w:left w:w="0" w:type="dxa"/>
              <w:bottom w:w="0" w:type="dxa"/>
              <w:right w:w="0" w:type="dxa"/>
            </w:tcMar>
            <w:vAlign w:val="center"/>
          </w:tcPr>
          <w:p w:rsidR="00665F6A" w14:paraId="0BE3D014" w14:textId="77777777">
            <w:pPr>
              <w:pStyle w:val="Tab1MiddleColNonGrasCentre"/>
              <w:rPr>
                <w:lang w:val="fr-FR"/>
              </w:rPr>
            </w:pPr>
            <w:r>
              <w:rPr>
                <w:lang w:val="fr-FR"/>
              </w:rPr>
              <w:t>EUR</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3DB24A03" w14:textId="77777777">
            <w:pPr>
              <w:pStyle w:val="Tab3LastColNonGras"/>
              <w:rPr>
                <w:lang w:val="fr-FR"/>
              </w:rPr>
            </w:pPr>
            <w:r>
              <w:rPr>
                <w:lang w:val="fr-FR"/>
              </w:rPr>
              <w:t>-1 754 538,33</w:t>
            </w:r>
          </w:p>
        </w:tc>
      </w:tr>
      <w:tr w14:paraId="7A27649C" w14:textId="77777777">
        <w:tblPrEx>
          <w:tblW w:w="5000" w:type="pct"/>
          <w:tblLayout w:type="fixed"/>
          <w:tblLook w:val="04A0"/>
        </w:tblPrEx>
        <w:trPr>
          <w:trHeight w:val="242"/>
        </w:trPr>
        <w:tc>
          <w:tcPr>
            <w:tcW w:w="2180" w:type="dxa"/>
            <w:tcBorders>
              <w:left w:val="single" w:sz="4" w:space="0" w:color="000000"/>
            </w:tcBorders>
            <w:tcMar>
              <w:top w:w="0" w:type="dxa"/>
              <w:left w:w="0" w:type="dxa"/>
              <w:bottom w:w="22" w:type="dxa"/>
              <w:right w:w="0" w:type="dxa"/>
            </w:tcMar>
            <w:vAlign w:val="center"/>
          </w:tcPr>
          <w:p w:rsidR="00665F6A" w14:paraId="2C815973" w14:textId="77777777">
            <w:pPr>
              <w:pStyle w:val="Tab1FirstColNonGrasLeft"/>
              <w:rPr>
                <w:lang w:val="fr-FR"/>
              </w:rPr>
            </w:pPr>
            <w:r>
              <w:rPr>
                <w:lang w:val="fr-FR"/>
              </w:rPr>
              <w:t>A USD EUR 19/11/26</w:t>
            </w:r>
          </w:p>
        </w:tc>
        <w:tc>
          <w:tcPr>
            <w:tcW w:w="1380" w:type="dxa"/>
            <w:tcBorders>
              <w:left w:val="single" w:sz="4" w:space="0" w:color="000000"/>
              <w:right w:val="single" w:sz="4" w:space="0" w:color="000000"/>
            </w:tcBorders>
            <w:tcMar>
              <w:top w:w="0" w:type="dxa"/>
              <w:left w:w="0" w:type="dxa"/>
              <w:bottom w:w="0" w:type="dxa"/>
              <w:right w:w="0" w:type="dxa"/>
            </w:tcMar>
            <w:vAlign w:val="center"/>
          </w:tcPr>
          <w:p w:rsidR="00665F6A" w14:paraId="79515D20" w14:textId="77777777">
            <w:pPr>
              <w:pStyle w:val="Tab1MiddleColNonGras"/>
              <w:rPr>
                <w:lang w:val="fr-FR"/>
              </w:rPr>
            </w:pPr>
            <w:r>
              <w:rPr>
                <w:lang w:val="fr-FR"/>
              </w:rPr>
              <w:t>10 887,46</w:t>
            </w:r>
          </w:p>
        </w:tc>
        <w:tc>
          <w:tcPr>
            <w:tcW w:w="1400" w:type="dxa"/>
            <w:tcBorders>
              <w:left w:val="single" w:sz="4" w:space="0" w:color="000000"/>
              <w:right w:val="single" w:sz="4" w:space="0" w:color="000000"/>
            </w:tcBorders>
            <w:tcMar>
              <w:top w:w="0" w:type="dxa"/>
              <w:left w:w="0" w:type="dxa"/>
              <w:bottom w:w="0" w:type="dxa"/>
              <w:right w:w="0" w:type="dxa"/>
            </w:tcMar>
            <w:vAlign w:val="center"/>
          </w:tcPr>
          <w:p w:rsidR="00665F6A" w14:paraId="416E9859" w14:textId="77777777">
            <w:pPr>
              <w:pStyle w:val="Tab1MiddleColNonGras"/>
              <w:rPr>
                <w:lang w:val="fr-FR"/>
              </w:rPr>
            </w:pPr>
            <w:r>
              <w:rPr>
                <w:lang w:val="fr-FR"/>
              </w:rPr>
              <w:t xml:space="preserve"> </w:t>
            </w:r>
          </w:p>
        </w:tc>
        <w:tc>
          <w:tcPr>
            <w:tcW w:w="840" w:type="dxa"/>
            <w:tcBorders>
              <w:left w:val="single" w:sz="4" w:space="0" w:color="000000"/>
              <w:right w:val="single" w:sz="4" w:space="0" w:color="000000"/>
            </w:tcBorders>
            <w:tcMar>
              <w:top w:w="0" w:type="dxa"/>
              <w:left w:w="0" w:type="dxa"/>
              <w:bottom w:w="0" w:type="dxa"/>
              <w:right w:w="0" w:type="dxa"/>
            </w:tcMar>
            <w:vAlign w:val="center"/>
          </w:tcPr>
          <w:p w:rsidR="00665F6A" w14:paraId="4AD774C2" w14:textId="77777777">
            <w:pPr>
              <w:pStyle w:val="Tab1MiddleColNonGrasCentre"/>
              <w:rPr>
                <w:lang w:val="fr-FR"/>
              </w:rPr>
            </w:pPr>
            <w:r>
              <w:rPr>
                <w:lang w:val="fr-FR"/>
              </w:rPr>
              <w:t>USD</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46A71BEE" w14:textId="77777777">
            <w:pPr>
              <w:pStyle w:val="Tab1MiddleColNonGras"/>
              <w:rPr>
                <w:lang w:val="fr-FR"/>
              </w:rPr>
            </w:pPr>
            <w:r>
              <w:rPr>
                <w:lang w:val="fr-FR"/>
              </w:rPr>
              <w:t>2 108 830,64</w:t>
            </w:r>
          </w:p>
        </w:tc>
        <w:tc>
          <w:tcPr>
            <w:tcW w:w="840" w:type="dxa"/>
            <w:tcBorders>
              <w:left w:val="single" w:sz="4" w:space="0" w:color="000000"/>
              <w:right w:val="single" w:sz="4" w:space="0" w:color="000000"/>
            </w:tcBorders>
            <w:tcMar>
              <w:top w:w="0" w:type="dxa"/>
              <w:left w:w="0" w:type="dxa"/>
              <w:bottom w:w="0" w:type="dxa"/>
              <w:right w:w="0" w:type="dxa"/>
            </w:tcMar>
            <w:vAlign w:val="center"/>
          </w:tcPr>
          <w:p w:rsidR="00665F6A" w14:paraId="13E7510E" w14:textId="77777777">
            <w:pPr>
              <w:pStyle w:val="Tab1MiddleColNonGrasCentre"/>
              <w:rPr>
                <w:lang w:val="fr-FR"/>
              </w:rPr>
            </w:pPr>
            <w:r>
              <w:rPr>
                <w:lang w:val="fr-FR"/>
              </w:rPr>
              <w:t>EUR</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2C1D4687" w14:textId="77777777">
            <w:pPr>
              <w:pStyle w:val="Tab3LastColNonGras"/>
              <w:rPr>
                <w:lang w:val="fr-FR"/>
              </w:rPr>
            </w:pPr>
            <w:r>
              <w:rPr>
                <w:lang w:val="fr-FR"/>
              </w:rPr>
              <w:t>-2 097 943,18</w:t>
            </w:r>
          </w:p>
        </w:tc>
      </w:tr>
      <w:tr w14:paraId="06B54D49" w14:textId="77777777">
        <w:tblPrEx>
          <w:tblW w:w="5000" w:type="pct"/>
          <w:tblLayout w:type="fixed"/>
          <w:tblLook w:val="04A0"/>
        </w:tblPrEx>
        <w:trPr>
          <w:trHeight w:val="242"/>
        </w:trPr>
        <w:tc>
          <w:tcPr>
            <w:tcW w:w="2180" w:type="dxa"/>
            <w:tcBorders>
              <w:left w:val="single" w:sz="4" w:space="0" w:color="000000"/>
            </w:tcBorders>
            <w:tcMar>
              <w:top w:w="0" w:type="dxa"/>
              <w:left w:w="0" w:type="dxa"/>
              <w:bottom w:w="22" w:type="dxa"/>
              <w:right w:w="0" w:type="dxa"/>
            </w:tcMar>
            <w:vAlign w:val="center"/>
          </w:tcPr>
          <w:p w:rsidR="00665F6A" w14:paraId="544B9E05" w14:textId="77777777">
            <w:pPr>
              <w:pStyle w:val="Tab1FirstColNonGrasLeft"/>
              <w:rPr>
                <w:lang w:val="fr-FR"/>
              </w:rPr>
            </w:pPr>
            <w:r>
              <w:rPr>
                <w:lang w:val="fr-FR"/>
              </w:rPr>
              <w:t>A USD EUR 19/11/26</w:t>
            </w:r>
          </w:p>
        </w:tc>
        <w:tc>
          <w:tcPr>
            <w:tcW w:w="1380" w:type="dxa"/>
            <w:tcBorders>
              <w:left w:val="single" w:sz="4" w:space="0" w:color="000000"/>
              <w:right w:val="single" w:sz="4" w:space="0" w:color="000000"/>
            </w:tcBorders>
            <w:tcMar>
              <w:top w:w="0" w:type="dxa"/>
              <w:left w:w="0" w:type="dxa"/>
              <w:bottom w:w="0" w:type="dxa"/>
              <w:right w:w="0" w:type="dxa"/>
            </w:tcMar>
            <w:vAlign w:val="center"/>
          </w:tcPr>
          <w:p w:rsidR="00665F6A" w14:paraId="73FA0EA3" w14:textId="77777777">
            <w:pPr>
              <w:pStyle w:val="Tab1MiddleColNonGras"/>
              <w:rPr>
                <w:lang w:val="fr-FR"/>
              </w:rPr>
            </w:pPr>
            <w:r>
              <w:rPr>
                <w:lang w:val="fr-FR"/>
              </w:rPr>
              <w:t>226 739,30</w:t>
            </w:r>
          </w:p>
        </w:tc>
        <w:tc>
          <w:tcPr>
            <w:tcW w:w="1400" w:type="dxa"/>
            <w:tcBorders>
              <w:left w:val="single" w:sz="4" w:space="0" w:color="000000"/>
              <w:right w:val="single" w:sz="4" w:space="0" w:color="000000"/>
            </w:tcBorders>
            <w:tcMar>
              <w:top w:w="0" w:type="dxa"/>
              <w:left w:w="0" w:type="dxa"/>
              <w:bottom w:w="0" w:type="dxa"/>
              <w:right w:w="0" w:type="dxa"/>
            </w:tcMar>
            <w:vAlign w:val="center"/>
          </w:tcPr>
          <w:p w:rsidR="00665F6A" w14:paraId="5B1087D6" w14:textId="77777777">
            <w:pPr>
              <w:pStyle w:val="Tab1MiddleColNonGras"/>
              <w:rPr>
                <w:lang w:val="fr-FR"/>
              </w:rPr>
            </w:pPr>
            <w:r>
              <w:rPr>
                <w:lang w:val="fr-FR"/>
              </w:rPr>
              <w:t xml:space="preserve"> </w:t>
            </w:r>
          </w:p>
        </w:tc>
        <w:tc>
          <w:tcPr>
            <w:tcW w:w="840" w:type="dxa"/>
            <w:tcBorders>
              <w:left w:val="single" w:sz="4" w:space="0" w:color="000000"/>
              <w:right w:val="single" w:sz="4" w:space="0" w:color="000000"/>
            </w:tcBorders>
            <w:tcMar>
              <w:top w:w="0" w:type="dxa"/>
              <w:left w:w="0" w:type="dxa"/>
              <w:bottom w:w="0" w:type="dxa"/>
              <w:right w:w="0" w:type="dxa"/>
            </w:tcMar>
            <w:vAlign w:val="center"/>
          </w:tcPr>
          <w:p w:rsidR="00665F6A" w14:paraId="24380A11" w14:textId="77777777">
            <w:pPr>
              <w:pStyle w:val="Tab1MiddleColNonGrasCentre"/>
              <w:rPr>
                <w:lang w:val="fr-FR"/>
              </w:rPr>
            </w:pPr>
            <w:r>
              <w:rPr>
                <w:lang w:val="fr-FR"/>
              </w:rPr>
              <w:t>USD</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14E6E22E" w14:textId="77777777">
            <w:pPr>
              <w:pStyle w:val="Tab1MiddleColNonGras"/>
              <w:rPr>
                <w:lang w:val="fr-FR"/>
              </w:rPr>
            </w:pPr>
            <w:r>
              <w:rPr>
                <w:lang w:val="fr-FR"/>
              </w:rPr>
              <w:t>20 648 966,68</w:t>
            </w:r>
          </w:p>
        </w:tc>
        <w:tc>
          <w:tcPr>
            <w:tcW w:w="840" w:type="dxa"/>
            <w:tcBorders>
              <w:left w:val="single" w:sz="4" w:space="0" w:color="000000"/>
              <w:right w:val="single" w:sz="4" w:space="0" w:color="000000"/>
            </w:tcBorders>
            <w:tcMar>
              <w:top w:w="0" w:type="dxa"/>
              <w:left w:w="0" w:type="dxa"/>
              <w:bottom w:w="0" w:type="dxa"/>
              <w:right w:w="0" w:type="dxa"/>
            </w:tcMar>
            <w:vAlign w:val="center"/>
          </w:tcPr>
          <w:p w:rsidR="00665F6A" w14:paraId="787FB46E" w14:textId="77777777">
            <w:pPr>
              <w:pStyle w:val="Tab1MiddleColNonGrasCentre"/>
              <w:rPr>
                <w:lang w:val="fr-FR"/>
              </w:rPr>
            </w:pPr>
            <w:r>
              <w:rPr>
                <w:lang w:val="fr-FR"/>
              </w:rPr>
              <w:t>EUR</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5639E93B" w14:textId="77777777">
            <w:pPr>
              <w:pStyle w:val="Tab3LastColNonGras"/>
              <w:rPr>
                <w:lang w:val="fr-FR"/>
              </w:rPr>
            </w:pPr>
            <w:r>
              <w:rPr>
                <w:lang w:val="fr-FR"/>
              </w:rPr>
              <w:t>-20 422 227,38</w:t>
            </w:r>
          </w:p>
        </w:tc>
      </w:tr>
      <w:tr w14:paraId="6A580B81" w14:textId="77777777">
        <w:tblPrEx>
          <w:tblW w:w="5000" w:type="pct"/>
          <w:tblLayout w:type="fixed"/>
          <w:tblLook w:val="04A0"/>
        </w:tblPrEx>
        <w:trPr>
          <w:trHeight w:val="242"/>
        </w:trPr>
        <w:tc>
          <w:tcPr>
            <w:tcW w:w="2180" w:type="dxa"/>
            <w:tcBorders>
              <w:left w:val="single" w:sz="4" w:space="0" w:color="000000"/>
            </w:tcBorders>
            <w:tcMar>
              <w:top w:w="0" w:type="dxa"/>
              <w:left w:w="0" w:type="dxa"/>
              <w:bottom w:w="22" w:type="dxa"/>
              <w:right w:w="0" w:type="dxa"/>
            </w:tcMar>
            <w:vAlign w:val="center"/>
          </w:tcPr>
          <w:p w:rsidR="00665F6A" w14:paraId="74629C9E" w14:textId="77777777">
            <w:pPr>
              <w:pStyle w:val="Tab1FirstColNonGrasLeft"/>
              <w:rPr>
                <w:lang w:val="fr-FR"/>
              </w:rPr>
            </w:pPr>
            <w:r>
              <w:rPr>
                <w:lang w:val="fr-FR"/>
              </w:rPr>
              <w:t>A USD EUR 19/11/26</w:t>
            </w:r>
          </w:p>
        </w:tc>
        <w:tc>
          <w:tcPr>
            <w:tcW w:w="1380" w:type="dxa"/>
            <w:tcBorders>
              <w:left w:val="single" w:sz="4" w:space="0" w:color="000000"/>
              <w:right w:val="single" w:sz="4" w:space="0" w:color="000000"/>
            </w:tcBorders>
            <w:tcMar>
              <w:top w:w="0" w:type="dxa"/>
              <w:left w:w="0" w:type="dxa"/>
              <w:bottom w:w="0" w:type="dxa"/>
              <w:right w:w="0" w:type="dxa"/>
            </w:tcMar>
            <w:vAlign w:val="center"/>
          </w:tcPr>
          <w:p w:rsidR="00665F6A" w14:paraId="061F54F6" w14:textId="77777777">
            <w:pPr>
              <w:pStyle w:val="Tab1MiddleColNonGras"/>
              <w:rPr>
                <w:lang w:val="fr-FR"/>
              </w:rPr>
            </w:pPr>
            <w:r>
              <w:rPr>
                <w:lang w:val="fr-FR"/>
              </w:rPr>
              <w:t>141 149,32</w:t>
            </w:r>
          </w:p>
        </w:tc>
        <w:tc>
          <w:tcPr>
            <w:tcW w:w="1400" w:type="dxa"/>
            <w:tcBorders>
              <w:left w:val="single" w:sz="4" w:space="0" w:color="000000"/>
              <w:right w:val="single" w:sz="4" w:space="0" w:color="000000"/>
            </w:tcBorders>
            <w:tcMar>
              <w:top w:w="0" w:type="dxa"/>
              <w:left w:w="0" w:type="dxa"/>
              <w:bottom w:w="0" w:type="dxa"/>
              <w:right w:w="0" w:type="dxa"/>
            </w:tcMar>
            <w:vAlign w:val="center"/>
          </w:tcPr>
          <w:p w:rsidR="00665F6A" w14:paraId="7B0B02B5" w14:textId="77777777">
            <w:pPr>
              <w:pStyle w:val="Tab1MiddleColNonGras"/>
              <w:rPr>
                <w:lang w:val="fr-FR"/>
              </w:rPr>
            </w:pPr>
            <w:r>
              <w:rPr>
                <w:lang w:val="fr-FR"/>
              </w:rPr>
              <w:t xml:space="preserve"> </w:t>
            </w:r>
          </w:p>
        </w:tc>
        <w:tc>
          <w:tcPr>
            <w:tcW w:w="840" w:type="dxa"/>
            <w:tcBorders>
              <w:left w:val="single" w:sz="4" w:space="0" w:color="000000"/>
              <w:right w:val="single" w:sz="4" w:space="0" w:color="000000"/>
            </w:tcBorders>
            <w:tcMar>
              <w:top w:w="0" w:type="dxa"/>
              <w:left w:w="0" w:type="dxa"/>
              <w:bottom w:w="0" w:type="dxa"/>
              <w:right w:w="0" w:type="dxa"/>
            </w:tcMar>
            <w:vAlign w:val="center"/>
          </w:tcPr>
          <w:p w:rsidR="00665F6A" w14:paraId="7073D36F" w14:textId="77777777">
            <w:pPr>
              <w:pStyle w:val="Tab1MiddleColNonGrasCentre"/>
              <w:rPr>
                <w:lang w:val="fr-FR"/>
              </w:rPr>
            </w:pPr>
            <w:r>
              <w:rPr>
                <w:lang w:val="fr-FR"/>
              </w:rPr>
              <w:t>USD</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268348EE" w14:textId="77777777">
            <w:pPr>
              <w:pStyle w:val="Tab1MiddleColNonGras"/>
              <w:rPr>
                <w:lang w:val="fr-FR"/>
              </w:rPr>
            </w:pPr>
            <w:r>
              <w:rPr>
                <w:lang w:val="fr-FR"/>
              </w:rPr>
              <w:t>8 786 794,33</w:t>
            </w:r>
          </w:p>
        </w:tc>
        <w:tc>
          <w:tcPr>
            <w:tcW w:w="840" w:type="dxa"/>
            <w:tcBorders>
              <w:left w:val="single" w:sz="4" w:space="0" w:color="000000"/>
              <w:right w:val="single" w:sz="4" w:space="0" w:color="000000"/>
            </w:tcBorders>
            <w:tcMar>
              <w:top w:w="0" w:type="dxa"/>
              <w:left w:w="0" w:type="dxa"/>
              <w:bottom w:w="0" w:type="dxa"/>
              <w:right w:w="0" w:type="dxa"/>
            </w:tcMar>
            <w:vAlign w:val="center"/>
          </w:tcPr>
          <w:p w:rsidR="00665F6A" w14:paraId="159192D4" w14:textId="77777777">
            <w:pPr>
              <w:pStyle w:val="Tab1MiddleColNonGrasCentre"/>
              <w:rPr>
                <w:lang w:val="fr-FR"/>
              </w:rPr>
            </w:pPr>
            <w:r>
              <w:rPr>
                <w:lang w:val="fr-FR"/>
              </w:rPr>
              <w:t>EUR</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0CBA839E" w14:textId="77777777">
            <w:pPr>
              <w:pStyle w:val="Tab3LastColNonGras"/>
              <w:rPr>
                <w:lang w:val="fr-FR"/>
              </w:rPr>
            </w:pPr>
            <w:r>
              <w:rPr>
                <w:lang w:val="fr-FR"/>
              </w:rPr>
              <w:t>-8 645 645,01</w:t>
            </w:r>
          </w:p>
        </w:tc>
      </w:tr>
      <w:tr w14:paraId="51B78611" w14:textId="77777777">
        <w:tblPrEx>
          <w:tblW w:w="5000" w:type="pct"/>
          <w:tblLayout w:type="fixed"/>
          <w:tblLook w:val="04A0"/>
        </w:tblPrEx>
        <w:trPr>
          <w:trHeight w:val="242"/>
        </w:trPr>
        <w:tc>
          <w:tcPr>
            <w:tcW w:w="2180" w:type="dxa"/>
            <w:tcBorders>
              <w:left w:val="single" w:sz="4" w:space="0" w:color="000000"/>
            </w:tcBorders>
            <w:tcMar>
              <w:top w:w="0" w:type="dxa"/>
              <w:left w:w="0" w:type="dxa"/>
              <w:bottom w:w="22" w:type="dxa"/>
              <w:right w:w="0" w:type="dxa"/>
            </w:tcMar>
            <w:vAlign w:val="center"/>
          </w:tcPr>
          <w:p w:rsidR="00665F6A" w14:paraId="4EBE3C2A" w14:textId="77777777">
            <w:pPr>
              <w:pStyle w:val="Tab1FirstColNonGrasLeft"/>
              <w:rPr>
                <w:lang w:val="fr-FR"/>
              </w:rPr>
            </w:pPr>
            <w:r>
              <w:rPr>
                <w:lang w:val="fr-FR"/>
              </w:rPr>
              <w:t>A ZAR USD 19/11/26</w:t>
            </w:r>
          </w:p>
        </w:tc>
        <w:tc>
          <w:tcPr>
            <w:tcW w:w="1380" w:type="dxa"/>
            <w:tcBorders>
              <w:left w:val="single" w:sz="4" w:space="0" w:color="000000"/>
              <w:right w:val="single" w:sz="4" w:space="0" w:color="000000"/>
            </w:tcBorders>
            <w:tcMar>
              <w:top w:w="0" w:type="dxa"/>
              <w:left w:w="0" w:type="dxa"/>
              <w:bottom w:w="0" w:type="dxa"/>
              <w:right w:w="0" w:type="dxa"/>
            </w:tcMar>
            <w:vAlign w:val="center"/>
          </w:tcPr>
          <w:p w:rsidR="00665F6A" w14:paraId="7316EB1A" w14:textId="77777777">
            <w:pPr>
              <w:pStyle w:val="Tab1MiddleColNonGras"/>
              <w:rPr>
                <w:lang w:val="fr-FR"/>
              </w:rPr>
            </w:pPr>
            <w:r>
              <w:rPr>
                <w:lang w:val="fr-FR"/>
              </w:rPr>
              <w:t xml:space="preserve"> </w:t>
            </w:r>
          </w:p>
        </w:tc>
        <w:tc>
          <w:tcPr>
            <w:tcW w:w="1400" w:type="dxa"/>
            <w:tcBorders>
              <w:left w:val="single" w:sz="4" w:space="0" w:color="000000"/>
              <w:right w:val="single" w:sz="4" w:space="0" w:color="000000"/>
            </w:tcBorders>
            <w:tcMar>
              <w:top w:w="0" w:type="dxa"/>
              <w:left w:w="0" w:type="dxa"/>
              <w:bottom w:w="0" w:type="dxa"/>
              <w:right w:w="0" w:type="dxa"/>
            </w:tcMar>
            <w:vAlign w:val="center"/>
          </w:tcPr>
          <w:p w:rsidR="00665F6A" w14:paraId="51462819" w14:textId="77777777">
            <w:pPr>
              <w:pStyle w:val="Tab1MiddleColNonGras"/>
              <w:rPr>
                <w:lang w:val="fr-FR"/>
              </w:rPr>
            </w:pPr>
            <w:r>
              <w:rPr>
                <w:lang w:val="fr-FR"/>
              </w:rPr>
              <w:t>-26 840,20</w:t>
            </w:r>
          </w:p>
        </w:tc>
        <w:tc>
          <w:tcPr>
            <w:tcW w:w="840" w:type="dxa"/>
            <w:tcBorders>
              <w:left w:val="single" w:sz="4" w:space="0" w:color="000000"/>
              <w:right w:val="single" w:sz="4" w:space="0" w:color="000000"/>
            </w:tcBorders>
            <w:tcMar>
              <w:top w:w="0" w:type="dxa"/>
              <w:left w:w="0" w:type="dxa"/>
              <w:bottom w:w="0" w:type="dxa"/>
              <w:right w:w="0" w:type="dxa"/>
            </w:tcMar>
            <w:vAlign w:val="center"/>
          </w:tcPr>
          <w:p w:rsidR="00665F6A" w14:paraId="0B7D3767" w14:textId="77777777">
            <w:pPr>
              <w:pStyle w:val="Tab1MiddleColNonGrasCentre"/>
              <w:rPr>
                <w:lang w:val="fr-FR"/>
              </w:rPr>
            </w:pPr>
            <w:r>
              <w:rPr>
                <w:lang w:val="fr-FR"/>
              </w:rPr>
              <w:t>ZAR</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5DC3289B" w14:textId="77777777">
            <w:pPr>
              <w:pStyle w:val="Tab1MiddleColNonGras"/>
              <w:rPr>
                <w:lang w:val="fr-FR"/>
              </w:rPr>
            </w:pPr>
            <w:r>
              <w:rPr>
                <w:lang w:val="fr-FR"/>
              </w:rPr>
              <w:t>1 423 165,43</w:t>
            </w:r>
          </w:p>
        </w:tc>
        <w:tc>
          <w:tcPr>
            <w:tcW w:w="840" w:type="dxa"/>
            <w:tcBorders>
              <w:left w:val="single" w:sz="4" w:space="0" w:color="000000"/>
              <w:right w:val="single" w:sz="4" w:space="0" w:color="000000"/>
            </w:tcBorders>
            <w:tcMar>
              <w:top w:w="0" w:type="dxa"/>
              <w:left w:w="0" w:type="dxa"/>
              <w:bottom w:w="0" w:type="dxa"/>
              <w:right w:w="0" w:type="dxa"/>
            </w:tcMar>
            <w:vAlign w:val="center"/>
          </w:tcPr>
          <w:p w:rsidR="00665F6A" w14:paraId="22F9B95F" w14:textId="77777777">
            <w:pPr>
              <w:pStyle w:val="Tab1MiddleColNonGrasCentre"/>
              <w:rPr>
                <w:lang w:val="fr-FR"/>
              </w:rPr>
            </w:pPr>
            <w:r>
              <w:rPr>
                <w:lang w:val="fr-FR"/>
              </w:rPr>
              <w:t>USD</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61493D0A" w14:textId="77777777">
            <w:pPr>
              <w:pStyle w:val="Tab3LastColNonGras"/>
              <w:rPr>
                <w:lang w:val="fr-FR"/>
              </w:rPr>
            </w:pPr>
            <w:r>
              <w:rPr>
                <w:lang w:val="fr-FR"/>
              </w:rPr>
              <w:t>-1 450 005,63</w:t>
            </w:r>
          </w:p>
        </w:tc>
      </w:tr>
      <w:tr w14:paraId="3D0600D1" w14:textId="77777777">
        <w:tblPrEx>
          <w:tblW w:w="5000" w:type="pct"/>
          <w:tblLayout w:type="fixed"/>
          <w:tblLook w:val="04A0"/>
        </w:tblPrEx>
        <w:trPr>
          <w:trHeight w:val="242"/>
        </w:trPr>
        <w:tc>
          <w:tcPr>
            <w:tcW w:w="2180" w:type="dxa"/>
            <w:tcBorders>
              <w:left w:val="single" w:sz="4" w:space="0" w:color="000000"/>
            </w:tcBorders>
            <w:tcMar>
              <w:top w:w="0" w:type="dxa"/>
              <w:left w:w="0" w:type="dxa"/>
              <w:bottom w:w="22" w:type="dxa"/>
              <w:right w:w="0" w:type="dxa"/>
            </w:tcMar>
            <w:vAlign w:val="center"/>
          </w:tcPr>
          <w:p w:rsidR="00665F6A" w14:paraId="089F276D" w14:textId="77777777">
            <w:pPr>
              <w:pStyle w:val="Tab1FirstColNonGrasLeft"/>
              <w:rPr>
                <w:lang w:val="fr-FR"/>
              </w:rPr>
            </w:pPr>
            <w:r>
              <w:rPr>
                <w:lang w:val="fr-FR"/>
              </w:rPr>
              <w:t>A ZAR USD 19/11/26</w:t>
            </w:r>
          </w:p>
        </w:tc>
        <w:tc>
          <w:tcPr>
            <w:tcW w:w="1380" w:type="dxa"/>
            <w:tcBorders>
              <w:left w:val="single" w:sz="4" w:space="0" w:color="000000"/>
              <w:right w:val="single" w:sz="4" w:space="0" w:color="000000"/>
            </w:tcBorders>
            <w:tcMar>
              <w:top w:w="0" w:type="dxa"/>
              <w:left w:w="0" w:type="dxa"/>
              <w:bottom w:w="0" w:type="dxa"/>
              <w:right w:w="0" w:type="dxa"/>
            </w:tcMar>
            <w:vAlign w:val="center"/>
          </w:tcPr>
          <w:p w:rsidR="00665F6A" w14:paraId="5CB82DA1" w14:textId="77777777">
            <w:pPr>
              <w:pStyle w:val="Tab1MiddleColNonGras"/>
              <w:rPr>
                <w:lang w:val="fr-FR"/>
              </w:rPr>
            </w:pPr>
            <w:r>
              <w:rPr>
                <w:lang w:val="fr-FR"/>
              </w:rPr>
              <w:t xml:space="preserve"> </w:t>
            </w:r>
          </w:p>
        </w:tc>
        <w:tc>
          <w:tcPr>
            <w:tcW w:w="1400" w:type="dxa"/>
            <w:tcBorders>
              <w:left w:val="single" w:sz="4" w:space="0" w:color="000000"/>
              <w:right w:val="single" w:sz="4" w:space="0" w:color="000000"/>
            </w:tcBorders>
            <w:tcMar>
              <w:top w:w="0" w:type="dxa"/>
              <w:left w:w="0" w:type="dxa"/>
              <w:bottom w:w="0" w:type="dxa"/>
              <w:right w:w="0" w:type="dxa"/>
            </w:tcMar>
            <w:vAlign w:val="center"/>
          </w:tcPr>
          <w:p w:rsidR="00665F6A" w14:paraId="20BB59B3" w14:textId="77777777">
            <w:pPr>
              <w:pStyle w:val="Tab1MiddleColNonGras"/>
              <w:rPr>
                <w:lang w:val="fr-FR"/>
              </w:rPr>
            </w:pPr>
            <w:r>
              <w:rPr>
                <w:lang w:val="fr-FR"/>
              </w:rPr>
              <w:t>-4 546,01</w:t>
            </w:r>
          </w:p>
        </w:tc>
        <w:tc>
          <w:tcPr>
            <w:tcW w:w="840" w:type="dxa"/>
            <w:tcBorders>
              <w:left w:val="single" w:sz="4" w:space="0" w:color="000000"/>
              <w:right w:val="single" w:sz="4" w:space="0" w:color="000000"/>
            </w:tcBorders>
            <w:tcMar>
              <w:top w:w="0" w:type="dxa"/>
              <w:left w:w="0" w:type="dxa"/>
              <w:bottom w:w="0" w:type="dxa"/>
              <w:right w:w="0" w:type="dxa"/>
            </w:tcMar>
            <w:vAlign w:val="center"/>
          </w:tcPr>
          <w:p w:rsidR="00665F6A" w14:paraId="4E6CE432" w14:textId="77777777">
            <w:pPr>
              <w:pStyle w:val="Tab1MiddleColNonGrasCentre"/>
              <w:rPr>
                <w:lang w:val="fr-FR"/>
              </w:rPr>
            </w:pPr>
            <w:r>
              <w:rPr>
                <w:lang w:val="fr-FR"/>
              </w:rPr>
              <w:t>ZAR</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427B2689" w14:textId="77777777">
            <w:pPr>
              <w:pStyle w:val="Tab1MiddleColNonGras"/>
              <w:rPr>
                <w:lang w:val="fr-FR"/>
              </w:rPr>
            </w:pPr>
            <w:r>
              <w:rPr>
                <w:lang w:val="fr-FR"/>
              </w:rPr>
              <w:t>8 711 393,59</w:t>
            </w:r>
          </w:p>
        </w:tc>
        <w:tc>
          <w:tcPr>
            <w:tcW w:w="840" w:type="dxa"/>
            <w:tcBorders>
              <w:left w:val="single" w:sz="4" w:space="0" w:color="000000"/>
              <w:right w:val="single" w:sz="4" w:space="0" w:color="000000"/>
            </w:tcBorders>
            <w:tcMar>
              <w:top w:w="0" w:type="dxa"/>
              <w:left w:w="0" w:type="dxa"/>
              <w:bottom w:w="0" w:type="dxa"/>
              <w:right w:w="0" w:type="dxa"/>
            </w:tcMar>
            <w:vAlign w:val="center"/>
          </w:tcPr>
          <w:p w:rsidR="00665F6A" w14:paraId="09821D7B" w14:textId="77777777">
            <w:pPr>
              <w:pStyle w:val="Tab1MiddleColNonGrasCentre"/>
              <w:rPr>
                <w:lang w:val="fr-FR"/>
              </w:rPr>
            </w:pPr>
            <w:r>
              <w:rPr>
                <w:lang w:val="fr-FR"/>
              </w:rPr>
              <w:t>USD</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5FB1A4A4" w14:textId="77777777">
            <w:pPr>
              <w:pStyle w:val="Tab3LastColNonGras"/>
              <w:rPr>
                <w:lang w:val="fr-FR"/>
              </w:rPr>
            </w:pPr>
            <w:r>
              <w:rPr>
                <w:lang w:val="fr-FR"/>
              </w:rPr>
              <w:t>-8 715 939,60</w:t>
            </w:r>
          </w:p>
        </w:tc>
      </w:tr>
      <w:tr w14:paraId="104FC256" w14:textId="77777777">
        <w:tblPrEx>
          <w:tblW w:w="5000" w:type="pct"/>
          <w:tblLayout w:type="fixed"/>
          <w:tblLook w:val="04A0"/>
        </w:tblPrEx>
        <w:trPr>
          <w:trHeight w:val="242"/>
        </w:trPr>
        <w:tc>
          <w:tcPr>
            <w:tcW w:w="2180" w:type="dxa"/>
            <w:tcBorders>
              <w:left w:val="single" w:sz="4" w:space="0" w:color="000000"/>
            </w:tcBorders>
            <w:tcMar>
              <w:top w:w="0" w:type="dxa"/>
              <w:left w:w="0" w:type="dxa"/>
              <w:bottom w:w="22" w:type="dxa"/>
              <w:right w:w="0" w:type="dxa"/>
            </w:tcMar>
            <w:vAlign w:val="center"/>
          </w:tcPr>
          <w:p w:rsidR="00665F6A" w14:paraId="2A5A3894" w14:textId="77777777">
            <w:pPr>
              <w:pStyle w:val="Tab1FirstColNonGrasLeft"/>
              <w:rPr>
                <w:lang w:val="fr-FR"/>
              </w:rPr>
            </w:pPr>
            <w:r>
              <w:rPr>
                <w:lang w:val="fr-FR"/>
              </w:rPr>
              <w:t>V AUD EUR 19/11/26</w:t>
            </w:r>
          </w:p>
        </w:tc>
        <w:tc>
          <w:tcPr>
            <w:tcW w:w="1380" w:type="dxa"/>
            <w:tcBorders>
              <w:left w:val="single" w:sz="4" w:space="0" w:color="000000"/>
              <w:right w:val="single" w:sz="4" w:space="0" w:color="000000"/>
            </w:tcBorders>
            <w:tcMar>
              <w:top w:w="0" w:type="dxa"/>
              <w:left w:w="0" w:type="dxa"/>
              <w:bottom w:w="0" w:type="dxa"/>
              <w:right w:w="0" w:type="dxa"/>
            </w:tcMar>
            <w:vAlign w:val="center"/>
          </w:tcPr>
          <w:p w:rsidR="00665F6A" w14:paraId="623959C2" w14:textId="77777777">
            <w:pPr>
              <w:pStyle w:val="Tab1MiddleColNonGras"/>
              <w:rPr>
                <w:lang w:val="fr-FR"/>
              </w:rPr>
            </w:pPr>
            <w:r>
              <w:rPr>
                <w:lang w:val="fr-FR"/>
              </w:rPr>
              <w:t>24 589,30</w:t>
            </w:r>
          </w:p>
        </w:tc>
        <w:tc>
          <w:tcPr>
            <w:tcW w:w="1400" w:type="dxa"/>
            <w:tcBorders>
              <w:left w:val="single" w:sz="4" w:space="0" w:color="000000"/>
              <w:right w:val="single" w:sz="4" w:space="0" w:color="000000"/>
            </w:tcBorders>
            <w:tcMar>
              <w:top w:w="0" w:type="dxa"/>
              <w:left w:w="0" w:type="dxa"/>
              <w:bottom w:w="0" w:type="dxa"/>
              <w:right w:w="0" w:type="dxa"/>
            </w:tcMar>
            <w:vAlign w:val="center"/>
          </w:tcPr>
          <w:p w:rsidR="00665F6A" w14:paraId="4D355911" w14:textId="77777777">
            <w:pPr>
              <w:pStyle w:val="Tab1MiddleColNonGras"/>
              <w:rPr>
                <w:lang w:val="fr-FR"/>
              </w:rPr>
            </w:pPr>
            <w:r>
              <w:rPr>
                <w:lang w:val="fr-FR"/>
              </w:rPr>
              <w:t xml:space="preserve"> </w:t>
            </w:r>
          </w:p>
        </w:tc>
        <w:tc>
          <w:tcPr>
            <w:tcW w:w="840" w:type="dxa"/>
            <w:tcBorders>
              <w:left w:val="single" w:sz="4" w:space="0" w:color="000000"/>
              <w:right w:val="single" w:sz="4" w:space="0" w:color="000000"/>
            </w:tcBorders>
            <w:tcMar>
              <w:top w:w="0" w:type="dxa"/>
              <w:left w:w="0" w:type="dxa"/>
              <w:bottom w:w="0" w:type="dxa"/>
              <w:right w:w="0" w:type="dxa"/>
            </w:tcMar>
            <w:vAlign w:val="center"/>
          </w:tcPr>
          <w:p w:rsidR="00665F6A" w14:paraId="12A6C91B" w14:textId="77777777">
            <w:pPr>
              <w:pStyle w:val="Tab1MiddleColNonGrasCentre"/>
              <w:rPr>
                <w:lang w:val="fr-FR"/>
              </w:rPr>
            </w:pPr>
            <w:r>
              <w:rPr>
                <w:lang w:val="fr-FR"/>
              </w:rPr>
              <w:t>EUR</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237DC1D0" w14:textId="77777777">
            <w:pPr>
              <w:pStyle w:val="Tab1MiddleColNonGras"/>
              <w:rPr>
                <w:lang w:val="fr-FR"/>
              </w:rPr>
            </w:pPr>
            <w:r>
              <w:rPr>
                <w:lang w:val="fr-FR"/>
              </w:rPr>
              <w:t>1 962 404,59</w:t>
            </w:r>
          </w:p>
        </w:tc>
        <w:tc>
          <w:tcPr>
            <w:tcW w:w="840" w:type="dxa"/>
            <w:tcBorders>
              <w:left w:val="single" w:sz="4" w:space="0" w:color="000000"/>
              <w:right w:val="single" w:sz="4" w:space="0" w:color="000000"/>
            </w:tcBorders>
            <w:tcMar>
              <w:top w:w="0" w:type="dxa"/>
              <w:left w:w="0" w:type="dxa"/>
              <w:bottom w:w="0" w:type="dxa"/>
              <w:right w:w="0" w:type="dxa"/>
            </w:tcMar>
            <w:vAlign w:val="center"/>
          </w:tcPr>
          <w:p w:rsidR="00665F6A" w14:paraId="2A811A76" w14:textId="77777777">
            <w:pPr>
              <w:pStyle w:val="Tab1MiddleColNonGrasCentre"/>
              <w:rPr>
                <w:lang w:val="fr-FR"/>
              </w:rPr>
            </w:pPr>
            <w:r>
              <w:rPr>
                <w:lang w:val="fr-FR"/>
              </w:rPr>
              <w:t>AUD</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35E0E8CD" w14:textId="77777777">
            <w:pPr>
              <w:pStyle w:val="Tab3LastColNonGras"/>
              <w:rPr>
                <w:lang w:val="fr-FR"/>
              </w:rPr>
            </w:pPr>
            <w:r>
              <w:rPr>
                <w:lang w:val="fr-FR"/>
              </w:rPr>
              <w:t>-1 937 815,29</w:t>
            </w:r>
          </w:p>
        </w:tc>
      </w:tr>
      <w:tr w14:paraId="3227516F" w14:textId="77777777">
        <w:tblPrEx>
          <w:tblW w:w="5000" w:type="pct"/>
          <w:tblLayout w:type="fixed"/>
          <w:tblLook w:val="04A0"/>
        </w:tblPrEx>
        <w:trPr>
          <w:trHeight w:val="242"/>
        </w:trPr>
        <w:tc>
          <w:tcPr>
            <w:tcW w:w="2180" w:type="dxa"/>
            <w:tcBorders>
              <w:left w:val="single" w:sz="4" w:space="0" w:color="000000"/>
            </w:tcBorders>
            <w:tcMar>
              <w:top w:w="0" w:type="dxa"/>
              <w:left w:w="0" w:type="dxa"/>
              <w:bottom w:w="22" w:type="dxa"/>
              <w:right w:w="0" w:type="dxa"/>
            </w:tcMar>
            <w:vAlign w:val="center"/>
          </w:tcPr>
          <w:p w:rsidR="00665F6A" w14:paraId="5EDF2A1E" w14:textId="77777777">
            <w:pPr>
              <w:pStyle w:val="Tab1FirstColNonGrasLeft"/>
              <w:rPr>
                <w:lang w:val="fr-FR"/>
              </w:rPr>
            </w:pPr>
            <w:r>
              <w:rPr>
                <w:lang w:val="fr-FR"/>
              </w:rPr>
              <w:t>V CAD EUR 19/11/26</w:t>
            </w:r>
          </w:p>
        </w:tc>
        <w:tc>
          <w:tcPr>
            <w:tcW w:w="1380" w:type="dxa"/>
            <w:tcBorders>
              <w:left w:val="single" w:sz="4" w:space="0" w:color="000000"/>
              <w:right w:val="single" w:sz="4" w:space="0" w:color="000000"/>
            </w:tcBorders>
            <w:tcMar>
              <w:top w:w="0" w:type="dxa"/>
              <w:left w:w="0" w:type="dxa"/>
              <w:bottom w:w="0" w:type="dxa"/>
              <w:right w:w="0" w:type="dxa"/>
            </w:tcMar>
            <w:vAlign w:val="center"/>
          </w:tcPr>
          <w:p w:rsidR="00665F6A" w14:paraId="325FA8AD" w14:textId="77777777">
            <w:pPr>
              <w:pStyle w:val="Tab1MiddleColNonGras"/>
              <w:rPr>
                <w:lang w:val="fr-FR"/>
              </w:rPr>
            </w:pPr>
            <w:r>
              <w:rPr>
                <w:lang w:val="fr-FR"/>
              </w:rPr>
              <w:t>19 525,57</w:t>
            </w:r>
          </w:p>
        </w:tc>
        <w:tc>
          <w:tcPr>
            <w:tcW w:w="1400" w:type="dxa"/>
            <w:tcBorders>
              <w:left w:val="single" w:sz="4" w:space="0" w:color="000000"/>
              <w:right w:val="single" w:sz="4" w:space="0" w:color="000000"/>
            </w:tcBorders>
            <w:tcMar>
              <w:top w:w="0" w:type="dxa"/>
              <w:left w:w="0" w:type="dxa"/>
              <w:bottom w:w="0" w:type="dxa"/>
              <w:right w:w="0" w:type="dxa"/>
            </w:tcMar>
            <w:vAlign w:val="center"/>
          </w:tcPr>
          <w:p w:rsidR="00665F6A" w14:paraId="1AD6BE48" w14:textId="77777777">
            <w:pPr>
              <w:pStyle w:val="Tab1MiddleColNonGras"/>
              <w:rPr>
                <w:lang w:val="fr-FR"/>
              </w:rPr>
            </w:pPr>
            <w:r>
              <w:rPr>
                <w:lang w:val="fr-FR"/>
              </w:rPr>
              <w:t xml:space="preserve"> </w:t>
            </w:r>
          </w:p>
        </w:tc>
        <w:tc>
          <w:tcPr>
            <w:tcW w:w="840" w:type="dxa"/>
            <w:tcBorders>
              <w:left w:val="single" w:sz="4" w:space="0" w:color="000000"/>
              <w:right w:val="single" w:sz="4" w:space="0" w:color="000000"/>
            </w:tcBorders>
            <w:tcMar>
              <w:top w:w="0" w:type="dxa"/>
              <w:left w:w="0" w:type="dxa"/>
              <w:bottom w:w="0" w:type="dxa"/>
              <w:right w:w="0" w:type="dxa"/>
            </w:tcMar>
            <w:vAlign w:val="center"/>
          </w:tcPr>
          <w:p w:rsidR="00665F6A" w14:paraId="3B4E83EF" w14:textId="77777777">
            <w:pPr>
              <w:pStyle w:val="Tab1MiddleColNonGrasCentre"/>
              <w:rPr>
                <w:lang w:val="fr-FR"/>
              </w:rPr>
            </w:pPr>
            <w:r>
              <w:rPr>
                <w:lang w:val="fr-FR"/>
              </w:rPr>
              <w:t>EUR</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4E282F01" w14:textId="77777777">
            <w:pPr>
              <w:pStyle w:val="Tab1MiddleColNonGras"/>
              <w:rPr>
                <w:lang w:val="fr-FR"/>
              </w:rPr>
            </w:pPr>
            <w:r>
              <w:rPr>
                <w:lang w:val="fr-FR"/>
              </w:rPr>
              <w:t>3 269 585,74</w:t>
            </w:r>
          </w:p>
        </w:tc>
        <w:tc>
          <w:tcPr>
            <w:tcW w:w="840" w:type="dxa"/>
            <w:tcBorders>
              <w:left w:val="single" w:sz="4" w:space="0" w:color="000000"/>
              <w:right w:val="single" w:sz="4" w:space="0" w:color="000000"/>
            </w:tcBorders>
            <w:tcMar>
              <w:top w:w="0" w:type="dxa"/>
              <w:left w:w="0" w:type="dxa"/>
              <w:bottom w:w="0" w:type="dxa"/>
              <w:right w:w="0" w:type="dxa"/>
            </w:tcMar>
            <w:vAlign w:val="center"/>
          </w:tcPr>
          <w:p w:rsidR="00665F6A" w14:paraId="76A028A1" w14:textId="77777777">
            <w:pPr>
              <w:pStyle w:val="Tab1MiddleColNonGrasCentre"/>
              <w:rPr>
                <w:lang w:val="fr-FR"/>
              </w:rPr>
            </w:pPr>
            <w:r>
              <w:rPr>
                <w:lang w:val="fr-FR"/>
              </w:rPr>
              <w:t>CAD</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79439E92" w14:textId="77777777">
            <w:pPr>
              <w:pStyle w:val="Tab3LastColNonGras"/>
              <w:rPr>
                <w:lang w:val="fr-FR"/>
              </w:rPr>
            </w:pPr>
            <w:r>
              <w:rPr>
                <w:lang w:val="fr-FR"/>
              </w:rPr>
              <w:t>-3 250 060,17</w:t>
            </w:r>
          </w:p>
        </w:tc>
      </w:tr>
      <w:tr w14:paraId="1FD2A3D9" w14:textId="77777777">
        <w:tblPrEx>
          <w:tblW w:w="5000" w:type="pct"/>
          <w:tblLayout w:type="fixed"/>
          <w:tblLook w:val="04A0"/>
        </w:tblPrEx>
        <w:trPr>
          <w:trHeight w:val="242"/>
        </w:trPr>
        <w:tc>
          <w:tcPr>
            <w:tcW w:w="2180" w:type="dxa"/>
            <w:tcBorders>
              <w:left w:val="single" w:sz="4" w:space="0" w:color="000000"/>
            </w:tcBorders>
            <w:tcMar>
              <w:top w:w="0" w:type="dxa"/>
              <w:left w:w="0" w:type="dxa"/>
              <w:bottom w:w="22" w:type="dxa"/>
              <w:right w:w="0" w:type="dxa"/>
            </w:tcMar>
            <w:vAlign w:val="center"/>
          </w:tcPr>
          <w:p w:rsidR="00665F6A" w14:paraId="296BD5AF" w14:textId="77777777">
            <w:pPr>
              <w:pStyle w:val="Tab1FirstColNonGrasLeft"/>
              <w:rPr>
                <w:lang w:val="fr-FR"/>
              </w:rPr>
            </w:pPr>
            <w:r>
              <w:rPr>
                <w:lang w:val="fr-FR"/>
              </w:rPr>
              <w:t>V CAD USD 01/10/26</w:t>
            </w:r>
          </w:p>
        </w:tc>
        <w:tc>
          <w:tcPr>
            <w:tcW w:w="1380" w:type="dxa"/>
            <w:tcBorders>
              <w:left w:val="single" w:sz="4" w:space="0" w:color="000000"/>
              <w:right w:val="single" w:sz="4" w:space="0" w:color="000000"/>
            </w:tcBorders>
            <w:tcMar>
              <w:top w:w="0" w:type="dxa"/>
              <w:left w:w="0" w:type="dxa"/>
              <w:bottom w:w="0" w:type="dxa"/>
              <w:right w:w="0" w:type="dxa"/>
            </w:tcMar>
            <w:vAlign w:val="center"/>
          </w:tcPr>
          <w:p w:rsidR="00665F6A" w14:paraId="28F1638E" w14:textId="77777777">
            <w:pPr>
              <w:pStyle w:val="Tab1MiddleColNonGras"/>
              <w:rPr>
                <w:lang w:val="fr-FR"/>
              </w:rPr>
            </w:pPr>
            <w:r>
              <w:rPr>
                <w:lang w:val="fr-FR"/>
              </w:rPr>
              <w:t>625 500,80</w:t>
            </w:r>
          </w:p>
        </w:tc>
        <w:tc>
          <w:tcPr>
            <w:tcW w:w="1400" w:type="dxa"/>
            <w:tcBorders>
              <w:left w:val="single" w:sz="4" w:space="0" w:color="000000"/>
              <w:right w:val="single" w:sz="4" w:space="0" w:color="000000"/>
            </w:tcBorders>
            <w:tcMar>
              <w:top w:w="0" w:type="dxa"/>
              <w:left w:w="0" w:type="dxa"/>
              <w:bottom w:w="0" w:type="dxa"/>
              <w:right w:w="0" w:type="dxa"/>
            </w:tcMar>
            <w:vAlign w:val="center"/>
          </w:tcPr>
          <w:p w:rsidR="00665F6A" w14:paraId="4F851547" w14:textId="77777777">
            <w:pPr>
              <w:pStyle w:val="Tab1MiddleColNonGras"/>
              <w:rPr>
                <w:lang w:val="fr-FR"/>
              </w:rPr>
            </w:pPr>
            <w:r>
              <w:rPr>
                <w:lang w:val="fr-FR"/>
              </w:rPr>
              <w:t xml:space="preserve"> </w:t>
            </w:r>
          </w:p>
        </w:tc>
        <w:tc>
          <w:tcPr>
            <w:tcW w:w="840" w:type="dxa"/>
            <w:tcBorders>
              <w:left w:val="single" w:sz="4" w:space="0" w:color="000000"/>
              <w:right w:val="single" w:sz="4" w:space="0" w:color="000000"/>
            </w:tcBorders>
            <w:tcMar>
              <w:top w:w="0" w:type="dxa"/>
              <w:left w:w="0" w:type="dxa"/>
              <w:bottom w:w="0" w:type="dxa"/>
              <w:right w:w="0" w:type="dxa"/>
            </w:tcMar>
            <w:vAlign w:val="center"/>
          </w:tcPr>
          <w:p w:rsidR="00665F6A" w14:paraId="3F8E24B4" w14:textId="77777777">
            <w:pPr>
              <w:pStyle w:val="Tab1MiddleColNonGrasCentre"/>
              <w:rPr>
                <w:lang w:val="fr-FR"/>
              </w:rPr>
            </w:pPr>
            <w:r>
              <w:rPr>
                <w:lang w:val="fr-FR"/>
              </w:rPr>
              <w:t>USD</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4B22D40C" w14:textId="77777777">
            <w:pPr>
              <w:pStyle w:val="Tab1MiddleColNonGras"/>
              <w:rPr>
                <w:lang w:val="fr-FR"/>
              </w:rPr>
            </w:pPr>
            <w:r>
              <w:rPr>
                <w:lang w:val="fr-FR"/>
              </w:rPr>
              <w:t>21 569 749,53</w:t>
            </w:r>
          </w:p>
        </w:tc>
        <w:tc>
          <w:tcPr>
            <w:tcW w:w="840" w:type="dxa"/>
            <w:tcBorders>
              <w:left w:val="single" w:sz="4" w:space="0" w:color="000000"/>
              <w:right w:val="single" w:sz="4" w:space="0" w:color="000000"/>
            </w:tcBorders>
            <w:tcMar>
              <w:top w:w="0" w:type="dxa"/>
              <w:left w:w="0" w:type="dxa"/>
              <w:bottom w:w="0" w:type="dxa"/>
              <w:right w:w="0" w:type="dxa"/>
            </w:tcMar>
            <w:vAlign w:val="center"/>
          </w:tcPr>
          <w:p w:rsidR="00665F6A" w14:paraId="122DB537" w14:textId="77777777">
            <w:pPr>
              <w:pStyle w:val="Tab1MiddleColNonGrasCentre"/>
              <w:rPr>
                <w:lang w:val="fr-FR"/>
              </w:rPr>
            </w:pPr>
            <w:r>
              <w:rPr>
                <w:lang w:val="fr-FR"/>
              </w:rPr>
              <w:t>CAD</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7E8DC52F" w14:textId="77777777">
            <w:pPr>
              <w:pStyle w:val="Tab3LastColNonGras"/>
              <w:rPr>
                <w:lang w:val="fr-FR"/>
              </w:rPr>
            </w:pPr>
            <w:r>
              <w:rPr>
                <w:lang w:val="fr-FR"/>
              </w:rPr>
              <w:t>-20 944 248,73</w:t>
            </w:r>
          </w:p>
        </w:tc>
      </w:tr>
      <w:tr w14:paraId="4715C4E0" w14:textId="77777777">
        <w:tblPrEx>
          <w:tblW w:w="5000" w:type="pct"/>
          <w:tblLayout w:type="fixed"/>
          <w:tblLook w:val="04A0"/>
        </w:tblPrEx>
        <w:trPr>
          <w:trHeight w:val="242"/>
        </w:trPr>
        <w:tc>
          <w:tcPr>
            <w:tcW w:w="2180" w:type="dxa"/>
            <w:tcBorders>
              <w:left w:val="single" w:sz="4" w:space="0" w:color="000000"/>
            </w:tcBorders>
            <w:tcMar>
              <w:top w:w="0" w:type="dxa"/>
              <w:left w:w="0" w:type="dxa"/>
              <w:bottom w:w="22" w:type="dxa"/>
              <w:right w:w="0" w:type="dxa"/>
            </w:tcMar>
            <w:vAlign w:val="center"/>
          </w:tcPr>
          <w:p w:rsidR="00665F6A" w14:paraId="6EE47466" w14:textId="77777777">
            <w:pPr>
              <w:pStyle w:val="Tab1FirstColNonGrasLeft"/>
              <w:rPr>
                <w:lang w:val="fr-FR"/>
              </w:rPr>
            </w:pPr>
            <w:r>
              <w:rPr>
                <w:lang w:val="fr-FR"/>
              </w:rPr>
              <w:t>V CHF EUR 19/11/26</w:t>
            </w:r>
          </w:p>
        </w:tc>
        <w:tc>
          <w:tcPr>
            <w:tcW w:w="1380" w:type="dxa"/>
            <w:tcBorders>
              <w:left w:val="single" w:sz="4" w:space="0" w:color="000000"/>
              <w:right w:val="single" w:sz="4" w:space="0" w:color="000000"/>
            </w:tcBorders>
            <w:tcMar>
              <w:top w:w="0" w:type="dxa"/>
              <w:left w:w="0" w:type="dxa"/>
              <w:bottom w:w="0" w:type="dxa"/>
              <w:right w:w="0" w:type="dxa"/>
            </w:tcMar>
            <w:vAlign w:val="center"/>
          </w:tcPr>
          <w:p w:rsidR="00665F6A" w14:paraId="4D527294" w14:textId="77777777">
            <w:pPr>
              <w:pStyle w:val="Tab1MiddleColNonGras"/>
              <w:rPr>
                <w:lang w:val="fr-FR"/>
              </w:rPr>
            </w:pPr>
            <w:r>
              <w:rPr>
                <w:lang w:val="fr-FR"/>
              </w:rPr>
              <w:t>23 003,76</w:t>
            </w:r>
          </w:p>
        </w:tc>
        <w:tc>
          <w:tcPr>
            <w:tcW w:w="1400" w:type="dxa"/>
            <w:tcBorders>
              <w:left w:val="single" w:sz="4" w:space="0" w:color="000000"/>
              <w:right w:val="single" w:sz="4" w:space="0" w:color="000000"/>
            </w:tcBorders>
            <w:tcMar>
              <w:top w:w="0" w:type="dxa"/>
              <w:left w:w="0" w:type="dxa"/>
              <w:bottom w:w="0" w:type="dxa"/>
              <w:right w:w="0" w:type="dxa"/>
            </w:tcMar>
            <w:vAlign w:val="center"/>
          </w:tcPr>
          <w:p w:rsidR="00665F6A" w14:paraId="6F02659D" w14:textId="77777777">
            <w:pPr>
              <w:pStyle w:val="Tab1MiddleColNonGras"/>
              <w:rPr>
                <w:lang w:val="fr-FR"/>
              </w:rPr>
            </w:pPr>
            <w:r>
              <w:rPr>
                <w:lang w:val="fr-FR"/>
              </w:rPr>
              <w:t xml:space="preserve"> </w:t>
            </w:r>
          </w:p>
        </w:tc>
        <w:tc>
          <w:tcPr>
            <w:tcW w:w="840" w:type="dxa"/>
            <w:tcBorders>
              <w:left w:val="single" w:sz="4" w:space="0" w:color="000000"/>
              <w:right w:val="single" w:sz="4" w:space="0" w:color="000000"/>
            </w:tcBorders>
            <w:tcMar>
              <w:top w:w="0" w:type="dxa"/>
              <w:left w:w="0" w:type="dxa"/>
              <w:bottom w:w="0" w:type="dxa"/>
              <w:right w:w="0" w:type="dxa"/>
            </w:tcMar>
            <w:vAlign w:val="center"/>
          </w:tcPr>
          <w:p w:rsidR="00665F6A" w14:paraId="4A012DAC" w14:textId="77777777">
            <w:pPr>
              <w:pStyle w:val="Tab1MiddleColNonGrasCentre"/>
              <w:rPr>
                <w:lang w:val="fr-FR"/>
              </w:rPr>
            </w:pPr>
            <w:r>
              <w:rPr>
                <w:lang w:val="fr-FR"/>
              </w:rPr>
              <w:t>EUR</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2A420038" w14:textId="77777777">
            <w:pPr>
              <w:pStyle w:val="Tab1MiddleColNonGras"/>
              <w:rPr>
                <w:lang w:val="fr-FR"/>
              </w:rPr>
            </w:pPr>
            <w:r>
              <w:rPr>
                <w:lang w:val="fr-FR"/>
              </w:rPr>
              <w:t>2 947 304,68</w:t>
            </w:r>
          </w:p>
        </w:tc>
        <w:tc>
          <w:tcPr>
            <w:tcW w:w="840" w:type="dxa"/>
            <w:tcBorders>
              <w:left w:val="single" w:sz="4" w:space="0" w:color="000000"/>
              <w:right w:val="single" w:sz="4" w:space="0" w:color="000000"/>
            </w:tcBorders>
            <w:tcMar>
              <w:top w:w="0" w:type="dxa"/>
              <w:left w:w="0" w:type="dxa"/>
              <w:bottom w:w="0" w:type="dxa"/>
              <w:right w:w="0" w:type="dxa"/>
            </w:tcMar>
            <w:vAlign w:val="center"/>
          </w:tcPr>
          <w:p w:rsidR="00665F6A" w14:paraId="410F2AED" w14:textId="77777777">
            <w:pPr>
              <w:pStyle w:val="Tab1MiddleColNonGrasCentre"/>
              <w:rPr>
                <w:lang w:val="fr-FR"/>
              </w:rPr>
            </w:pPr>
            <w:r>
              <w:rPr>
                <w:lang w:val="fr-FR"/>
              </w:rPr>
              <w:t>CHF</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7DEEA3FB" w14:textId="77777777">
            <w:pPr>
              <w:pStyle w:val="Tab3LastColNonGras"/>
              <w:rPr>
                <w:lang w:val="fr-FR"/>
              </w:rPr>
            </w:pPr>
            <w:r>
              <w:rPr>
                <w:lang w:val="fr-FR"/>
              </w:rPr>
              <w:t>-2 924 300,92</w:t>
            </w:r>
          </w:p>
        </w:tc>
      </w:tr>
      <w:tr w14:paraId="34E6E60E" w14:textId="77777777">
        <w:tblPrEx>
          <w:tblW w:w="5000" w:type="pct"/>
          <w:tblLayout w:type="fixed"/>
          <w:tblLook w:val="04A0"/>
        </w:tblPrEx>
        <w:trPr>
          <w:trHeight w:val="242"/>
        </w:trPr>
        <w:tc>
          <w:tcPr>
            <w:tcW w:w="2180" w:type="dxa"/>
            <w:tcBorders>
              <w:left w:val="single" w:sz="4" w:space="0" w:color="000000"/>
            </w:tcBorders>
            <w:tcMar>
              <w:top w:w="0" w:type="dxa"/>
              <w:left w:w="0" w:type="dxa"/>
              <w:bottom w:w="22" w:type="dxa"/>
              <w:right w:w="0" w:type="dxa"/>
            </w:tcMar>
            <w:vAlign w:val="center"/>
          </w:tcPr>
          <w:p w:rsidR="00665F6A" w14:paraId="292EA669" w14:textId="77777777">
            <w:pPr>
              <w:pStyle w:val="Tab1FirstColNonGrasLeft"/>
              <w:rPr>
                <w:lang w:val="fr-FR"/>
              </w:rPr>
            </w:pPr>
            <w:r>
              <w:rPr>
                <w:lang w:val="fr-FR"/>
              </w:rPr>
              <w:t>V DKK EUR 19/11/26</w:t>
            </w:r>
          </w:p>
        </w:tc>
        <w:tc>
          <w:tcPr>
            <w:tcW w:w="1380" w:type="dxa"/>
            <w:tcBorders>
              <w:left w:val="single" w:sz="4" w:space="0" w:color="000000"/>
              <w:right w:val="single" w:sz="4" w:space="0" w:color="000000"/>
            </w:tcBorders>
            <w:tcMar>
              <w:top w:w="0" w:type="dxa"/>
              <w:left w:w="0" w:type="dxa"/>
              <w:bottom w:w="0" w:type="dxa"/>
              <w:right w:w="0" w:type="dxa"/>
            </w:tcMar>
            <w:vAlign w:val="center"/>
          </w:tcPr>
          <w:p w:rsidR="00665F6A" w14:paraId="7DB2C63C" w14:textId="77777777">
            <w:pPr>
              <w:pStyle w:val="Tab1MiddleColNonGras"/>
              <w:rPr>
                <w:lang w:val="fr-FR"/>
              </w:rPr>
            </w:pPr>
            <w:r>
              <w:rPr>
                <w:lang w:val="fr-FR"/>
              </w:rPr>
              <w:t>1 016,45</w:t>
            </w:r>
          </w:p>
        </w:tc>
        <w:tc>
          <w:tcPr>
            <w:tcW w:w="1400" w:type="dxa"/>
            <w:tcBorders>
              <w:left w:val="single" w:sz="4" w:space="0" w:color="000000"/>
              <w:right w:val="single" w:sz="4" w:space="0" w:color="000000"/>
            </w:tcBorders>
            <w:tcMar>
              <w:top w:w="0" w:type="dxa"/>
              <w:left w:w="0" w:type="dxa"/>
              <w:bottom w:w="0" w:type="dxa"/>
              <w:right w:w="0" w:type="dxa"/>
            </w:tcMar>
            <w:vAlign w:val="center"/>
          </w:tcPr>
          <w:p w:rsidR="00665F6A" w14:paraId="4E6BDF8F" w14:textId="77777777">
            <w:pPr>
              <w:pStyle w:val="Tab1MiddleColNonGras"/>
              <w:rPr>
                <w:lang w:val="fr-FR"/>
              </w:rPr>
            </w:pPr>
            <w:r>
              <w:rPr>
                <w:lang w:val="fr-FR"/>
              </w:rPr>
              <w:t xml:space="preserve"> </w:t>
            </w:r>
          </w:p>
        </w:tc>
        <w:tc>
          <w:tcPr>
            <w:tcW w:w="840" w:type="dxa"/>
            <w:tcBorders>
              <w:left w:val="single" w:sz="4" w:space="0" w:color="000000"/>
              <w:right w:val="single" w:sz="4" w:space="0" w:color="000000"/>
            </w:tcBorders>
            <w:tcMar>
              <w:top w:w="0" w:type="dxa"/>
              <w:left w:w="0" w:type="dxa"/>
              <w:bottom w:w="0" w:type="dxa"/>
              <w:right w:w="0" w:type="dxa"/>
            </w:tcMar>
            <w:vAlign w:val="center"/>
          </w:tcPr>
          <w:p w:rsidR="00665F6A" w14:paraId="1B6C6338" w14:textId="77777777">
            <w:pPr>
              <w:pStyle w:val="Tab1MiddleColNonGrasCentre"/>
              <w:rPr>
                <w:lang w:val="fr-FR"/>
              </w:rPr>
            </w:pPr>
            <w:r>
              <w:rPr>
                <w:lang w:val="fr-FR"/>
              </w:rPr>
              <w:t>EUR</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28270EE5" w14:textId="77777777">
            <w:pPr>
              <w:pStyle w:val="Tab1MiddleColNonGras"/>
              <w:rPr>
                <w:lang w:val="fr-FR"/>
              </w:rPr>
            </w:pPr>
            <w:r>
              <w:rPr>
                <w:lang w:val="fr-FR"/>
              </w:rPr>
              <w:t>3 415 563,33</w:t>
            </w:r>
          </w:p>
        </w:tc>
        <w:tc>
          <w:tcPr>
            <w:tcW w:w="840" w:type="dxa"/>
            <w:tcBorders>
              <w:left w:val="single" w:sz="4" w:space="0" w:color="000000"/>
              <w:right w:val="single" w:sz="4" w:space="0" w:color="000000"/>
            </w:tcBorders>
            <w:tcMar>
              <w:top w:w="0" w:type="dxa"/>
              <w:left w:w="0" w:type="dxa"/>
              <w:bottom w:w="0" w:type="dxa"/>
              <w:right w:w="0" w:type="dxa"/>
            </w:tcMar>
            <w:vAlign w:val="center"/>
          </w:tcPr>
          <w:p w:rsidR="00665F6A" w14:paraId="7D733FD4" w14:textId="77777777">
            <w:pPr>
              <w:pStyle w:val="Tab1MiddleColNonGrasCentre"/>
              <w:rPr>
                <w:lang w:val="fr-FR"/>
              </w:rPr>
            </w:pPr>
            <w:r>
              <w:rPr>
                <w:lang w:val="fr-FR"/>
              </w:rPr>
              <w:t>DKK</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4964A3A6" w14:textId="77777777">
            <w:pPr>
              <w:pStyle w:val="Tab3LastColNonGras"/>
              <w:rPr>
                <w:lang w:val="fr-FR"/>
              </w:rPr>
            </w:pPr>
            <w:r>
              <w:rPr>
                <w:lang w:val="fr-FR"/>
              </w:rPr>
              <w:t>-3 414 546,88</w:t>
            </w:r>
          </w:p>
        </w:tc>
      </w:tr>
      <w:tr w14:paraId="49E7CA9D" w14:textId="77777777">
        <w:tblPrEx>
          <w:tblW w:w="5000" w:type="pct"/>
          <w:tblLayout w:type="fixed"/>
          <w:tblLook w:val="04A0"/>
        </w:tblPrEx>
        <w:trPr>
          <w:trHeight w:val="242"/>
        </w:trPr>
        <w:tc>
          <w:tcPr>
            <w:tcW w:w="2180" w:type="dxa"/>
            <w:tcBorders>
              <w:left w:val="single" w:sz="4" w:space="0" w:color="000000"/>
            </w:tcBorders>
            <w:tcMar>
              <w:top w:w="0" w:type="dxa"/>
              <w:left w:w="0" w:type="dxa"/>
              <w:bottom w:w="22" w:type="dxa"/>
              <w:right w:w="0" w:type="dxa"/>
            </w:tcMar>
            <w:vAlign w:val="center"/>
          </w:tcPr>
          <w:p w:rsidR="00665F6A" w14:paraId="19147D42" w14:textId="77777777">
            <w:pPr>
              <w:pStyle w:val="Tab1FirstColNonGrasLeft"/>
              <w:rPr>
                <w:lang w:val="fr-FR"/>
              </w:rPr>
            </w:pPr>
            <w:r>
              <w:rPr>
                <w:lang w:val="fr-FR"/>
              </w:rPr>
              <w:t>V GBP EUR 19/11/26</w:t>
            </w:r>
          </w:p>
        </w:tc>
        <w:tc>
          <w:tcPr>
            <w:tcW w:w="1380" w:type="dxa"/>
            <w:tcBorders>
              <w:left w:val="single" w:sz="4" w:space="0" w:color="000000"/>
              <w:right w:val="single" w:sz="4" w:space="0" w:color="000000"/>
            </w:tcBorders>
            <w:tcMar>
              <w:top w:w="0" w:type="dxa"/>
              <w:left w:w="0" w:type="dxa"/>
              <w:bottom w:w="0" w:type="dxa"/>
              <w:right w:w="0" w:type="dxa"/>
            </w:tcMar>
            <w:vAlign w:val="center"/>
          </w:tcPr>
          <w:p w:rsidR="00665F6A" w14:paraId="4215FC1B" w14:textId="77777777">
            <w:pPr>
              <w:pStyle w:val="Tab1MiddleColNonGras"/>
              <w:rPr>
                <w:lang w:val="fr-FR"/>
              </w:rPr>
            </w:pPr>
            <w:r>
              <w:rPr>
                <w:lang w:val="fr-FR"/>
              </w:rPr>
              <w:t xml:space="preserve"> </w:t>
            </w:r>
          </w:p>
        </w:tc>
        <w:tc>
          <w:tcPr>
            <w:tcW w:w="1400" w:type="dxa"/>
            <w:tcBorders>
              <w:left w:val="single" w:sz="4" w:space="0" w:color="000000"/>
              <w:right w:val="single" w:sz="4" w:space="0" w:color="000000"/>
            </w:tcBorders>
            <w:tcMar>
              <w:top w:w="0" w:type="dxa"/>
              <w:left w:w="0" w:type="dxa"/>
              <w:bottom w:w="0" w:type="dxa"/>
              <w:right w:w="0" w:type="dxa"/>
            </w:tcMar>
            <w:vAlign w:val="center"/>
          </w:tcPr>
          <w:p w:rsidR="00665F6A" w14:paraId="60757B50" w14:textId="77777777">
            <w:pPr>
              <w:pStyle w:val="Tab1MiddleColNonGras"/>
              <w:rPr>
                <w:lang w:val="fr-FR"/>
              </w:rPr>
            </w:pPr>
            <w:r>
              <w:rPr>
                <w:lang w:val="fr-FR"/>
              </w:rPr>
              <w:t>-10 415,12</w:t>
            </w:r>
          </w:p>
        </w:tc>
        <w:tc>
          <w:tcPr>
            <w:tcW w:w="840" w:type="dxa"/>
            <w:tcBorders>
              <w:left w:val="single" w:sz="4" w:space="0" w:color="000000"/>
              <w:right w:val="single" w:sz="4" w:space="0" w:color="000000"/>
            </w:tcBorders>
            <w:tcMar>
              <w:top w:w="0" w:type="dxa"/>
              <w:left w:w="0" w:type="dxa"/>
              <w:bottom w:w="0" w:type="dxa"/>
              <w:right w:w="0" w:type="dxa"/>
            </w:tcMar>
            <w:vAlign w:val="center"/>
          </w:tcPr>
          <w:p w:rsidR="00665F6A" w14:paraId="16088E4C" w14:textId="77777777">
            <w:pPr>
              <w:pStyle w:val="Tab1MiddleColNonGrasCentre"/>
              <w:rPr>
                <w:lang w:val="fr-FR"/>
              </w:rPr>
            </w:pPr>
            <w:r>
              <w:rPr>
                <w:lang w:val="fr-FR"/>
              </w:rPr>
              <w:t>EUR</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6147B21B" w14:textId="77777777">
            <w:pPr>
              <w:pStyle w:val="Tab1MiddleColNonGras"/>
              <w:rPr>
                <w:lang w:val="fr-FR"/>
              </w:rPr>
            </w:pPr>
            <w:r>
              <w:rPr>
                <w:lang w:val="fr-FR"/>
              </w:rPr>
              <w:t>2 180 962,28</w:t>
            </w:r>
          </w:p>
        </w:tc>
        <w:tc>
          <w:tcPr>
            <w:tcW w:w="840" w:type="dxa"/>
            <w:tcBorders>
              <w:left w:val="single" w:sz="4" w:space="0" w:color="000000"/>
              <w:right w:val="single" w:sz="4" w:space="0" w:color="000000"/>
            </w:tcBorders>
            <w:tcMar>
              <w:top w:w="0" w:type="dxa"/>
              <w:left w:w="0" w:type="dxa"/>
              <w:bottom w:w="0" w:type="dxa"/>
              <w:right w:w="0" w:type="dxa"/>
            </w:tcMar>
            <w:vAlign w:val="center"/>
          </w:tcPr>
          <w:p w:rsidR="00665F6A" w14:paraId="16888E01" w14:textId="77777777">
            <w:pPr>
              <w:pStyle w:val="Tab1MiddleColNonGrasCentre"/>
              <w:rPr>
                <w:lang w:val="fr-FR"/>
              </w:rPr>
            </w:pPr>
            <w:r>
              <w:rPr>
                <w:lang w:val="fr-FR"/>
              </w:rPr>
              <w:t>GBP</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0FBC67D3" w14:textId="77777777">
            <w:pPr>
              <w:pStyle w:val="Tab3LastColNonGras"/>
              <w:rPr>
                <w:lang w:val="fr-FR"/>
              </w:rPr>
            </w:pPr>
            <w:r>
              <w:rPr>
                <w:lang w:val="fr-FR"/>
              </w:rPr>
              <w:t>-2 191 377,40</w:t>
            </w:r>
          </w:p>
        </w:tc>
      </w:tr>
      <w:tr w14:paraId="512721C9" w14:textId="77777777">
        <w:tblPrEx>
          <w:tblW w:w="5000" w:type="pct"/>
          <w:tblLayout w:type="fixed"/>
          <w:tblLook w:val="04A0"/>
        </w:tblPrEx>
        <w:trPr>
          <w:trHeight w:val="242"/>
        </w:trPr>
        <w:tc>
          <w:tcPr>
            <w:tcW w:w="2180" w:type="dxa"/>
            <w:tcBorders>
              <w:left w:val="single" w:sz="4" w:space="0" w:color="000000"/>
            </w:tcBorders>
            <w:tcMar>
              <w:top w:w="0" w:type="dxa"/>
              <w:left w:w="0" w:type="dxa"/>
              <w:bottom w:w="22" w:type="dxa"/>
              <w:right w:w="0" w:type="dxa"/>
            </w:tcMar>
            <w:vAlign w:val="center"/>
          </w:tcPr>
          <w:p w:rsidR="00665F6A" w14:paraId="5C54D561" w14:textId="77777777">
            <w:pPr>
              <w:pStyle w:val="Tab1FirstColNonGrasLeft"/>
              <w:rPr>
                <w:lang w:val="fr-FR"/>
              </w:rPr>
            </w:pPr>
            <w:r>
              <w:rPr>
                <w:lang w:val="fr-FR"/>
              </w:rPr>
              <w:t>V HKD EUR 19/11/26</w:t>
            </w:r>
          </w:p>
        </w:tc>
        <w:tc>
          <w:tcPr>
            <w:tcW w:w="1380" w:type="dxa"/>
            <w:tcBorders>
              <w:left w:val="single" w:sz="4" w:space="0" w:color="000000"/>
              <w:right w:val="single" w:sz="4" w:space="0" w:color="000000"/>
            </w:tcBorders>
            <w:tcMar>
              <w:top w:w="0" w:type="dxa"/>
              <w:left w:w="0" w:type="dxa"/>
              <w:bottom w:w="0" w:type="dxa"/>
              <w:right w:w="0" w:type="dxa"/>
            </w:tcMar>
            <w:vAlign w:val="center"/>
          </w:tcPr>
          <w:p w:rsidR="00665F6A" w14:paraId="3D8ADD1B" w14:textId="77777777">
            <w:pPr>
              <w:pStyle w:val="Tab1MiddleColNonGras"/>
              <w:rPr>
                <w:lang w:val="fr-FR"/>
              </w:rPr>
            </w:pPr>
            <w:r>
              <w:rPr>
                <w:lang w:val="fr-FR"/>
              </w:rPr>
              <w:t xml:space="preserve"> </w:t>
            </w:r>
          </w:p>
        </w:tc>
        <w:tc>
          <w:tcPr>
            <w:tcW w:w="1400" w:type="dxa"/>
            <w:tcBorders>
              <w:left w:val="single" w:sz="4" w:space="0" w:color="000000"/>
              <w:right w:val="single" w:sz="4" w:space="0" w:color="000000"/>
            </w:tcBorders>
            <w:tcMar>
              <w:top w:w="0" w:type="dxa"/>
              <w:left w:w="0" w:type="dxa"/>
              <w:bottom w:w="0" w:type="dxa"/>
              <w:right w:w="0" w:type="dxa"/>
            </w:tcMar>
            <w:vAlign w:val="center"/>
          </w:tcPr>
          <w:p w:rsidR="00665F6A" w14:paraId="135119BF" w14:textId="77777777">
            <w:pPr>
              <w:pStyle w:val="Tab1MiddleColNonGras"/>
              <w:rPr>
                <w:lang w:val="fr-FR"/>
              </w:rPr>
            </w:pPr>
            <w:r>
              <w:rPr>
                <w:lang w:val="fr-FR"/>
              </w:rPr>
              <w:t>-57 984,89</w:t>
            </w:r>
          </w:p>
        </w:tc>
        <w:tc>
          <w:tcPr>
            <w:tcW w:w="840" w:type="dxa"/>
            <w:tcBorders>
              <w:left w:val="single" w:sz="4" w:space="0" w:color="000000"/>
              <w:right w:val="single" w:sz="4" w:space="0" w:color="000000"/>
            </w:tcBorders>
            <w:tcMar>
              <w:top w:w="0" w:type="dxa"/>
              <w:left w:w="0" w:type="dxa"/>
              <w:bottom w:w="0" w:type="dxa"/>
              <w:right w:w="0" w:type="dxa"/>
            </w:tcMar>
            <w:vAlign w:val="center"/>
          </w:tcPr>
          <w:p w:rsidR="00665F6A" w14:paraId="29556C0F" w14:textId="77777777">
            <w:pPr>
              <w:pStyle w:val="Tab1MiddleColNonGrasCentre"/>
              <w:rPr>
                <w:lang w:val="fr-FR"/>
              </w:rPr>
            </w:pPr>
            <w:r>
              <w:rPr>
                <w:lang w:val="fr-FR"/>
              </w:rPr>
              <w:t>EUR</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4D1F53B7" w14:textId="77777777">
            <w:pPr>
              <w:pStyle w:val="Tab1MiddleColNonGras"/>
              <w:rPr>
                <w:lang w:val="fr-FR"/>
              </w:rPr>
            </w:pPr>
            <w:r>
              <w:rPr>
                <w:lang w:val="fr-FR"/>
              </w:rPr>
              <w:t>2 632 925,94</w:t>
            </w:r>
          </w:p>
        </w:tc>
        <w:tc>
          <w:tcPr>
            <w:tcW w:w="840" w:type="dxa"/>
            <w:tcBorders>
              <w:left w:val="single" w:sz="4" w:space="0" w:color="000000"/>
              <w:right w:val="single" w:sz="4" w:space="0" w:color="000000"/>
            </w:tcBorders>
            <w:tcMar>
              <w:top w:w="0" w:type="dxa"/>
              <w:left w:w="0" w:type="dxa"/>
              <w:bottom w:w="0" w:type="dxa"/>
              <w:right w:w="0" w:type="dxa"/>
            </w:tcMar>
            <w:vAlign w:val="center"/>
          </w:tcPr>
          <w:p w:rsidR="00665F6A" w14:paraId="45DB6C45" w14:textId="77777777">
            <w:pPr>
              <w:pStyle w:val="Tab1MiddleColNonGrasCentre"/>
              <w:rPr>
                <w:lang w:val="fr-FR"/>
              </w:rPr>
            </w:pPr>
            <w:r>
              <w:rPr>
                <w:lang w:val="fr-FR"/>
              </w:rPr>
              <w:t>HKD</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0DD57646" w14:textId="77777777">
            <w:pPr>
              <w:pStyle w:val="Tab3LastColNonGras"/>
              <w:rPr>
                <w:lang w:val="fr-FR"/>
              </w:rPr>
            </w:pPr>
            <w:r>
              <w:rPr>
                <w:lang w:val="fr-FR"/>
              </w:rPr>
              <w:t>-2 690 910,83</w:t>
            </w:r>
          </w:p>
        </w:tc>
      </w:tr>
      <w:tr w14:paraId="2E4BF941" w14:textId="77777777">
        <w:tblPrEx>
          <w:tblW w:w="5000" w:type="pct"/>
          <w:tblLayout w:type="fixed"/>
          <w:tblLook w:val="04A0"/>
        </w:tblPrEx>
        <w:trPr>
          <w:trHeight w:val="242"/>
        </w:trPr>
        <w:tc>
          <w:tcPr>
            <w:tcW w:w="2180" w:type="dxa"/>
            <w:tcBorders>
              <w:left w:val="single" w:sz="4" w:space="0" w:color="000000"/>
            </w:tcBorders>
            <w:tcMar>
              <w:top w:w="0" w:type="dxa"/>
              <w:left w:w="0" w:type="dxa"/>
              <w:bottom w:w="22" w:type="dxa"/>
              <w:right w:w="0" w:type="dxa"/>
            </w:tcMar>
            <w:vAlign w:val="center"/>
          </w:tcPr>
          <w:p w:rsidR="00665F6A" w14:paraId="65480B5C" w14:textId="77777777">
            <w:pPr>
              <w:pStyle w:val="Tab1FirstColNonGrasLeft"/>
              <w:rPr>
                <w:lang w:val="fr-FR"/>
              </w:rPr>
            </w:pPr>
            <w:r>
              <w:rPr>
                <w:lang w:val="fr-FR"/>
              </w:rPr>
              <w:t>V JPY EUR 19/11/26</w:t>
            </w:r>
          </w:p>
        </w:tc>
        <w:tc>
          <w:tcPr>
            <w:tcW w:w="1380" w:type="dxa"/>
            <w:tcBorders>
              <w:left w:val="single" w:sz="4" w:space="0" w:color="000000"/>
              <w:right w:val="single" w:sz="4" w:space="0" w:color="000000"/>
            </w:tcBorders>
            <w:tcMar>
              <w:top w:w="0" w:type="dxa"/>
              <w:left w:w="0" w:type="dxa"/>
              <w:bottom w:w="0" w:type="dxa"/>
              <w:right w:w="0" w:type="dxa"/>
            </w:tcMar>
            <w:vAlign w:val="center"/>
          </w:tcPr>
          <w:p w:rsidR="00665F6A" w14:paraId="17E8C57B" w14:textId="77777777">
            <w:pPr>
              <w:pStyle w:val="Tab1MiddleColNonGras"/>
              <w:rPr>
                <w:lang w:val="fr-FR"/>
              </w:rPr>
            </w:pPr>
            <w:r>
              <w:rPr>
                <w:lang w:val="fr-FR"/>
              </w:rPr>
              <w:t xml:space="preserve"> </w:t>
            </w:r>
          </w:p>
        </w:tc>
        <w:tc>
          <w:tcPr>
            <w:tcW w:w="1400" w:type="dxa"/>
            <w:tcBorders>
              <w:left w:val="single" w:sz="4" w:space="0" w:color="000000"/>
              <w:right w:val="single" w:sz="4" w:space="0" w:color="000000"/>
            </w:tcBorders>
            <w:tcMar>
              <w:top w:w="0" w:type="dxa"/>
              <w:left w:w="0" w:type="dxa"/>
              <w:bottom w:w="0" w:type="dxa"/>
              <w:right w:w="0" w:type="dxa"/>
            </w:tcMar>
            <w:vAlign w:val="center"/>
          </w:tcPr>
          <w:p w:rsidR="00665F6A" w14:paraId="57ECB93A" w14:textId="77777777">
            <w:pPr>
              <w:pStyle w:val="Tab1MiddleColNonGras"/>
              <w:rPr>
                <w:lang w:val="fr-FR"/>
              </w:rPr>
            </w:pPr>
            <w:r>
              <w:rPr>
                <w:lang w:val="fr-FR"/>
              </w:rPr>
              <w:t>-5 855,14</w:t>
            </w:r>
          </w:p>
        </w:tc>
        <w:tc>
          <w:tcPr>
            <w:tcW w:w="840" w:type="dxa"/>
            <w:tcBorders>
              <w:left w:val="single" w:sz="4" w:space="0" w:color="000000"/>
              <w:right w:val="single" w:sz="4" w:space="0" w:color="000000"/>
            </w:tcBorders>
            <w:tcMar>
              <w:top w:w="0" w:type="dxa"/>
              <w:left w:w="0" w:type="dxa"/>
              <w:bottom w:w="0" w:type="dxa"/>
              <w:right w:w="0" w:type="dxa"/>
            </w:tcMar>
            <w:vAlign w:val="center"/>
          </w:tcPr>
          <w:p w:rsidR="00665F6A" w14:paraId="2F8AD318" w14:textId="77777777">
            <w:pPr>
              <w:pStyle w:val="Tab1MiddleColNonGrasCentre"/>
              <w:rPr>
                <w:lang w:val="fr-FR"/>
              </w:rPr>
            </w:pPr>
            <w:r>
              <w:rPr>
                <w:lang w:val="fr-FR"/>
              </w:rPr>
              <w:t>EUR</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7BD0FE35" w14:textId="77777777">
            <w:pPr>
              <w:pStyle w:val="Tab1MiddleColNonGras"/>
              <w:rPr>
                <w:lang w:val="fr-FR"/>
              </w:rPr>
            </w:pPr>
            <w:r>
              <w:rPr>
                <w:lang w:val="fr-FR"/>
              </w:rPr>
              <w:t>3 907 714,00</w:t>
            </w:r>
          </w:p>
        </w:tc>
        <w:tc>
          <w:tcPr>
            <w:tcW w:w="840" w:type="dxa"/>
            <w:tcBorders>
              <w:left w:val="single" w:sz="4" w:space="0" w:color="000000"/>
              <w:right w:val="single" w:sz="4" w:space="0" w:color="000000"/>
            </w:tcBorders>
            <w:tcMar>
              <w:top w:w="0" w:type="dxa"/>
              <w:left w:w="0" w:type="dxa"/>
              <w:bottom w:w="0" w:type="dxa"/>
              <w:right w:w="0" w:type="dxa"/>
            </w:tcMar>
            <w:vAlign w:val="center"/>
          </w:tcPr>
          <w:p w:rsidR="00665F6A" w14:paraId="1BB523D4" w14:textId="77777777">
            <w:pPr>
              <w:pStyle w:val="Tab1MiddleColNonGrasCentre"/>
              <w:rPr>
                <w:lang w:val="fr-FR"/>
              </w:rPr>
            </w:pPr>
            <w:r>
              <w:rPr>
                <w:lang w:val="fr-FR"/>
              </w:rPr>
              <w:t>JPY</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0F2C3723" w14:textId="77777777">
            <w:pPr>
              <w:pStyle w:val="Tab3LastColNonGras"/>
              <w:rPr>
                <w:lang w:val="fr-FR"/>
              </w:rPr>
            </w:pPr>
            <w:r>
              <w:rPr>
                <w:lang w:val="fr-FR"/>
              </w:rPr>
              <w:t>-3 913 569,14</w:t>
            </w:r>
          </w:p>
        </w:tc>
      </w:tr>
      <w:tr w14:paraId="41A83795" w14:textId="77777777">
        <w:tblPrEx>
          <w:tblW w:w="5000" w:type="pct"/>
          <w:tblLayout w:type="fixed"/>
          <w:tblLook w:val="04A0"/>
        </w:tblPrEx>
        <w:trPr>
          <w:trHeight w:val="242"/>
        </w:trPr>
        <w:tc>
          <w:tcPr>
            <w:tcW w:w="2180" w:type="dxa"/>
            <w:tcBorders>
              <w:left w:val="single" w:sz="4" w:space="0" w:color="000000"/>
            </w:tcBorders>
            <w:tcMar>
              <w:top w:w="0" w:type="dxa"/>
              <w:left w:w="0" w:type="dxa"/>
              <w:bottom w:w="22" w:type="dxa"/>
              <w:right w:w="0" w:type="dxa"/>
            </w:tcMar>
            <w:vAlign w:val="center"/>
          </w:tcPr>
          <w:p w:rsidR="00665F6A" w14:paraId="33A60DA7" w14:textId="77777777">
            <w:pPr>
              <w:pStyle w:val="Tab1FirstColNonGrasLeft"/>
              <w:rPr>
                <w:lang w:val="fr-FR"/>
              </w:rPr>
            </w:pPr>
            <w:r>
              <w:rPr>
                <w:lang w:val="fr-FR"/>
              </w:rPr>
              <w:t>V JPY EUR 19/11/26</w:t>
            </w:r>
          </w:p>
        </w:tc>
        <w:tc>
          <w:tcPr>
            <w:tcW w:w="1380" w:type="dxa"/>
            <w:tcBorders>
              <w:left w:val="single" w:sz="4" w:space="0" w:color="000000"/>
              <w:right w:val="single" w:sz="4" w:space="0" w:color="000000"/>
            </w:tcBorders>
            <w:tcMar>
              <w:top w:w="0" w:type="dxa"/>
              <w:left w:w="0" w:type="dxa"/>
              <w:bottom w:w="0" w:type="dxa"/>
              <w:right w:w="0" w:type="dxa"/>
            </w:tcMar>
            <w:vAlign w:val="center"/>
          </w:tcPr>
          <w:p w:rsidR="00665F6A" w14:paraId="04668DBF" w14:textId="77777777">
            <w:pPr>
              <w:pStyle w:val="Tab1MiddleColNonGras"/>
              <w:rPr>
                <w:lang w:val="fr-FR"/>
              </w:rPr>
            </w:pPr>
            <w:r>
              <w:rPr>
                <w:lang w:val="fr-FR"/>
              </w:rPr>
              <w:t>15 421,39</w:t>
            </w:r>
          </w:p>
        </w:tc>
        <w:tc>
          <w:tcPr>
            <w:tcW w:w="1400" w:type="dxa"/>
            <w:tcBorders>
              <w:left w:val="single" w:sz="4" w:space="0" w:color="000000"/>
              <w:right w:val="single" w:sz="4" w:space="0" w:color="000000"/>
            </w:tcBorders>
            <w:tcMar>
              <w:top w:w="0" w:type="dxa"/>
              <w:left w:w="0" w:type="dxa"/>
              <w:bottom w:w="0" w:type="dxa"/>
              <w:right w:w="0" w:type="dxa"/>
            </w:tcMar>
            <w:vAlign w:val="center"/>
          </w:tcPr>
          <w:p w:rsidR="00665F6A" w14:paraId="6D589633" w14:textId="77777777">
            <w:pPr>
              <w:pStyle w:val="Tab1MiddleColNonGras"/>
              <w:rPr>
                <w:lang w:val="fr-FR"/>
              </w:rPr>
            </w:pPr>
            <w:r>
              <w:rPr>
                <w:lang w:val="fr-FR"/>
              </w:rPr>
              <w:t xml:space="preserve"> </w:t>
            </w:r>
          </w:p>
        </w:tc>
        <w:tc>
          <w:tcPr>
            <w:tcW w:w="840" w:type="dxa"/>
            <w:tcBorders>
              <w:left w:val="single" w:sz="4" w:space="0" w:color="000000"/>
              <w:right w:val="single" w:sz="4" w:space="0" w:color="000000"/>
            </w:tcBorders>
            <w:tcMar>
              <w:top w:w="0" w:type="dxa"/>
              <w:left w:w="0" w:type="dxa"/>
              <w:bottom w:w="0" w:type="dxa"/>
              <w:right w:w="0" w:type="dxa"/>
            </w:tcMar>
            <w:vAlign w:val="center"/>
          </w:tcPr>
          <w:p w:rsidR="00665F6A" w14:paraId="7A871D1B" w14:textId="77777777">
            <w:pPr>
              <w:pStyle w:val="Tab1MiddleColNonGrasCentre"/>
              <w:rPr>
                <w:lang w:val="fr-FR"/>
              </w:rPr>
            </w:pPr>
            <w:r>
              <w:rPr>
                <w:lang w:val="fr-FR"/>
              </w:rPr>
              <w:t>EUR</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2C749B4E" w14:textId="77777777">
            <w:pPr>
              <w:pStyle w:val="Tab1MiddleColNonGras"/>
              <w:rPr>
                <w:lang w:val="fr-FR"/>
              </w:rPr>
            </w:pPr>
            <w:r>
              <w:rPr>
                <w:lang w:val="fr-FR"/>
              </w:rPr>
              <w:t>21 916 288,95</w:t>
            </w:r>
          </w:p>
        </w:tc>
        <w:tc>
          <w:tcPr>
            <w:tcW w:w="840" w:type="dxa"/>
            <w:tcBorders>
              <w:left w:val="single" w:sz="4" w:space="0" w:color="000000"/>
              <w:right w:val="single" w:sz="4" w:space="0" w:color="000000"/>
            </w:tcBorders>
            <w:tcMar>
              <w:top w:w="0" w:type="dxa"/>
              <w:left w:w="0" w:type="dxa"/>
              <w:bottom w:w="0" w:type="dxa"/>
              <w:right w:w="0" w:type="dxa"/>
            </w:tcMar>
            <w:vAlign w:val="center"/>
          </w:tcPr>
          <w:p w:rsidR="00665F6A" w14:paraId="1076DAFA" w14:textId="77777777">
            <w:pPr>
              <w:pStyle w:val="Tab1MiddleColNonGrasCentre"/>
              <w:rPr>
                <w:lang w:val="fr-FR"/>
              </w:rPr>
            </w:pPr>
            <w:r>
              <w:rPr>
                <w:lang w:val="fr-FR"/>
              </w:rPr>
              <w:t>JPY</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3ABB61EB" w14:textId="77777777">
            <w:pPr>
              <w:pStyle w:val="Tab3LastColNonGras"/>
              <w:rPr>
                <w:lang w:val="fr-FR"/>
              </w:rPr>
            </w:pPr>
            <w:r>
              <w:rPr>
                <w:lang w:val="fr-FR"/>
              </w:rPr>
              <w:t>-21 900 867,56</w:t>
            </w:r>
          </w:p>
        </w:tc>
      </w:tr>
    </w:tbl>
    <w:p w:rsidR="00665F6A" w14:paraId="6D692658" w14:textId="77777777">
      <w:pPr>
        <w:sectPr>
          <w:headerReference w:type="default" r:id="rId85"/>
          <w:footerReference w:type="default" r:id="rId86"/>
          <w:pgSz w:w="11900" w:h="16840"/>
          <w:pgMar w:top="2154" w:right="1134" w:bottom="1134" w:left="1134" w:header="400" w:footer="400" w:gutter="0"/>
          <w:cols w:space="720"/>
        </w:sectPr>
      </w:pPr>
    </w:p>
    <w:p w:rsidR="00665F6A" w14:paraId="75F0E84A" w14:textId="77777777">
      <w:pPr>
        <w:spacing w:line="30" w:lineRule="exact"/>
        <w:rPr>
          <w:sz w:val="3"/>
        </w:rPr>
      </w:pPr>
    </w:p>
    <w:p w:rsidR="00665F6A" w14:paraId="360C557F" w14:textId="77777777">
      <w:pPr>
        <w:pStyle w:val="TechnicalBookmark"/>
        <w:rPr>
          <w:lang w:val="fr-FR"/>
        </w:rPr>
      </w:pPr>
      <w:r>
        <w:rPr>
          <w:lang w:val="fr-FR"/>
        </w:rPr>
        <w:fldChar w:fldCharType="begin"/>
      </w:r>
      <w:r>
        <w:rPr>
          <w:lang w:val="fr-FR"/>
        </w:rPr>
        <w:instrText xml:space="preserve"> SET FA11D1F8BC67B30FDF9AEAA69429116F "" </w:instrText>
      </w:r>
      <w:r>
        <w:rPr>
          <w:lang w:val="fr-FR"/>
        </w:rPr>
        <w:fldChar w:fldCharType="separate"/>
      </w:r>
      <w:bookmarkStart w:id="133" w:name="FA11D1F8BC67B30FDF9AEAA69429116F"/>
      <w:bookmarkEnd w:id="133"/>
      <w:r>
        <w:rPr>
          <w:lang w:val="fr-FR"/>
        </w:rPr>
        <w:fldChar w:fldCharType="end"/>
      </w:r>
    </w:p>
    <w:p w:rsidR="00665F6A" w14:paraId="1238B14C" w14:textId="77777777">
      <w:pPr>
        <w:pStyle w:val="H2"/>
        <w:rPr>
          <w:lang w:val="fr-FR"/>
        </w:rPr>
      </w:pPr>
      <w:r>
        <w:rPr>
          <w:lang w:val="fr-FR"/>
        </w:rPr>
        <w:t xml:space="preserve">Inventaire des opérations à terme de devises </w:t>
      </w:r>
    </w:p>
    <w:p w:rsidR="00665F6A" w14:paraId="23F66104" w14:textId="77777777">
      <w:pPr>
        <w:pStyle w:val="NoRefToc"/>
        <w:rPr>
          <w:lang w:val="fr-FR"/>
        </w:rPr>
      </w:pPr>
      <w:r>
        <w:rPr>
          <w:lang w:val="fr-FR"/>
        </w:rPr>
        <w:t>Inventaire des opérations à terme de devises</w:t>
      </w:r>
    </w:p>
    <w:p w:rsidR="00665F6A" w14:paraId="3DF496F8" w14:textId="77777777">
      <w:pPr>
        <w:pStyle w:val="TechnicalBookmark"/>
        <w:rPr>
          <w:lang w:val="fr-FR"/>
        </w:rPr>
      </w:pPr>
      <w:r>
        <w:rPr>
          <w:lang w:val="fr-FR"/>
        </w:rPr>
        <w:fldChar w:fldCharType="begin"/>
      </w:r>
      <w:r>
        <w:rPr>
          <w:lang w:val="fr-FR"/>
        </w:rPr>
        <w:instrText xml:space="preserve"> SET 38CBB2E249720D0D90B2647637C7E09D "" </w:instrText>
      </w:r>
      <w:r>
        <w:rPr>
          <w:lang w:val="fr-FR"/>
        </w:rPr>
        <w:fldChar w:fldCharType="separate"/>
      </w:r>
      <w:bookmarkStart w:id="134" w:name="38CBB2E249720D0D90B2647637C7E09D"/>
      <w:bookmarkEnd w:id="134"/>
      <w:r>
        <w:rPr>
          <w:lang w:val="fr-FR"/>
        </w:rPr>
        <w:fldChar w:fldCharType="end"/>
      </w:r>
    </w:p>
    <w:p w:rsidR="00665F6A" w14:paraId="6B506AA1" w14:textId="77777777">
      <w:pPr>
        <w:pStyle w:val="TechnicalBookmark"/>
        <w:rPr>
          <w:lang w:val="fr-FR"/>
        </w:rPr>
      </w:pPr>
    </w:p>
    <w:tbl>
      <w:tblPr>
        <w:tblW w:w="5000" w:type="pct"/>
        <w:tblBorders>
          <w:bottom w:val="single" w:sz="4" w:space="0" w:color="000000"/>
        </w:tblBorders>
        <w:tblLayout w:type="fixed"/>
        <w:tblLook w:val="04A0"/>
      </w:tblPr>
      <w:tblGrid>
        <w:gridCol w:w="2176"/>
        <w:gridCol w:w="1377"/>
        <w:gridCol w:w="1397"/>
        <w:gridCol w:w="839"/>
        <w:gridCol w:w="1497"/>
        <w:gridCol w:w="839"/>
        <w:gridCol w:w="1497"/>
      </w:tblGrid>
      <w:tr w14:paraId="1F9651F4" w14:textId="77777777">
        <w:tblPrEx>
          <w:tblW w:w="5000" w:type="pct"/>
          <w:tblBorders>
            <w:bottom w:val="single" w:sz="4" w:space="0" w:color="000000"/>
          </w:tblBorders>
          <w:tblLayout w:type="fixed"/>
          <w:tblLook w:val="04A0"/>
        </w:tblPrEx>
        <w:trPr>
          <w:trHeight w:val="485"/>
        </w:trPr>
        <w:tc>
          <w:tcPr>
            <w:tcW w:w="2180" w:type="dxa"/>
            <w:vMerge w:val="restart"/>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665F6A" w14:paraId="071787B8" w14:textId="77777777">
            <w:pPr>
              <w:pStyle w:val="EnteteTabFirstColBordure"/>
              <w:rPr>
                <w:lang w:val="fr-FR"/>
              </w:rPr>
            </w:pPr>
            <w:r>
              <w:rPr>
                <w:lang w:val="fr-FR"/>
              </w:rPr>
              <w:t>Type d'opération</w:t>
            </w:r>
          </w:p>
        </w:tc>
        <w:tc>
          <w:tcPr>
            <w:tcW w:w="2780" w:type="dxa"/>
            <w:gridSpan w:val="2"/>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2CBE609B" w14:textId="77777777">
            <w:pPr>
              <w:pStyle w:val="EnteteTabMiddleColBordure"/>
              <w:rPr>
                <w:lang w:val="fr-FR"/>
              </w:rPr>
            </w:pPr>
            <w:r>
              <w:rPr>
                <w:lang w:val="fr-FR"/>
              </w:rPr>
              <w:t>Valeur actuelle présentée au bilan</w:t>
            </w:r>
          </w:p>
        </w:tc>
        <w:tc>
          <w:tcPr>
            <w:tcW w:w="4680" w:type="dxa"/>
            <w:gridSpan w:val="4"/>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1E8CEE15" w14:textId="77777777">
            <w:pPr>
              <w:pStyle w:val="EnteteTabMiddleColBordure"/>
              <w:rPr>
                <w:lang w:val="fr-FR"/>
              </w:rPr>
            </w:pPr>
            <w:r>
              <w:rPr>
                <w:lang w:val="fr-FR"/>
              </w:rPr>
              <w:t>Montant de l'exposition (*)</w:t>
            </w:r>
          </w:p>
        </w:tc>
      </w:tr>
      <w:tr w14:paraId="43E237C0" w14:textId="77777777">
        <w:tblPrEx>
          <w:tblW w:w="5000" w:type="pct"/>
          <w:tblLayout w:type="fixed"/>
          <w:tblLook w:val="04A0"/>
        </w:tblPrEx>
        <w:trPr>
          <w:trHeight w:val="485"/>
        </w:trPr>
        <w:tc>
          <w:tcPr>
            <w:tcW w:w="2180" w:type="dxa"/>
            <w:vMerge/>
            <w:tcBorders>
              <w:top w:val="single" w:sz="4" w:space="0" w:color="000000"/>
              <w:left w:val="single" w:sz="4" w:space="0" w:color="000000"/>
              <w:bottom w:val="single" w:sz="4" w:space="0" w:color="000000"/>
            </w:tcBorders>
            <w:tcMar>
              <w:top w:w="0" w:type="dxa"/>
              <w:left w:w="0" w:type="dxa"/>
              <w:bottom w:w="0" w:type="dxa"/>
              <w:right w:w="0" w:type="dxa"/>
            </w:tcMar>
          </w:tcPr>
          <w:p w:rsidR="00665F6A" w14:paraId="64D2CB90" w14:textId="77777777">
            <w:pPr>
              <w:pStyle w:val="NormalNoContent"/>
            </w:pPr>
          </w:p>
        </w:tc>
        <w:tc>
          <w:tcPr>
            <w:tcW w:w="1380" w:type="dxa"/>
            <w:vMerge w:val="restart"/>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05D84FEC" w14:textId="77777777">
            <w:pPr>
              <w:pStyle w:val="EnteteTabMiddleColBordure"/>
              <w:rPr>
                <w:lang w:val="fr-FR"/>
              </w:rPr>
            </w:pPr>
            <w:r>
              <w:rPr>
                <w:lang w:val="fr-FR"/>
              </w:rPr>
              <w:t>Actif</w:t>
            </w:r>
          </w:p>
        </w:tc>
        <w:tc>
          <w:tcPr>
            <w:tcW w:w="1400" w:type="dxa"/>
            <w:vMerge w:val="restart"/>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567EC6D5" w14:textId="77777777">
            <w:pPr>
              <w:pStyle w:val="EnteteTabMiddleColBordure"/>
              <w:rPr>
                <w:lang w:val="fr-FR"/>
              </w:rPr>
            </w:pPr>
            <w:r>
              <w:rPr>
                <w:lang w:val="fr-FR"/>
              </w:rPr>
              <w:t>Passif</w:t>
            </w:r>
          </w:p>
        </w:tc>
        <w:tc>
          <w:tcPr>
            <w:tcW w:w="2340" w:type="dxa"/>
            <w:gridSpan w:val="2"/>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589EB8C3" w14:textId="77777777">
            <w:pPr>
              <w:pStyle w:val="EnteteTabMiddleColBordure"/>
              <w:rPr>
                <w:lang w:val="fr-FR"/>
              </w:rPr>
            </w:pPr>
            <w:r>
              <w:rPr>
                <w:lang w:val="fr-FR"/>
              </w:rPr>
              <w:t>Devises à recevoir (+)</w:t>
            </w:r>
          </w:p>
        </w:tc>
        <w:tc>
          <w:tcPr>
            <w:tcW w:w="2340" w:type="dxa"/>
            <w:gridSpan w:val="2"/>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5C22F372" w14:textId="77777777">
            <w:pPr>
              <w:pStyle w:val="EnteteTabMiddleColBordure"/>
              <w:rPr>
                <w:lang w:val="fr-FR"/>
              </w:rPr>
            </w:pPr>
            <w:r>
              <w:rPr>
                <w:lang w:val="fr-FR"/>
              </w:rPr>
              <w:t>Devises à livrer (-)</w:t>
            </w:r>
          </w:p>
        </w:tc>
      </w:tr>
      <w:tr w14:paraId="188C9E49" w14:textId="77777777">
        <w:tblPrEx>
          <w:tblW w:w="5000" w:type="pct"/>
          <w:tblLayout w:type="fixed"/>
          <w:tblLook w:val="04A0"/>
        </w:tblPrEx>
        <w:trPr>
          <w:trHeight w:val="485"/>
        </w:trPr>
        <w:tc>
          <w:tcPr>
            <w:tcW w:w="2180" w:type="dxa"/>
            <w:vMerge/>
            <w:tcBorders>
              <w:top w:val="single" w:sz="4" w:space="0" w:color="000000"/>
              <w:left w:val="single" w:sz="4" w:space="0" w:color="000000"/>
              <w:bottom w:val="single" w:sz="4" w:space="0" w:color="000000"/>
            </w:tcBorders>
            <w:tcMar>
              <w:top w:w="0" w:type="dxa"/>
              <w:left w:w="0" w:type="dxa"/>
              <w:bottom w:w="0" w:type="dxa"/>
              <w:right w:w="0" w:type="dxa"/>
            </w:tcMar>
          </w:tcPr>
          <w:p w:rsidR="00665F6A" w14:paraId="5881AAB3" w14:textId="77777777">
            <w:pPr>
              <w:pStyle w:val="NormalNoContent"/>
            </w:pPr>
          </w:p>
        </w:tc>
        <w:tc>
          <w:tcPr>
            <w:tcW w:w="138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665F6A" w14:paraId="017E68BA" w14:textId="77777777">
            <w:pPr>
              <w:pStyle w:val="NormalNoContent"/>
            </w:pPr>
          </w:p>
        </w:tc>
        <w:tc>
          <w:tcPr>
            <w:tcW w:w="140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665F6A" w14:paraId="698456EC" w14:textId="77777777">
            <w:pPr>
              <w:pStyle w:val="NormalNoContent"/>
            </w:pPr>
          </w:p>
        </w:tc>
        <w:tc>
          <w:tcPr>
            <w:tcW w:w="84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15079426" w14:textId="77777777">
            <w:pPr>
              <w:pStyle w:val="EnteteTabMiddleColBordure"/>
              <w:rPr>
                <w:lang w:val="fr-FR"/>
              </w:rPr>
            </w:pPr>
            <w:r>
              <w:rPr>
                <w:lang w:val="fr-FR"/>
              </w:rPr>
              <w:t>Devise</w:t>
            </w:r>
          </w:p>
        </w:tc>
        <w:tc>
          <w:tcPr>
            <w:tcW w:w="15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5ECB30C6" w14:textId="77777777">
            <w:pPr>
              <w:pStyle w:val="EnteteTabMiddleColBordure"/>
              <w:rPr>
                <w:lang w:val="fr-FR"/>
              </w:rPr>
            </w:pPr>
            <w:r>
              <w:rPr>
                <w:lang w:val="fr-FR"/>
              </w:rPr>
              <w:t>Montant (*)</w:t>
            </w:r>
          </w:p>
        </w:tc>
        <w:tc>
          <w:tcPr>
            <w:tcW w:w="84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341AF3E6" w14:textId="77777777">
            <w:pPr>
              <w:pStyle w:val="EnteteTabMiddleColBordure"/>
              <w:rPr>
                <w:lang w:val="fr-FR"/>
              </w:rPr>
            </w:pPr>
            <w:r>
              <w:rPr>
                <w:lang w:val="fr-FR"/>
              </w:rPr>
              <w:t>Devise</w:t>
            </w:r>
          </w:p>
        </w:tc>
        <w:tc>
          <w:tcPr>
            <w:tcW w:w="15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090B7B7A" w14:textId="77777777">
            <w:pPr>
              <w:pStyle w:val="EnteteTabMiddleColBordure"/>
              <w:rPr>
                <w:lang w:val="fr-FR"/>
              </w:rPr>
            </w:pPr>
            <w:r>
              <w:rPr>
                <w:lang w:val="fr-FR"/>
              </w:rPr>
              <w:t>Montant (*)</w:t>
            </w:r>
          </w:p>
        </w:tc>
      </w:tr>
      <w:tr w14:paraId="45913DDA" w14:textId="77777777">
        <w:tblPrEx>
          <w:tblW w:w="5000" w:type="pct"/>
          <w:tblLayout w:type="fixed"/>
          <w:tblLook w:val="04A0"/>
        </w:tblPrEx>
        <w:trPr>
          <w:trHeight w:hRule="exact" w:val="38"/>
        </w:trPr>
        <w:tc>
          <w:tcPr>
            <w:tcW w:w="2180" w:type="dxa"/>
            <w:tcBorders>
              <w:left w:val="single" w:sz="4" w:space="0" w:color="000000"/>
            </w:tcBorders>
            <w:tcMar>
              <w:top w:w="0" w:type="dxa"/>
              <w:left w:w="0" w:type="dxa"/>
              <w:bottom w:w="22" w:type="dxa"/>
              <w:right w:w="0" w:type="dxa"/>
            </w:tcMar>
            <w:vAlign w:val="center"/>
          </w:tcPr>
          <w:p w:rsidR="00665F6A" w14:paraId="65A11B60" w14:textId="77777777">
            <w:pPr>
              <w:pStyle w:val="Tab1FirstColNonGrasLeftNoContent"/>
              <w:rPr>
                <w:sz w:val="20"/>
                <w:lang w:val="fr-FR"/>
              </w:rPr>
            </w:pPr>
          </w:p>
        </w:tc>
        <w:tc>
          <w:tcPr>
            <w:tcW w:w="1380" w:type="dxa"/>
            <w:tcBorders>
              <w:left w:val="single" w:sz="4" w:space="0" w:color="000000"/>
              <w:right w:val="single" w:sz="4" w:space="0" w:color="000000"/>
            </w:tcBorders>
            <w:tcMar>
              <w:top w:w="0" w:type="dxa"/>
              <w:left w:w="0" w:type="dxa"/>
              <w:bottom w:w="0" w:type="dxa"/>
              <w:right w:w="0" w:type="dxa"/>
            </w:tcMar>
            <w:vAlign w:val="center"/>
          </w:tcPr>
          <w:p w:rsidR="00665F6A" w14:paraId="70A42F4D" w14:textId="77777777">
            <w:pPr>
              <w:pStyle w:val="Tab1MiddleColNonGrasNoContent"/>
              <w:rPr>
                <w:sz w:val="20"/>
                <w:lang w:val="fr-FR"/>
              </w:rPr>
            </w:pPr>
          </w:p>
        </w:tc>
        <w:tc>
          <w:tcPr>
            <w:tcW w:w="1400" w:type="dxa"/>
            <w:tcBorders>
              <w:left w:val="single" w:sz="4" w:space="0" w:color="000000"/>
              <w:right w:val="single" w:sz="4" w:space="0" w:color="000000"/>
            </w:tcBorders>
            <w:tcMar>
              <w:top w:w="0" w:type="dxa"/>
              <w:left w:w="0" w:type="dxa"/>
              <w:bottom w:w="0" w:type="dxa"/>
              <w:right w:w="0" w:type="dxa"/>
            </w:tcMar>
            <w:vAlign w:val="center"/>
          </w:tcPr>
          <w:p w:rsidR="00665F6A" w14:paraId="65B79FB8" w14:textId="77777777">
            <w:pPr>
              <w:pStyle w:val="Tab1MiddleColNonGrasNoContent"/>
              <w:rPr>
                <w:sz w:val="20"/>
                <w:lang w:val="fr-FR"/>
              </w:rPr>
            </w:pPr>
          </w:p>
        </w:tc>
        <w:tc>
          <w:tcPr>
            <w:tcW w:w="840" w:type="dxa"/>
            <w:tcBorders>
              <w:left w:val="single" w:sz="4" w:space="0" w:color="000000"/>
              <w:right w:val="single" w:sz="4" w:space="0" w:color="000000"/>
            </w:tcBorders>
            <w:tcMar>
              <w:top w:w="0" w:type="dxa"/>
              <w:left w:w="0" w:type="dxa"/>
              <w:bottom w:w="0" w:type="dxa"/>
              <w:right w:w="0" w:type="dxa"/>
            </w:tcMar>
            <w:vAlign w:val="center"/>
          </w:tcPr>
          <w:p w:rsidR="00665F6A" w14:paraId="507754B2" w14:textId="77777777">
            <w:pPr>
              <w:pStyle w:val="Tab1MiddleColNonGrasCentreNoContent"/>
              <w:rPr>
                <w:sz w:val="20"/>
                <w:lang w:val="fr-FR"/>
              </w:rPr>
            </w:pP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0CF91E5D" w14:textId="77777777">
            <w:pPr>
              <w:pStyle w:val="Tab1MiddleColNonGrasNoContent"/>
              <w:rPr>
                <w:sz w:val="20"/>
                <w:lang w:val="fr-FR"/>
              </w:rPr>
            </w:pPr>
          </w:p>
        </w:tc>
        <w:tc>
          <w:tcPr>
            <w:tcW w:w="840" w:type="dxa"/>
            <w:tcBorders>
              <w:left w:val="single" w:sz="4" w:space="0" w:color="000000"/>
              <w:right w:val="single" w:sz="4" w:space="0" w:color="000000"/>
            </w:tcBorders>
            <w:tcMar>
              <w:top w:w="0" w:type="dxa"/>
              <w:left w:w="0" w:type="dxa"/>
              <w:bottom w:w="0" w:type="dxa"/>
              <w:right w:w="0" w:type="dxa"/>
            </w:tcMar>
            <w:vAlign w:val="center"/>
          </w:tcPr>
          <w:p w:rsidR="00665F6A" w14:paraId="4C0E8643" w14:textId="77777777">
            <w:pPr>
              <w:pStyle w:val="Tab1MiddleColNonGrasCentreNoContent"/>
              <w:rPr>
                <w:sz w:val="20"/>
                <w:lang w:val="fr-FR"/>
              </w:rPr>
            </w:pP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6441A62F" w14:textId="77777777">
            <w:pPr>
              <w:pStyle w:val="Tab3LastColNonGrasNoContent"/>
              <w:rPr>
                <w:sz w:val="20"/>
                <w:lang w:val="fr-FR"/>
              </w:rPr>
            </w:pPr>
          </w:p>
        </w:tc>
      </w:tr>
      <w:tr w14:paraId="6EA52B61" w14:textId="77777777">
        <w:tblPrEx>
          <w:tblW w:w="5000" w:type="pct"/>
          <w:tblLayout w:type="fixed"/>
          <w:tblLook w:val="04A0"/>
        </w:tblPrEx>
        <w:trPr>
          <w:trHeight w:val="242"/>
        </w:trPr>
        <w:tc>
          <w:tcPr>
            <w:tcW w:w="2180" w:type="dxa"/>
            <w:tcBorders>
              <w:left w:val="single" w:sz="4" w:space="0" w:color="000000"/>
            </w:tcBorders>
            <w:tcMar>
              <w:top w:w="0" w:type="dxa"/>
              <w:left w:w="0" w:type="dxa"/>
              <w:bottom w:w="22" w:type="dxa"/>
              <w:right w:w="0" w:type="dxa"/>
            </w:tcMar>
            <w:vAlign w:val="center"/>
          </w:tcPr>
          <w:p w:rsidR="00665F6A" w14:paraId="6FFEB9CC" w14:textId="77777777">
            <w:pPr>
              <w:pStyle w:val="Tab1FirstColNonGrasLeft"/>
              <w:rPr>
                <w:lang w:val="fr-FR"/>
              </w:rPr>
            </w:pPr>
            <w:r>
              <w:rPr>
                <w:lang w:val="fr-FR"/>
              </w:rPr>
              <w:t>V JPY USD 19/11/26</w:t>
            </w:r>
          </w:p>
        </w:tc>
        <w:tc>
          <w:tcPr>
            <w:tcW w:w="1380" w:type="dxa"/>
            <w:tcBorders>
              <w:left w:val="single" w:sz="4" w:space="0" w:color="000000"/>
              <w:right w:val="single" w:sz="4" w:space="0" w:color="000000"/>
            </w:tcBorders>
            <w:tcMar>
              <w:top w:w="0" w:type="dxa"/>
              <w:left w:w="0" w:type="dxa"/>
              <w:bottom w:w="0" w:type="dxa"/>
              <w:right w:w="0" w:type="dxa"/>
            </w:tcMar>
            <w:vAlign w:val="center"/>
          </w:tcPr>
          <w:p w:rsidR="00665F6A" w14:paraId="1A2AACA4" w14:textId="77777777">
            <w:pPr>
              <w:pStyle w:val="Tab1MiddleColNonGras"/>
              <w:rPr>
                <w:lang w:val="fr-FR"/>
              </w:rPr>
            </w:pPr>
            <w:r>
              <w:rPr>
                <w:lang w:val="fr-FR"/>
              </w:rPr>
              <w:t xml:space="preserve"> </w:t>
            </w:r>
          </w:p>
        </w:tc>
        <w:tc>
          <w:tcPr>
            <w:tcW w:w="1400" w:type="dxa"/>
            <w:tcBorders>
              <w:left w:val="single" w:sz="4" w:space="0" w:color="000000"/>
              <w:right w:val="single" w:sz="4" w:space="0" w:color="000000"/>
            </w:tcBorders>
            <w:tcMar>
              <w:top w:w="0" w:type="dxa"/>
              <w:left w:w="0" w:type="dxa"/>
              <w:bottom w:w="0" w:type="dxa"/>
              <w:right w:w="0" w:type="dxa"/>
            </w:tcMar>
            <w:vAlign w:val="center"/>
          </w:tcPr>
          <w:p w:rsidR="00665F6A" w14:paraId="722DC7D9" w14:textId="77777777">
            <w:pPr>
              <w:pStyle w:val="Tab1MiddleColNonGras"/>
              <w:rPr>
                <w:lang w:val="fr-FR"/>
              </w:rPr>
            </w:pPr>
            <w:r>
              <w:rPr>
                <w:lang w:val="fr-FR"/>
              </w:rPr>
              <w:t>-4 709,68</w:t>
            </w:r>
          </w:p>
        </w:tc>
        <w:tc>
          <w:tcPr>
            <w:tcW w:w="840" w:type="dxa"/>
            <w:tcBorders>
              <w:left w:val="single" w:sz="4" w:space="0" w:color="000000"/>
              <w:right w:val="single" w:sz="4" w:space="0" w:color="000000"/>
            </w:tcBorders>
            <w:tcMar>
              <w:top w:w="0" w:type="dxa"/>
              <w:left w:w="0" w:type="dxa"/>
              <w:bottom w:w="0" w:type="dxa"/>
              <w:right w:w="0" w:type="dxa"/>
            </w:tcMar>
            <w:vAlign w:val="center"/>
          </w:tcPr>
          <w:p w:rsidR="00665F6A" w14:paraId="6158B97B" w14:textId="77777777">
            <w:pPr>
              <w:pStyle w:val="Tab1MiddleColNonGrasCentre"/>
              <w:rPr>
                <w:lang w:val="fr-FR"/>
              </w:rPr>
            </w:pPr>
            <w:r>
              <w:rPr>
                <w:lang w:val="fr-FR"/>
              </w:rPr>
              <w:t>USD</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23D08205" w14:textId="77777777">
            <w:pPr>
              <w:pStyle w:val="Tab1MiddleColNonGras"/>
              <w:rPr>
                <w:lang w:val="fr-FR"/>
              </w:rPr>
            </w:pPr>
            <w:r>
              <w:rPr>
                <w:lang w:val="fr-FR"/>
              </w:rPr>
              <w:t>18 224 237,36</w:t>
            </w:r>
          </w:p>
        </w:tc>
        <w:tc>
          <w:tcPr>
            <w:tcW w:w="840" w:type="dxa"/>
            <w:tcBorders>
              <w:left w:val="single" w:sz="4" w:space="0" w:color="000000"/>
              <w:right w:val="single" w:sz="4" w:space="0" w:color="000000"/>
            </w:tcBorders>
            <w:tcMar>
              <w:top w:w="0" w:type="dxa"/>
              <w:left w:w="0" w:type="dxa"/>
              <w:bottom w:w="0" w:type="dxa"/>
              <w:right w:w="0" w:type="dxa"/>
            </w:tcMar>
            <w:vAlign w:val="center"/>
          </w:tcPr>
          <w:p w:rsidR="00665F6A" w14:paraId="1118C798" w14:textId="77777777">
            <w:pPr>
              <w:pStyle w:val="Tab1MiddleColNonGrasCentre"/>
              <w:rPr>
                <w:lang w:val="fr-FR"/>
              </w:rPr>
            </w:pPr>
            <w:r>
              <w:rPr>
                <w:lang w:val="fr-FR"/>
              </w:rPr>
              <w:t>JPY</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7EADDA85" w14:textId="77777777">
            <w:pPr>
              <w:pStyle w:val="Tab3LastColNonGras"/>
              <w:rPr>
                <w:lang w:val="fr-FR"/>
              </w:rPr>
            </w:pPr>
            <w:r>
              <w:rPr>
                <w:lang w:val="fr-FR"/>
              </w:rPr>
              <w:t>-18 228 947,04</w:t>
            </w:r>
          </w:p>
        </w:tc>
      </w:tr>
      <w:tr w14:paraId="1588E785" w14:textId="77777777">
        <w:tblPrEx>
          <w:tblW w:w="5000" w:type="pct"/>
          <w:tblLayout w:type="fixed"/>
          <w:tblLook w:val="04A0"/>
        </w:tblPrEx>
        <w:trPr>
          <w:trHeight w:val="242"/>
        </w:trPr>
        <w:tc>
          <w:tcPr>
            <w:tcW w:w="2180" w:type="dxa"/>
            <w:tcBorders>
              <w:left w:val="single" w:sz="4" w:space="0" w:color="000000"/>
            </w:tcBorders>
            <w:tcMar>
              <w:top w:w="0" w:type="dxa"/>
              <w:left w:w="0" w:type="dxa"/>
              <w:bottom w:w="22" w:type="dxa"/>
              <w:right w:w="0" w:type="dxa"/>
            </w:tcMar>
            <w:vAlign w:val="center"/>
          </w:tcPr>
          <w:p w:rsidR="00665F6A" w14:paraId="517E2D3C" w14:textId="77777777">
            <w:pPr>
              <w:pStyle w:val="Tab1FirstColNonGrasLeft"/>
              <w:rPr>
                <w:lang w:val="fr-FR"/>
              </w:rPr>
            </w:pPr>
            <w:r>
              <w:rPr>
                <w:lang w:val="fr-FR"/>
              </w:rPr>
              <w:t>V JPY USD 19/11/26</w:t>
            </w:r>
          </w:p>
        </w:tc>
        <w:tc>
          <w:tcPr>
            <w:tcW w:w="1380" w:type="dxa"/>
            <w:tcBorders>
              <w:left w:val="single" w:sz="4" w:space="0" w:color="000000"/>
              <w:right w:val="single" w:sz="4" w:space="0" w:color="000000"/>
            </w:tcBorders>
            <w:tcMar>
              <w:top w:w="0" w:type="dxa"/>
              <w:left w:w="0" w:type="dxa"/>
              <w:bottom w:w="0" w:type="dxa"/>
              <w:right w:w="0" w:type="dxa"/>
            </w:tcMar>
            <w:vAlign w:val="center"/>
          </w:tcPr>
          <w:p w:rsidR="00665F6A" w14:paraId="709A4085" w14:textId="77777777">
            <w:pPr>
              <w:pStyle w:val="Tab1MiddleColNonGras"/>
              <w:rPr>
                <w:lang w:val="fr-FR"/>
              </w:rPr>
            </w:pPr>
            <w:r>
              <w:rPr>
                <w:lang w:val="fr-FR"/>
              </w:rPr>
              <w:t>202 919,60</w:t>
            </w:r>
          </w:p>
        </w:tc>
        <w:tc>
          <w:tcPr>
            <w:tcW w:w="1400" w:type="dxa"/>
            <w:tcBorders>
              <w:left w:val="single" w:sz="4" w:space="0" w:color="000000"/>
              <w:right w:val="single" w:sz="4" w:space="0" w:color="000000"/>
            </w:tcBorders>
            <w:tcMar>
              <w:top w:w="0" w:type="dxa"/>
              <w:left w:w="0" w:type="dxa"/>
              <w:bottom w:w="0" w:type="dxa"/>
              <w:right w:w="0" w:type="dxa"/>
            </w:tcMar>
            <w:vAlign w:val="center"/>
          </w:tcPr>
          <w:p w:rsidR="00665F6A" w14:paraId="68AA1378" w14:textId="77777777">
            <w:pPr>
              <w:pStyle w:val="Tab1MiddleColNonGras"/>
              <w:rPr>
                <w:lang w:val="fr-FR"/>
              </w:rPr>
            </w:pPr>
            <w:r>
              <w:rPr>
                <w:lang w:val="fr-FR"/>
              </w:rPr>
              <w:t xml:space="preserve"> </w:t>
            </w:r>
          </w:p>
        </w:tc>
        <w:tc>
          <w:tcPr>
            <w:tcW w:w="840" w:type="dxa"/>
            <w:tcBorders>
              <w:left w:val="single" w:sz="4" w:space="0" w:color="000000"/>
              <w:right w:val="single" w:sz="4" w:space="0" w:color="000000"/>
            </w:tcBorders>
            <w:tcMar>
              <w:top w:w="0" w:type="dxa"/>
              <w:left w:w="0" w:type="dxa"/>
              <w:bottom w:w="0" w:type="dxa"/>
              <w:right w:w="0" w:type="dxa"/>
            </w:tcMar>
            <w:vAlign w:val="center"/>
          </w:tcPr>
          <w:p w:rsidR="00665F6A" w14:paraId="5FB9C4D3" w14:textId="77777777">
            <w:pPr>
              <w:pStyle w:val="Tab1MiddleColNonGrasCentre"/>
              <w:rPr>
                <w:lang w:val="fr-FR"/>
              </w:rPr>
            </w:pPr>
            <w:r>
              <w:rPr>
                <w:lang w:val="fr-FR"/>
              </w:rPr>
              <w:t>USD</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74C0B182" w14:textId="77777777">
            <w:pPr>
              <w:pStyle w:val="Tab1MiddleColNonGras"/>
              <w:rPr>
                <w:lang w:val="fr-FR"/>
              </w:rPr>
            </w:pPr>
            <w:r>
              <w:rPr>
                <w:lang w:val="fr-FR"/>
              </w:rPr>
              <w:t>14 769 355,72</w:t>
            </w:r>
          </w:p>
        </w:tc>
        <w:tc>
          <w:tcPr>
            <w:tcW w:w="840" w:type="dxa"/>
            <w:tcBorders>
              <w:left w:val="single" w:sz="4" w:space="0" w:color="000000"/>
              <w:right w:val="single" w:sz="4" w:space="0" w:color="000000"/>
            </w:tcBorders>
            <w:tcMar>
              <w:top w:w="0" w:type="dxa"/>
              <w:left w:w="0" w:type="dxa"/>
              <w:bottom w:w="0" w:type="dxa"/>
              <w:right w:w="0" w:type="dxa"/>
            </w:tcMar>
            <w:vAlign w:val="center"/>
          </w:tcPr>
          <w:p w:rsidR="00665F6A" w14:paraId="1F66C6C8" w14:textId="77777777">
            <w:pPr>
              <w:pStyle w:val="Tab1MiddleColNonGrasCentre"/>
              <w:rPr>
                <w:lang w:val="fr-FR"/>
              </w:rPr>
            </w:pPr>
            <w:r>
              <w:rPr>
                <w:lang w:val="fr-FR"/>
              </w:rPr>
              <w:t>JPY</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44E4B88E" w14:textId="77777777">
            <w:pPr>
              <w:pStyle w:val="Tab3LastColNonGras"/>
              <w:rPr>
                <w:lang w:val="fr-FR"/>
              </w:rPr>
            </w:pPr>
            <w:r>
              <w:rPr>
                <w:lang w:val="fr-FR"/>
              </w:rPr>
              <w:t>-14 566 436,12</w:t>
            </w:r>
          </w:p>
        </w:tc>
      </w:tr>
      <w:tr w14:paraId="36CE274C" w14:textId="77777777">
        <w:tblPrEx>
          <w:tblW w:w="5000" w:type="pct"/>
          <w:tblLayout w:type="fixed"/>
          <w:tblLook w:val="04A0"/>
        </w:tblPrEx>
        <w:trPr>
          <w:trHeight w:val="242"/>
        </w:trPr>
        <w:tc>
          <w:tcPr>
            <w:tcW w:w="2180" w:type="dxa"/>
            <w:tcBorders>
              <w:left w:val="single" w:sz="4" w:space="0" w:color="000000"/>
            </w:tcBorders>
            <w:tcMar>
              <w:top w:w="0" w:type="dxa"/>
              <w:left w:w="0" w:type="dxa"/>
              <w:bottom w:w="22" w:type="dxa"/>
              <w:right w:w="0" w:type="dxa"/>
            </w:tcMar>
            <w:vAlign w:val="center"/>
          </w:tcPr>
          <w:p w:rsidR="00665F6A" w14:paraId="40269B2E" w14:textId="77777777">
            <w:pPr>
              <w:pStyle w:val="Tab1FirstColNonGrasLeft"/>
              <w:rPr>
                <w:lang w:val="fr-FR"/>
              </w:rPr>
            </w:pPr>
            <w:r>
              <w:rPr>
                <w:lang w:val="fr-FR"/>
              </w:rPr>
              <w:t>V MXN USD 19/11/26</w:t>
            </w:r>
          </w:p>
        </w:tc>
        <w:tc>
          <w:tcPr>
            <w:tcW w:w="1380" w:type="dxa"/>
            <w:tcBorders>
              <w:left w:val="single" w:sz="4" w:space="0" w:color="000000"/>
              <w:right w:val="single" w:sz="4" w:space="0" w:color="000000"/>
            </w:tcBorders>
            <w:tcMar>
              <w:top w:w="0" w:type="dxa"/>
              <w:left w:w="0" w:type="dxa"/>
              <w:bottom w:w="0" w:type="dxa"/>
              <w:right w:w="0" w:type="dxa"/>
            </w:tcMar>
            <w:vAlign w:val="center"/>
          </w:tcPr>
          <w:p w:rsidR="00665F6A" w14:paraId="241C0097" w14:textId="77777777">
            <w:pPr>
              <w:pStyle w:val="Tab1MiddleColNonGras"/>
              <w:rPr>
                <w:lang w:val="fr-FR"/>
              </w:rPr>
            </w:pPr>
            <w:r>
              <w:rPr>
                <w:lang w:val="fr-FR"/>
              </w:rPr>
              <w:t>489 819,53</w:t>
            </w:r>
          </w:p>
        </w:tc>
        <w:tc>
          <w:tcPr>
            <w:tcW w:w="1400" w:type="dxa"/>
            <w:tcBorders>
              <w:left w:val="single" w:sz="4" w:space="0" w:color="000000"/>
              <w:right w:val="single" w:sz="4" w:space="0" w:color="000000"/>
            </w:tcBorders>
            <w:tcMar>
              <w:top w:w="0" w:type="dxa"/>
              <w:left w:w="0" w:type="dxa"/>
              <w:bottom w:w="0" w:type="dxa"/>
              <w:right w:w="0" w:type="dxa"/>
            </w:tcMar>
            <w:vAlign w:val="center"/>
          </w:tcPr>
          <w:p w:rsidR="00665F6A" w14:paraId="614F6244" w14:textId="77777777">
            <w:pPr>
              <w:pStyle w:val="Tab1MiddleColNonGras"/>
              <w:rPr>
                <w:lang w:val="fr-FR"/>
              </w:rPr>
            </w:pPr>
            <w:r>
              <w:rPr>
                <w:lang w:val="fr-FR"/>
              </w:rPr>
              <w:t xml:space="preserve"> </w:t>
            </w:r>
          </w:p>
        </w:tc>
        <w:tc>
          <w:tcPr>
            <w:tcW w:w="840" w:type="dxa"/>
            <w:tcBorders>
              <w:left w:val="single" w:sz="4" w:space="0" w:color="000000"/>
              <w:right w:val="single" w:sz="4" w:space="0" w:color="000000"/>
            </w:tcBorders>
            <w:tcMar>
              <w:top w:w="0" w:type="dxa"/>
              <w:left w:w="0" w:type="dxa"/>
              <w:bottom w:w="0" w:type="dxa"/>
              <w:right w:w="0" w:type="dxa"/>
            </w:tcMar>
            <w:vAlign w:val="center"/>
          </w:tcPr>
          <w:p w:rsidR="00665F6A" w14:paraId="3D79BA7F" w14:textId="77777777">
            <w:pPr>
              <w:pStyle w:val="Tab1MiddleColNonGrasCentre"/>
              <w:rPr>
                <w:lang w:val="fr-FR"/>
              </w:rPr>
            </w:pPr>
            <w:r>
              <w:rPr>
                <w:lang w:val="fr-FR"/>
              </w:rPr>
              <w:t>USD</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01F47448" w14:textId="77777777">
            <w:pPr>
              <w:pStyle w:val="Tab1MiddleColNonGras"/>
              <w:rPr>
                <w:lang w:val="fr-FR"/>
              </w:rPr>
            </w:pPr>
            <w:r>
              <w:rPr>
                <w:lang w:val="fr-FR"/>
              </w:rPr>
              <w:t>14 438 526,21</w:t>
            </w:r>
          </w:p>
        </w:tc>
        <w:tc>
          <w:tcPr>
            <w:tcW w:w="840" w:type="dxa"/>
            <w:tcBorders>
              <w:left w:val="single" w:sz="4" w:space="0" w:color="000000"/>
              <w:right w:val="single" w:sz="4" w:space="0" w:color="000000"/>
            </w:tcBorders>
            <w:tcMar>
              <w:top w:w="0" w:type="dxa"/>
              <w:left w:w="0" w:type="dxa"/>
              <w:bottom w:w="0" w:type="dxa"/>
              <w:right w:w="0" w:type="dxa"/>
            </w:tcMar>
            <w:vAlign w:val="center"/>
          </w:tcPr>
          <w:p w:rsidR="00665F6A" w14:paraId="1A1D8EFA" w14:textId="77777777">
            <w:pPr>
              <w:pStyle w:val="Tab1MiddleColNonGrasCentre"/>
              <w:rPr>
                <w:lang w:val="fr-FR"/>
              </w:rPr>
            </w:pPr>
            <w:r>
              <w:rPr>
                <w:lang w:val="fr-FR"/>
              </w:rPr>
              <w:t>MXN</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7B02D5B9" w14:textId="77777777">
            <w:pPr>
              <w:pStyle w:val="Tab3LastColNonGras"/>
              <w:rPr>
                <w:lang w:val="fr-FR"/>
              </w:rPr>
            </w:pPr>
            <w:r>
              <w:rPr>
                <w:lang w:val="fr-FR"/>
              </w:rPr>
              <w:t>-13 948 706,68</w:t>
            </w:r>
          </w:p>
        </w:tc>
      </w:tr>
      <w:tr w14:paraId="5AED0A9C" w14:textId="77777777">
        <w:tblPrEx>
          <w:tblW w:w="5000" w:type="pct"/>
          <w:tblLayout w:type="fixed"/>
          <w:tblLook w:val="04A0"/>
        </w:tblPrEx>
        <w:trPr>
          <w:trHeight w:val="242"/>
        </w:trPr>
        <w:tc>
          <w:tcPr>
            <w:tcW w:w="2180" w:type="dxa"/>
            <w:tcBorders>
              <w:left w:val="single" w:sz="4" w:space="0" w:color="000000"/>
            </w:tcBorders>
            <w:tcMar>
              <w:top w:w="0" w:type="dxa"/>
              <w:left w:w="0" w:type="dxa"/>
              <w:bottom w:w="22" w:type="dxa"/>
              <w:right w:w="0" w:type="dxa"/>
            </w:tcMar>
            <w:vAlign w:val="center"/>
          </w:tcPr>
          <w:p w:rsidR="00665F6A" w14:paraId="1DC669A6" w14:textId="77777777">
            <w:pPr>
              <w:pStyle w:val="Tab1FirstColNonGrasLeft"/>
              <w:rPr>
                <w:lang w:val="fr-FR"/>
              </w:rPr>
            </w:pPr>
            <w:r>
              <w:rPr>
                <w:lang w:val="fr-FR"/>
              </w:rPr>
              <w:t>V NZD EUR 19/11/26</w:t>
            </w:r>
          </w:p>
        </w:tc>
        <w:tc>
          <w:tcPr>
            <w:tcW w:w="1380" w:type="dxa"/>
            <w:tcBorders>
              <w:left w:val="single" w:sz="4" w:space="0" w:color="000000"/>
              <w:right w:val="single" w:sz="4" w:space="0" w:color="000000"/>
            </w:tcBorders>
            <w:tcMar>
              <w:top w:w="0" w:type="dxa"/>
              <w:left w:w="0" w:type="dxa"/>
              <w:bottom w:w="0" w:type="dxa"/>
              <w:right w:w="0" w:type="dxa"/>
            </w:tcMar>
            <w:vAlign w:val="center"/>
          </w:tcPr>
          <w:p w:rsidR="00665F6A" w14:paraId="5FCFD361" w14:textId="77777777">
            <w:pPr>
              <w:pStyle w:val="Tab1MiddleColNonGras"/>
              <w:rPr>
                <w:lang w:val="fr-FR"/>
              </w:rPr>
            </w:pPr>
            <w:r>
              <w:rPr>
                <w:lang w:val="fr-FR"/>
              </w:rPr>
              <w:t>5 205,70</w:t>
            </w:r>
          </w:p>
        </w:tc>
        <w:tc>
          <w:tcPr>
            <w:tcW w:w="1400" w:type="dxa"/>
            <w:tcBorders>
              <w:left w:val="single" w:sz="4" w:space="0" w:color="000000"/>
              <w:right w:val="single" w:sz="4" w:space="0" w:color="000000"/>
            </w:tcBorders>
            <w:tcMar>
              <w:top w:w="0" w:type="dxa"/>
              <w:left w:w="0" w:type="dxa"/>
              <w:bottom w:w="0" w:type="dxa"/>
              <w:right w:w="0" w:type="dxa"/>
            </w:tcMar>
            <w:vAlign w:val="center"/>
          </w:tcPr>
          <w:p w:rsidR="00665F6A" w14:paraId="42ED146B" w14:textId="77777777">
            <w:pPr>
              <w:pStyle w:val="Tab1MiddleColNonGras"/>
              <w:rPr>
                <w:lang w:val="fr-FR"/>
              </w:rPr>
            </w:pPr>
            <w:r>
              <w:rPr>
                <w:lang w:val="fr-FR"/>
              </w:rPr>
              <w:t xml:space="preserve"> </w:t>
            </w:r>
          </w:p>
        </w:tc>
        <w:tc>
          <w:tcPr>
            <w:tcW w:w="840" w:type="dxa"/>
            <w:tcBorders>
              <w:left w:val="single" w:sz="4" w:space="0" w:color="000000"/>
              <w:right w:val="single" w:sz="4" w:space="0" w:color="000000"/>
            </w:tcBorders>
            <w:tcMar>
              <w:top w:w="0" w:type="dxa"/>
              <w:left w:w="0" w:type="dxa"/>
              <w:bottom w:w="0" w:type="dxa"/>
              <w:right w:w="0" w:type="dxa"/>
            </w:tcMar>
            <w:vAlign w:val="center"/>
          </w:tcPr>
          <w:p w:rsidR="00665F6A" w14:paraId="1C352118" w14:textId="77777777">
            <w:pPr>
              <w:pStyle w:val="Tab1MiddleColNonGrasCentre"/>
              <w:rPr>
                <w:lang w:val="fr-FR"/>
              </w:rPr>
            </w:pPr>
            <w:r>
              <w:rPr>
                <w:lang w:val="fr-FR"/>
              </w:rPr>
              <w:t>EUR</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3D434F7D" w14:textId="77777777">
            <w:pPr>
              <w:pStyle w:val="Tab1MiddleColNonGras"/>
              <w:rPr>
                <w:lang w:val="fr-FR"/>
              </w:rPr>
            </w:pPr>
            <w:r>
              <w:rPr>
                <w:lang w:val="fr-FR"/>
              </w:rPr>
              <w:t>458 159,59</w:t>
            </w:r>
          </w:p>
        </w:tc>
        <w:tc>
          <w:tcPr>
            <w:tcW w:w="840" w:type="dxa"/>
            <w:tcBorders>
              <w:left w:val="single" w:sz="4" w:space="0" w:color="000000"/>
              <w:right w:val="single" w:sz="4" w:space="0" w:color="000000"/>
            </w:tcBorders>
            <w:tcMar>
              <w:top w:w="0" w:type="dxa"/>
              <w:left w:w="0" w:type="dxa"/>
              <w:bottom w:w="0" w:type="dxa"/>
              <w:right w:w="0" w:type="dxa"/>
            </w:tcMar>
            <w:vAlign w:val="center"/>
          </w:tcPr>
          <w:p w:rsidR="00665F6A" w14:paraId="5A4D49F9" w14:textId="77777777">
            <w:pPr>
              <w:pStyle w:val="Tab1MiddleColNonGrasCentre"/>
              <w:rPr>
                <w:lang w:val="fr-FR"/>
              </w:rPr>
            </w:pPr>
            <w:r>
              <w:rPr>
                <w:lang w:val="fr-FR"/>
              </w:rPr>
              <w:t>NZD</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621BADF2" w14:textId="77777777">
            <w:pPr>
              <w:pStyle w:val="Tab3LastColNonGras"/>
              <w:rPr>
                <w:lang w:val="fr-FR"/>
              </w:rPr>
            </w:pPr>
            <w:r>
              <w:rPr>
                <w:lang w:val="fr-FR"/>
              </w:rPr>
              <w:t>-452 953,89</w:t>
            </w:r>
          </w:p>
        </w:tc>
      </w:tr>
      <w:tr w14:paraId="6D87AC4D" w14:textId="77777777">
        <w:tblPrEx>
          <w:tblW w:w="5000" w:type="pct"/>
          <w:tblLayout w:type="fixed"/>
          <w:tblLook w:val="04A0"/>
        </w:tblPrEx>
        <w:trPr>
          <w:trHeight w:val="242"/>
        </w:trPr>
        <w:tc>
          <w:tcPr>
            <w:tcW w:w="2180" w:type="dxa"/>
            <w:tcBorders>
              <w:left w:val="single" w:sz="4" w:space="0" w:color="000000"/>
            </w:tcBorders>
            <w:tcMar>
              <w:top w:w="0" w:type="dxa"/>
              <w:left w:w="0" w:type="dxa"/>
              <w:bottom w:w="22" w:type="dxa"/>
              <w:right w:w="0" w:type="dxa"/>
            </w:tcMar>
            <w:vAlign w:val="center"/>
          </w:tcPr>
          <w:p w:rsidR="00665F6A" w14:paraId="52BCD983" w14:textId="77777777">
            <w:pPr>
              <w:pStyle w:val="Tab1FirstColNonGrasLeft"/>
              <w:rPr>
                <w:lang w:val="fr-FR"/>
              </w:rPr>
            </w:pPr>
            <w:r>
              <w:rPr>
                <w:lang w:val="fr-FR"/>
              </w:rPr>
              <w:t>V SEK EUR 19/11/26</w:t>
            </w:r>
          </w:p>
        </w:tc>
        <w:tc>
          <w:tcPr>
            <w:tcW w:w="1380" w:type="dxa"/>
            <w:tcBorders>
              <w:left w:val="single" w:sz="4" w:space="0" w:color="000000"/>
              <w:right w:val="single" w:sz="4" w:space="0" w:color="000000"/>
            </w:tcBorders>
            <w:tcMar>
              <w:top w:w="0" w:type="dxa"/>
              <w:left w:w="0" w:type="dxa"/>
              <w:bottom w:w="0" w:type="dxa"/>
              <w:right w:w="0" w:type="dxa"/>
            </w:tcMar>
            <w:vAlign w:val="center"/>
          </w:tcPr>
          <w:p w:rsidR="00665F6A" w14:paraId="31F16470" w14:textId="77777777">
            <w:pPr>
              <w:pStyle w:val="Tab1MiddleColNonGras"/>
              <w:rPr>
                <w:lang w:val="fr-FR"/>
              </w:rPr>
            </w:pPr>
            <w:r>
              <w:rPr>
                <w:lang w:val="fr-FR"/>
              </w:rPr>
              <w:t>8 596,27</w:t>
            </w:r>
          </w:p>
        </w:tc>
        <w:tc>
          <w:tcPr>
            <w:tcW w:w="1400" w:type="dxa"/>
            <w:tcBorders>
              <w:left w:val="single" w:sz="4" w:space="0" w:color="000000"/>
              <w:right w:val="single" w:sz="4" w:space="0" w:color="000000"/>
            </w:tcBorders>
            <w:tcMar>
              <w:top w:w="0" w:type="dxa"/>
              <w:left w:w="0" w:type="dxa"/>
              <w:bottom w:w="0" w:type="dxa"/>
              <w:right w:w="0" w:type="dxa"/>
            </w:tcMar>
            <w:vAlign w:val="center"/>
          </w:tcPr>
          <w:p w:rsidR="00665F6A" w14:paraId="14A6DB1B" w14:textId="77777777">
            <w:pPr>
              <w:pStyle w:val="Tab1MiddleColNonGras"/>
              <w:rPr>
                <w:lang w:val="fr-FR"/>
              </w:rPr>
            </w:pPr>
            <w:r>
              <w:rPr>
                <w:lang w:val="fr-FR"/>
              </w:rPr>
              <w:t xml:space="preserve"> </w:t>
            </w:r>
          </w:p>
        </w:tc>
        <w:tc>
          <w:tcPr>
            <w:tcW w:w="840" w:type="dxa"/>
            <w:tcBorders>
              <w:left w:val="single" w:sz="4" w:space="0" w:color="000000"/>
              <w:right w:val="single" w:sz="4" w:space="0" w:color="000000"/>
            </w:tcBorders>
            <w:tcMar>
              <w:top w:w="0" w:type="dxa"/>
              <w:left w:w="0" w:type="dxa"/>
              <w:bottom w:w="0" w:type="dxa"/>
              <w:right w:w="0" w:type="dxa"/>
            </w:tcMar>
            <w:vAlign w:val="center"/>
          </w:tcPr>
          <w:p w:rsidR="00665F6A" w14:paraId="60305A0C" w14:textId="77777777">
            <w:pPr>
              <w:pStyle w:val="Tab1MiddleColNonGrasCentre"/>
              <w:rPr>
                <w:lang w:val="fr-FR"/>
              </w:rPr>
            </w:pPr>
            <w:r>
              <w:rPr>
                <w:lang w:val="fr-FR"/>
              </w:rPr>
              <w:t>EUR</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39FB63E3" w14:textId="77777777">
            <w:pPr>
              <w:pStyle w:val="Tab1MiddleColNonGras"/>
              <w:rPr>
                <w:lang w:val="fr-FR"/>
              </w:rPr>
            </w:pPr>
            <w:r>
              <w:rPr>
                <w:lang w:val="fr-FR"/>
              </w:rPr>
              <w:t>541 403,34</w:t>
            </w:r>
          </w:p>
        </w:tc>
        <w:tc>
          <w:tcPr>
            <w:tcW w:w="840" w:type="dxa"/>
            <w:tcBorders>
              <w:left w:val="single" w:sz="4" w:space="0" w:color="000000"/>
              <w:right w:val="single" w:sz="4" w:space="0" w:color="000000"/>
            </w:tcBorders>
            <w:tcMar>
              <w:top w:w="0" w:type="dxa"/>
              <w:left w:w="0" w:type="dxa"/>
              <w:bottom w:w="0" w:type="dxa"/>
              <w:right w:w="0" w:type="dxa"/>
            </w:tcMar>
            <w:vAlign w:val="center"/>
          </w:tcPr>
          <w:p w:rsidR="00665F6A" w14:paraId="7C33DA05" w14:textId="77777777">
            <w:pPr>
              <w:pStyle w:val="Tab1MiddleColNonGrasCentre"/>
              <w:rPr>
                <w:lang w:val="fr-FR"/>
              </w:rPr>
            </w:pPr>
            <w:r>
              <w:rPr>
                <w:lang w:val="fr-FR"/>
              </w:rPr>
              <w:t>SEK</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6C3FFADC" w14:textId="77777777">
            <w:pPr>
              <w:pStyle w:val="Tab3LastColNonGras"/>
              <w:rPr>
                <w:lang w:val="fr-FR"/>
              </w:rPr>
            </w:pPr>
            <w:r>
              <w:rPr>
                <w:lang w:val="fr-FR"/>
              </w:rPr>
              <w:t>-532 807,07</w:t>
            </w:r>
          </w:p>
        </w:tc>
      </w:tr>
      <w:tr w14:paraId="71251C08" w14:textId="77777777">
        <w:tblPrEx>
          <w:tblW w:w="5000" w:type="pct"/>
          <w:tblLayout w:type="fixed"/>
          <w:tblLook w:val="04A0"/>
        </w:tblPrEx>
        <w:trPr>
          <w:trHeight w:val="242"/>
        </w:trPr>
        <w:tc>
          <w:tcPr>
            <w:tcW w:w="2180" w:type="dxa"/>
            <w:tcBorders>
              <w:left w:val="single" w:sz="4" w:space="0" w:color="000000"/>
            </w:tcBorders>
            <w:tcMar>
              <w:top w:w="0" w:type="dxa"/>
              <w:left w:w="0" w:type="dxa"/>
              <w:bottom w:w="22" w:type="dxa"/>
              <w:right w:w="0" w:type="dxa"/>
            </w:tcMar>
            <w:vAlign w:val="center"/>
          </w:tcPr>
          <w:p w:rsidR="00665F6A" w14:paraId="08E9F2D9" w14:textId="77777777">
            <w:pPr>
              <w:pStyle w:val="Tab1FirstColNonGrasLeft"/>
              <w:rPr>
                <w:lang w:val="fr-FR"/>
              </w:rPr>
            </w:pPr>
            <w:r>
              <w:rPr>
                <w:lang w:val="fr-FR"/>
              </w:rPr>
              <w:t>V TRY USD 30/11/26</w:t>
            </w:r>
          </w:p>
        </w:tc>
        <w:tc>
          <w:tcPr>
            <w:tcW w:w="1380" w:type="dxa"/>
            <w:tcBorders>
              <w:left w:val="single" w:sz="4" w:space="0" w:color="000000"/>
              <w:right w:val="single" w:sz="4" w:space="0" w:color="000000"/>
            </w:tcBorders>
            <w:tcMar>
              <w:top w:w="0" w:type="dxa"/>
              <w:left w:w="0" w:type="dxa"/>
              <w:bottom w:w="0" w:type="dxa"/>
              <w:right w:w="0" w:type="dxa"/>
            </w:tcMar>
            <w:vAlign w:val="center"/>
          </w:tcPr>
          <w:p w:rsidR="00665F6A" w14:paraId="12161F77" w14:textId="77777777">
            <w:pPr>
              <w:pStyle w:val="Tab1MiddleColNonGras"/>
              <w:rPr>
                <w:lang w:val="fr-FR"/>
              </w:rPr>
            </w:pPr>
            <w:r>
              <w:rPr>
                <w:lang w:val="fr-FR"/>
              </w:rPr>
              <w:t xml:space="preserve"> </w:t>
            </w:r>
          </w:p>
        </w:tc>
        <w:tc>
          <w:tcPr>
            <w:tcW w:w="1400" w:type="dxa"/>
            <w:tcBorders>
              <w:left w:val="single" w:sz="4" w:space="0" w:color="000000"/>
              <w:right w:val="single" w:sz="4" w:space="0" w:color="000000"/>
            </w:tcBorders>
            <w:tcMar>
              <w:top w:w="0" w:type="dxa"/>
              <w:left w:w="0" w:type="dxa"/>
              <w:bottom w:w="0" w:type="dxa"/>
              <w:right w:w="0" w:type="dxa"/>
            </w:tcMar>
            <w:vAlign w:val="center"/>
          </w:tcPr>
          <w:p w:rsidR="00665F6A" w14:paraId="75C1C748" w14:textId="77777777">
            <w:pPr>
              <w:pStyle w:val="Tab1MiddleColNonGras"/>
              <w:rPr>
                <w:lang w:val="fr-FR"/>
              </w:rPr>
            </w:pPr>
            <w:r>
              <w:rPr>
                <w:lang w:val="fr-FR"/>
              </w:rPr>
              <w:t>-649 760,52</w:t>
            </w:r>
          </w:p>
        </w:tc>
        <w:tc>
          <w:tcPr>
            <w:tcW w:w="840" w:type="dxa"/>
            <w:tcBorders>
              <w:left w:val="single" w:sz="4" w:space="0" w:color="000000"/>
              <w:right w:val="single" w:sz="4" w:space="0" w:color="000000"/>
            </w:tcBorders>
            <w:tcMar>
              <w:top w:w="0" w:type="dxa"/>
              <w:left w:w="0" w:type="dxa"/>
              <w:bottom w:w="0" w:type="dxa"/>
              <w:right w:w="0" w:type="dxa"/>
            </w:tcMar>
            <w:vAlign w:val="center"/>
          </w:tcPr>
          <w:p w:rsidR="00665F6A" w14:paraId="2607180F" w14:textId="77777777">
            <w:pPr>
              <w:pStyle w:val="Tab1MiddleColNonGrasCentre"/>
              <w:rPr>
                <w:lang w:val="fr-FR"/>
              </w:rPr>
            </w:pPr>
            <w:r>
              <w:rPr>
                <w:lang w:val="fr-FR"/>
              </w:rPr>
              <w:t>USD</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7932B782" w14:textId="77777777">
            <w:pPr>
              <w:pStyle w:val="Tab1MiddleColNonGras"/>
              <w:rPr>
                <w:lang w:val="fr-FR"/>
              </w:rPr>
            </w:pPr>
            <w:r>
              <w:rPr>
                <w:lang w:val="fr-FR"/>
              </w:rPr>
              <w:t>9 948 496,72</w:t>
            </w:r>
          </w:p>
        </w:tc>
        <w:tc>
          <w:tcPr>
            <w:tcW w:w="840" w:type="dxa"/>
            <w:tcBorders>
              <w:left w:val="single" w:sz="4" w:space="0" w:color="000000"/>
              <w:right w:val="single" w:sz="4" w:space="0" w:color="000000"/>
            </w:tcBorders>
            <w:tcMar>
              <w:top w:w="0" w:type="dxa"/>
              <w:left w:w="0" w:type="dxa"/>
              <w:bottom w:w="0" w:type="dxa"/>
              <w:right w:w="0" w:type="dxa"/>
            </w:tcMar>
            <w:vAlign w:val="center"/>
          </w:tcPr>
          <w:p w:rsidR="00665F6A" w14:paraId="29B7020B" w14:textId="77777777">
            <w:pPr>
              <w:pStyle w:val="Tab1MiddleColNonGrasCentre"/>
              <w:rPr>
                <w:lang w:val="fr-FR"/>
              </w:rPr>
            </w:pPr>
            <w:r>
              <w:rPr>
                <w:lang w:val="fr-FR"/>
              </w:rPr>
              <w:t>TRY</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6CD637BC" w14:textId="77777777">
            <w:pPr>
              <w:pStyle w:val="Tab3LastColNonGras"/>
              <w:rPr>
                <w:lang w:val="fr-FR"/>
              </w:rPr>
            </w:pPr>
            <w:r>
              <w:rPr>
                <w:lang w:val="fr-FR"/>
              </w:rPr>
              <w:t>-10 598 257,24</w:t>
            </w:r>
          </w:p>
        </w:tc>
      </w:tr>
      <w:tr w14:paraId="2CEB5F02" w14:textId="77777777">
        <w:tblPrEx>
          <w:tblW w:w="5000" w:type="pct"/>
          <w:tblLayout w:type="fixed"/>
          <w:tblLook w:val="04A0"/>
        </w:tblPrEx>
        <w:trPr>
          <w:trHeight w:val="242"/>
        </w:trPr>
        <w:tc>
          <w:tcPr>
            <w:tcW w:w="2180" w:type="dxa"/>
            <w:tcBorders>
              <w:left w:val="single" w:sz="4" w:space="0" w:color="000000"/>
            </w:tcBorders>
            <w:tcMar>
              <w:top w:w="0" w:type="dxa"/>
              <w:left w:w="0" w:type="dxa"/>
              <w:bottom w:w="22" w:type="dxa"/>
              <w:right w:w="0" w:type="dxa"/>
            </w:tcMar>
            <w:vAlign w:val="center"/>
          </w:tcPr>
          <w:p w:rsidR="00665F6A" w14:paraId="37B15F1C" w14:textId="77777777">
            <w:pPr>
              <w:pStyle w:val="Tab1FirstColNonGrasLeft"/>
              <w:rPr>
                <w:lang w:val="fr-FR"/>
              </w:rPr>
            </w:pPr>
            <w:r>
              <w:rPr>
                <w:lang w:val="fr-FR"/>
              </w:rPr>
              <w:t>V USD AUD 19/11/26</w:t>
            </w:r>
          </w:p>
        </w:tc>
        <w:tc>
          <w:tcPr>
            <w:tcW w:w="1380" w:type="dxa"/>
            <w:tcBorders>
              <w:left w:val="single" w:sz="4" w:space="0" w:color="000000"/>
              <w:right w:val="single" w:sz="4" w:space="0" w:color="000000"/>
            </w:tcBorders>
            <w:tcMar>
              <w:top w:w="0" w:type="dxa"/>
              <w:left w:w="0" w:type="dxa"/>
              <w:bottom w:w="0" w:type="dxa"/>
              <w:right w:w="0" w:type="dxa"/>
            </w:tcMar>
            <w:vAlign w:val="center"/>
          </w:tcPr>
          <w:p w:rsidR="00665F6A" w14:paraId="2A9A86EC" w14:textId="77777777">
            <w:pPr>
              <w:pStyle w:val="Tab1MiddleColNonGras"/>
              <w:rPr>
                <w:lang w:val="fr-FR"/>
              </w:rPr>
            </w:pPr>
            <w:r>
              <w:rPr>
                <w:lang w:val="fr-FR"/>
              </w:rPr>
              <w:t xml:space="preserve"> </w:t>
            </w:r>
          </w:p>
        </w:tc>
        <w:tc>
          <w:tcPr>
            <w:tcW w:w="1400" w:type="dxa"/>
            <w:tcBorders>
              <w:left w:val="single" w:sz="4" w:space="0" w:color="000000"/>
              <w:right w:val="single" w:sz="4" w:space="0" w:color="000000"/>
            </w:tcBorders>
            <w:tcMar>
              <w:top w:w="0" w:type="dxa"/>
              <w:left w:w="0" w:type="dxa"/>
              <w:bottom w:w="0" w:type="dxa"/>
              <w:right w:w="0" w:type="dxa"/>
            </w:tcMar>
            <w:vAlign w:val="center"/>
          </w:tcPr>
          <w:p w:rsidR="00665F6A" w14:paraId="0536C5BC" w14:textId="77777777">
            <w:pPr>
              <w:pStyle w:val="Tab1MiddleColNonGras"/>
              <w:rPr>
                <w:lang w:val="fr-FR"/>
              </w:rPr>
            </w:pPr>
            <w:r>
              <w:rPr>
                <w:lang w:val="fr-FR"/>
              </w:rPr>
              <w:t>-162 618,55</w:t>
            </w:r>
          </w:p>
        </w:tc>
        <w:tc>
          <w:tcPr>
            <w:tcW w:w="840" w:type="dxa"/>
            <w:tcBorders>
              <w:left w:val="single" w:sz="4" w:space="0" w:color="000000"/>
              <w:right w:val="single" w:sz="4" w:space="0" w:color="000000"/>
            </w:tcBorders>
            <w:tcMar>
              <w:top w:w="0" w:type="dxa"/>
              <w:left w:w="0" w:type="dxa"/>
              <w:bottom w:w="0" w:type="dxa"/>
              <w:right w:w="0" w:type="dxa"/>
            </w:tcMar>
            <w:vAlign w:val="center"/>
          </w:tcPr>
          <w:p w:rsidR="00665F6A" w14:paraId="214C610A" w14:textId="77777777">
            <w:pPr>
              <w:pStyle w:val="Tab1MiddleColNonGrasCentre"/>
              <w:rPr>
                <w:lang w:val="fr-FR"/>
              </w:rPr>
            </w:pPr>
            <w:r>
              <w:rPr>
                <w:lang w:val="fr-FR"/>
              </w:rPr>
              <w:t>AUD</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0A3388C3" w14:textId="77777777">
            <w:pPr>
              <w:pStyle w:val="Tab1MiddleColNonGras"/>
              <w:rPr>
                <w:lang w:val="fr-FR"/>
              </w:rPr>
            </w:pPr>
            <w:r>
              <w:rPr>
                <w:lang w:val="fr-FR"/>
              </w:rPr>
              <w:t>15 167 750,40</w:t>
            </w:r>
          </w:p>
        </w:tc>
        <w:tc>
          <w:tcPr>
            <w:tcW w:w="840" w:type="dxa"/>
            <w:tcBorders>
              <w:left w:val="single" w:sz="4" w:space="0" w:color="000000"/>
              <w:right w:val="single" w:sz="4" w:space="0" w:color="000000"/>
            </w:tcBorders>
            <w:tcMar>
              <w:top w:w="0" w:type="dxa"/>
              <w:left w:w="0" w:type="dxa"/>
              <w:bottom w:w="0" w:type="dxa"/>
              <w:right w:w="0" w:type="dxa"/>
            </w:tcMar>
            <w:vAlign w:val="center"/>
          </w:tcPr>
          <w:p w:rsidR="00665F6A" w14:paraId="7612694B" w14:textId="77777777">
            <w:pPr>
              <w:pStyle w:val="Tab1MiddleColNonGrasCentre"/>
              <w:rPr>
                <w:lang w:val="fr-FR"/>
              </w:rPr>
            </w:pPr>
            <w:r>
              <w:rPr>
                <w:lang w:val="fr-FR"/>
              </w:rPr>
              <w:t>USD</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3B5E54E3" w14:textId="77777777">
            <w:pPr>
              <w:pStyle w:val="Tab3LastColNonGras"/>
              <w:rPr>
                <w:lang w:val="fr-FR"/>
              </w:rPr>
            </w:pPr>
            <w:r>
              <w:rPr>
                <w:lang w:val="fr-FR"/>
              </w:rPr>
              <w:t>-15 330 368,95</w:t>
            </w:r>
          </w:p>
        </w:tc>
      </w:tr>
      <w:tr w14:paraId="382EC83F" w14:textId="77777777">
        <w:tblPrEx>
          <w:tblW w:w="5000" w:type="pct"/>
          <w:tblLayout w:type="fixed"/>
          <w:tblLook w:val="04A0"/>
        </w:tblPrEx>
        <w:trPr>
          <w:trHeight w:val="242"/>
        </w:trPr>
        <w:tc>
          <w:tcPr>
            <w:tcW w:w="2180" w:type="dxa"/>
            <w:tcBorders>
              <w:left w:val="single" w:sz="4" w:space="0" w:color="000000"/>
            </w:tcBorders>
            <w:tcMar>
              <w:top w:w="0" w:type="dxa"/>
              <w:left w:w="0" w:type="dxa"/>
              <w:bottom w:w="22" w:type="dxa"/>
              <w:right w:w="0" w:type="dxa"/>
            </w:tcMar>
            <w:vAlign w:val="center"/>
          </w:tcPr>
          <w:p w:rsidR="00665F6A" w14:paraId="5CA8A1B2" w14:textId="77777777">
            <w:pPr>
              <w:pStyle w:val="Tab1FirstColNonGrasLeft"/>
              <w:rPr>
                <w:lang w:val="fr-FR"/>
              </w:rPr>
            </w:pPr>
            <w:r>
              <w:rPr>
                <w:lang w:val="fr-FR"/>
              </w:rPr>
              <w:t>V USD EUR 19/11/26</w:t>
            </w:r>
          </w:p>
        </w:tc>
        <w:tc>
          <w:tcPr>
            <w:tcW w:w="1380" w:type="dxa"/>
            <w:tcBorders>
              <w:left w:val="single" w:sz="4" w:space="0" w:color="000000"/>
              <w:right w:val="single" w:sz="4" w:space="0" w:color="000000"/>
            </w:tcBorders>
            <w:tcMar>
              <w:top w:w="0" w:type="dxa"/>
              <w:left w:w="0" w:type="dxa"/>
              <w:bottom w:w="0" w:type="dxa"/>
              <w:right w:w="0" w:type="dxa"/>
            </w:tcMar>
            <w:vAlign w:val="center"/>
          </w:tcPr>
          <w:p w:rsidR="00665F6A" w14:paraId="4C501EED" w14:textId="77777777">
            <w:pPr>
              <w:pStyle w:val="Tab1MiddleColNonGras"/>
              <w:rPr>
                <w:lang w:val="fr-FR"/>
              </w:rPr>
            </w:pPr>
            <w:r>
              <w:rPr>
                <w:lang w:val="fr-FR"/>
              </w:rPr>
              <w:t>482,44</w:t>
            </w:r>
          </w:p>
        </w:tc>
        <w:tc>
          <w:tcPr>
            <w:tcW w:w="1400" w:type="dxa"/>
            <w:tcBorders>
              <w:left w:val="single" w:sz="4" w:space="0" w:color="000000"/>
              <w:right w:val="single" w:sz="4" w:space="0" w:color="000000"/>
            </w:tcBorders>
            <w:tcMar>
              <w:top w:w="0" w:type="dxa"/>
              <w:left w:w="0" w:type="dxa"/>
              <w:bottom w:w="0" w:type="dxa"/>
              <w:right w:w="0" w:type="dxa"/>
            </w:tcMar>
            <w:vAlign w:val="center"/>
          </w:tcPr>
          <w:p w:rsidR="00665F6A" w14:paraId="38BF4E34" w14:textId="77777777">
            <w:pPr>
              <w:pStyle w:val="Tab1MiddleColNonGras"/>
              <w:rPr>
                <w:lang w:val="fr-FR"/>
              </w:rPr>
            </w:pPr>
            <w:r>
              <w:rPr>
                <w:lang w:val="fr-FR"/>
              </w:rPr>
              <w:t xml:space="preserve"> </w:t>
            </w:r>
          </w:p>
        </w:tc>
        <w:tc>
          <w:tcPr>
            <w:tcW w:w="840" w:type="dxa"/>
            <w:tcBorders>
              <w:left w:val="single" w:sz="4" w:space="0" w:color="000000"/>
              <w:right w:val="single" w:sz="4" w:space="0" w:color="000000"/>
            </w:tcBorders>
            <w:tcMar>
              <w:top w:w="0" w:type="dxa"/>
              <w:left w:w="0" w:type="dxa"/>
              <w:bottom w:w="0" w:type="dxa"/>
              <w:right w:w="0" w:type="dxa"/>
            </w:tcMar>
            <w:vAlign w:val="center"/>
          </w:tcPr>
          <w:p w:rsidR="00665F6A" w14:paraId="1E27EE25" w14:textId="77777777">
            <w:pPr>
              <w:pStyle w:val="Tab1MiddleColNonGrasCentre"/>
              <w:rPr>
                <w:lang w:val="fr-FR"/>
              </w:rPr>
            </w:pPr>
            <w:r>
              <w:rPr>
                <w:lang w:val="fr-FR"/>
              </w:rPr>
              <w:t>EUR</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7CE7BF54" w14:textId="77777777">
            <w:pPr>
              <w:pStyle w:val="Tab1MiddleColNonGras"/>
              <w:rPr>
                <w:lang w:val="fr-FR"/>
              </w:rPr>
            </w:pPr>
            <w:r>
              <w:rPr>
                <w:lang w:val="fr-FR"/>
              </w:rPr>
              <w:t>527 690,10</w:t>
            </w:r>
          </w:p>
        </w:tc>
        <w:tc>
          <w:tcPr>
            <w:tcW w:w="840" w:type="dxa"/>
            <w:tcBorders>
              <w:left w:val="single" w:sz="4" w:space="0" w:color="000000"/>
              <w:right w:val="single" w:sz="4" w:space="0" w:color="000000"/>
            </w:tcBorders>
            <w:tcMar>
              <w:top w:w="0" w:type="dxa"/>
              <w:left w:w="0" w:type="dxa"/>
              <w:bottom w:w="0" w:type="dxa"/>
              <w:right w:w="0" w:type="dxa"/>
            </w:tcMar>
            <w:vAlign w:val="center"/>
          </w:tcPr>
          <w:p w:rsidR="00665F6A" w14:paraId="61A3FB11" w14:textId="77777777">
            <w:pPr>
              <w:pStyle w:val="Tab1MiddleColNonGrasCentre"/>
              <w:rPr>
                <w:lang w:val="fr-FR"/>
              </w:rPr>
            </w:pPr>
            <w:r>
              <w:rPr>
                <w:lang w:val="fr-FR"/>
              </w:rPr>
              <w:t>USD</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6AE39743" w14:textId="77777777">
            <w:pPr>
              <w:pStyle w:val="Tab3LastColNonGras"/>
              <w:rPr>
                <w:lang w:val="fr-FR"/>
              </w:rPr>
            </w:pPr>
            <w:r>
              <w:rPr>
                <w:lang w:val="fr-FR"/>
              </w:rPr>
              <w:t>-527 207,66</w:t>
            </w:r>
          </w:p>
        </w:tc>
      </w:tr>
      <w:tr w14:paraId="5272F3B4" w14:textId="77777777">
        <w:tblPrEx>
          <w:tblW w:w="5000" w:type="pct"/>
          <w:tblLayout w:type="fixed"/>
          <w:tblLook w:val="04A0"/>
        </w:tblPrEx>
        <w:trPr>
          <w:trHeight w:val="242"/>
        </w:trPr>
        <w:tc>
          <w:tcPr>
            <w:tcW w:w="2180" w:type="dxa"/>
            <w:tcBorders>
              <w:left w:val="single" w:sz="4" w:space="0" w:color="000000"/>
            </w:tcBorders>
            <w:tcMar>
              <w:top w:w="0" w:type="dxa"/>
              <w:left w:w="0" w:type="dxa"/>
              <w:bottom w:w="22" w:type="dxa"/>
              <w:right w:w="0" w:type="dxa"/>
            </w:tcMar>
            <w:vAlign w:val="center"/>
          </w:tcPr>
          <w:p w:rsidR="00665F6A" w14:paraId="75C4E9BB" w14:textId="77777777">
            <w:pPr>
              <w:pStyle w:val="Tab1FirstColNonGrasLeft"/>
              <w:rPr>
                <w:lang w:val="fr-FR"/>
              </w:rPr>
            </w:pPr>
            <w:r>
              <w:rPr>
                <w:lang w:val="fr-FR"/>
              </w:rPr>
              <w:t>V USD EUR 19/11/26</w:t>
            </w:r>
          </w:p>
        </w:tc>
        <w:tc>
          <w:tcPr>
            <w:tcW w:w="1380" w:type="dxa"/>
            <w:tcBorders>
              <w:left w:val="single" w:sz="4" w:space="0" w:color="000000"/>
              <w:right w:val="single" w:sz="4" w:space="0" w:color="000000"/>
            </w:tcBorders>
            <w:tcMar>
              <w:top w:w="0" w:type="dxa"/>
              <w:left w:w="0" w:type="dxa"/>
              <w:bottom w:w="0" w:type="dxa"/>
              <w:right w:w="0" w:type="dxa"/>
            </w:tcMar>
            <w:vAlign w:val="center"/>
          </w:tcPr>
          <w:p w:rsidR="00665F6A" w14:paraId="1E47AAC3" w14:textId="77777777">
            <w:pPr>
              <w:pStyle w:val="Tab1MiddleColNonGras"/>
              <w:rPr>
                <w:lang w:val="fr-FR"/>
              </w:rPr>
            </w:pPr>
            <w:r>
              <w:rPr>
                <w:lang w:val="fr-FR"/>
              </w:rPr>
              <w:t xml:space="preserve"> </w:t>
            </w:r>
          </w:p>
        </w:tc>
        <w:tc>
          <w:tcPr>
            <w:tcW w:w="1400" w:type="dxa"/>
            <w:tcBorders>
              <w:left w:val="single" w:sz="4" w:space="0" w:color="000000"/>
              <w:right w:val="single" w:sz="4" w:space="0" w:color="000000"/>
            </w:tcBorders>
            <w:tcMar>
              <w:top w:w="0" w:type="dxa"/>
              <w:left w:w="0" w:type="dxa"/>
              <w:bottom w:w="0" w:type="dxa"/>
              <w:right w:w="0" w:type="dxa"/>
            </w:tcMar>
            <w:vAlign w:val="center"/>
          </w:tcPr>
          <w:p w:rsidR="00665F6A" w14:paraId="3E6ED02F" w14:textId="77777777">
            <w:pPr>
              <w:pStyle w:val="Tab1MiddleColNonGras"/>
              <w:rPr>
                <w:lang w:val="fr-FR"/>
              </w:rPr>
            </w:pPr>
            <w:r>
              <w:rPr>
                <w:lang w:val="fr-FR"/>
              </w:rPr>
              <w:t>-5 638 872,35</w:t>
            </w:r>
          </w:p>
        </w:tc>
        <w:tc>
          <w:tcPr>
            <w:tcW w:w="840" w:type="dxa"/>
            <w:tcBorders>
              <w:left w:val="single" w:sz="4" w:space="0" w:color="000000"/>
              <w:right w:val="single" w:sz="4" w:space="0" w:color="000000"/>
            </w:tcBorders>
            <w:tcMar>
              <w:top w:w="0" w:type="dxa"/>
              <w:left w:w="0" w:type="dxa"/>
              <w:bottom w:w="0" w:type="dxa"/>
              <w:right w:w="0" w:type="dxa"/>
            </w:tcMar>
            <w:vAlign w:val="center"/>
          </w:tcPr>
          <w:p w:rsidR="00665F6A" w14:paraId="3C3570A5" w14:textId="77777777">
            <w:pPr>
              <w:pStyle w:val="Tab1MiddleColNonGrasCentre"/>
              <w:rPr>
                <w:lang w:val="fr-FR"/>
              </w:rPr>
            </w:pPr>
            <w:r>
              <w:rPr>
                <w:lang w:val="fr-FR"/>
              </w:rPr>
              <w:t>EUR</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692F2E0D" w14:textId="77777777">
            <w:pPr>
              <w:pStyle w:val="Tab1MiddleColNonGras"/>
              <w:rPr>
                <w:lang w:val="fr-FR"/>
              </w:rPr>
            </w:pPr>
            <w:r>
              <w:rPr>
                <w:lang w:val="fr-FR"/>
              </w:rPr>
              <w:t>244 282 904,52</w:t>
            </w:r>
          </w:p>
        </w:tc>
        <w:tc>
          <w:tcPr>
            <w:tcW w:w="840" w:type="dxa"/>
            <w:tcBorders>
              <w:left w:val="single" w:sz="4" w:space="0" w:color="000000"/>
              <w:right w:val="single" w:sz="4" w:space="0" w:color="000000"/>
            </w:tcBorders>
            <w:tcMar>
              <w:top w:w="0" w:type="dxa"/>
              <w:left w:w="0" w:type="dxa"/>
              <w:bottom w:w="0" w:type="dxa"/>
              <w:right w:w="0" w:type="dxa"/>
            </w:tcMar>
            <w:vAlign w:val="center"/>
          </w:tcPr>
          <w:p w:rsidR="00665F6A" w14:paraId="520686D5" w14:textId="77777777">
            <w:pPr>
              <w:pStyle w:val="Tab1MiddleColNonGrasCentre"/>
              <w:rPr>
                <w:lang w:val="fr-FR"/>
              </w:rPr>
            </w:pPr>
            <w:r>
              <w:rPr>
                <w:lang w:val="fr-FR"/>
              </w:rPr>
              <w:t>USD</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5F6F789C" w14:textId="77777777">
            <w:pPr>
              <w:pStyle w:val="Tab3LastColNonGras"/>
              <w:rPr>
                <w:lang w:val="fr-FR"/>
              </w:rPr>
            </w:pPr>
            <w:r>
              <w:rPr>
                <w:lang w:val="fr-FR"/>
              </w:rPr>
              <w:t>-249 921 776,87</w:t>
            </w:r>
          </w:p>
        </w:tc>
      </w:tr>
      <w:tr w14:paraId="1D9D55AF" w14:textId="77777777">
        <w:tblPrEx>
          <w:tblW w:w="5000" w:type="pct"/>
          <w:tblLayout w:type="fixed"/>
          <w:tblLook w:val="04A0"/>
        </w:tblPrEx>
        <w:trPr>
          <w:trHeight w:val="242"/>
        </w:trPr>
        <w:tc>
          <w:tcPr>
            <w:tcW w:w="2180" w:type="dxa"/>
            <w:tcBorders>
              <w:left w:val="single" w:sz="4" w:space="0" w:color="000000"/>
            </w:tcBorders>
            <w:tcMar>
              <w:top w:w="0" w:type="dxa"/>
              <w:left w:w="0" w:type="dxa"/>
              <w:bottom w:w="22" w:type="dxa"/>
              <w:right w:w="0" w:type="dxa"/>
            </w:tcMar>
            <w:vAlign w:val="center"/>
          </w:tcPr>
          <w:p w:rsidR="00665F6A" w14:paraId="1EFC23F9" w14:textId="77777777">
            <w:pPr>
              <w:pStyle w:val="Tab1FirstColNonGrasLeft"/>
              <w:rPr>
                <w:lang w:val="fr-FR"/>
              </w:rPr>
            </w:pPr>
            <w:r>
              <w:rPr>
                <w:lang w:val="fr-FR"/>
              </w:rPr>
              <w:t>V USD EUR 19/11/26</w:t>
            </w:r>
          </w:p>
        </w:tc>
        <w:tc>
          <w:tcPr>
            <w:tcW w:w="1380" w:type="dxa"/>
            <w:tcBorders>
              <w:left w:val="single" w:sz="4" w:space="0" w:color="000000"/>
              <w:right w:val="single" w:sz="4" w:space="0" w:color="000000"/>
            </w:tcBorders>
            <w:tcMar>
              <w:top w:w="0" w:type="dxa"/>
              <w:left w:w="0" w:type="dxa"/>
              <w:bottom w:w="0" w:type="dxa"/>
              <w:right w:w="0" w:type="dxa"/>
            </w:tcMar>
            <w:vAlign w:val="center"/>
          </w:tcPr>
          <w:p w:rsidR="00665F6A" w14:paraId="49FCCA4B" w14:textId="77777777">
            <w:pPr>
              <w:pStyle w:val="Tab1MiddleColNonGras"/>
              <w:rPr>
                <w:lang w:val="fr-FR"/>
              </w:rPr>
            </w:pPr>
            <w:r>
              <w:rPr>
                <w:lang w:val="fr-FR"/>
              </w:rPr>
              <w:t xml:space="preserve"> </w:t>
            </w:r>
          </w:p>
        </w:tc>
        <w:tc>
          <w:tcPr>
            <w:tcW w:w="1400" w:type="dxa"/>
            <w:tcBorders>
              <w:left w:val="single" w:sz="4" w:space="0" w:color="000000"/>
              <w:right w:val="single" w:sz="4" w:space="0" w:color="000000"/>
            </w:tcBorders>
            <w:tcMar>
              <w:top w:w="0" w:type="dxa"/>
              <w:left w:w="0" w:type="dxa"/>
              <w:bottom w:w="0" w:type="dxa"/>
              <w:right w:w="0" w:type="dxa"/>
            </w:tcMar>
            <w:vAlign w:val="center"/>
          </w:tcPr>
          <w:p w:rsidR="00665F6A" w14:paraId="01E979FD" w14:textId="77777777">
            <w:pPr>
              <w:pStyle w:val="Tab1MiddleColNonGras"/>
              <w:rPr>
                <w:lang w:val="fr-FR"/>
              </w:rPr>
            </w:pPr>
            <w:r>
              <w:rPr>
                <w:lang w:val="fr-FR"/>
              </w:rPr>
              <w:t>-617,85</w:t>
            </w:r>
          </w:p>
        </w:tc>
        <w:tc>
          <w:tcPr>
            <w:tcW w:w="840" w:type="dxa"/>
            <w:tcBorders>
              <w:left w:val="single" w:sz="4" w:space="0" w:color="000000"/>
              <w:right w:val="single" w:sz="4" w:space="0" w:color="000000"/>
            </w:tcBorders>
            <w:tcMar>
              <w:top w:w="0" w:type="dxa"/>
              <w:left w:w="0" w:type="dxa"/>
              <w:bottom w:w="0" w:type="dxa"/>
              <w:right w:w="0" w:type="dxa"/>
            </w:tcMar>
            <w:vAlign w:val="center"/>
          </w:tcPr>
          <w:p w:rsidR="00665F6A" w14:paraId="74F9911C" w14:textId="77777777">
            <w:pPr>
              <w:pStyle w:val="Tab1MiddleColNonGrasCentre"/>
              <w:rPr>
                <w:lang w:val="fr-FR"/>
              </w:rPr>
            </w:pPr>
            <w:r>
              <w:rPr>
                <w:lang w:val="fr-FR"/>
              </w:rPr>
              <w:t>EUR</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2540D3D7" w14:textId="77777777">
            <w:pPr>
              <w:pStyle w:val="Tab1MiddleColNonGras"/>
              <w:rPr>
                <w:lang w:val="fr-FR"/>
              </w:rPr>
            </w:pPr>
            <w:r>
              <w:rPr>
                <w:lang w:val="fr-FR"/>
              </w:rPr>
              <w:t>306 919,95</w:t>
            </w:r>
          </w:p>
        </w:tc>
        <w:tc>
          <w:tcPr>
            <w:tcW w:w="840" w:type="dxa"/>
            <w:tcBorders>
              <w:left w:val="single" w:sz="4" w:space="0" w:color="000000"/>
              <w:right w:val="single" w:sz="4" w:space="0" w:color="000000"/>
            </w:tcBorders>
            <w:tcMar>
              <w:top w:w="0" w:type="dxa"/>
              <w:left w:w="0" w:type="dxa"/>
              <w:bottom w:w="0" w:type="dxa"/>
              <w:right w:w="0" w:type="dxa"/>
            </w:tcMar>
            <w:vAlign w:val="center"/>
          </w:tcPr>
          <w:p w:rsidR="00665F6A" w14:paraId="430BA277" w14:textId="77777777">
            <w:pPr>
              <w:pStyle w:val="Tab1MiddleColNonGrasCentre"/>
              <w:rPr>
                <w:lang w:val="fr-FR"/>
              </w:rPr>
            </w:pPr>
            <w:r>
              <w:rPr>
                <w:lang w:val="fr-FR"/>
              </w:rPr>
              <w:t>USD</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30649463" w14:textId="77777777">
            <w:pPr>
              <w:pStyle w:val="Tab3LastColNonGras"/>
              <w:rPr>
                <w:lang w:val="fr-FR"/>
              </w:rPr>
            </w:pPr>
            <w:r>
              <w:rPr>
                <w:lang w:val="fr-FR"/>
              </w:rPr>
              <w:t>-307 537,80</w:t>
            </w:r>
          </w:p>
        </w:tc>
      </w:tr>
      <w:tr w14:paraId="5A838E40" w14:textId="77777777">
        <w:tblPrEx>
          <w:tblW w:w="5000" w:type="pct"/>
          <w:tblLayout w:type="fixed"/>
          <w:tblLook w:val="04A0"/>
        </w:tblPrEx>
        <w:trPr>
          <w:trHeight w:val="242"/>
        </w:trPr>
        <w:tc>
          <w:tcPr>
            <w:tcW w:w="2180" w:type="dxa"/>
            <w:tcBorders>
              <w:left w:val="single" w:sz="4" w:space="0" w:color="000000"/>
            </w:tcBorders>
            <w:tcMar>
              <w:top w:w="0" w:type="dxa"/>
              <w:left w:w="0" w:type="dxa"/>
              <w:bottom w:w="22" w:type="dxa"/>
              <w:right w:w="0" w:type="dxa"/>
            </w:tcMar>
            <w:vAlign w:val="center"/>
          </w:tcPr>
          <w:p w:rsidR="00665F6A" w14:paraId="37ECEB7F" w14:textId="77777777">
            <w:pPr>
              <w:pStyle w:val="Tab1FirstColNonGrasLeft"/>
              <w:rPr>
                <w:lang w:val="fr-FR"/>
              </w:rPr>
            </w:pPr>
            <w:r>
              <w:rPr>
                <w:lang w:val="fr-FR"/>
              </w:rPr>
              <w:t>V USD EUR 19/11/26</w:t>
            </w:r>
          </w:p>
        </w:tc>
        <w:tc>
          <w:tcPr>
            <w:tcW w:w="1380" w:type="dxa"/>
            <w:tcBorders>
              <w:left w:val="single" w:sz="4" w:space="0" w:color="000000"/>
              <w:right w:val="single" w:sz="4" w:space="0" w:color="000000"/>
            </w:tcBorders>
            <w:tcMar>
              <w:top w:w="0" w:type="dxa"/>
              <w:left w:w="0" w:type="dxa"/>
              <w:bottom w:w="0" w:type="dxa"/>
              <w:right w:w="0" w:type="dxa"/>
            </w:tcMar>
            <w:vAlign w:val="center"/>
          </w:tcPr>
          <w:p w:rsidR="00665F6A" w14:paraId="17134792" w14:textId="77777777">
            <w:pPr>
              <w:pStyle w:val="Tab1MiddleColNonGras"/>
              <w:rPr>
                <w:lang w:val="fr-FR"/>
              </w:rPr>
            </w:pPr>
            <w:r>
              <w:rPr>
                <w:lang w:val="fr-FR"/>
              </w:rPr>
              <w:t xml:space="preserve"> </w:t>
            </w:r>
          </w:p>
        </w:tc>
        <w:tc>
          <w:tcPr>
            <w:tcW w:w="1400" w:type="dxa"/>
            <w:tcBorders>
              <w:left w:val="single" w:sz="4" w:space="0" w:color="000000"/>
              <w:right w:val="single" w:sz="4" w:space="0" w:color="000000"/>
            </w:tcBorders>
            <w:tcMar>
              <w:top w:w="0" w:type="dxa"/>
              <w:left w:w="0" w:type="dxa"/>
              <w:bottom w:w="0" w:type="dxa"/>
              <w:right w:w="0" w:type="dxa"/>
            </w:tcMar>
            <w:vAlign w:val="center"/>
          </w:tcPr>
          <w:p w:rsidR="00665F6A" w14:paraId="59AD7D1C" w14:textId="77777777">
            <w:pPr>
              <w:pStyle w:val="Tab1MiddleColNonGras"/>
              <w:rPr>
                <w:lang w:val="fr-FR"/>
              </w:rPr>
            </w:pPr>
            <w:r>
              <w:rPr>
                <w:lang w:val="fr-FR"/>
              </w:rPr>
              <w:t>-288,83</w:t>
            </w:r>
          </w:p>
        </w:tc>
        <w:tc>
          <w:tcPr>
            <w:tcW w:w="840" w:type="dxa"/>
            <w:tcBorders>
              <w:left w:val="single" w:sz="4" w:space="0" w:color="000000"/>
              <w:right w:val="single" w:sz="4" w:space="0" w:color="000000"/>
            </w:tcBorders>
            <w:tcMar>
              <w:top w:w="0" w:type="dxa"/>
              <w:left w:w="0" w:type="dxa"/>
              <w:bottom w:w="0" w:type="dxa"/>
              <w:right w:w="0" w:type="dxa"/>
            </w:tcMar>
            <w:vAlign w:val="center"/>
          </w:tcPr>
          <w:p w:rsidR="00665F6A" w14:paraId="6FA5898A" w14:textId="77777777">
            <w:pPr>
              <w:pStyle w:val="Tab1MiddleColNonGrasCentre"/>
              <w:rPr>
                <w:lang w:val="fr-FR"/>
              </w:rPr>
            </w:pPr>
            <w:r>
              <w:rPr>
                <w:lang w:val="fr-FR"/>
              </w:rPr>
              <w:t>EUR</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3C9A6254" w14:textId="77777777">
            <w:pPr>
              <w:pStyle w:val="Tab1MiddleColNonGras"/>
              <w:rPr>
                <w:lang w:val="fr-FR"/>
              </w:rPr>
            </w:pPr>
            <w:r>
              <w:rPr>
                <w:lang w:val="fr-FR"/>
              </w:rPr>
              <w:t>175 447,06</w:t>
            </w:r>
          </w:p>
        </w:tc>
        <w:tc>
          <w:tcPr>
            <w:tcW w:w="840" w:type="dxa"/>
            <w:tcBorders>
              <w:left w:val="single" w:sz="4" w:space="0" w:color="000000"/>
              <w:right w:val="single" w:sz="4" w:space="0" w:color="000000"/>
            </w:tcBorders>
            <w:tcMar>
              <w:top w:w="0" w:type="dxa"/>
              <w:left w:w="0" w:type="dxa"/>
              <w:bottom w:w="0" w:type="dxa"/>
              <w:right w:w="0" w:type="dxa"/>
            </w:tcMar>
            <w:vAlign w:val="center"/>
          </w:tcPr>
          <w:p w:rsidR="00665F6A" w14:paraId="09BAF946" w14:textId="77777777">
            <w:pPr>
              <w:pStyle w:val="Tab1MiddleColNonGrasCentre"/>
              <w:rPr>
                <w:lang w:val="fr-FR"/>
              </w:rPr>
            </w:pPr>
            <w:r>
              <w:rPr>
                <w:lang w:val="fr-FR"/>
              </w:rPr>
              <w:t>USD</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64F9B437" w14:textId="77777777">
            <w:pPr>
              <w:pStyle w:val="Tab3LastColNonGras"/>
              <w:rPr>
                <w:lang w:val="fr-FR"/>
              </w:rPr>
            </w:pPr>
            <w:r>
              <w:rPr>
                <w:lang w:val="fr-FR"/>
              </w:rPr>
              <w:t>-175 735,89</w:t>
            </w:r>
          </w:p>
        </w:tc>
      </w:tr>
      <w:tr w14:paraId="3BBD5480" w14:textId="77777777">
        <w:tblPrEx>
          <w:tblW w:w="5000" w:type="pct"/>
          <w:tblLayout w:type="fixed"/>
          <w:tblLook w:val="04A0"/>
        </w:tblPrEx>
        <w:trPr>
          <w:trHeight w:val="242"/>
        </w:trPr>
        <w:tc>
          <w:tcPr>
            <w:tcW w:w="2180" w:type="dxa"/>
            <w:tcBorders>
              <w:left w:val="single" w:sz="4" w:space="0" w:color="000000"/>
            </w:tcBorders>
            <w:tcMar>
              <w:top w:w="0" w:type="dxa"/>
              <w:left w:w="0" w:type="dxa"/>
              <w:bottom w:w="22" w:type="dxa"/>
              <w:right w:w="0" w:type="dxa"/>
            </w:tcMar>
            <w:vAlign w:val="center"/>
          </w:tcPr>
          <w:p w:rsidR="00665F6A" w14:paraId="03F51927" w14:textId="77777777">
            <w:pPr>
              <w:pStyle w:val="Tab1FirstColNonGrasLeft"/>
              <w:rPr>
                <w:lang w:val="fr-FR"/>
              </w:rPr>
            </w:pPr>
            <w:r>
              <w:rPr>
                <w:lang w:val="fr-FR"/>
              </w:rPr>
              <w:t>V USD EUR 19/11/26</w:t>
            </w:r>
          </w:p>
        </w:tc>
        <w:tc>
          <w:tcPr>
            <w:tcW w:w="1380" w:type="dxa"/>
            <w:tcBorders>
              <w:left w:val="single" w:sz="4" w:space="0" w:color="000000"/>
              <w:right w:val="single" w:sz="4" w:space="0" w:color="000000"/>
            </w:tcBorders>
            <w:tcMar>
              <w:top w:w="0" w:type="dxa"/>
              <w:left w:w="0" w:type="dxa"/>
              <w:bottom w:w="0" w:type="dxa"/>
              <w:right w:w="0" w:type="dxa"/>
            </w:tcMar>
            <w:vAlign w:val="center"/>
          </w:tcPr>
          <w:p w:rsidR="00665F6A" w14:paraId="6CD28FDB" w14:textId="77777777">
            <w:pPr>
              <w:pStyle w:val="Tab1MiddleColNonGras"/>
              <w:rPr>
                <w:lang w:val="fr-FR"/>
              </w:rPr>
            </w:pPr>
            <w:r>
              <w:rPr>
                <w:lang w:val="fr-FR"/>
              </w:rPr>
              <w:t xml:space="preserve"> </w:t>
            </w:r>
          </w:p>
        </w:tc>
        <w:tc>
          <w:tcPr>
            <w:tcW w:w="1400" w:type="dxa"/>
            <w:tcBorders>
              <w:left w:val="single" w:sz="4" w:space="0" w:color="000000"/>
              <w:right w:val="single" w:sz="4" w:space="0" w:color="000000"/>
            </w:tcBorders>
            <w:tcMar>
              <w:top w:w="0" w:type="dxa"/>
              <w:left w:w="0" w:type="dxa"/>
              <w:bottom w:w="0" w:type="dxa"/>
              <w:right w:w="0" w:type="dxa"/>
            </w:tcMar>
            <w:vAlign w:val="center"/>
          </w:tcPr>
          <w:p w:rsidR="00665F6A" w14:paraId="64E5C895" w14:textId="77777777">
            <w:pPr>
              <w:pStyle w:val="Tab1MiddleColNonGras"/>
              <w:rPr>
                <w:lang w:val="fr-FR"/>
              </w:rPr>
            </w:pPr>
            <w:r>
              <w:rPr>
                <w:lang w:val="fr-FR"/>
              </w:rPr>
              <w:t>-19 391,41</w:t>
            </w:r>
          </w:p>
        </w:tc>
        <w:tc>
          <w:tcPr>
            <w:tcW w:w="840" w:type="dxa"/>
            <w:tcBorders>
              <w:left w:val="single" w:sz="4" w:space="0" w:color="000000"/>
              <w:right w:val="single" w:sz="4" w:space="0" w:color="000000"/>
            </w:tcBorders>
            <w:tcMar>
              <w:top w:w="0" w:type="dxa"/>
              <w:left w:w="0" w:type="dxa"/>
              <w:bottom w:w="0" w:type="dxa"/>
              <w:right w:w="0" w:type="dxa"/>
            </w:tcMar>
            <w:vAlign w:val="center"/>
          </w:tcPr>
          <w:p w:rsidR="00665F6A" w14:paraId="5E4CD810" w14:textId="77777777">
            <w:pPr>
              <w:pStyle w:val="Tab1MiddleColNonGrasCentre"/>
              <w:rPr>
                <w:lang w:val="fr-FR"/>
              </w:rPr>
            </w:pPr>
            <w:r>
              <w:rPr>
                <w:lang w:val="fr-FR"/>
              </w:rPr>
              <w:t>EUR</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4509D925" w14:textId="77777777">
            <w:pPr>
              <w:pStyle w:val="Tab1MiddleColNonGras"/>
              <w:rPr>
                <w:lang w:val="fr-FR"/>
              </w:rPr>
            </w:pPr>
            <w:r>
              <w:rPr>
                <w:lang w:val="fr-FR"/>
              </w:rPr>
              <w:t>1 740 000,00</w:t>
            </w:r>
          </w:p>
        </w:tc>
        <w:tc>
          <w:tcPr>
            <w:tcW w:w="840" w:type="dxa"/>
            <w:tcBorders>
              <w:left w:val="single" w:sz="4" w:space="0" w:color="000000"/>
              <w:right w:val="single" w:sz="4" w:space="0" w:color="000000"/>
            </w:tcBorders>
            <w:tcMar>
              <w:top w:w="0" w:type="dxa"/>
              <w:left w:w="0" w:type="dxa"/>
              <w:bottom w:w="0" w:type="dxa"/>
              <w:right w:w="0" w:type="dxa"/>
            </w:tcMar>
            <w:vAlign w:val="center"/>
          </w:tcPr>
          <w:p w:rsidR="00665F6A" w14:paraId="25DC3988" w14:textId="77777777">
            <w:pPr>
              <w:pStyle w:val="Tab1MiddleColNonGrasCentre"/>
              <w:rPr>
                <w:lang w:val="fr-FR"/>
              </w:rPr>
            </w:pPr>
            <w:r>
              <w:rPr>
                <w:lang w:val="fr-FR"/>
              </w:rPr>
              <w:t>USD</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0C97EF20" w14:textId="77777777">
            <w:pPr>
              <w:pStyle w:val="Tab3LastColNonGras"/>
              <w:rPr>
                <w:lang w:val="fr-FR"/>
              </w:rPr>
            </w:pPr>
            <w:r>
              <w:rPr>
                <w:lang w:val="fr-FR"/>
              </w:rPr>
              <w:t>-1 759 391,41</w:t>
            </w:r>
          </w:p>
        </w:tc>
      </w:tr>
      <w:tr w14:paraId="7A08104E" w14:textId="77777777">
        <w:tblPrEx>
          <w:tblW w:w="5000" w:type="pct"/>
          <w:tblLayout w:type="fixed"/>
          <w:tblLook w:val="04A0"/>
        </w:tblPrEx>
        <w:trPr>
          <w:trHeight w:val="242"/>
        </w:trPr>
        <w:tc>
          <w:tcPr>
            <w:tcW w:w="2180" w:type="dxa"/>
            <w:tcBorders>
              <w:left w:val="single" w:sz="4" w:space="0" w:color="000000"/>
            </w:tcBorders>
            <w:tcMar>
              <w:top w:w="0" w:type="dxa"/>
              <w:left w:w="0" w:type="dxa"/>
              <w:bottom w:w="22" w:type="dxa"/>
              <w:right w:w="0" w:type="dxa"/>
            </w:tcMar>
            <w:vAlign w:val="center"/>
          </w:tcPr>
          <w:p w:rsidR="00665F6A" w14:paraId="695F7CFA" w14:textId="77777777">
            <w:pPr>
              <w:pStyle w:val="Tab1FirstColNonGrasLeft"/>
              <w:rPr>
                <w:lang w:val="fr-FR"/>
              </w:rPr>
            </w:pPr>
            <w:r>
              <w:rPr>
                <w:lang w:val="fr-FR"/>
              </w:rPr>
              <w:t>V USD EUR 19/11/26</w:t>
            </w:r>
          </w:p>
        </w:tc>
        <w:tc>
          <w:tcPr>
            <w:tcW w:w="1380" w:type="dxa"/>
            <w:tcBorders>
              <w:left w:val="single" w:sz="4" w:space="0" w:color="000000"/>
              <w:right w:val="single" w:sz="4" w:space="0" w:color="000000"/>
            </w:tcBorders>
            <w:tcMar>
              <w:top w:w="0" w:type="dxa"/>
              <w:left w:w="0" w:type="dxa"/>
              <w:bottom w:w="0" w:type="dxa"/>
              <w:right w:w="0" w:type="dxa"/>
            </w:tcMar>
            <w:vAlign w:val="center"/>
          </w:tcPr>
          <w:p w:rsidR="00665F6A" w14:paraId="0F4A71CB" w14:textId="77777777">
            <w:pPr>
              <w:pStyle w:val="Tab1MiddleColNonGras"/>
              <w:rPr>
                <w:lang w:val="fr-FR"/>
              </w:rPr>
            </w:pPr>
            <w:r>
              <w:rPr>
                <w:lang w:val="fr-FR"/>
              </w:rPr>
              <w:t xml:space="preserve"> </w:t>
            </w:r>
          </w:p>
        </w:tc>
        <w:tc>
          <w:tcPr>
            <w:tcW w:w="1400" w:type="dxa"/>
            <w:tcBorders>
              <w:left w:val="single" w:sz="4" w:space="0" w:color="000000"/>
              <w:right w:val="single" w:sz="4" w:space="0" w:color="000000"/>
            </w:tcBorders>
            <w:tcMar>
              <w:top w:w="0" w:type="dxa"/>
              <w:left w:w="0" w:type="dxa"/>
              <w:bottom w:w="0" w:type="dxa"/>
              <w:right w:w="0" w:type="dxa"/>
            </w:tcMar>
            <w:vAlign w:val="center"/>
          </w:tcPr>
          <w:p w:rsidR="00665F6A" w14:paraId="35FC2C99" w14:textId="77777777">
            <w:pPr>
              <w:pStyle w:val="Tab1MiddleColNonGras"/>
              <w:rPr>
                <w:lang w:val="fr-FR"/>
              </w:rPr>
            </w:pPr>
            <w:r>
              <w:rPr>
                <w:lang w:val="fr-FR"/>
              </w:rPr>
              <w:t>-26 374,61</w:t>
            </w:r>
          </w:p>
        </w:tc>
        <w:tc>
          <w:tcPr>
            <w:tcW w:w="840" w:type="dxa"/>
            <w:tcBorders>
              <w:left w:val="single" w:sz="4" w:space="0" w:color="000000"/>
              <w:right w:val="single" w:sz="4" w:space="0" w:color="000000"/>
            </w:tcBorders>
            <w:tcMar>
              <w:top w:w="0" w:type="dxa"/>
              <w:left w:w="0" w:type="dxa"/>
              <w:bottom w:w="0" w:type="dxa"/>
              <w:right w:w="0" w:type="dxa"/>
            </w:tcMar>
            <w:vAlign w:val="center"/>
          </w:tcPr>
          <w:p w:rsidR="00665F6A" w14:paraId="2647B7BC" w14:textId="77777777">
            <w:pPr>
              <w:pStyle w:val="Tab1MiddleColNonGrasCentre"/>
              <w:rPr>
                <w:lang w:val="fr-FR"/>
              </w:rPr>
            </w:pPr>
            <w:r>
              <w:rPr>
                <w:lang w:val="fr-FR"/>
              </w:rPr>
              <w:t>EUR</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28606C15" w14:textId="77777777">
            <w:pPr>
              <w:pStyle w:val="Tab1MiddleColNonGras"/>
              <w:rPr>
                <w:lang w:val="fr-FR"/>
              </w:rPr>
            </w:pPr>
            <w:r>
              <w:rPr>
                <w:lang w:val="fr-FR"/>
              </w:rPr>
              <w:t>2 200 000,00</w:t>
            </w:r>
          </w:p>
        </w:tc>
        <w:tc>
          <w:tcPr>
            <w:tcW w:w="840" w:type="dxa"/>
            <w:tcBorders>
              <w:left w:val="single" w:sz="4" w:space="0" w:color="000000"/>
              <w:right w:val="single" w:sz="4" w:space="0" w:color="000000"/>
            </w:tcBorders>
            <w:tcMar>
              <w:top w:w="0" w:type="dxa"/>
              <w:left w:w="0" w:type="dxa"/>
              <w:bottom w:w="0" w:type="dxa"/>
              <w:right w:w="0" w:type="dxa"/>
            </w:tcMar>
            <w:vAlign w:val="center"/>
          </w:tcPr>
          <w:p w:rsidR="00665F6A" w14:paraId="161F31BB" w14:textId="77777777">
            <w:pPr>
              <w:pStyle w:val="Tab1MiddleColNonGrasCentre"/>
              <w:rPr>
                <w:lang w:val="fr-FR"/>
              </w:rPr>
            </w:pPr>
            <w:r>
              <w:rPr>
                <w:lang w:val="fr-FR"/>
              </w:rPr>
              <w:t>USD</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45C38D14" w14:textId="77777777">
            <w:pPr>
              <w:pStyle w:val="Tab3LastColNonGras"/>
              <w:rPr>
                <w:lang w:val="fr-FR"/>
              </w:rPr>
            </w:pPr>
            <w:r>
              <w:rPr>
                <w:lang w:val="fr-FR"/>
              </w:rPr>
              <w:t>-2 226 374,61</w:t>
            </w:r>
          </w:p>
        </w:tc>
      </w:tr>
      <w:tr w14:paraId="3A3BE491" w14:textId="77777777">
        <w:tblPrEx>
          <w:tblW w:w="5000" w:type="pct"/>
          <w:tblLayout w:type="fixed"/>
          <w:tblLook w:val="04A0"/>
        </w:tblPrEx>
        <w:trPr>
          <w:trHeight w:val="242"/>
        </w:trPr>
        <w:tc>
          <w:tcPr>
            <w:tcW w:w="2180" w:type="dxa"/>
            <w:tcBorders>
              <w:left w:val="single" w:sz="4" w:space="0" w:color="000000"/>
            </w:tcBorders>
            <w:tcMar>
              <w:top w:w="0" w:type="dxa"/>
              <w:left w:w="0" w:type="dxa"/>
              <w:bottom w:w="22" w:type="dxa"/>
              <w:right w:w="0" w:type="dxa"/>
            </w:tcMar>
            <w:vAlign w:val="center"/>
          </w:tcPr>
          <w:p w:rsidR="00665F6A" w14:paraId="22666A96" w14:textId="77777777">
            <w:pPr>
              <w:pStyle w:val="Tab1FirstColNonGrasLeft"/>
              <w:rPr>
                <w:lang w:val="fr-FR"/>
              </w:rPr>
            </w:pPr>
            <w:r>
              <w:rPr>
                <w:lang w:val="fr-FR"/>
              </w:rPr>
              <w:t>V USD EUR 19/11/26</w:t>
            </w:r>
          </w:p>
        </w:tc>
        <w:tc>
          <w:tcPr>
            <w:tcW w:w="1380" w:type="dxa"/>
            <w:tcBorders>
              <w:left w:val="single" w:sz="4" w:space="0" w:color="000000"/>
              <w:right w:val="single" w:sz="4" w:space="0" w:color="000000"/>
            </w:tcBorders>
            <w:tcMar>
              <w:top w:w="0" w:type="dxa"/>
              <w:left w:w="0" w:type="dxa"/>
              <w:bottom w:w="0" w:type="dxa"/>
              <w:right w:w="0" w:type="dxa"/>
            </w:tcMar>
            <w:vAlign w:val="center"/>
          </w:tcPr>
          <w:p w:rsidR="00665F6A" w14:paraId="4E13C5D9" w14:textId="77777777">
            <w:pPr>
              <w:pStyle w:val="Tab1MiddleColNonGras"/>
              <w:rPr>
                <w:lang w:val="fr-FR"/>
              </w:rPr>
            </w:pPr>
            <w:r>
              <w:rPr>
                <w:lang w:val="fr-FR"/>
              </w:rPr>
              <w:t xml:space="preserve"> </w:t>
            </w:r>
          </w:p>
        </w:tc>
        <w:tc>
          <w:tcPr>
            <w:tcW w:w="1400" w:type="dxa"/>
            <w:tcBorders>
              <w:left w:val="single" w:sz="4" w:space="0" w:color="000000"/>
              <w:right w:val="single" w:sz="4" w:space="0" w:color="000000"/>
            </w:tcBorders>
            <w:tcMar>
              <w:top w:w="0" w:type="dxa"/>
              <w:left w:w="0" w:type="dxa"/>
              <w:bottom w:w="0" w:type="dxa"/>
              <w:right w:w="0" w:type="dxa"/>
            </w:tcMar>
            <w:vAlign w:val="center"/>
          </w:tcPr>
          <w:p w:rsidR="00665F6A" w14:paraId="6799E900" w14:textId="77777777">
            <w:pPr>
              <w:pStyle w:val="Tab1MiddleColNonGras"/>
              <w:rPr>
                <w:lang w:val="fr-FR"/>
              </w:rPr>
            </w:pPr>
            <w:r>
              <w:rPr>
                <w:lang w:val="fr-FR"/>
              </w:rPr>
              <w:t>-203 641,64</w:t>
            </w:r>
          </w:p>
        </w:tc>
        <w:tc>
          <w:tcPr>
            <w:tcW w:w="840" w:type="dxa"/>
            <w:tcBorders>
              <w:left w:val="single" w:sz="4" w:space="0" w:color="000000"/>
              <w:right w:val="single" w:sz="4" w:space="0" w:color="000000"/>
            </w:tcBorders>
            <w:tcMar>
              <w:top w:w="0" w:type="dxa"/>
              <w:left w:w="0" w:type="dxa"/>
              <w:bottom w:w="0" w:type="dxa"/>
              <w:right w:w="0" w:type="dxa"/>
            </w:tcMar>
            <w:vAlign w:val="center"/>
          </w:tcPr>
          <w:p w:rsidR="00665F6A" w14:paraId="168C96AB" w14:textId="77777777">
            <w:pPr>
              <w:pStyle w:val="Tab1MiddleColNonGrasCentre"/>
              <w:rPr>
                <w:lang w:val="fr-FR"/>
              </w:rPr>
            </w:pPr>
            <w:r>
              <w:rPr>
                <w:lang w:val="fr-FR"/>
              </w:rPr>
              <w:t>EUR</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2A7CE6A7" w14:textId="77777777">
            <w:pPr>
              <w:pStyle w:val="Tab1MiddleColNonGras"/>
              <w:rPr>
                <w:lang w:val="fr-FR"/>
              </w:rPr>
            </w:pPr>
            <w:r>
              <w:rPr>
                <w:lang w:val="fr-FR"/>
              </w:rPr>
              <w:t>12 598 717,70</w:t>
            </w:r>
          </w:p>
        </w:tc>
        <w:tc>
          <w:tcPr>
            <w:tcW w:w="840" w:type="dxa"/>
            <w:tcBorders>
              <w:left w:val="single" w:sz="4" w:space="0" w:color="000000"/>
              <w:right w:val="single" w:sz="4" w:space="0" w:color="000000"/>
            </w:tcBorders>
            <w:tcMar>
              <w:top w:w="0" w:type="dxa"/>
              <w:left w:w="0" w:type="dxa"/>
              <w:bottom w:w="0" w:type="dxa"/>
              <w:right w:w="0" w:type="dxa"/>
            </w:tcMar>
            <w:vAlign w:val="center"/>
          </w:tcPr>
          <w:p w:rsidR="00665F6A" w14:paraId="14A967EB" w14:textId="77777777">
            <w:pPr>
              <w:pStyle w:val="Tab1MiddleColNonGrasCentre"/>
              <w:rPr>
                <w:lang w:val="fr-FR"/>
              </w:rPr>
            </w:pPr>
            <w:r>
              <w:rPr>
                <w:lang w:val="fr-FR"/>
              </w:rPr>
              <w:t>USD</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42044E47" w14:textId="77777777">
            <w:pPr>
              <w:pStyle w:val="Tab3LastColNonGras"/>
              <w:rPr>
                <w:lang w:val="fr-FR"/>
              </w:rPr>
            </w:pPr>
            <w:r>
              <w:rPr>
                <w:lang w:val="fr-FR"/>
              </w:rPr>
              <w:t>-12 802 359,34</w:t>
            </w:r>
          </w:p>
        </w:tc>
      </w:tr>
      <w:tr w14:paraId="3B906B9E" w14:textId="77777777">
        <w:tblPrEx>
          <w:tblW w:w="5000" w:type="pct"/>
          <w:tblLayout w:type="fixed"/>
          <w:tblLook w:val="04A0"/>
        </w:tblPrEx>
        <w:trPr>
          <w:trHeight w:val="242"/>
        </w:trPr>
        <w:tc>
          <w:tcPr>
            <w:tcW w:w="2180" w:type="dxa"/>
            <w:tcBorders>
              <w:left w:val="single" w:sz="4" w:space="0" w:color="000000"/>
            </w:tcBorders>
            <w:tcMar>
              <w:top w:w="0" w:type="dxa"/>
              <w:left w:w="0" w:type="dxa"/>
              <w:bottom w:w="22" w:type="dxa"/>
              <w:right w:w="0" w:type="dxa"/>
            </w:tcMar>
            <w:vAlign w:val="center"/>
          </w:tcPr>
          <w:p w:rsidR="00665F6A" w14:paraId="26BC624C" w14:textId="77777777">
            <w:pPr>
              <w:pStyle w:val="Tab1FirstColNonGrasLeft"/>
              <w:rPr>
                <w:lang w:val="fr-FR"/>
              </w:rPr>
            </w:pPr>
            <w:r>
              <w:rPr>
                <w:lang w:val="fr-FR"/>
              </w:rPr>
              <w:t>V USD EUR 19/11/26</w:t>
            </w:r>
          </w:p>
        </w:tc>
        <w:tc>
          <w:tcPr>
            <w:tcW w:w="1380" w:type="dxa"/>
            <w:tcBorders>
              <w:left w:val="single" w:sz="4" w:space="0" w:color="000000"/>
              <w:right w:val="single" w:sz="4" w:space="0" w:color="000000"/>
            </w:tcBorders>
            <w:tcMar>
              <w:top w:w="0" w:type="dxa"/>
              <w:left w:w="0" w:type="dxa"/>
              <w:bottom w:w="0" w:type="dxa"/>
              <w:right w:w="0" w:type="dxa"/>
            </w:tcMar>
            <w:vAlign w:val="center"/>
          </w:tcPr>
          <w:p w:rsidR="00665F6A" w14:paraId="2413CC5C" w14:textId="77777777">
            <w:pPr>
              <w:pStyle w:val="Tab1MiddleColNonGras"/>
              <w:rPr>
                <w:lang w:val="fr-FR"/>
              </w:rPr>
            </w:pPr>
            <w:r>
              <w:rPr>
                <w:lang w:val="fr-FR"/>
              </w:rPr>
              <w:t xml:space="preserve"> </w:t>
            </w:r>
          </w:p>
        </w:tc>
        <w:tc>
          <w:tcPr>
            <w:tcW w:w="1400" w:type="dxa"/>
            <w:tcBorders>
              <w:left w:val="single" w:sz="4" w:space="0" w:color="000000"/>
              <w:right w:val="single" w:sz="4" w:space="0" w:color="000000"/>
            </w:tcBorders>
            <w:tcMar>
              <w:top w:w="0" w:type="dxa"/>
              <w:left w:w="0" w:type="dxa"/>
              <w:bottom w:w="0" w:type="dxa"/>
              <w:right w:w="0" w:type="dxa"/>
            </w:tcMar>
            <w:vAlign w:val="center"/>
          </w:tcPr>
          <w:p w:rsidR="00665F6A" w14:paraId="2693BB97" w14:textId="77777777">
            <w:pPr>
              <w:pStyle w:val="Tab1MiddleColNonGras"/>
              <w:rPr>
                <w:lang w:val="fr-FR"/>
              </w:rPr>
            </w:pPr>
            <w:r>
              <w:rPr>
                <w:lang w:val="fr-FR"/>
              </w:rPr>
              <w:t>-256 094,76</w:t>
            </w:r>
          </w:p>
        </w:tc>
        <w:tc>
          <w:tcPr>
            <w:tcW w:w="840" w:type="dxa"/>
            <w:tcBorders>
              <w:left w:val="single" w:sz="4" w:space="0" w:color="000000"/>
              <w:right w:val="single" w:sz="4" w:space="0" w:color="000000"/>
            </w:tcBorders>
            <w:tcMar>
              <w:top w:w="0" w:type="dxa"/>
              <w:left w:w="0" w:type="dxa"/>
              <w:bottom w:w="0" w:type="dxa"/>
              <w:right w:w="0" w:type="dxa"/>
            </w:tcMar>
            <w:vAlign w:val="center"/>
          </w:tcPr>
          <w:p w:rsidR="00665F6A" w14:paraId="0C90655A" w14:textId="77777777">
            <w:pPr>
              <w:pStyle w:val="Tab1MiddleColNonGrasCentre"/>
              <w:rPr>
                <w:lang w:val="fr-FR"/>
              </w:rPr>
            </w:pPr>
            <w:r>
              <w:rPr>
                <w:lang w:val="fr-FR"/>
              </w:rPr>
              <w:t>EUR</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1A8CEAD7" w14:textId="77777777">
            <w:pPr>
              <w:pStyle w:val="Tab1MiddleColNonGras"/>
              <w:rPr>
                <w:lang w:val="fr-FR"/>
              </w:rPr>
            </w:pPr>
            <w:r>
              <w:rPr>
                <w:lang w:val="fr-FR"/>
              </w:rPr>
              <w:t>15 560 135,04</w:t>
            </w:r>
          </w:p>
        </w:tc>
        <w:tc>
          <w:tcPr>
            <w:tcW w:w="840" w:type="dxa"/>
            <w:tcBorders>
              <w:left w:val="single" w:sz="4" w:space="0" w:color="000000"/>
              <w:right w:val="single" w:sz="4" w:space="0" w:color="000000"/>
            </w:tcBorders>
            <w:tcMar>
              <w:top w:w="0" w:type="dxa"/>
              <w:left w:w="0" w:type="dxa"/>
              <w:bottom w:w="0" w:type="dxa"/>
              <w:right w:w="0" w:type="dxa"/>
            </w:tcMar>
            <w:vAlign w:val="center"/>
          </w:tcPr>
          <w:p w:rsidR="00665F6A" w14:paraId="2B19F5FA" w14:textId="77777777">
            <w:pPr>
              <w:pStyle w:val="Tab1MiddleColNonGrasCentre"/>
              <w:rPr>
                <w:lang w:val="fr-FR"/>
              </w:rPr>
            </w:pPr>
            <w:r>
              <w:rPr>
                <w:lang w:val="fr-FR"/>
              </w:rPr>
              <w:t>USD</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1DFE3052" w14:textId="77777777">
            <w:pPr>
              <w:pStyle w:val="Tab3LastColNonGras"/>
              <w:rPr>
                <w:lang w:val="fr-FR"/>
              </w:rPr>
            </w:pPr>
            <w:r>
              <w:rPr>
                <w:lang w:val="fr-FR"/>
              </w:rPr>
              <w:t>-15 816 229,80</w:t>
            </w:r>
          </w:p>
        </w:tc>
      </w:tr>
      <w:tr w14:paraId="60B91CA3" w14:textId="77777777">
        <w:tblPrEx>
          <w:tblW w:w="5000" w:type="pct"/>
          <w:tblLayout w:type="fixed"/>
          <w:tblLook w:val="04A0"/>
        </w:tblPrEx>
        <w:trPr>
          <w:trHeight w:val="242"/>
        </w:trPr>
        <w:tc>
          <w:tcPr>
            <w:tcW w:w="2180" w:type="dxa"/>
            <w:tcBorders>
              <w:left w:val="single" w:sz="4" w:space="0" w:color="000000"/>
            </w:tcBorders>
            <w:tcMar>
              <w:top w:w="0" w:type="dxa"/>
              <w:left w:w="0" w:type="dxa"/>
              <w:bottom w:w="22" w:type="dxa"/>
              <w:right w:w="0" w:type="dxa"/>
            </w:tcMar>
            <w:vAlign w:val="center"/>
          </w:tcPr>
          <w:p w:rsidR="00665F6A" w14:paraId="2E7D5E39" w14:textId="77777777">
            <w:pPr>
              <w:pStyle w:val="Tab1FirstColNonGrasLeft"/>
              <w:rPr>
                <w:lang w:val="fr-FR"/>
              </w:rPr>
            </w:pPr>
            <w:r>
              <w:rPr>
                <w:lang w:val="fr-FR"/>
              </w:rPr>
              <w:t>V USD EUR 19/11/26</w:t>
            </w:r>
          </w:p>
        </w:tc>
        <w:tc>
          <w:tcPr>
            <w:tcW w:w="1380" w:type="dxa"/>
            <w:tcBorders>
              <w:left w:val="single" w:sz="4" w:space="0" w:color="000000"/>
              <w:right w:val="single" w:sz="4" w:space="0" w:color="000000"/>
            </w:tcBorders>
            <w:tcMar>
              <w:top w:w="0" w:type="dxa"/>
              <w:left w:w="0" w:type="dxa"/>
              <w:bottom w:w="0" w:type="dxa"/>
              <w:right w:w="0" w:type="dxa"/>
            </w:tcMar>
            <w:vAlign w:val="center"/>
          </w:tcPr>
          <w:p w:rsidR="00665F6A" w14:paraId="1A9471AC" w14:textId="77777777">
            <w:pPr>
              <w:pStyle w:val="Tab1MiddleColNonGras"/>
              <w:rPr>
                <w:lang w:val="fr-FR"/>
              </w:rPr>
            </w:pPr>
            <w:r>
              <w:rPr>
                <w:lang w:val="fr-FR"/>
              </w:rPr>
              <w:t xml:space="preserve"> </w:t>
            </w:r>
          </w:p>
        </w:tc>
        <w:tc>
          <w:tcPr>
            <w:tcW w:w="1400" w:type="dxa"/>
            <w:tcBorders>
              <w:left w:val="single" w:sz="4" w:space="0" w:color="000000"/>
              <w:right w:val="single" w:sz="4" w:space="0" w:color="000000"/>
            </w:tcBorders>
            <w:tcMar>
              <w:top w:w="0" w:type="dxa"/>
              <w:left w:w="0" w:type="dxa"/>
              <w:bottom w:w="0" w:type="dxa"/>
              <w:right w:w="0" w:type="dxa"/>
            </w:tcMar>
            <w:vAlign w:val="center"/>
          </w:tcPr>
          <w:p w:rsidR="00665F6A" w14:paraId="4BD99978" w14:textId="77777777">
            <w:pPr>
              <w:pStyle w:val="Tab1MiddleColNonGras"/>
              <w:rPr>
                <w:lang w:val="fr-FR"/>
              </w:rPr>
            </w:pPr>
            <w:r>
              <w:rPr>
                <w:lang w:val="fr-FR"/>
              </w:rPr>
              <w:t>-67 961,59</w:t>
            </w:r>
          </w:p>
        </w:tc>
        <w:tc>
          <w:tcPr>
            <w:tcW w:w="840" w:type="dxa"/>
            <w:tcBorders>
              <w:left w:val="single" w:sz="4" w:space="0" w:color="000000"/>
              <w:right w:val="single" w:sz="4" w:space="0" w:color="000000"/>
            </w:tcBorders>
            <w:tcMar>
              <w:top w:w="0" w:type="dxa"/>
              <w:left w:w="0" w:type="dxa"/>
              <w:bottom w:w="0" w:type="dxa"/>
              <w:right w:w="0" w:type="dxa"/>
            </w:tcMar>
            <w:vAlign w:val="center"/>
          </w:tcPr>
          <w:p w:rsidR="00665F6A" w14:paraId="75E15D18" w14:textId="77777777">
            <w:pPr>
              <w:pStyle w:val="Tab1MiddleColNonGrasCentre"/>
              <w:rPr>
                <w:lang w:val="fr-FR"/>
              </w:rPr>
            </w:pPr>
            <w:r>
              <w:rPr>
                <w:lang w:val="fr-FR"/>
              </w:rPr>
              <w:t>EUR</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61BD4D04" w14:textId="77777777">
            <w:pPr>
              <w:pStyle w:val="Tab1MiddleColNonGras"/>
              <w:rPr>
                <w:lang w:val="fr-FR"/>
              </w:rPr>
            </w:pPr>
            <w:r>
              <w:rPr>
                <w:lang w:val="fr-FR"/>
              </w:rPr>
              <w:t>17 400 000,00</w:t>
            </w:r>
          </w:p>
        </w:tc>
        <w:tc>
          <w:tcPr>
            <w:tcW w:w="840" w:type="dxa"/>
            <w:tcBorders>
              <w:left w:val="single" w:sz="4" w:space="0" w:color="000000"/>
              <w:right w:val="single" w:sz="4" w:space="0" w:color="000000"/>
            </w:tcBorders>
            <w:tcMar>
              <w:top w:w="0" w:type="dxa"/>
              <w:left w:w="0" w:type="dxa"/>
              <w:bottom w:w="0" w:type="dxa"/>
              <w:right w:w="0" w:type="dxa"/>
            </w:tcMar>
            <w:vAlign w:val="center"/>
          </w:tcPr>
          <w:p w:rsidR="00665F6A" w14:paraId="3640707D" w14:textId="77777777">
            <w:pPr>
              <w:pStyle w:val="Tab1MiddleColNonGrasCentre"/>
              <w:rPr>
                <w:lang w:val="fr-FR"/>
              </w:rPr>
            </w:pPr>
            <w:r>
              <w:rPr>
                <w:lang w:val="fr-FR"/>
              </w:rPr>
              <w:t>USD</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612843AD" w14:textId="77777777">
            <w:pPr>
              <w:pStyle w:val="Tab3LastColNonGras"/>
              <w:rPr>
                <w:lang w:val="fr-FR"/>
              </w:rPr>
            </w:pPr>
            <w:r>
              <w:rPr>
                <w:lang w:val="fr-FR"/>
              </w:rPr>
              <w:t>-17 467 961,59</w:t>
            </w:r>
          </w:p>
        </w:tc>
      </w:tr>
      <w:tr w14:paraId="393A4E0B" w14:textId="77777777">
        <w:tblPrEx>
          <w:tblW w:w="5000" w:type="pct"/>
          <w:tblLayout w:type="fixed"/>
          <w:tblLook w:val="04A0"/>
        </w:tblPrEx>
        <w:trPr>
          <w:trHeight w:val="242"/>
        </w:trPr>
        <w:tc>
          <w:tcPr>
            <w:tcW w:w="2180" w:type="dxa"/>
            <w:tcBorders>
              <w:left w:val="single" w:sz="4" w:space="0" w:color="000000"/>
            </w:tcBorders>
            <w:tcMar>
              <w:top w:w="0" w:type="dxa"/>
              <w:left w:w="0" w:type="dxa"/>
              <w:bottom w:w="22" w:type="dxa"/>
              <w:right w:w="0" w:type="dxa"/>
            </w:tcMar>
            <w:vAlign w:val="center"/>
          </w:tcPr>
          <w:p w:rsidR="00665F6A" w14:paraId="388C7C6C" w14:textId="77777777">
            <w:pPr>
              <w:pStyle w:val="Tab1FirstColNonGrasLeft"/>
              <w:rPr>
                <w:lang w:val="fr-FR"/>
              </w:rPr>
            </w:pPr>
            <w:r>
              <w:rPr>
                <w:lang w:val="fr-FR"/>
              </w:rPr>
              <w:t>V ZAR EUR 19/11/26</w:t>
            </w:r>
          </w:p>
        </w:tc>
        <w:tc>
          <w:tcPr>
            <w:tcW w:w="1380" w:type="dxa"/>
            <w:tcBorders>
              <w:left w:val="single" w:sz="4" w:space="0" w:color="000000"/>
              <w:right w:val="single" w:sz="4" w:space="0" w:color="000000"/>
            </w:tcBorders>
            <w:tcMar>
              <w:top w:w="0" w:type="dxa"/>
              <w:left w:w="0" w:type="dxa"/>
              <w:bottom w:w="0" w:type="dxa"/>
              <w:right w:w="0" w:type="dxa"/>
            </w:tcMar>
            <w:vAlign w:val="center"/>
          </w:tcPr>
          <w:p w:rsidR="00665F6A" w14:paraId="008E0199" w14:textId="77777777">
            <w:pPr>
              <w:pStyle w:val="Tab1MiddleColNonGras"/>
              <w:rPr>
                <w:lang w:val="fr-FR"/>
              </w:rPr>
            </w:pPr>
            <w:r>
              <w:rPr>
                <w:lang w:val="fr-FR"/>
              </w:rPr>
              <w:t xml:space="preserve"> </w:t>
            </w:r>
          </w:p>
        </w:tc>
        <w:tc>
          <w:tcPr>
            <w:tcW w:w="1400" w:type="dxa"/>
            <w:tcBorders>
              <w:left w:val="single" w:sz="4" w:space="0" w:color="000000"/>
              <w:right w:val="single" w:sz="4" w:space="0" w:color="000000"/>
            </w:tcBorders>
            <w:tcMar>
              <w:top w:w="0" w:type="dxa"/>
              <w:left w:w="0" w:type="dxa"/>
              <w:bottom w:w="0" w:type="dxa"/>
              <w:right w:w="0" w:type="dxa"/>
            </w:tcMar>
            <w:vAlign w:val="center"/>
          </w:tcPr>
          <w:p w:rsidR="00665F6A" w14:paraId="62DFED32" w14:textId="77777777">
            <w:pPr>
              <w:pStyle w:val="Tab1MiddleColNonGras"/>
              <w:rPr>
                <w:lang w:val="fr-FR"/>
              </w:rPr>
            </w:pPr>
            <w:r>
              <w:rPr>
                <w:lang w:val="fr-FR"/>
              </w:rPr>
              <w:t>-4 972,40</w:t>
            </w:r>
          </w:p>
        </w:tc>
        <w:tc>
          <w:tcPr>
            <w:tcW w:w="840" w:type="dxa"/>
            <w:tcBorders>
              <w:left w:val="single" w:sz="4" w:space="0" w:color="000000"/>
              <w:right w:val="single" w:sz="4" w:space="0" w:color="000000"/>
            </w:tcBorders>
            <w:tcMar>
              <w:top w:w="0" w:type="dxa"/>
              <w:left w:w="0" w:type="dxa"/>
              <w:bottom w:w="0" w:type="dxa"/>
              <w:right w:w="0" w:type="dxa"/>
            </w:tcMar>
            <w:vAlign w:val="center"/>
          </w:tcPr>
          <w:p w:rsidR="00665F6A" w14:paraId="439B9438" w14:textId="77777777">
            <w:pPr>
              <w:pStyle w:val="Tab1MiddleColNonGrasCentre"/>
              <w:rPr>
                <w:lang w:val="fr-FR"/>
              </w:rPr>
            </w:pPr>
            <w:r>
              <w:rPr>
                <w:lang w:val="fr-FR"/>
              </w:rPr>
              <w:t>EUR</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429213B7" w14:textId="77777777">
            <w:pPr>
              <w:pStyle w:val="Tab1MiddleColNonGras"/>
              <w:rPr>
                <w:lang w:val="fr-FR"/>
              </w:rPr>
            </w:pPr>
            <w:r>
              <w:rPr>
                <w:lang w:val="fr-FR"/>
              </w:rPr>
              <w:t>1 202 293,92</w:t>
            </w:r>
          </w:p>
        </w:tc>
        <w:tc>
          <w:tcPr>
            <w:tcW w:w="840" w:type="dxa"/>
            <w:tcBorders>
              <w:left w:val="single" w:sz="4" w:space="0" w:color="000000"/>
              <w:right w:val="single" w:sz="4" w:space="0" w:color="000000"/>
            </w:tcBorders>
            <w:tcMar>
              <w:top w:w="0" w:type="dxa"/>
              <w:left w:w="0" w:type="dxa"/>
              <w:bottom w:w="0" w:type="dxa"/>
              <w:right w:w="0" w:type="dxa"/>
            </w:tcMar>
            <w:vAlign w:val="center"/>
          </w:tcPr>
          <w:p w:rsidR="00665F6A" w14:paraId="790B387B" w14:textId="77777777">
            <w:pPr>
              <w:pStyle w:val="Tab1MiddleColNonGrasCentre"/>
              <w:rPr>
                <w:lang w:val="fr-FR"/>
              </w:rPr>
            </w:pPr>
            <w:r>
              <w:rPr>
                <w:lang w:val="fr-FR"/>
              </w:rPr>
              <w:t>ZAR</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3E82C131" w14:textId="77777777">
            <w:pPr>
              <w:pStyle w:val="Tab3LastColNonGras"/>
              <w:rPr>
                <w:lang w:val="fr-FR"/>
              </w:rPr>
            </w:pPr>
            <w:r>
              <w:rPr>
                <w:lang w:val="fr-FR"/>
              </w:rPr>
              <w:t>-1 207 266,32</w:t>
            </w:r>
          </w:p>
        </w:tc>
      </w:tr>
      <w:tr w14:paraId="0E304B0E" w14:textId="77777777">
        <w:tblPrEx>
          <w:tblW w:w="5000" w:type="pct"/>
          <w:tblLayout w:type="fixed"/>
          <w:tblLook w:val="04A0"/>
        </w:tblPrEx>
        <w:trPr>
          <w:trHeight w:hRule="exact" w:val="38"/>
        </w:trPr>
        <w:tc>
          <w:tcPr>
            <w:tcW w:w="2180" w:type="dxa"/>
            <w:tcBorders>
              <w:left w:val="single" w:sz="4" w:space="0" w:color="000000"/>
            </w:tcBorders>
            <w:tcMar>
              <w:top w:w="0" w:type="dxa"/>
              <w:left w:w="0" w:type="dxa"/>
              <w:bottom w:w="22" w:type="dxa"/>
              <w:right w:w="0" w:type="dxa"/>
            </w:tcMar>
            <w:vAlign w:val="center"/>
          </w:tcPr>
          <w:p w:rsidR="00665F6A" w14:paraId="0CD0BC4A" w14:textId="77777777">
            <w:pPr>
              <w:pStyle w:val="Tab1FirstColNonGrasLeftNoContent"/>
              <w:rPr>
                <w:sz w:val="6"/>
                <w:lang w:val="fr-FR"/>
              </w:rPr>
            </w:pPr>
          </w:p>
        </w:tc>
        <w:tc>
          <w:tcPr>
            <w:tcW w:w="1380" w:type="dxa"/>
            <w:tcBorders>
              <w:left w:val="single" w:sz="4" w:space="0" w:color="000000"/>
              <w:right w:val="single" w:sz="4" w:space="0" w:color="000000"/>
            </w:tcBorders>
            <w:tcMar>
              <w:top w:w="0" w:type="dxa"/>
              <w:left w:w="0" w:type="dxa"/>
              <w:bottom w:w="0" w:type="dxa"/>
              <w:right w:w="0" w:type="dxa"/>
            </w:tcMar>
            <w:vAlign w:val="center"/>
          </w:tcPr>
          <w:p w:rsidR="00665F6A" w14:paraId="3ED41084" w14:textId="77777777">
            <w:pPr>
              <w:pStyle w:val="Tab1MiddleColNonGrasNoContent"/>
              <w:rPr>
                <w:sz w:val="6"/>
                <w:lang w:val="fr-FR"/>
              </w:rPr>
            </w:pPr>
          </w:p>
        </w:tc>
        <w:tc>
          <w:tcPr>
            <w:tcW w:w="1400" w:type="dxa"/>
            <w:tcBorders>
              <w:left w:val="single" w:sz="4" w:space="0" w:color="000000"/>
              <w:right w:val="single" w:sz="4" w:space="0" w:color="000000"/>
            </w:tcBorders>
            <w:tcMar>
              <w:top w:w="0" w:type="dxa"/>
              <w:left w:w="0" w:type="dxa"/>
              <w:bottom w:w="0" w:type="dxa"/>
              <w:right w:w="0" w:type="dxa"/>
            </w:tcMar>
            <w:vAlign w:val="center"/>
          </w:tcPr>
          <w:p w:rsidR="00665F6A" w14:paraId="688A632E" w14:textId="77777777">
            <w:pPr>
              <w:pStyle w:val="Tab1MiddleColNonGrasNoContent"/>
              <w:rPr>
                <w:sz w:val="6"/>
                <w:lang w:val="fr-FR"/>
              </w:rPr>
            </w:pPr>
          </w:p>
        </w:tc>
        <w:tc>
          <w:tcPr>
            <w:tcW w:w="840" w:type="dxa"/>
            <w:tcBorders>
              <w:left w:val="single" w:sz="4" w:space="0" w:color="000000"/>
              <w:right w:val="single" w:sz="4" w:space="0" w:color="000000"/>
            </w:tcBorders>
            <w:tcMar>
              <w:top w:w="0" w:type="dxa"/>
              <w:left w:w="0" w:type="dxa"/>
              <w:bottom w:w="0" w:type="dxa"/>
              <w:right w:w="0" w:type="dxa"/>
            </w:tcMar>
            <w:vAlign w:val="center"/>
          </w:tcPr>
          <w:p w:rsidR="00665F6A" w14:paraId="200BC3A4" w14:textId="77777777">
            <w:pPr>
              <w:pStyle w:val="Tab1MiddleColNonGrasCentreNoContent"/>
              <w:rPr>
                <w:sz w:val="6"/>
                <w:lang w:val="fr-FR"/>
              </w:rPr>
            </w:pP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7E5D1B94" w14:textId="77777777">
            <w:pPr>
              <w:pStyle w:val="Tab1MiddleColNonGrasNoContent"/>
              <w:rPr>
                <w:sz w:val="6"/>
                <w:lang w:val="fr-FR"/>
              </w:rPr>
            </w:pPr>
          </w:p>
        </w:tc>
        <w:tc>
          <w:tcPr>
            <w:tcW w:w="840" w:type="dxa"/>
            <w:tcBorders>
              <w:left w:val="single" w:sz="4" w:space="0" w:color="000000"/>
              <w:right w:val="single" w:sz="4" w:space="0" w:color="000000"/>
            </w:tcBorders>
            <w:tcMar>
              <w:top w:w="0" w:type="dxa"/>
              <w:left w:w="0" w:type="dxa"/>
              <w:bottom w:w="0" w:type="dxa"/>
              <w:right w:w="0" w:type="dxa"/>
            </w:tcMar>
            <w:vAlign w:val="center"/>
          </w:tcPr>
          <w:p w:rsidR="00665F6A" w14:paraId="54F7F506" w14:textId="77777777">
            <w:pPr>
              <w:pStyle w:val="Tab1MiddleColNonGrasCentreNoContent"/>
              <w:rPr>
                <w:sz w:val="6"/>
                <w:lang w:val="fr-FR"/>
              </w:rPr>
            </w:pP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477FD58D" w14:textId="77777777">
            <w:pPr>
              <w:pStyle w:val="Tab3LastColNonGrasNoContent"/>
              <w:rPr>
                <w:sz w:val="6"/>
                <w:lang w:val="fr-FR"/>
              </w:rPr>
            </w:pPr>
          </w:p>
        </w:tc>
      </w:tr>
      <w:tr w14:paraId="101EEC32" w14:textId="77777777">
        <w:tblPrEx>
          <w:tblW w:w="5000" w:type="pct"/>
          <w:tblLayout w:type="fixed"/>
          <w:tblLook w:val="04A0"/>
        </w:tblPrEx>
        <w:trPr>
          <w:trHeight w:val="281"/>
        </w:trPr>
        <w:tc>
          <w:tcPr>
            <w:tcW w:w="2180" w:type="dxa"/>
            <w:tcBorders>
              <w:top w:val="single" w:sz="4" w:space="0" w:color="000000"/>
              <w:left w:val="single" w:sz="4" w:space="0" w:color="000000"/>
              <w:bottom w:val="single" w:sz="4" w:space="0" w:color="000000"/>
            </w:tcBorders>
            <w:tcMar>
              <w:top w:w="79" w:type="dxa"/>
              <w:left w:w="0" w:type="dxa"/>
              <w:bottom w:w="45" w:type="dxa"/>
              <w:right w:w="0" w:type="dxa"/>
            </w:tcMar>
            <w:vAlign w:val="center"/>
          </w:tcPr>
          <w:p w:rsidR="00665F6A" w14:paraId="6DBC20D7" w14:textId="77777777">
            <w:pPr>
              <w:pStyle w:val="TotalTabFirstColBordure"/>
              <w:rPr>
                <w:lang w:val="fr-FR"/>
              </w:rPr>
            </w:pPr>
            <w:r>
              <w:rPr>
                <w:lang w:val="fr-FR"/>
              </w:rPr>
              <w:t>Total</w:t>
            </w:r>
          </w:p>
        </w:tc>
        <w:tc>
          <w:tcPr>
            <w:tcW w:w="138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665F6A" w14:paraId="6544C041" w14:textId="77777777">
            <w:pPr>
              <w:pStyle w:val="TotalTabMiddleColBordure"/>
              <w:rPr>
                <w:lang w:val="fr-FR"/>
              </w:rPr>
            </w:pPr>
            <w:r>
              <w:rPr>
                <w:lang w:val="fr-FR"/>
              </w:rPr>
              <w:t>3 473 319,92</w:t>
            </w:r>
          </w:p>
        </w:tc>
        <w:tc>
          <w:tcPr>
            <w:tcW w:w="140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665F6A" w14:paraId="19906A0A" w14:textId="77777777">
            <w:pPr>
              <w:pStyle w:val="TotalTabMiddleColBordure"/>
              <w:rPr>
                <w:lang w:val="fr-FR"/>
              </w:rPr>
            </w:pPr>
            <w:r>
              <w:rPr>
                <w:lang w:val="fr-FR"/>
              </w:rPr>
              <w:t>-9 467 347,65</w:t>
            </w:r>
          </w:p>
        </w:tc>
        <w:tc>
          <w:tcPr>
            <w:tcW w:w="84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665F6A" w14:paraId="5440AEBD" w14:textId="77777777">
            <w:pPr>
              <w:pStyle w:val="TotalTabMiddleColBordureNoContent"/>
              <w:rPr>
                <w:sz w:val="16"/>
                <w:lang w:val="fr-FR"/>
              </w:rPr>
            </w:pPr>
          </w:p>
        </w:tc>
        <w:tc>
          <w:tcPr>
            <w:tcW w:w="150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665F6A" w14:paraId="507C6FD6" w14:textId="77777777">
            <w:pPr>
              <w:pStyle w:val="TotalTabMiddleColBordure"/>
              <w:rPr>
                <w:lang w:val="fr-FR"/>
              </w:rPr>
            </w:pPr>
            <w:r>
              <w:rPr>
                <w:lang w:val="fr-FR"/>
              </w:rPr>
              <w:t>691 042 899,29</w:t>
            </w:r>
          </w:p>
        </w:tc>
        <w:tc>
          <w:tcPr>
            <w:tcW w:w="84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665F6A" w14:paraId="50DB4327" w14:textId="77777777">
            <w:pPr>
              <w:pStyle w:val="TotalTabMiddleColBordureNoContent"/>
              <w:rPr>
                <w:sz w:val="16"/>
                <w:lang w:val="fr-FR"/>
              </w:rPr>
            </w:pPr>
          </w:p>
        </w:tc>
        <w:tc>
          <w:tcPr>
            <w:tcW w:w="150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665F6A" w14:paraId="06AC03EA" w14:textId="77777777">
            <w:pPr>
              <w:pStyle w:val="TotalTabMiddleColBordure"/>
              <w:rPr>
                <w:lang w:val="fr-FR"/>
              </w:rPr>
            </w:pPr>
            <w:r>
              <w:rPr>
                <w:lang w:val="fr-FR"/>
              </w:rPr>
              <w:t>-697 036 927,02</w:t>
            </w:r>
          </w:p>
        </w:tc>
      </w:tr>
    </w:tbl>
    <w:p w:rsidR="00665F6A" w14:paraId="0D57F8E2" w14:textId="77777777">
      <w:pPr>
        <w:pStyle w:val="TechnicalBookmark"/>
        <w:rPr>
          <w:lang w:val="fr-FR"/>
        </w:rPr>
      </w:pPr>
    </w:p>
    <w:p w:rsidR="00665F6A" w14:paraId="02F3AADB" w14:textId="77777777">
      <w:pPr>
        <w:pStyle w:val="TableNote"/>
        <w:spacing w:before="60" w:after="15" w:line="184" w:lineRule="exact"/>
        <w:rPr>
          <w:lang w:val="fr-FR"/>
        </w:rPr>
      </w:pPr>
      <w:r>
        <w:rPr>
          <w:lang w:val="fr-FR"/>
        </w:rPr>
        <w:t>(*) Montant déterminé selon les dispositions du règlement relatif à la présentation des expositions exprimé dans la devise de comptabilisation.</w:t>
      </w:r>
    </w:p>
    <w:p w:rsidR="00665F6A" w14:paraId="58EE423D" w14:textId="77777777">
      <w:pPr>
        <w:pStyle w:val="BreakLine"/>
        <w:rPr>
          <w:lang w:val="fr-FR"/>
        </w:rPr>
        <w:sectPr>
          <w:headerReference w:type="default" r:id="rId87"/>
          <w:footerReference w:type="default" r:id="rId88"/>
          <w:pgSz w:w="11900" w:h="16840"/>
          <w:pgMar w:top="2154" w:right="1134" w:bottom="1134" w:left="1134" w:header="400" w:footer="400" w:gutter="0"/>
          <w:cols w:space="720"/>
        </w:sectPr>
      </w:pPr>
      <w:r>
        <w:rPr>
          <w:lang w:val="fr-FR"/>
        </w:rPr>
        <w:t xml:space="preserve"> </w:t>
      </w:r>
      <w:r>
        <w:rPr>
          <w:lang w:val="fr-FR"/>
        </w:rPr>
        <w:cr/>
      </w:r>
    </w:p>
    <w:p w:rsidR="00665F6A" w:rsidRPr="00997D4B" w14:paraId="476FFE38" w14:textId="77777777">
      <w:pPr>
        <w:spacing w:line="30" w:lineRule="exact"/>
        <w:rPr>
          <w:sz w:val="3"/>
          <w:lang w:val="fr-FR"/>
        </w:rPr>
      </w:pPr>
    </w:p>
    <w:p w:rsidR="00665F6A" w14:paraId="2E7895F1" w14:textId="77777777">
      <w:pPr>
        <w:pStyle w:val="TechnicalBookmark"/>
        <w:rPr>
          <w:lang w:val="fr-FR"/>
        </w:rPr>
      </w:pPr>
      <w:r>
        <w:rPr>
          <w:lang w:val="fr-FR"/>
        </w:rPr>
        <w:fldChar w:fldCharType="begin"/>
      </w:r>
      <w:r>
        <w:rPr>
          <w:lang w:val="fr-FR"/>
        </w:rPr>
        <w:instrText xml:space="preserve"> SET CCE4BD4D16BDA8F7DFBD5DF13E57C365 "" </w:instrText>
      </w:r>
      <w:r>
        <w:rPr>
          <w:lang w:val="fr-FR"/>
        </w:rPr>
        <w:fldChar w:fldCharType="separate"/>
      </w:r>
      <w:bookmarkStart w:id="135" w:name="CCE4BD4D16BDA8F7DFBD5DF13E57C365"/>
      <w:bookmarkEnd w:id="135"/>
      <w:r>
        <w:rPr>
          <w:lang w:val="fr-FR"/>
        </w:rPr>
        <w:fldChar w:fldCharType="end"/>
      </w:r>
    </w:p>
    <w:p w:rsidR="00665F6A" w14:paraId="631D1218" w14:textId="77777777">
      <w:pPr>
        <w:pStyle w:val="H2"/>
        <w:rPr>
          <w:lang w:val="fr-FR"/>
        </w:rPr>
      </w:pPr>
      <w:bookmarkStart w:id="136" w:name="Inventaire_des_instruments_financiers_à_"/>
      <w:bookmarkEnd w:id="136"/>
      <w:r>
        <w:rPr>
          <w:lang w:val="fr-FR"/>
        </w:rPr>
        <w:t>Inventaire des instruments financiers à terme</w:t>
      </w:r>
    </w:p>
    <w:p w:rsidR="00665F6A" w14:paraId="6D4C10DC" w14:textId="77777777">
      <w:pPr>
        <w:pStyle w:val="RefToc2"/>
        <w:rPr>
          <w:lang w:val="fr-FR"/>
        </w:rPr>
      </w:pPr>
      <w:bookmarkStart w:id="137" w:name="BK_3FE7834DDA19A5F7489E5CE0DC3E3989"/>
      <w:bookmarkEnd w:id="137"/>
      <w:r>
        <w:rPr>
          <w:lang w:val="fr-FR"/>
        </w:rPr>
        <w:t>Inventaire des instruments financiers à terme</w:t>
      </w:r>
    </w:p>
    <w:p w:rsidR="00665F6A" w14:paraId="1A2FC894" w14:textId="77777777">
      <w:pPr>
        <w:pStyle w:val="TechnicalBookmark"/>
        <w:rPr>
          <w:lang w:val="fr-FR"/>
        </w:rPr>
      </w:pPr>
      <w:r>
        <w:rPr>
          <w:lang w:val="fr-FR"/>
        </w:rPr>
        <w:fldChar w:fldCharType="begin"/>
      </w:r>
      <w:r>
        <w:rPr>
          <w:lang w:val="fr-FR"/>
        </w:rPr>
        <w:instrText xml:space="preserve"> SET E93B5FD4BBF09B995DBC355A872862A9 "" </w:instrText>
      </w:r>
      <w:r>
        <w:rPr>
          <w:lang w:val="fr-FR"/>
        </w:rPr>
        <w:fldChar w:fldCharType="separate"/>
      </w:r>
      <w:bookmarkStart w:id="138" w:name="E93B5FD4BBF09B995DBC355A872862A9"/>
      <w:bookmarkEnd w:id="138"/>
      <w:r>
        <w:rPr>
          <w:lang w:val="fr-FR"/>
        </w:rPr>
        <w:fldChar w:fldCharType="end"/>
      </w:r>
    </w:p>
    <w:p w:rsidR="00665F6A" w14:paraId="362E8499" w14:textId="77777777">
      <w:pPr>
        <w:pStyle w:val="TechnicalBookmark"/>
        <w:rPr>
          <w:lang w:val="fr-FR"/>
        </w:rPr>
      </w:pPr>
      <w:r>
        <w:rPr>
          <w:lang w:val="fr-FR"/>
        </w:rPr>
        <w:fldChar w:fldCharType="begin"/>
      </w:r>
      <w:r>
        <w:rPr>
          <w:lang w:val="fr-FR"/>
        </w:rPr>
        <w:instrText xml:space="preserve"> SET DB3D91957C11B8D2E2B8558D74EC08B0 "" </w:instrText>
      </w:r>
      <w:r>
        <w:rPr>
          <w:lang w:val="fr-FR"/>
        </w:rPr>
        <w:fldChar w:fldCharType="separate"/>
      </w:r>
      <w:bookmarkStart w:id="139" w:name="DB3D91957C11B8D2E2B8558D74EC08B0"/>
      <w:bookmarkEnd w:id="139"/>
      <w:r>
        <w:rPr>
          <w:lang w:val="fr-FR"/>
        </w:rPr>
        <w:fldChar w:fldCharType="end"/>
      </w:r>
    </w:p>
    <w:p w:rsidR="00665F6A" w14:paraId="31A1A937" w14:textId="77777777">
      <w:pPr>
        <w:pStyle w:val="H3"/>
        <w:rPr>
          <w:lang w:val="fr-FR"/>
        </w:rPr>
      </w:pPr>
      <w:r>
        <w:rPr>
          <w:lang w:val="fr-FR"/>
        </w:rPr>
        <w:t>Inventaire des instruments financiers à terme - actions</w:t>
      </w:r>
    </w:p>
    <w:p w:rsidR="00665F6A" w14:paraId="21E56F56" w14:textId="77777777">
      <w:pPr>
        <w:pStyle w:val="RefToc3"/>
        <w:rPr>
          <w:lang w:val="fr-FR"/>
        </w:rPr>
      </w:pPr>
      <w:bookmarkStart w:id="140" w:name="BK_0CCF3D50BE45166626D58EE3B669B62D"/>
      <w:bookmarkEnd w:id="140"/>
    </w:p>
    <w:p w:rsidR="00665F6A" w14:paraId="79ECED3D" w14:textId="77777777">
      <w:pPr>
        <w:pStyle w:val="TechnicalBookmark"/>
        <w:rPr>
          <w:lang w:val="fr-FR"/>
        </w:rPr>
      </w:pPr>
      <w:r>
        <w:rPr>
          <w:lang w:val="fr-FR"/>
        </w:rPr>
        <w:fldChar w:fldCharType="begin"/>
      </w:r>
      <w:r>
        <w:rPr>
          <w:lang w:val="fr-FR"/>
        </w:rPr>
        <w:instrText xml:space="preserve"> SET DF51C769025C8BAC61207AAA09A7E24F "" </w:instrText>
      </w:r>
      <w:r>
        <w:rPr>
          <w:lang w:val="fr-FR"/>
        </w:rPr>
        <w:fldChar w:fldCharType="separate"/>
      </w:r>
      <w:bookmarkStart w:id="141" w:name="DF51C769025C8BAC61207AAA09A7E24F"/>
      <w:bookmarkEnd w:id="141"/>
      <w:r>
        <w:rPr>
          <w:lang w:val="fr-FR"/>
        </w:rPr>
        <w:fldChar w:fldCharType="end"/>
      </w:r>
    </w:p>
    <w:p w:rsidR="00665F6A" w14:paraId="11562371" w14:textId="77777777">
      <w:pPr>
        <w:pStyle w:val="TechnicalBookmark"/>
        <w:rPr>
          <w:lang w:val="fr-FR"/>
        </w:rPr>
      </w:pPr>
    </w:p>
    <w:tbl>
      <w:tblPr>
        <w:tblW w:w="5000" w:type="pct"/>
        <w:tblBorders>
          <w:bottom w:val="single" w:sz="4" w:space="0" w:color="000000"/>
        </w:tblBorders>
        <w:tblLayout w:type="fixed"/>
        <w:tblLook w:val="04A0"/>
      </w:tblPr>
      <w:tblGrid>
        <w:gridCol w:w="2989"/>
        <w:gridCol w:w="1494"/>
        <w:gridCol w:w="1494"/>
        <w:gridCol w:w="1494"/>
        <w:gridCol w:w="2151"/>
      </w:tblGrid>
      <w:tr w14:paraId="5ACBE388" w14:textId="77777777">
        <w:tblPrEx>
          <w:tblW w:w="5000" w:type="pct"/>
          <w:tblBorders>
            <w:bottom w:val="single" w:sz="4" w:space="0" w:color="000000"/>
          </w:tblBorders>
          <w:tblLayout w:type="fixed"/>
          <w:tblLook w:val="04A0"/>
        </w:tblPrEx>
        <w:trPr>
          <w:trHeight w:val="485"/>
        </w:trPr>
        <w:tc>
          <w:tcPr>
            <w:tcW w:w="3000" w:type="dxa"/>
            <w:vMerge w:val="restart"/>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665F6A" w14:paraId="309A5748" w14:textId="77777777">
            <w:pPr>
              <w:pStyle w:val="EnteteTabFirstColBordure"/>
              <w:rPr>
                <w:lang w:val="fr-FR"/>
              </w:rPr>
            </w:pPr>
            <w:r>
              <w:rPr>
                <w:lang w:val="fr-FR"/>
              </w:rPr>
              <w:t>Nature d'engagements</w:t>
            </w:r>
          </w:p>
        </w:tc>
        <w:tc>
          <w:tcPr>
            <w:tcW w:w="1500" w:type="dxa"/>
            <w:vMerge w:val="restart"/>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2C132599" w14:textId="77777777">
            <w:pPr>
              <w:pStyle w:val="EnteteTabMiddleColBordure"/>
              <w:spacing w:line="184" w:lineRule="exact"/>
              <w:rPr>
                <w:lang w:val="fr-FR"/>
              </w:rPr>
            </w:pPr>
            <w:r>
              <w:rPr>
                <w:lang w:val="fr-FR"/>
              </w:rPr>
              <w:t>Quantité ou</w:t>
            </w:r>
          </w:p>
          <w:p w:rsidR="00665F6A" w14:paraId="75961A26" w14:textId="77777777">
            <w:pPr>
              <w:pStyle w:val="EnteteTabMiddleColBordure"/>
              <w:spacing w:line="184" w:lineRule="exact"/>
              <w:rPr>
                <w:lang w:val="fr-FR"/>
              </w:rPr>
            </w:pPr>
            <w:r>
              <w:rPr>
                <w:lang w:val="fr-FR"/>
              </w:rPr>
              <w:t>Nominal</w:t>
            </w:r>
          </w:p>
        </w:tc>
        <w:tc>
          <w:tcPr>
            <w:tcW w:w="3000" w:type="dxa"/>
            <w:gridSpan w:val="2"/>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1A760D28" w14:textId="77777777">
            <w:pPr>
              <w:pStyle w:val="EnteteTabMiddleColBordure"/>
              <w:rPr>
                <w:lang w:val="fr-FR"/>
              </w:rPr>
            </w:pPr>
            <w:r>
              <w:rPr>
                <w:lang w:val="fr-FR"/>
              </w:rPr>
              <w:t>Valeur actuelle présentée au bilan</w:t>
            </w:r>
          </w:p>
        </w:tc>
        <w:tc>
          <w:tcPr>
            <w:tcW w:w="216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665F6A" w14:paraId="3DE379FE" w14:textId="77777777">
            <w:pPr>
              <w:pStyle w:val="EnteteTabLastColBordure"/>
              <w:rPr>
                <w:lang w:val="fr-FR"/>
              </w:rPr>
            </w:pPr>
            <w:r>
              <w:rPr>
                <w:lang w:val="fr-FR"/>
              </w:rPr>
              <w:t>Montant de l'exposition (*)</w:t>
            </w:r>
          </w:p>
        </w:tc>
      </w:tr>
      <w:tr w14:paraId="12DCAB45" w14:textId="77777777">
        <w:tblPrEx>
          <w:tblW w:w="5000" w:type="pct"/>
          <w:tblLayout w:type="fixed"/>
          <w:tblLook w:val="04A0"/>
        </w:tblPrEx>
        <w:trPr>
          <w:trHeight w:val="385"/>
        </w:trPr>
        <w:tc>
          <w:tcPr>
            <w:tcW w:w="3000" w:type="dxa"/>
            <w:vMerge/>
            <w:tcBorders>
              <w:top w:val="single" w:sz="4" w:space="0" w:color="000000"/>
              <w:left w:val="single" w:sz="4" w:space="0" w:color="000000"/>
              <w:bottom w:val="single" w:sz="4" w:space="0" w:color="000000"/>
            </w:tcBorders>
            <w:tcMar>
              <w:top w:w="0" w:type="dxa"/>
              <w:left w:w="0" w:type="dxa"/>
              <w:bottom w:w="0" w:type="dxa"/>
              <w:right w:w="0" w:type="dxa"/>
            </w:tcMar>
          </w:tcPr>
          <w:p w:rsidR="00665F6A" w14:paraId="5AE4C593" w14:textId="77777777">
            <w:pPr>
              <w:pStyle w:val="NormalNoContent"/>
            </w:pPr>
          </w:p>
        </w:tc>
        <w:tc>
          <w:tcPr>
            <w:tcW w:w="150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665F6A" w14:paraId="157C8B32" w14:textId="77777777">
            <w:pPr>
              <w:pStyle w:val="NormalNoContent"/>
            </w:pPr>
          </w:p>
        </w:tc>
        <w:tc>
          <w:tcPr>
            <w:tcW w:w="15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65F4BB21" w14:textId="77777777">
            <w:pPr>
              <w:pStyle w:val="EnteteTabMiddleColBordure"/>
              <w:rPr>
                <w:lang w:val="fr-FR"/>
              </w:rPr>
            </w:pPr>
            <w:r>
              <w:rPr>
                <w:lang w:val="fr-FR"/>
              </w:rPr>
              <w:t>Actif</w:t>
            </w:r>
          </w:p>
        </w:tc>
        <w:tc>
          <w:tcPr>
            <w:tcW w:w="15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78BBC324" w14:textId="77777777">
            <w:pPr>
              <w:pStyle w:val="EnteteTabMiddleColBordure"/>
              <w:rPr>
                <w:lang w:val="fr-FR"/>
              </w:rPr>
            </w:pPr>
            <w:r>
              <w:rPr>
                <w:lang w:val="fr-FR"/>
              </w:rPr>
              <w:t>Passif</w:t>
            </w:r>
          </w:p>
        </w:tc>
        <w:tc>
          <w:tcPr>
            <w:tcW w:w="216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665F6A" w14:paraId="563A3A55" w14:textId="77777777">
            <w:pPr>
              <w:pStyle w:val="EnteteTabLastColBordure"/>
              <w:rPr>
                <w:lang w:val="fr-FR"/>
              </w:rPr>
            </w:pPr>
            <w:r>
              <w:rPr>
                <w:lang w:val="fr-FR"/>
              </w:rPr>
              <w:t>+/-</w:t>
            </w:r>
          </w:p>
        </w:tc>
      </w:tr>
      <w:tr w14:paraId="6CCE8777" w14:textId="77777777">
        <w:tblPrEx>
          <w:tblW w:w="5000" w:type="pct"/>
          <w:tblLayout w:type="fixed"/>
          <w:tblLook w:val="04A0"/>
        </w:tblPrEx>
        <w:trPr>
          <w:trHeight w:hRule="exact" w:val="20"/>
        </w:trPr>
        <w:tc>
          <w:tcPr>
            <w:tcW w:w="3000" w:type="dxa"/>
            <w:tcBorders>
              <w:left w:val="single" w:sz="4" w:space="0" w:color="000000"/>
            </w:tcBorders>
            <w:tcMar>
              <w:top w:w="0" w:type="dxa"/>
              <w:left w:w="0" w:type="dxa"/>
              <w:bottom w:w="0" w:type="dxa"/>
              <w:right w:w="0" w:type="dxa"/>
            </w:tcMar>
            <w:vAlign w:val="center"/>
          </w:tcPr>
          <w:p w:rsidR="00665F6A" w14:paraId="36A3281F" w14:textId="77777777">
            <w:pPr>
              <w:pStyle w:val="Tab1First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2C46EDA0" w14:textId="77777777">
            <w:pPr>
              <w:pStyle w:val="Tab1Middle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3816EE17" w14:textId="77777777">
            <w:pPr>
              <w:pStyle w:val="Tab1Middle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62B8AF76" w14:textId="77777777">
            <w:pPr>
              <w:pStyle w:val="Tab1MiddleColGras"/>
              <w:rPr>
                <w:sz w:val="0"/>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665F6A" w14:paraId="62302A2A" w14:textId="77777777">
            <w:pPr>
              <w:pStyle w:val="Tab1LastColGras"/>
              <w:rPr>
                <w:sz w:val="0"/>
                <w:lang w:val="fr-FR"/>
              </w:rPr>
            </w:pPr>
          </w:p>
        </w:tc>
      </w:tr>
      <w:tr w14:paraId="3C053B06"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665F6A" w14:paraId="4A2FC3E3" w14:textId="77777777">
            <w:pPr>
              <w:pStyle w:val="Tab1FirstColGras"/>
              <w:rPr>
                <w:lang w:val="fr-FR"/>
              </w:rPr>
            </w:pPr>
            <w:r>
              <w:rPr>
                <w:lang w:val="fr-FR"/>
              </w:rPr>
              <w:t>1. Futures</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257AA56C"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6D28DE6C"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53E9CC4B" w14:textId="77777777">
            <w:pPr>
              <w:pStyle w:val="Tab1MiddleColGrasNoContent"/>
              <w:rPr>
                <w:sz w:val="16"/>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665F6A" w14:paraId="4B4F4B36" w14:textId="77777777">
            <w:pPr>
              <w:pStyle w:val="Tab1LastColGrasNoContent"/>
              <w:rPr>
                <w:sz w:val="16"/>
                <w:lang w:val="fr-FR"/>
              </w:rPr>
            </w:pPr>
          </w:p>
        </w:tc>
      </w:tr>
      <w:tr w14:paraId="61311357"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665F6A" w14:paraId="2FB617F1" w14:textId="77777777">
            <w:pPr>
              <w:pStyle w:val="Tab3FirstColNonGras"/>
              <w:rPr>
                <w:lang w:val="fr-FR"/>
              </w:rPr>
            </w:pPr>
            <w:r>
              <w:rPr>
                <w:lang w:val="fr-FR"/>
              </w:rPr>
              <w:t>DJE 600 EUROP 1226</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77C14C51" w14:textId="77777777">
            <w:pPr>
              <w:pStyle w:val="Tab3MiddleColNonGras"/>
              <w:rPr>
                <w:lang w:val="fr-FR"/>
              </w:rPr>
            </w:pPr>
            <w:r>
              <w:rPr>
                <w:lang w:val="fr-FR"/>
              </w:rPr>
              <w:t>1 623</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4D99C27A" w14:textId="77777777">
            <w:pPr>
              <w:pStyle w:val="Tab3MiddleColNonGras"/>
              <w:rPr>
                <w:lang w:val="fr-FR"/>
              </w:rPr>
            </w:pPr>
            <w:r>
              <w:rPr>
                <w:lang w:val="fr-FR"/>
              </w:rPr>
              <w:t>126 190,00</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1EC69053" w14:textId="77777777">
            <w:pPr>
              <w:pStyle w:val="Tab3MiddleColNon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665F6A" w14:paraId="429B7700" w14:textId="77777777">
            <w:pPr>
              <w:pStyle w:val="Tab3LastColNonGras"/>
              <w:rPr>
                <w:lang w:val="fr-FR"/>
              </w:rPr>
            </w:pPr>
            <w:r>
              <w:rPr>
                <w:lang w:val="fr-FR"/>
              </w:rPr>
              <w:t>51 733 125,00</w:t>
            </w:r>
          </w:p>
        </w:tc>
      </w:tr>
      <w:tr w14:paraId="14A0BE28"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665F6A" w14:paraId="32BFD05D" w14:textId="77777777">
            <w:pPr>
              <w:pStyle w:val="Tab3FirstColNonGras"/>
              <w:rPr>
                <w:lang w:val="fr-FR"/>
              </w:rPr>
            </w:pPr>
            <w:r>
              <w:rPr>
                <w:lang w:val="fr-FR"/>
              </w:rPr>
              <w:t>MSCI WORLD 10 1226</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03A95EE0" w14:textId="77777777">
            <w:pPr>
              <w:pStyle w:val="Tab3MiddleColNonGras"/>
              <w:rPr>
                <w:lang w:val="fr-FR"/>
              </w:rPr>
            </w:pPr>
            <w:r>
              <w:rPr>
                <w:lang w:val="fr-FR"/>
              </w:rPr>
              <w:t>-54</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13A957BF" w14:textId="77777777">
            <w:pPr>
              <w:pStyle w:val="Tab3MiddleColNonGras"/>
              <w:rPr>
                <w:lang w:val="fr-FR"/>
              </w:rPr>
            </w:pPr>
            <w:r>
              <w:rPr>
                <w:lang w:val="fr-FR"/>
              </w:rPr>
              <w:t xml:space="preserve"> </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6297FFD8" w14:textId="77777777">
            <w:pPr>
              <w:pStyle w:val="Tab3MiddleColNonGras"/>
              <w:rPr>
                <w:lang w:val="fr-FR"/>
              </w:rPr>
            </w:pPr>
            <w:r>
              <w:rPr>
                <w:lang w:val="fr-FR"/>
              </w:rPr>
              <w:t>-25 402,30</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665F6A" w14:paraId="7C3EE9EA" w14:textId="77777777">
            <w:pPr>
              <w:pStyle w:val="Tab3LastColNonGras"/>
              <w:rPr>
                <w:lang w:val="fr-FR"/>
              </w:rPr>
            </w:pPr>
            <w:r>
              <w:rPr>
                <w:lang w:val="fr-FR"/>
              </w:rPr>
              <w:t>-7 669 392,97</w:t>
            </w:r>
          </w:p>
        </w:tc>
      </w:tr>
      <w:tr w14:paraId="349C86CD"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665F6A" w14:paraId="75ABB9A7" w14:textId="77777777">
            <w:pPr>
              <w:pStyle w:val="Tab3FirstColNonGras"/>
              <w:rPr>
                <w:lang w:val="fr-FR"/>
              </w:rPr>
            </w:pPr>
            <w:r>
              <w:rPr>
                <w:lang w:val="fr-FR"/>
              </w:rPr>
              <w:t>SP 500 MINI 1226</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57FE338D" w14:textId="77777777">
            <w:pPr>
              <w:pStyle w:val="Tab3MiddleColNonGras"/>
              <w:rPr>
                <w:lang w:val="fr-FR"/>
              </w:rPr>
            </w:pPr>
            <w:r>
              <w:rPr>
                <w:lang w:val="fr-FR"/>
              </w:rPr>
              <w:t>54</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4E0C9A0A" w14:textId="77777777">
            <w:pPr>
              <w:pStyle w:val="Tab3MiddleColNonGras"/>
              <w:rPr>
                <w:lang w:val="fr-FR"/>
              </w:rPr>
            </w:pPr>
            <w:r>
              <w:rPr>
                <w:lang w:val="fr-FR"/>
              </w:rPr>
              <w:t>6 222,21</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547E4819" w14:textId="77777777">
            <w:pPr>
              <w:pStyle w:val="Tab3MiddleColNon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665F6A" w14:paraId="0BA0D874" w14:textId="77777777">
            <w:pPr>
              <w:pStyle w:val="Tab3LastColNonGras"/>
              <w:rPr>
                <w:lang w:val="fr-FR"/>
              </w:rPr>
            </w:pPr>
            <w:r>
              <w:rPr>
                <w:lang w:val="fr-FR"/>
              </w:rPr>
              <w:t>18 340 317,82</w:t>
            </w:r>
          </w:p>
        </w:tc>
      </w:tr>
      <w:tr w14:paraId="437B8F06"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665F6A" w14:paraId="73EC23D6" w14:textId="77777777">
            <w:pPr>
              <w:pStyle w:val="Tab1FirstColGras"/>
              <w:rPr>
                <w:lang w:val="fr-FR"/>
              </w:rPr>
            </w:pPr>
            <w:r>
              <w:rPr>
                <w:lang w:val="fr-FR"/>
              </w:rPr>
              <w:t>Sous-total 1.</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4527BFE1"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20F8ED63" w14:textId="77777777">
            <w:pPr>
              <w:pStyle w:val="Tab1MiddleColGras"/>
              <w:rPr>
                <w:lang w:val="fr-FR"/>
              </w:rPr>
            </w:pPr>
            <w:r>
              <w:rPr>
                <w:lang w:val="fr-FR"/>
              </w:rPr>
              <w:t>132 412,21</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08B7AFDB" w14:textId="77777777">
            <w:pPr>
              <w:pStyle w:val="Tab1MiddleColGras"/>
              <w:rPr>
                <w:lang w:val="fr-FR"/>
              </w:rPr>
            </w:pPr>
            <w:r>
              <w:rPr>
                <w:lang w:val="fr-FR"/>
              </w:rPr>
              <w:t>-25 402,30</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665F6A" w14:paraId="09E22394" w14:textId="77777777">
            <w:pPr>
              <w:pStyle w:val="Tab1LastColGras"/>
              <w:rPr>
                <w:lang w:val="fr-FR"/>
              </w:rPr>
            </w:pPr>
            <w:r>
              <w:rPr>
                <w:lang w:val="fr-FR"/>
              </w:rPr>
              <w:t>62 404 049,85</w:t>
            </w:r>
          </w:p>
        </w:tc>
      </w:tr>
      <w:tr w14:paraId="126D93B6"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665F6A" w14:paraId="762AC419" w14:textId="77777777">
            <w:pPr>
              <w:pStyle w:val="Tab1FirstColGras"/>
              <w:rPr>
                <w:lang w:val="fr-FR"/>
              </w:rPr>
            </w:pPr>
            <w:r>
              <w:rPr>
                <w:lang w:val="fr-FR"/>
              </w:rPr>
              <w:t>2. Options</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61B1FB00"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03F71C06"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39FAD0AC" w14:textId="77777777">
            <w:pPr>
              <w:pStyle w:val="Tab1MiddleColGrasNoContent"/>
              <w:rPr>
                <w:sz w:val="16"/>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665F6A" w14:paraId="66241CB1" w14:textId="77777777">
            <w:pPr>
              <w:pStyle w:val="Tab1LastColGrasNoContent"/>
              <w:rPr>
                <w:sz w:val="16"/>
                <w:lang w:val="fr-FR"/>
              </w:rPr>
            </w:pPr>
          </w:p>
        </w:tc>
      </w:tr>
      <w:tr w14:paraId="768D3140"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665F6A" w14:paraId="10C865B1" w14:textId="77777777">
            <w:pPr>
              <w:pStyle w:val="Tab1FirstColGras"/>
              <w:rPr>
                <w:lang w:val="fr-FR"/>
              </w:rPr>
            </w:pPr>
            <w:r>
              <w:rPr>
                <w:lang w:val="fr-FR"/>
              </w:rPr>
              <w:t>Sous-total 2.</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72F1F018"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4694BCC8" w14:textId="77777777">
            <w:pPr>
              <w:pStyle w:val="Tab1MiddleColGras"/>
              <w:rPr>
                <w:lang w:val="fr-FR"/>
              </w:rPr>
            </w:pPr>
            <w:r>
              <w:rPr>
                <w:lang w:val="fr-FR"/>
              </w:rPr>
              <w:t xml:space="preserve"> </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531B2C6E" w14:textId="77777777">
            <w:pPr>
              <w:pStyle w:val="Tab1MiddleCol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665F6A" w14:paraId="548467C1" w14:textId="77777777">
            <w:pPr>
              <w:pStyle w:val="Tab1LastColGras"/>
              <w:rPr>
                <w:lang w:val="fr-FR"/>
              </w:rPr>
            </w:pPr>
            <w:r>
              <w:rPr>
                <w:lang w:val="fr-FR"/>
              </w:rPr>
              <w:t xml:space="preserve"> </w:t>
            </w:r>
          </w:p>
        </w:tc>
      </w:tr>
      <w:tr w14:paraId="4FBBBF6E"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665F6A" w14:paraId="21A751CC" w14:textId="77777777">
            <w:pPr>
              <w:pStyle w:val="Tab1FirstColGras"/>
              <w:rPr>
                <w:lang w:val="fr-FR"/>
              </w:rPr>
            </w:pPr>
            <w:r>
              <w:rPr>
                <w:lang w:val="fr-FR"/>
              </w:rPr>
              <w:t>3. Swaps</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2AF9C82B"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4B80D0EB"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27DBA329" w14:textId="77777777">
            <w:pPr>
              <w:pStyle w:val="Tab1MiddleColGrasNoContent"/>
              <w:rPr>
                <w:sz w:val="16"/>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665F6A" w14:paraId="300F22EE" w14:textId="77777777">
            <w:pPr>
              <w:pStyle w:val="Tab1LastColGrasNoContent"/>
              <w:rPr>
                <w:sz w:val="16"/>
                <w:lang w:val="fr-FR"/>
              </w:rPr>
            </w:pPr>
          </w:p>
        </w:tc>
      </w:tr>
      <w:tr w14:paraId="61B25E54"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665F6A" w14:paraId="70ABB6ED" w14:textId="77777777">
            <w:pPr>
              <w:pStyle w:val="Tab1FirstColGras"/>
              <w:rPr>
                <w:lang w:val="fr-FR"/>
              </w:rPr>
            </w:pPr>
            <w:r>
              <w:rPr>
                <w:lang w:val="fr-FR"/>
              </w:rPr>
              <w:t>Sous-total 3.</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06958562"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312AA7A4" w14:textId="77777777">
            <w:pPr>
              <w:pStyle w:val="Tab1MiddleColGras"/>
              <w:rPr>
                <w:lang w:val="fr-FR"/>
              </w:rPr>
            </w:pPr>
            <w:r>
              <w:rPr>
                <w:lang w:val="fr-FR"/>
              </w:rPr>
              <w:t xml:space="preserve"> </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4C6E0A68" w14:textId="77777777">
            <w:pPr>
              <w:pStyle w:val="Tab1MiddleCol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665F6A" w14:paraId="34920ABA" w14:textId="77777777">
            <w:pPr>
              <w:pStyle w:val="Tab1LastColGras"/>
              <w:rPr>
                <w:lang w:val="fr-FR"/>
              </w:rPr>
            </w:pPr>
            <w:r>
              <w:rPr>
                <w:lang w:val="fr-FR"/>
              </w:rPr>
              <w:t xml:space="preserve"> </w:t>
            </w:r>
          </w:p>
        </w:tc>
      </w:tr>
      <w:tr w14:paraId="0A398B87"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665F6A" w14:paraId="12D9B7C7" w14:textId="77777777">
            <w:pPr>
              <w:pStyle w:val="Tab1FirstColGras"/>
              <w:rPr>
                <w:lang w:val="fr-FR"/>
              </w:rPr>
            </w:pPr>
            <w:r>
              <w:rPr>
                <w:lang w:val="fr-FR"/>
              </w:rPr>
              <w:t>4. Autres instruments</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456BF90D"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5A3E448F"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21D8FDD0" w14:textId="77777777">
            <w:pPr>
              <w:pStyle w:val="Tab1MiddleColGrasNoContent"/>
              <w:rPr>
                <w:sz w:val="16"/>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665F6A" w14:paraId="1C8DE291" w14:textId="77777777">
            <w:pPr>
              <w:pStyle w:val="Tab1LastColGrasNoContent"/>
              <w:rPr>
                <w:sz w:val="16"/>
                <w:lang w:val="fr-FR"/>
              </w:rPr>
            </w:pPr>
          </w:p>
        </w:tc>
      </w:tr>
      <w:tr w14:paraId="5CF9CB01"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665F6A" w14:paraId="5CAA6C05" w14:textId="77777777">
            <w:pPr>
              <w:pStyle w:val="Tab1FirstColGras"/>
              <w:rPr>
                <w:lang w:val="fr-FR"/>
              </w:rPr>
            </w:pPr>
            <w:r>
              <w:rPr>
                <w:lang w:val="fr-FR"/>
              </w:rPr>
              <w:t>Sous-total 4.</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10FEDB94"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1C3A757D" w14:textId="77777777">
            <w:pPr>
              <w:pStyle w:val="Tab1MiddleColGras"/>
              <w:rPr>
                <w:lang w:val="fr-FR"/>
              </w:rPr>
            </w:pPr>
            <w:r>
              <w:rPr>
                <w:lang w:val="fr-FR"/>
              </w:rPr>
              <w:t xml:space="preserve"> </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09BA0325" w14:textId="77777777">
            <w:pPr>
              <w:pStyle w:val="Tab1MiddleCol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665F6A" w14:paraId="401767E6" w14:textId="77777777">
            <w:pPr>
              <w:pStyle w:val="Tab1LastColGras"/>
              <w:rPr>
                <w:lang w:val="fr-FR"/>
              </w:rPr>
            </w:pPr>
            <w:r>
              <w:rPr>
                <w:lang w:val="fr-FR"/>
              </w:rPr>
              <w:t xml:space="preserve"> </w:t>
            </w:r>
          </w:p>
        </w:tc>
      </w:tr>
      <w:tr w14:paraId="468FDC3A" w14:textId="77777777">
        <w:tblPrEx>
          <w:tblW w:w="5000" w:type="pct"/>
          <w:tblLayout w:type="fixed"/>
          <w:tblLook w:val="04A0"/>
        </w:tblPrEx>
        <w:trPr>
          <w:trHeight w:hRule="exact" w:val="20"/>
        </w:trPr>
        <w:tc>
          <w:tcPr>
            <w:tcW w:w="3000" w:type="dxa"/>
            <w:tcBorders>
              <w:left w:val="single" w:sz="4" w:space="0" w:color="000000"/>
            </w:tcBorders>
            <w:tcMar>
              <w:top w:w="0" w:type="dxa"/>
              <w:left w:w="0" w:type="dxa"/>
              <w:bottom w:w="0" w:type="dxa"/>
              <w:right w:w="0" w:type="dxa"/>
            </w:tcMar>
            <w:vAlign w:val="center"/>
          </w:tcPr>
          <w:p w:rsidR="00665F6A" w14:paraId="75EDC724" w14:textId="77777777">
            <w:pPr>
              <w:pStyle w:val="Tab1First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3DFDB1DB" w14:textId="77777777">
            <w:pPr>
              <w:pStyle w:val="Tab1Middle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489CE91D" w14:textId="77777777">
            <w:pPr>
              <w:pStyle w:val="Tab1Middle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46A7CD1C" w14:textId="77777777">
            <w:pPr>
              <w:pStyle w:val="Tab1MiddleColGras"/>
              <w:rPr>
                <w:sz w:val="0"/>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665F6A" w14:paraId="2E748144" w14:textId="77777777">
            <w:pPr>
              <w:pStyle w:val="Tab1LastColGras"/>
              <w:rPr>
                <w:sz w:val="0"/>
                <w:lang w:val="fr-FR"/>
              </w:rPr>
            </w:pPr>
          </w:p>
        </w:tc>
      </w:tr>
      <w:tr w14:paraId="71FB3D92" w14:textId="77777777">
        <w:tblPrEx>
          <w:tblW w:w="5000" w:type="pct"/>
          <w:tblLayout w:type="fixed"/>
          <w:tblLook w:val="04A0"/>
        </w:tblPrEx>
        <w:trPr>
          <w:trHeight w:val="281"/>
        </w:trPr>
        <w:tc>
          <w:tcPr>
            <w:tcW w:w="3000" w:type="dxa"/>
            <w:tcBorders>
              <w:top w:val="single" w:sz="4" w:space="0" w:color="000000"/>
              <w:left w:val="single" w:sz="4" w:space="0" w:color="000000"/>
              <w:bottom w:val="single" w:sz="4" w:space="0" w:color="000000"/>
            </w:tcBorders>
            <w:tcMar>
              <w:top w:w="79" w:type="dxa"/>
              <w:left w:w="0" w:type="dxa"/>
              <w:bottom w:w="45" w:type="dxa"/>
              <w:right w:w="0" w:type="dxa"/>
            </w:tcMar>
            <w:vAlign w:val="center"/>
          </w:tcPr>
          <w:p w:rsidR="00665F6A" w14:paraId="180084B3" w14:textId="77777777">
            <w:pPr>
              <w:pStyle w:val="TotalTabFirstColBordure"/>
              <w:rPr>
                <w:lang w:val="fr-FR"/>
              </w:rPr>
            </w:pPr>
            <w:r>
              <w:rPr>
                <w:lang w:val="fr-FR"/>
              </w:rPr>
              <w:t>Total</w:t>
            </w:r>
          </w:p>
        </w:tc>
        <w:tc>
          <w:tcPr>
            <w:tcW w:w="150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665F6A" w14:paraId="66EF8285" w14:textId="77777777">
            <w:pPr>
              <w:pStyle w:val="TotalTabMiddleColBordureNoContent"/>
              <w:rPr>
                <w:sz w:val="16"/>
                <w:lang w:val="fr-FR"/>
              </w:rPr>
            </w:pPr>
          </w:p>
        </w:tc>
        <w:tc>
          <w:tcPr>
            <w:tcW w:w="150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665F6A" w14:paraId="0D6F0AB3" w14:textId="77777777">
            <w:pPr>
              <w:pStyle w:val="TotalTabMiddleColBordure"/>
              <w:rPr>
                <w:lang w:val="fr-FR"/>
              </w:rPr>
            </w:pPr>
            <w:r>
              <w:rPr>
                <w:lang w:val="fr-FR"/>
              </w:rPr>
              <w:t>132 412,21</w:t>
            </w:r>
          </w:p>
        </w:tc>
        <w:tc>
          <w:tcPr>
            <w:tcW w:w="150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665F6A" w14:paraId="77FA3B75" w14:textId="77777777">
            <w:pPr>
              <w:pStyle w:val="TotalTabMiddleColBordure"/>
              <w:rPr>
                <w:lang w:val="fr-FR"/>
              </w:rPr>
            </w:pPr>
            <w:r>
              <w:rPr>
                <w:lang w:val="fr-FR"/>
              </w:rPr>
              <w:t>-25 402,30</w:t>
            </w:r>
          </w:p>
        </w:tc>
        <w:tc>
          <w:tcPr>
            <w:tcW w:w="2160" w:type="dxa"/>
            <w:tcBorders>
              <w:top w:val="single" w:sz="4" w:space="0" w:color="232323"/>
              <w:left w:val="single" w:sz="4" w:space="0" w:color="232323"/>
              <w:bottom w:val="single" w:sz="4" w:space="0" w:color="232323"/>
              <w:right w:val="single" w:sz="4" w:space="0" w:color="232323"/>
            </w:tcBorders>
            <w:tcMar>
              <w:top w:w="79" w:type="dxa"/>
              <w:left w:w="0" w:type="dxa"/>
              <w:bottom w:w="45" w:type="dxa"/>
              <w:right w:w="0" w:type="dxa"/>
            </w:tcMar>
            <w:vAlign w:val="center"/>
          </w:tcPr>
          <w:p w:rsidR="00665F6A" w14:paraId="55C7EDD1" w14:textId="77777777">
            <w:pPr>
              <w:pStyle w:val="TotalTabLastColBordure"/>
              <w:rPr>
                <w:lang w:val="fr-FR"/>
              </w:rPr>
            </w:pPr>
            <w:r>
              <w:rPr>
                <w:lang w:val="fr-FR"/>
              </w:rPr>
              <w:t>62 404 049,85</w:t>
            </w:r>
          </w:p>
        </w:tc>
      </w:tr>
    </w:tbl>
    <w:p w:rsidR="00665F6A" w14:paraId="4E75F14A" w14:textId="77777777">
      <w:pPr>
        <w:pStyle w:val="TechnicalBookmark"/>
        <w:rPr>
          <w:lang w:val="fr-FR"/>
        </w:rPr>
      </w:pPr>
    </w:p>
    <w:p w:rsidR="00665F6A" w14:paraId="1DB6896A" w14:textId="77777777">
      <w:pPr>
        <w:pStyle w:val="TableNote"/>
        <w:spacing w:before="60" w:after="15"/>
        <w:rPr>
          <w:lang w:val="fr-FR"/>
        </w:rPr>
      </w:pPr>
      <w:r>
        <w:rPr>
          <w:lang w:val="fr-FR"/>
        </w:rPr>
        <w:t>(*) Montant déterminé selon les dispositions du règlement relatif à la présentation des expositions.</w:t>
      </w:r>
    </w:p>
    <w:p w:rsidR="00665F6A" w14:paraId="7EC25FB3" w14:textId="77777777">
      <w:pPr>
        <w:pStyle w:val="BreakLine"/>
        <w:rPr>
          <w:lang w:val="fr-FR"/>
        </w:rPr>
        <w:sectPr>
          <w:headerReference w:type="default" r:id="rId89"/>
          <w:footerReference w:type="default" r:id="rId90"/>
          <w:pgSz w:w="11900" w:h="16840"/>
          <w:pgMar w:top="2154" w:right="1134" w:bottom="1134" w:left="1134" w:header="400" w:footer="400" w:gutter="0"/>
          <w:cols w:space="720"/>
        </w:sectPr>
      </w:pPr>
      <w:r>
        <w:rPr>
          <w:lang w:val="fr-FR"/>
        </w:rPr>
        <w:t xml:space="preserve"> </w:t>
      </w:r>
      <w:r>
        <w:rPr>
          <w:lang w:val="fr-FR"/>
        </w:rPr>
        <w:cr/>
      </w:r>
    </w:p>
    <w:p w:rsidR="00665F6A" w:rsidRPr="00997D4B" w14:paraId="01DE5F13" w14:textId="77777777">
      <w:pPr>
        <w:spacing w:line="45" w:lineRule="exact"/>
        <w:rPr>
          <w:sz w:val="5"/>
          <w:lang w:val="fr-FR"/>
        </w:rPr>
      </w:pPr>
    </w:p>
    <w:p w:rsidR="00665F6A" w14:paraId="4AF217EB" w14:textId="77777777">
      <w:pPr>
        <w:pStyle w:val="TechnicalBookmark"/>
        <w:rPr>
          <w:lang w:val="fr-FR"/>
        </w:rPr>
      </w:pPr>
      <w:r>
        <w:rPr>
          <w:lang w:val="fr-FR"/>
        </w:rPr>
        <w:fldChar w:fldCharType="begin"/>
      </w:r>
      <w:r>
        <w:rPr>
          <w:lang w:val="fr-FR"/>
        </w:rPr>
        <w:instrText xml:space="preserve"> SET 546F4CE7D8301A89FCBF96DD95521B79 "" </w:instrText>
      </w:r>
      <w:r>
        <w:rPr>
          <w:lang w:val="fr-FR"/>
        </w:rPr>
        <w:fldChar w:fldCharType="separate"/>
      </w:r>
      <w:bookmarkStart w:id="142" w:name="546F4CE7D8301A89FCBF96DD95521B79"/>
      <w:bookmarkEnd w:id="142"/>
      <w:r>
        <w:rPr>
          <w:lang w:val="fr-FR"/>
        </w:rPr>
        <w:fldChar w:fldCharType="end"/>
      </w:r>
    </w:p>
    <w:p w:rsidR="00665F6A" w14:paraId="448C7F2B" w14:textId="77777777">
      <w:pPr>
        <w:pStyle w:val="H3"/>
        <w:rPr>
          <w:lang w:val="fr-FR"/>
        </w:rPr>
      </w:pPr>
      <w:r>
        <w:rPr>
          <w:lang w:val="fr-FR"/>
        </w:rPr>
        <w:t>Inventaire des instruments financiers à terme - taux d'intérêts</w:t>
      </w:r>
    </w:p>
    <w:p w:rsidR="00665F6A" w14:paraId="5CF77B92" w14:textId="77777777">
      <w:pPr>
        <w:pStyle w:val="RefToc3"/>
        <w:rPr>
          <w:lang w:val="fr-FR"/>
        </w:rPr>
      </w:pPr>
      <w:bookmarkStart w:id="143" w:name="BK_7EB06620CCACE5184C21E20959188D1F"/>
      <w:bookmarkEnd w:id="143"/>
    </w:p>
    <w:p w:rsidR="00665F6A" w14:paraId="1D4C7FE9" w14:textId="77777777">
      <w:pPr>
        <w:pStyle w:val="TechnicalBookmark"/>
        <w:rPr>
          <w:lang w:val="fr-FR"/>
        </w:rPr>
      </w:pPr>
      <w:r>
        <w:rPr>
          <w:lang w:val="fr-FR"/>
        </w:rPr>
        <w:fldChar w:fldCharType="begin"/>
      </w:r>
      <w:r>
        <w:rPr>
          <w:lang w:val="fr-FR"/>
        </w:rPr>
        <w:instrText xml:space="preserve"> SET 6561748A26987A55424C227AEF2C8D2F "" </w:instrText>
      </w:r>
      <w:r>
        <w:rPr>
          <w:lang w:val="fr-FR"/>
        </w:rPr>
        <w:fldChar w:fldCharType="separate"/>
      </w:r>
      <w:bookmarkStart w:id="144" w:name="6561748A26987A55424C227AEF2C8D2F"/>
      <w:bookmarkEnd w:id="144"/>
      <w:r>
        <w:rPr>
          <w:lang w:val="fr-FR"/>
        </w:rPr>
        <w:fldChar w:fldCharType="end"/>
      </w:r>
    </w:p>
    <w:p w:rsidR="00665F6A" w14:paraId="1AD3C864" w14:textId="77777777">
      <w:pPr>
        <w:pStyle w:val="TechnicalBookmark"/>
        <w:rPr>
          <w:lang w:val="fr-FR"/>
        </w:rPr>
      </w:pPr>
    </w:p>
    <w:tbl>
      <w:tblPr>
        <w:tblW w:w="5000" w:type="pct"/>
        <w:tblBorders>
          <w:bottom w:val="single" w:sz="4" w:space="0" w:color="000000"/>
        </w:tblBorders>
        <w:tblLayout w:type="fixed"/>
        <w:tblLook w:val="04A0"/>
      </w:tblPr>
      <w:tblGrid>
        <w:gridCol w:w="2989"/>
        <w:gridCol w:w="1494"/>
        <w:gridCol w:w="1494"/>
        <w:gridCol w:w="1494"/>
        <w:gridCol w:w="2151"/>
      </w:tblGrid>
      <w:tr w14:paraId="0361E342" w14:textId="77777777">
        <w:tblPrEx>
          <w:tblW w:w="5000" w:type="pct"/>
          <w:tblBorders>
            <w:bottom w:val="single" w:sz="4" w:space="0" w:color="000000"/>
          </w:tblBorders>
          <w:tblLayout w:type="fixed"/>
          <w:tblLook w:val="04A0"/>
        </w:tblPrEx>
        <w:trPr>
          <w:trHeight w:val="485"/>
        </w:trPr>
        <w:tc>
          <w:tcPr>
            <w:tcW w:w="3000" w:type="dxa"/>
            <w:vMerge w:val="restart"/>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665F6A" w14:paraId="49BB6764" w14:textId="77777777">
            <w:pPr>
              <w:pStyle w:val="EnteteTabFirstColBordure"/>
              <w:rPr>
                <w:lang w:val="fr-FR"/>
              </w:rPr>
            </w:pPr>
            <w:r>
              <w:rPr>
                <w:lang w:val="fr-FR"/>
              </w:rPr>
              <w:t>Nature d'engagements</w:t>
            </w:r>
          </w:p>
        </w:tc>
        <w:tc>
          <w:tcPr>
            <w:tcW w:w="1500" w:type="dxa"/>
            <w:vMerge w:val="restart"/>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357A309C" w14:textId="77777777">
            <w:pPr>
              <w:pStyle w:val="EnteteTabMiddleColBordure"/>
              <w:spacing w:line="184" w:lineRule="exact"/>
              <w:rPr>
                <w:lang w:val="fr-FR"/>
              </w:rPr>
            </w:pPr>
            <w:r>
              <w:rPr>
                <w:lang w:val="fr-FR"/>
              </w:rPr>
              <w:t>Quantité ou</w:t>
            </w:r>
          </w:p>
          <w:p w:rsidR="00665F6A" w14:paraId="2BA79CE0" w14:textId="77777777">
            <w:pPr>
              <w:pStyle w:val="EnteteTabMiddleColBordure"/>
              <w:spacing w:line="184" w:lineRule="exact"/>
              <w:rPr>
                <w:lang w:val="fr-FR"/>
              </w:rPr>
            </w:pPr>
            <w:r>
              <w:rPr>
                <w:lang w:val="fr-FR"/>
              </w:rPr>
              <w:t>Nominal</w:t>
            </w:r>
          </w:p>
        </w:tc>
        <w:tc>
          <w:tcPr>
            <w:tcW w:w="3000" w:type="dxa"/>
            <w:gridSpan w:val="2"/>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583A0CCC" w14:textId="77777777">
            <w:pPr>
              <w:pStyle w:val="EnteteTabMiddleColBordure"/>
              <w:rPr>
                <w:lang w:val="fr-FR"/>
              </w:rPr>
            </w:pPr>
            <w:r>
              <w:rPr>
                <w:lang w:val="fr-FR"/>
              </w:rPr>
              <w:t>Valeur actuelle présentée au bilan</w:t>
            </w:r>
          </w:p>
        </w:tc>
        <w:tc>
          <w:tcPr>
            <w:tcW w:w="216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665F6A" w14:paraId="4609DCA1" w14:textId="77777777">
            <w:pPr>
              <w:pStyle w:val="EnteteTabLastColBordure"/>
              <w:rPr>
                <w:lang w:val="fr-FR"/>
              </w:rPr>
            </w:pPr>
            <w:r>
              <w:rPr>
                <w:lang w:val="fr-FR"/>
              </w:rPr>
              <w:t>Montant de l'exposition (*)</w:t>
            </w:r>
          </w:p>
        </w:tc>
      </w:tr>
      <w:tr w14:paraId="6ED8001D" w14:textId="77777777">
        <w:tblPrEx>
          <w:tblW w:w="5000" w:type="pct"/>
          <w:tblLayout w:type="fixed"/>
          <w:tblLook w:val="04A0"/>
        </w:tblPrEx>
        <w:trPr>
          <w:trHeight w:val="385"/>
        </w:trPr>
        <w:tc>
          <w:tcPr>
            <w:tcW w:w="3000" w:type="dxa"/>
            <w:vMerge/>
            <w:tcBorders>
              <w:top w:val="single" w:sz="4" w:space="0" w:color="000000"/>
              <w:left w:val="single" w:sz="4" w:space="0" w:color="000000"/>
              <w:bottom w:val="single" w:sz="4" w:space="0" w:color="000000"/>
            </w:tcBorders>
            <w:tcMar>
              <w:top w:w="0" w:type="dxa"/>
              <w:left w:w="0" w:type="dxa"/>
              <w:bottom w:w="0" w:type="dxa"/>
              <w:right w:w="0" w:type="dxa"/>
            </w:tcMar>
          </w:tcPr>
          <w:p w:rsidR="00665F6A" w14:paraId="5D581B7D" w14:textId="77777777">
            <w:pPr>
              <w:pStyle w:val="NormalNoContent"/>
            </w:pPr>
          </w:p>
        </w:tc>
        <w:tc>
          <w:tcPr>
            <w:tcW w:w="150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665F6A" w14:paraId="18237350" w14:textId="77777777">
            <w:pPr>
              <w:pStyle w:val="NormalNoContent"/>
            </w:pPr>
          </w:p>
        </w:tc>
        <w:tc>
          <w:tcPr>
            <w:tcW w:w="15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230B82EE" w14:textId="77777777">
            <w:pPr>
              <w:pStyle w:val="EnteteTabMiddleColBordure"/>
              <w:rPr>
                <w:lang w:val="fr-FR"/>
              </w:rPr>
            </w:pPr>
            <w:r>
              <w:rPr>
                <w:lang w:val="fr-FR"/>
              </w:rPr>
              <w:t>Actif</w:t>
            </w:r>
          </w:p>
        </w:tc>
        <w:tc>
          <w:tcPr>
            <w:tcW w:w="15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0BAAA727" w14:textId="77777777">
            <w:pPr>
              <w:pStyle w:val="EnteteTabMiddleColBordure"/>
              <w:rPr>
                <w:lang w:val="fr-FR"/>
              </w:rPr>
            </w:pPr>
            <w:r>
              <w:rPr>
                <w:lang w:val="fr-FR"/>
              </w:rPr>
              <w:t>Passif</w:t>
            </w:r>
          </w:p>
        </w:tc>
        <w:tc>
          <w:tcPr>
            <w:tcW w:w="216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665F6A" w14:paraId="2CDB299C" w14:textId="77777777">
            <w:pPr>
              <w:pStyle w:val="EnteteTabLastColBordure"/>
              <w:rPr>
                <w:lang w:val="fr-FR"/>
              </w:rPr>
            </w:pPr>
            <w:r>
              <w:rPr>
                <w:lang w:val="fr-FR"/>
              </w:rPr>
              <w:t>+/-</w:t>
            </w:r>
          </w:p>
        </w:tc>
      </w:tr>
      <w:tr w14:paraId="74476F0A" w14:textId="77777777">
        <w:tblPrEx>
          <w:tblW w:w="5000" w:type="pct"/>
          <w:tblLayout w:type="fixed"/>
          <w:tblLook w:val="04A0"/>
        </w:tblPrEx>
        <w:trPr>
          <w:trHeight w:hRule="exact" w:val="20"/>
        </w:trPr>
        <w:tc>
          <w:tcPr>
            <w:tcW w:w="3000" w:type="dxa"/>
            <w:tcBorders>
              <w:left w:val="single" w:sz="4" w:space="0" w:color="000000"/>
            </w:tcBorders>
            <w:tcMar>
              <w:top w:w="0" w:type="dxa"/>
              <w:left w:w="0" w:type="dxa"/>
              <w:bottom w:w="0" w:type="dxa"/>
              <w:right w:w="0" w:type="dxa"/>
            </w:tcMar>
            <w:vAlign w:val="center"/>
          </w:tcPr>
          <w:p w:rsidR="00665F6A" w14:paraId="6F894C72" w14:textId="77777777">
            <w:pPr>
              <w:pStyle w:val="Tab1First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0146B19F" w14:textId="77777777">
            <w:pPr>
              <w:pStyle w:val="Tab1Middle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1018CC26" w14:textId="77777777">
            <w:pPr>
              <w:pStyle w:val="Tab1Middle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225C87CD" w14:textId="77777777">
            <w:pPr>
              <w:pStyle w:val="Tab1MiddleColGras"/>
              <w:rPr>
                <w:sz w:val="0"/>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665F6A" w14:paraId="52D29914" w14:textId="77777777">
            <w:pPr>
              <w:pStyle w:val="Tab1LastColGras"/>
              <w:rPr>
                <w:sz w:val="0"/>
                <w:lang w:val="fr-FR"/>
              </w:rPr>
            </w:pPr>
          </w:p>
        </w:tc>
      </w:tr>
      <w:tr w14:paraId="182CB375"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665F6A" w14:paraId="737BC1D3" w14:textId="77777777">
            <w:pPr>
              <w:pStyle w:val="Tab1FirstColGras"/>
              <w:rPr>
                <w:lang w:val="fr-FR"/>
              </w:rPr>
            </w:pPr>
            <w:r>
              <w:rPr>
                <w:lang w:val="fr-FR"/>
              </w:rPr>
              <w:t>1. Futures</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6DC7AAC5"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1FEF2FCB"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36094BB3" w14:textId="77777777">
            <w:pPr>
              <w:pStyle w:val="Tab1MiddleColGrasNoContent"/>
              <w:rPr>
                <w:sz w:val="16"/>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665F6A" w14:paraId="1DA9DA69" w14:textId="77777777">
            <w:pPr>
              <w:pStyle w:val="Tab1LastColGrasNoContent"/>
              <w:rPr>
                <w:sz w:val="16"/>
                <w:lang w:val="fr-FR"/>
              </w:rPr>
            </w:pPr>
          </w:p>
        </w:tc>
      </w:tr>
      <w:tr w14:paraId="40F27951"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665F6A" w14:paraId="05ED43A8" w14:textId="77777777">
            <w:pPr>
              <w:pStyle w:val="Tab3FirstColNonGras"/>
              <w:rPr>
                <w:lang w:val="fr-FR"/>
              </w:rPr>
            </w:pPr>
            <w:r>
              <w:rPr>
                <w:lang w:val="fr-FR"/>
              </w:rPr>
              <w:t>EURO BOBL 1226</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7A4947B0" w14:textId="77777777">
            <w:pPr>
              <w:pStyle w:val="Tab3MiddleColNonGras"/>
              <w:rPr>
                <w:lang w:val="fr-FR"/>
              </w:rPr>
            </w:pPr>
            <w:r>
              <w:rPr>
                <w:lang w:val="fr-FR"/>
              </w:rPr>
              <w:t>157</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68502BF6" w14:textId="77777777">
            <w:pPr>
              <w:pStyle w:val="Tab3MiddleColNonGras"/>
              <w:rPr>
                <w:lang w:val="fr-FR"/>
              </w:rPr>
            </w:pPr>
            <w:r>
              <w:rPr>
                <w:lang w:val="fr-FR"/>
              </w:rPr>
              <w:t>54 950,00</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66B3747A" w14:textId="77777777">
            <w:pPr>
              <w:pStyle w:val="Tab3MiddleColNon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665F6A" w14:paraId="0D884CAE" w14:textId="77777777">
            <w:pPr>
              <w:pStyle w:val="Tab3LastColNonGras"/>
              <w:rPr>
                <w:lang w:val="fr-FR"/>
              </w:rPr>
            </w:pPr>
            <w:r>
              <w:rPr>
                <w:lang w:val="fr-FR"/>
              </w:rPr>
              <w:t>17 601 270,00</w:t>
            </w:r>
          </w:p>
        </w:tc>
      </w:tr>
      <w:tr w14:paraId="08280DBC"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665F6A" w14:paraId="3124E48E" w14:textId="77777777">
            <w:pPr>
              <w:pStyle w:val="Tab3FirstColNonGras"/>
              <w:rPr>
                <w:lang w:val="fr-FR"/>
              </w:rPr>
            </w:pPr>
            <w:r>
              <w:rPr>
                <w:lang w:val="fr-FR"/>
              </w:rPr>
              <w:t>EURO BUND 1226</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6F60E40A" w14:textId="77777777">
            <w:pPr>
              <w:pStyle w:val="Tab3MiddleColNonGras"/>
              <w:rPr>
                <w:lang w:val="fr-FR"/>
              </w:rPr>
            </w:pPr>
            <w:r>
              <w:rPr>
                <w:lang w:val="fr-FR"/>
              </w:rPr>
              <w:t>1</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73194645" w14:textId="77777777">
            <w:pPr>
              <w:pStyle w:val="Tab3MiddleColNonGras"/>
              <w:rPr>
                <w:lang w:val="fr-FR"/>
              </w:rPr>
            </w:pPr>
            <w:r>
              <w:rPr>
                <w:lang w:val="fr-FR"/>
              </w:rPr>
              <w:t>470,00</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2BA9C1F9" w14:textId="77777777">
            <w:pPr>
              <w:pStyle w:val="Tab3MiddleColNon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665F6A" w14:paraId="2A833F81" w14:textId="77777777">
            <w:pPr>
              <w:pStyle w:val="Tab3LastColNonGras"/>
              <w:rPr>
                <w:lang w:val="fr-FR"/>
              </w:rPr>
            </w:pPr>
            <w:r>
              <w:rPr>
                <w:lang w:val="fr-FR"/>
              </w:rPr>
              <w:t>119 930,00</w:t>
            </w:r>
          </w:p>
        </w:tc>
      </w:tr>
      <w:tr w14:paraId="2D573AB7"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665F6A" w14:paraId="03A39EEC" w14:textId="77777777">
            <w:pPr>
              <w:pStyle w:val="Tab3FirstColNonGras"/>
              <w:rPr>
                <w:lang w:val="fr-FR"/>
              </w:rPr>
            </w:pPr>
            <w:r>
              <w:rPr>
                <w:lang w:val="fr-FR"/>
              </w:rPr>
              <w:t>FV CBOT UST 5 1226</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37146AFF" w14:textId="77777777">
            <w:pPr>
              <w:pStyle w:val="Tab3MiddleColNonGras"/>
              <w:rPr>
                <w:lang w:val="fr-FR"/>
              </w:rPr>
            </w:pPr>
            <w:r>
              <w:rPr>
                <w:lang w:val="fr-FR"/>
              </w:rPr>
              <w:t>440</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2559995F" w14:textId="77777777">
            <w:pPr>
              <w:pStyle w:val="Tab3MiddleColNonGras"/>
              <w:rPr>
                <w:lang w:val="fr-FR"/>
              </w:rPr>
            </w:pPr>
            <w:r>
              <w:rPr>
                <w:lang w:val="fr-FR"/>
              </w:rPr>
              <w:t xml:space="preserve"> </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795D9817" w14:textId="77777777">
            <w:pPr>
              <w:pStyle w:val="Tab3MiddleColNonGras"/>
              <w:rPr>
                <w:lang w:val="fr-FR"/>
              </w:rPr>
            </w:pPr>
            <w:r>
              <w:rPr>
                <w:lang w:val="fr-FR"/>
              </w:rPr>
              <w:t>-115 001,98</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665F6A" w14:paraId="16A0AE9B" w14:textId="77777777">
            <w:pPr>
              <w:pStyle w:val="Tab3LastColNonGras"/>
              <w:rPr>
                <w:lang w:val="fr-FR"/>
              </w:rPr>
            </w:pPr>
            <w:r>
              <w:rPr>
                <w:lang w:val="fr-FR"/>
              </w:rPr>
              <w:t>40 014 636,62</w:t>
            </w:r>
          </w:p>
        </w:tc>
      </w:tr>
      <w:tr w14:paraId="48A38623"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665F6A" w14:paraId="0674401F" w14:textId="77777777">
            <w:pPr>
              <w:pStyle w:val="Tab3FirstColNonGras"/>
              <w:rPr>
                <w:lang w:val="fr-FR"/>
              </w:rPr>
            </w:pPr>
            <w:r>
              <w:rPr>
                <w:lang w:val="fr-FR"/>
              </w:rPr>
              <w:t>US 10YR NOTE 1226</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34CC9D3C" w14:textId="77777777">
            <w:pPr>
              <w:pStyle w:val="Tab3MiddleColNonGras"/>
              <w:rPr>
                <w:lang w:val="fr-FR"/>
              </w:rPr>
            </w:pPr>
            <w:r>
              <w:rPr>
                <w:lang w:val="fr-FR"/>
              </w:rPr>
              <w:t>104</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28B8D493" w14:textId="77777777">
            <w:pPr>
              <w:pStyle w:val="Tab3MiddleColNonGras"/>
              <w:rPr>
                <w:lang w:val="fr-FR"/>
              </w:rPr>
            </w:pPr>
            <w:r>
              <w:rPr>
                <w:lang w:val="fr-FR"/>
              </w:rPr>
              <w:t xml:space="preserve"> </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55BFD3B5" w14:textId="77777777">
            <w:pPr>
              <w:pStyle w:val="Tab3MiddleColNonGras"/>
              <w:rPr>
                <w:lang w:val="fr-FR"/>
              </w:rPr>
            </w:pPr>
            <w:r>
              <w:rPr>
                <w:lang w:val="fr-FR"/>
              </w:rPr>
              <w:t>-177 400,18</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665F6A" w14:paraId="3B29AB75" w14:textId="77777777">
            <w:pPr>
              <w:pStyle w:val="Tab3LastColNonGras"/>
              <w:rPr>
                <w:lang w:val="fr-FR"/>
              </w:rPr>
            </w:pPr>
            <w:r>
              <w:rPr>
                <w:lang w:val="fr-FR"/>
              </w:rPr>
              <w:t>9 540 982,52</w:t>
            </w:r>
          </w:p>
        </w:tc>
      </w:tr>
      <w:tr w14:paraId="34CA33E0"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665F6A" w14:paraId="445DD65D" w14:textId="77777777">
            <w:pPr>
              <w:pStyle w:val="Tab3FirstColNonGras"/>
              <w:rPr>
                <w:lang w:val="fr-FR"/>
              </w:rPr>
            </w:pPr>
            <w:r>
              <w:rPr>
                <w:lang w:val="fr-FR"/>
              </w:rPr>
              <w:t>US 10Y ULT 1226</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5EF58BF8" w14:textId="77777777">
            <w:pPr>
              <w:pStyle w:val="Tab3MiddleColNonGras"/>
              <w:rPr>
                <w:lang w:val="fr-FR"/>
              </w:rPr>
            </w:pPr>
            <w:r>
              <w:rPr>
                <w:lang w:val="fr-FR"/>
              </w:rPr>
              <w:t>112</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0D078F4D" w14:textId="77777777">
            <w:pPr>
              <w:pStyle w:val="Tab3MiddleColNonGras"/>
              <w:rPr>
                <w:lang w:val="fr-FR"/>
              </w:rPr>
            </w:pPr>
            <w:r>
              <w:rPr>
                <w:lang w:val="fr-FR"/>
              </w:rPr>
              <w:t xml:space="preserve"> </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76112728" w14:textId="77777777">
            <w:pPr>
              <w:pStyle w:val="Tab3MiddleColNonGras"/>
              <w:rPr>
                <w:lang w:val="fr-FR"/>
              </w:rPr>
            </w:pPr>
            <w:r>
              <w:rPr>
                <w:lang w:val="fr-FR"/>
              </w:rPr>
              <w:t>-64 709,25</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665F6A" w14:paraId="0B180D7D" w14:textId="77777777">
            <w:pPr>
              <w:pStyle w:val="Tab3LastColNonGras"/>
              <w:rPr>
                <w:lang w:val="fr-FR"/>
              </w:rPr>
            </w:pPr>
            <w:r>
              <w:rPr>
                <w:lang w:val="fr-FR"/>
              </w:rPr>
              <w:t>10 353 479,77</w:t>
            </w:r>
          </w:p>
        </w:tc>
      </w:tr>
      <w:tr w14:paraId="1DE07621"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665F6A" w14:paraId="4C34EC72" w14:textId="77777777">
            <w:pPr>
              <w:pStyle w:val="Tab3FirstColNonGras"/>
              <w:rPr>
                <w:lang w:val="fr-FR"/>
              </w:rPr>
            </w:pPr>
            <w:r>
              <w:rPr>
                <w:lang w:val="fr-FR"/>
              </w:rPr>
              <w:t>XEUR FGBX BUX 1226</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255FA39D" w14:textId="77777777">
            <w:pPr>
              <w:pStyle w:val="Tab3MiddleColNonGras"/>
              <w:rPr>
                <w:lang w:val="fr-FR"/>
              </w:rPr>
            </w:pPr>
            <w:r>
              <w:rPr>
                <w:lang w:val="fr-FR"/>
              </w:rPr>
              <w:t>-102</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61147B7A" w14:textId="77777777">
            <w:pPr>
              <w:pStyle w:val="Tab3MiddleColNonGras"/>
              <w:rPr>
                <w:lang w:val="fr-FR"/>
              </w:rPr>
            </w:pPr>
            <w:r>
              <w:rPr>
                <w:lang w:val="fr-FR"/>
              </w:rPr>
              <w:t>179 520,00</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69D1CF0F" w14:textId="77777777">
            <w:pPr>
              <w:pStyle w:val="Tab3MiddleColNon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665F6A" w14:paraId="31016730" w14:textId="77777777">
            <w:pPr>
              <w:pStyle w:val="Tab3LastColNonGras"/>
              <w:rPr>
                <w:lang w:val="fr-FR"/>
              </w:rPr>
            </w:pPr>
            <w:r>
              <w:rPr>
                <w:lang w:val="fr-FR"/>
              </w:rPr>
              <w:t>-10 255 080,00</w:t>
            </w:r>
          </w:p>
        </w:tc>
      </w:tr>
      <w:tr w14:paraId="0791C4E0"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665F6A" w14:paraId="472093B9" w14:textId="77777777">
            <w:pPr>
              <w:pStyle w:val="Tab1FirstColGras"/>
              <w:rPr>
                <w:lang w:val="fr-FR"/>
              </w:rPr>
            </w:pPr>
            <w:r>
              <w:rPr>
                <w:lang w:val="fr-FR"/>
              </w:rPr>
              <w:t>Sous-total 1.</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47D001D7"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11E36296" w14:textId="77777777">
            <w:pPr>
              <w:pStyle w:val="Tab1MiddleColGras"/>
              <w:rPr>
                <w:lang w:val="fr-FR"/>
              </w:rPr>
            </w:pPr>
            <w:r>
              <w:rPr>
                <w:lang w:val="fr-FR"/>
              </w:rPr>
              <w:t>234 940,00</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5B49C0EC" w14:textId="77777777">
            <w:pPr>
              <w:pStyle w:val="Tab1MiddleColGras"/>
              <w:rPr>
                <w:lang w:val="fr-FR"/>
              </w:rPr>
            </w:pPr>
            <w:r>
              <w:rPr>
                <w:lang w:val="fr-FR"/>
              </w:rPr>
              <w:t>-357 111,41</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665F6A" w14:paraId="377B12EC" w14:textId="77777777">
            <w:pPr>
              <w:pStyle w:val="Tab1LastColGras"/>
              <w:rPr>
                <w:lang w:val="fr-FR"/>
              </w:rPr>
            </w:pPr>
            <w:r>
              <w:rPr>
                <w:lang w:val="fr-FR"/>
              </w:rPr>
              <w:t>67 375 218,91</w:t>
            </w:r>
          </w:p>
        </w:tc>
      </w:tr>
      <w:tr w14:paraId="3692B69A"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665F6A" w14:paraId="7E3A7061" w14:textId="77777777">
            <w:pPr>
              <w:pStyle w:val="Tab1FirstColGras"/>
              <w:rPr>
                <w:lang w:val="fr-FR"/>
              </w:rPr>
            </w:pPr>
            <w:r>
              <w:rPr>
                <w:lang w:val="fr-FR"/>
              </w:rPr>
              <w:t>2. Options</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22F6437C"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5C87A477"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5ABD60D1" w14:textId="77777777">
            <w:pPr>
              <w:pStyle w:val="Tab1MiddleColGrasNoContent"/>
              <w:rPr>
                <w:sz w:val="16"/>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665F6A" w14:paraId="2E3807DF" w14:textId="77777777">
            <w:pPr>
              <w:pStyle w:val="Tab1LastColGrasNoContent"/>
              <w:rPr>
                <w:sz w:val="16"/>
                <w:lang w:val="fr-FR"/>
              </w:rPr>
            </w:pPr>
          </w:p>
        </w:tc>
      </w:tr>
      <w:tr w14:paraId="76FB807B"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665F6A" w14:paraId="3573FB73" w14:textId="77777777">
            <w:pPr>
              <w:pStyle w:val="Tab1FirstColGras"/>
              <w:rPr>
                <w:lang w:val="fr-FR"/>
              </w:rPr>
            </w:pPr>
            <w:r>
              <w:rPr>
                <w:lang w:val="fr-FR"/>
              </w:rPr>
              <w:t>Sous-total 2.</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3D824BE3"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4AA60686" w14:textId="77777777">
            <w:pPr>
              <w:pStyle w:val="Tab1MiddleColGras"/>
              <w:rPr>
                <w:lang w:val="fr-FR"/>
              </w:rPr>
            </w:pPr>
            <w:r>
              <w:rPr>
                <w:lang w:val="fr-FR"/>
              </w:rPr>
              <w:t xml:space="preserve"> </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5E553252" w14:textId="77777777">
            <w:pPr>
              <w:pStyle w:val="Tab1MiddleCol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665F6A" w14:paraId="0578665C" w14:textId="77777777">
            <w:pPr>
              <w:pStyle w:val="Tab1LastColGras"/>
              <w:rPr>
                <w:lang w:val="fr-FR"/>
              </w:rPr>
            </w:pPr>
            <w:r>
              <w:rPr>
                <w:lang w:val="fr-FR"/>
              </w:rPr>
              <w:t xml:space="preserve"> </w:t>
            </w:r>
          </w:p>
        </w:tc>
      </w:tr>
      <w:tr w14:paraId="4F18FA9B"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665F6A" w14:paraId="297CDD34" w14:textId="77777777">
            <w:pPr>
              <w:pStyle w:val="Tab1FirstColGras"/>
              <w:rPr>
                <w:lang w:val="fr-FR"/>
              </w:rPr>
            </w:pPr>
            <w:r>
              <w:rPr>
                <w:lang w:val="fr-FR"/>
              </w:rPr>
              <w:t>3. Swaps</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363EEABC"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26BFF5C8"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2D44B813" w14:textId="77777777">
            <w:pPr>
              <w:pStyle w:val="Tab1MiddleColGrasNoContent"/>
              <w:rPr>
                <w:sz w:val="16"/>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665F6A" w14:paraId="40567024" w14:textId="77777777">
            <w:pPr>
              <w:pStyle w:val="Tab1LastColGrasNoContent"/>
              <w:rPr>
                <w:sz w:val="16"/>
                <w:lang w:val="fr-FR"/>
              </w:rPr>
            </w:pPr>
          </w:p>
        </w:tc>
      </w:tr>
      <w:tr w14:paraId="0C1D654B"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665F6A" w14:paraId="0C52EADF" w14:textId="77777777">
            <w:pPr>
              <w:pStyle w:val="Tab3FirstColNonGras"/>
              <w:rPr>
                <w:lang w:val="fr-FR"/>
              </w:rPr>
            </w:pPr>
            <w:r>
              <w:rPr>
                <w:lang w:val="fr-FR"/>
              </w:rPr>
              <w:t>E6R/0.0/FIX/3.3812</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64092954" w14:textId="77777777">
            <w:pPr>
              <w:pStyle w:val="Tab3MiddleColNonGras"/>
              <w:rPr>
                <w:lang w:val="fr-FR"/>
              </w:rPr>
            </w:pPr>
            <w:r>
              <w:rPr>
                <w:lang w:val="fr-FR"/>
              </w:rPr>
              <w:t>5 630 000</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4E835DD2" w14:textId="77777777">
            <w:pPr>
              <w:pStyle w:val="Tab3MiddleColNonGras"/>
              <w:rPr>
                <w:lang w:val="fr-FR"/>
              </w:rPr>
            </w:pPr>
            <w:r>
              <w:rPr>
                <w:lang w:val="fr-FR"/>
              </w:rPr>
              <w:t>171 572,71</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20B3271E" w14:textId="77777777">
            <w:pPr>
              <w:pStyle w:val="Tab3MiddleColNon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665F6A" w14:paraId="13F07DF9" w14:textId="77777777">
            <w:pPr>
              <w:pStyle w:val="Tab3LastColNonGras"/>
              <w:rPr>
                <w:lang w:val="fr-FR"/>
              </w:rPr>
            </w:pPr>
            <w:r>
              <w:rPr>
                <w:lang w:val="fr-FR"/>
              </w:rPr>
              <w:t>5 630 000,00</w:t>
            </w:r>
          </w:p>
        </w:tc>
      </w:tr>
      <w:tr w14:paraId="451B4BD5"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665F6A" w14:paraId="5EC3ABB0" w14:textId="77777777">
            <w:pPr>
              <w:pStyle w:val="Tab3FirstColNonGras"/>
              <w:rPr>
                <w:lang w:val="fr-FR"/>
              </w:rPr>
            </w:pPr>
            <w:r>
              <w:rPr>
                <w:lang w:val="fr-FR"/>
              </w:rPr>
              <w:t>FIX/2.9643/OISEST/0.</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139E56AE" w14:textId="77777777">
            <w:pPr>
              <w:pStyle w:val="Tab3MiddleColNonGras"/>
              <w:rPr>
                <w:lang w:val="fr-FR"/>
              </w:rPr>
            </w:pPr>
            <w:r>
              <w:rPr>
                <w:lang w:val="fr-FR"/>
              </w:rPr>
              <w:t>57 300 000</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3C701F96" w14:textId="77777777">
            <w:pPr>
              <w:pStyle w:val="Tab3MiddleColNonGras"/>
              <w:rPr>
                <w:lang w:val="fr-FR"/>
              </w:rPr>
            </w:pPr>
            <w:r>
              <w:rPr>
                <w:lang w:val="fr-FR"/>
              </w:rPr>
              <w:t xml:space="preserve"> </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3478972F" w14:textId="77777777">
            <w:pPr>
              <w:pStyle w:val="Tab3MiddleColNonGras"/>
              <w:rPr>
                <w:lang w:val="fr-FR"/>
              </w:rPr>
            </w:pPr>
            <w:r>
              <w:rPr>
                <w:lang w:val="fr-FR"/>
              </w:rPr>
              <w:t>-401 754,24</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665F6A" w14:paraId="114CA9D0" w14:textId="77777777">
            <w:pPr>
              <w:pStyle w:val="Tab3LastColNonGras"/>
              <w:rPr>
                <w:lang w:val="fr-FR"/>
              </w:rPr>
            </w:pPr>
            <w:r>
              <w:rPr>
                <w:lang w:val="fr-FR"/>
              </w:rPr>
              <w:t>57 300 000,00</w:t>
            </w:r>
          </w:p>
        </w:tc>
      </w:tr>
      <w:tr w14:paraId="6464DD49"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665F6A" w14:paraId="4338F7DB" w14:textId="77777777">
            <w:pPr>
              <w:pStyle w:val="Tab3FirstColNonGras"/>
              <w:rPr>
                <w:lang w:val="fr-FR"/>
              </w:rPr>
            </w:pPr>
            <w:r>
              <w:rPr>
                <w:lang w:val="fr-FR"/>
              </w:rPr>
              <w:t>FIX/3.1183/OISEST/0.</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7B895F5A" w14:textId="77777777">
            <w:pPr>
              <w:pStyle w:val="Tab3MiddleColNonGras"/>
              <w:rPr>
                <w:lang w:val="fr-FR"/>
              </w:rPr>
            </w:pPr>
            <w:r>
              <w:rPr>
                <w:lang w:val="fr-FR"/>
              </w:rPr>
              <w:t>53 090 000</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601BF4E2" w14:textId="77777777">
            <w:pPr>
              <w:pStyle w:val="Tab3MiddleColNonGras"/>
              <w:rPr>
                <w:lang w:val="fr-FR"/>
              </w:rPr>
            </w:pPr>
            <w:r>
              <w:rPr>
                <w:lang w:val="fr-FR"/>
              </w:rPr>
              <w:t xml:space="preserve"> </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2B8E5F3D" w14:textId="77777777">
            <w:pPr>
              <w:pStyle w:val="Tab3MiddleColNonGras"/>
              <w:rPr>
                <w:lang w:val="fr-FR"/>
              </w:rPr>
            </w:pPr>
            <w:r>
              <w:rPr>
                <w:lang w:val="fr-FR"/>
              </w:rPr>
              <w:t>-218 321,67</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665F6A" w14:paraId="0FE87889" w14:textId="77777777">
            <w:pPr>
              <w:pStyle w:val="Tab3LastColNonGras"/>
              <w:rPr>
                <w:lang w:val="fr-FR"/>
              </w:rPr>
            </w:pPr>
            <w:r>
              <w:rPr>
                <w:lang w:val="fr-FR"/>
              </w:rPr>
              <w:t>53 090 000,00</w:t>
            </w:r>
          </w:p>
        </w:tc>
      </w:tr>
      <w:tr w14:paraId="45E66E18"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665F6A" w14:paraId="0C8A183B" w14:textId="77777777">
            <w:pPr>
              <w:pStyle w:val="Tab3FirstColNonGras"/>
              <w:rPr>
                <w:lang w:val="fr-FR"/>
              </w:rPr>
            </w:pPr>
            <w:r>
              <w:rPr>
                <w:lang w:val="fr-FR"/>
              </w:rPr>
              <w:t>FIX/3.4565/E6R/0.0</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28D059B0" w14:textId="77777777">
            <w:pPr>
              <w:pStyle w:val="Tab3MiddleColNonGras"/>
              <w:rPr>
                <w:lang w:val="fr-FR"/>
              </w:rPr>
            </w:pPr>
            <w:r>
              <w:rPr>
                <w:lang w:val="fr-FR"/>
              </w:rPr>
              <w:t>23 080 000</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5C0D8F00" w14:textId="77777777">
            <w:pPr>
              <w:pStyle w:val="Tab3MiddleColNonGras"/>
              <w:rPr>
                <w:lang w:val="fr-FR"/>
              </w:rPr>
            </w:pPr>
            <w:r>
              <w:rPr>
                <w:lang w:val="fr-FR"/>
              </w:rPr>
              <w:t xml:space="preserve"> </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0F33D995" w14:textId="77777777">
            <w:pPr>
              <w:pStyle w:val="Tab3MiddleColNonGras"/>
              <w:rPr>
                <w:lang w:val="fr-FR"/>
              </w:rPr>
            </w:pPr>
            <w:r>
              <w:rPr>
                <w:lang w:val="fr-FR"/>
              </w:rPr>
              <w:t>-155 516,94</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665F6A" w14:paraId="532ECFCB" w14:textId="77777777">
            <w:pPr>
              <w:pStyle w:val="Tab3LastColNonGras"/>
              <w:rPr>
                <w:lang w:val="fr-FR"/>
              </w:rPr>
            </w:pPr>
            <w:r>
              <w:rPr>
                <w:lang w:val="fr-FR"/>
              </w:rPr>
              <w:t>23 080 000,00</w:t>
            </w:r>
          </w:p>
        </w:tc>
      </w:tr>
      <w:tr w14:paraId="1FE39946"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665F6A" w14:paraId="341A7645" w14:textId="77777777">
            <w:pPr>
              <w:pStyle w:val="Tab3FirstColNonGras"/>
              <w:rPr>
                <w:lang w:val="fr-FR"/>
              </w:rPr>
            </w:pPr>
            <w:r>
              <w:rPr>
                <w:lang w:val="fr-FR"/>
              </w:rPr>
              <w:t>FIX/4.8568/SOFFRATE/</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76380FF4" w14:textId="77777777">
            <w:pPr>
              <w:pStyle w:val="Tab3MiddleColNonGras"/>
              <w:rPr>
                <w:lang w:val="fr-FR"/>
              </w:rPr>
            </w:pPr>
            <w:r>
              <w:rPr>
                <w:lang w:val="fr-FR"/>
              </w:rPr>
              <w:t>52 454 109,26</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5FC8EA24" w14:textId="77777777">
            <w:pPr>
              <w:pStyle w:val="Tab3MiddleColNonGras"/>
              <w:rPr>
                <w:lang w:val="fr-FR"/>
              </w:rPr>
            </w:pPr>
            <w:r>
              <w:rPr>
                <w:lang w:val="fr-FR"/>
              </w:rPr>
              <w:t xml:space="preserve"> </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39CB5380" w14:textId="77777777">
            <w:pPr>
              <w:pStyle w:val="Tab3MiddleColNonGras"/>
              <w:rPr>
                <w:lang w:val="fr-FR"/>
              </w:rPr>
            </w:pPr>
            <w:r>
              <w:rPr>
                <w:lang w:val="fr-FR"/>
              </w:rPr>
              <w:t>-66 996,89</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665F6A" w14:paraId="484F28F8" w14:textId="77777777">
            <w:pPr>
              <w:pStyle w:val="Tab3LastColNonGras"/>
              <w:rPr>
                <w:lang w:val="fr-FR"/>
              </w:rPr>
            </w:pPr>
            <w:r>
              <w:rPr>
                <w:lang w:val="fr-FR"/>
              </w:rPr>
              <w:t>52 454 109,26</w:t>
            </w:r>
          </w:p>
        </w:tc>
      </w:tr>
      <w:tr w14:paraId="69A2CE48"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665F6A" w14:paraId="797BCA79" w14:textId="77777777">
            <w:pPr>
              <w:pStyle w:val="Tab1FirstColGras"/>
              <w:rPr>
                <w:lang w:val="fr-FR"/>
              </w:rPr>
            </w:pPr>
            <w:r>
              <w:rPr>
                <w:lang w:val="fr-FR"/>
              </w:rPr>
              <w:t>Sous-total 3.</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1D137F11"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0FFE7370" w14:textId="77777777">
            <w:pPr>
              <w:pStyle w:val="Tab1MiddleColGras"/>
              <w:rPr>
                <w:lang w:val="fr-FR"/>
              </w:rPr>
            </w:pPr>
            <w:r>
              <w:rPr>
                <w:lang w:val="fr-FR"/>
              </w:rPr>
              <w:t>171 572,71</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2F9F555F" w14:textId="77777777">
            <w:pPr>
              <w:pStyle w:val="Tab1MiddleColGras"/>
              <w:rPr>
                <w:lang w:val="fr-FR"/>
              </w:rPr>
            </w:pPr>
            <w:r>
              <w:rPr>
                <w:lang w:val="fr-FR"/>
              </w:rPr>
              <w:t>-842 589,74</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665F6A" w14:paraId="0E9AF482" w14:textId="77777777">
            <w:pPr>
              <w:pStyle w:val="Tab1LastColGras"/>
              <w:rPr>
                <w:lang w:val="fr-FR"/>
              </w:rPr>
            </w:pPr>
            <w:r>
              <w:rPr>
                <w:lang w:val="fr-FR"/>
              </w:rPr>
              <w:t>191 554 109,26</w:t>
            </w:r>
          </w:p>
        </w:tc>
      </w:tr>
      <w:tr w14:paraId="51A792B6"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665F6A" w14:paraId="25D07CB2" w14:textId="77777777">
            <w:pPr>
              <w:pStyle w:val="Tab1FirstColGras"/>
              <w:rPr>
                <w:lang w:val="fr-FR"/>
              </w:rPr>
            </w:pPr>
            <w:r>
              <w:rPr>
                <w:lang w:val="fr-FR"/>
              </w:rPr>
              <w:t>4. Autres instruments</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4A4C78A7"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72BD7D26"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6A771CE1" w14:textId="77777777">
            <w:pPr>
              <w:pStyle w:val="Tab1MiddleColGrasNoContent"/>
              <w:rPr>
                <w:sz w:val="16"/>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665F6A" w14:paraId="769BCA2A" w14:textId="77777777">
            <w:pPr>
              <w:pStyle w:val="Tab1LastColGrasNoContent"/>
              <w:rPr>
                <w:sz w:val="16"/>
                <w:lang w:val="fr-FR"/>
              </w:rPr>
            </w:pPr>
          </w:p>
        </w:tc>
      </w:tr>
      <w:tr w14:paraId="754D6771"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665F6A" w14:paraId="24B427DC" w14:textId="77777777">
            <w:pPr>
              <w:pStyle w:val="Tab1FirstColGras"/>
              <w:rPr>
                <w:lang w:val="fr-FR"/>
              </w:rPr>
            </w:pPr>
            <w:r>
              <w:rPr>
                <w:lang w:val="fr-FR"/>
              </w:rPr>
              <w:t>Sous-total 4.</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2E69F14C"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315ACA4D" w14:textId="77777777">
            <w:pPr>
              <w:pStyle w:val="Tab1MiddleColGras"/>
              <w:rPr>
                <w:lang w:val="fr-FR"/>
              </w:rPr>
            </w:pPr>
            <w:r>
              <w:rPr>
                <w:lang w:val="fr-FR"/>
              </w:rPr>
              <w:t xml:space="preserve"> </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030FAFB6" w14:textId="77777777">
            <w:pPr>
              <w:pStyle w:val="Tab1MiddleCol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665F6A" w14:paraId="0BD49464" w14:textId="77777777">
            <w:pPr>
              <w:pStyle w:val="Tab1LastColGras"/>
              <w:rPr>
                <w:lang w:val="fr-FR"/>
              </w:rPr>
            </w:pPr>
            <w:r>
              <w:rPr>
                <w:lang w:val="fr-FR"/>
              </w:rPr>
              <w:t xml:space="preserve"> </w:t>
            </w:r>
          </w:p>
        </w:tc>
      </w:tr>
      <w:tr w14:paraId="207BAFC5" w14:textId="77777777">
        <w:tblPrEx>
          <w:tblW w:w="5000" w:type="pct"/>
          <w:tblLayout w:type="fixed"/>
          <w:tblLook w:val="04A0"/>
        </w:tblPrEx>
        <w:trPr>
          <w:trHeight w:hRule="exact" w:val="20"/>
        </w:trPr>
        <w:tc>
          <w:tcPr>
            <w:tcW w:w="3000" w:type="dxa"/>
            <w:tcBorders>
              <w:left w:val="single" w:sz="4" w:space="0" w:color="000000"/>
            </w:tcBorders>
            <w:tcMar>
              <w:top w:w="0" w:type="dxa"/>
              <w:left w:w="0" w:type="dxa"/>
              <w:bottom w:w="0" w:type="dxa"/>
              <w:right w:w="0" w:type="dxa"/>
            </w:tcMar>
            <w:vAlign w:val="center"/>
          </w:tcPr>
          <w:p w:rsidR="00665F6A" w14:paraId="358643D7" w14:textId="77777777">
            <w:pPr>
              <w:pStyle w:val="Tab1First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7AE56C17" w14:textId="77777777">
            <w:pPr>
              <w:pStyle w:val="Tab1Middle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4E709827" w14:textId="77777777">
            <w:pPr>
              <w:pStyle w:val="Tab1Middle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5089FC4A" w14:textId="77777777">
            <w:pPr>
              <w:pStyle w:val="Tab1MiddleColGras"/>
              <w:rPr>
                <w:sz w:val="0"/>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665F6A" w14:paraId="58A080D7" w14:textId="77777777">
            <w:pPr>
              <w:pStyle w:val="Tab1LastColGras"/>
              <w:rPr>
                <w:sz w:val="0"/>
                <w:lang w:val="fr-FR"/>
              </w:rPr>
            </w:pPr>
          </w:p>
        </w:tc>
      </w:tr>
      <w:tr w14:paraId="4375A65A" w14:textId="77777777">
        <w:tblPrEx>
          <w:tblW w:w="5000" w:type="pct"/>
          <w:tblLayout w:type="fixed"/>
          <w:tblLook w:val="04A0"/>
        </w:tblPrEx>
        <w:trPr>
          <w:trHeight w:val="281"/>
        </w:trPr>
        <w:tc>
          <w:tcPr>
            <w:tcW w:w="3000" w:type="dxa"/>
            <w:tcBorders>
              <w:top w:val="single" w:sz="4" w:space="0" w:color="000000"/>
              <w:left w:val="single" w:sz="4" w:space="0" w:color="000000"/>
              <w:bottom w:val="single" w:sz="4" w:space="0" w:color="000000"/>
            </w:tcBorders>
            <w:tcMar>
              <w:top w:w="79" w:type="dxa"/>
              <w:left w:w="0" w:type="dxa"/>
              <w:bottom w:w="45" w:type="dxa"/>
              <w:right w:w="0" w:type="dxa"/>
            </w:tcMar>
            <w:vAlign w:val="center"/>
          </w:tcPr>
          <w:p w:rsidR="00665F6A" w14:paraId="4412CF1D" w14:textId="77777777">
            <w:pPr>
              <w:pStyle w:val="TotalTabFirstColBordure"/>
              <w:rPr>
                <w:lang w:val="fr-FR"/>
              </w:rPr>
            </w:pPr>
            <w:r>
              <w:rPr>
                <w:lang w:val="fr-FR"/>
              </w:rPr>
              <w:t>Total</w:t>
            </w:r>
          </w:p>
        </w:tc>
        <w:tc>
          <w:tcPr>
            <w:tcW w:w="150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665F6A" w14:paraId="20A06E5E" w14:textId="77777777">
            <w:pPr>
              <w:pStyle w:val="TotalTabMiddleColBordureNoContent"/>
              <w:rPr>
                <w:sz w:val="16"/>
                <w:lang w:val="fr-FR"/>
              </w:rPr>
            </w:pPr>
          </w:p>
        </w:tc>
        <w:tc>
          <w:tcPr>
            <w:tcW w:w="150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665F6A" w14:paraId="45B6D607" w14:textId="77777777">
            <w:pPr>
              <w:pStyle w:val="TotalTabMiddleColBordure"/>
              <w:rPr>
                <w:lang w:val="fr-FR"/>
              </w:rPr>
            </w:pPr>
            <w:r>
              <w:rPr>
                <w:lang w:val="fr-FR"/>
              </w:rPr>
              <w:t>406 512,71</w:t>
            </w:r>
          </w:p>
        </w:tc>
        <w:tc>
          <w:tcPr>
            <w:tcW w:w="150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665F6A" w14:paraId="123DA822" w14:textId="77777777">
            <w:pPr>
              <w:pStyle w:val="TotalTabMiddleColBordure"/>
              <w:rPr>
                <w:lang w:val="fr-FR"/>
              </w:rPr>
            </w:pPr>
            <w:r>
              <w:rPr>
                <w:lang w:val="fr-FR"/>
              </w:rPr>
              <w:t>-1 199 701,15</w:t>
            </w:r>
          </w:p>
        </w:tc>
        <w:tc>
          <w:tcPr>
            <w:tcW w:w="2160" w:type="dxa"/>
            <w:tcBorders>
              <w:top w:val="single" w:sz="4" w:space="0" w:color="232323"/>
              <w:left w:val="single" w:sz="4" w:space="0" w:color="232323"/>
              <w:bottom w:val="single" w:sz="4" w:space="0" w:color="232323"/>
              <w:right w:val="single" w:sz="4" w:space="0" w:color="232323"/>
            </w:tcBorders>
            <w:tcMar>
              <w:top w:w="79" w:type="dxa"/>
              <w:left w:w="0" w:type="dxa"/>
              <w:bottom w:w="45" w:type="dxa"/>
              <w:right w:w="0" w:type="dxa"/>
            </w:tcMar>
            <w:vAlign w:val="center"/>
          </w:tcPr>
          <w:p w:rsidR="00665F6A" w14:paraId="6267CECE" w14:textId="77777777">
            <w:pPr>
              <w:pStyle w:val="TotalTabLastColBordure"/>
              <w:rPr>
                <w:lang w:val="fr-FR"/>
              </w:rPr>
            </w:pPr>
            <w:r>
              <w:rPr>
                <w:lang w:val="fr-FR"/>
              </w:rPr>
              <w:t>258 929 328,17</w:t>
            </w:r>
          </w:p>
        </w:tc>
      </w:tr>
    </w:tbl>
    <w:p w:rsidR="00665F6A" w14:paraId="137BABA8" w14:textId="77777777">
      <w:pPr>
        <w:pStyle w:val="TechnicalBookmark"/>
        <w:rPr>
          <w:lang w:val="fr-FR"/>
        </w:rPr>
      </w:pPr>
    </w:p>
    <w:p w:rsidR="00665F6A" w14:paraId="0A750129" w14:textId="77777777">
      <w:pPr>
        <w:pStyle w:val="TableNote"/>
        <w:spacing w:before="60" w:after="15"/>
        <w:rPr>
          <w:lang w:val="fr-FR"/>
        </w:rPr>
      </w:pPr>
      <w:r>
        <w:rPr>
          <w:lang w:val="fr-FR"/>
        </w:rPr>
        <w:t>(*) Montant déterminé selon les dispositions du règlement relatif à la présentation des expositions.</w:t>
      </w:r>
    </w:p>
    <w:p w:rsidR="00665F6A" w14:paraId="45BA2D0E" w14:textId="77777777">
      <w:pPr>
        <w:pStyle w:val="BreakLine"/>
        <w:rPr>
          <w:lang w:val="fr-FR"/>
        </w:rPr>
        <w:sectPr>
          <w:headerReference w:type="default" r:id="rId91"/>
          <w:footerReference w:type="default" r:id="rId92"/>
          <w:pgSz w:w="11900" w:h="16840"/>
          <w:pgMar w:top="2154" w:right="1134" w:bottom="1134" w:left="1134" w:header="400" w:footer="400" w:gutter="0"/>
          <w:cols w:space="720"/>
        </w:sectPr>
      </w:pPr>
      <w:r>
        <w:rPr>
          <w:lang w:val="fr-FR"/>
        </w:rPr>
        <w:t xml:space="preserve"> </w:t>
      </w:r>
      <w:r>
        <w:rPr>
          <w:lang w:val="fr-FR"/>
        </w:rPr>
        <w:cr/>
      </w:r>
    </w:p>
    <w:p w:rsidR="00665F6A" w:rsidRPr="00997D4B" w14:paraId="125F3D8B" w14:textId="77777777">
      <w:pPr>
        <w:spacing w:line="45" w:lineRule="exact"/>
        <w:rPr>
          <w:sz w:val="5"/>
          <w:lang w:val="fr-FR"/>
        </w:rPr>
      </w:pPr>
    </w:p>
    <w:p w:rsidR="00665F6A" w14:paraId="6AC8AD99" w14:textId="77777777">
      <w:pPr>
        <w:pStyle w:val="TechnicalBookmark"/>
        <w:rPr>
          <w:lang w:val="fr-FR"/>
        </w:rPr>
      </w:pPr>
      <w:r>
        <w:rPr>
          <w:lang w:val="fr-FR"/>
        </w:rPr>
        <w:fldChar w:fldCharType="begin"/>
      </w:r>
      <w:r>
        <w:rPr>
          <w:lang w:val="fr-FR"/>
        </w:rPr>
        <w:instrText xml:space="preserve"> SET 6817601A9103A40482FF0113AE059BC4 "" </w:instrText>
      </w:r>
      <w:r>
        <w:rPr>
          <w:lang w:val="fr-FR"/>
        </w:rPr>
        <w:fldChar w:fldCharType="separate"/>
      </w:r>
      <w:bookmarkStart w:id="145" w:name="6817601A9103A40482FF0113AE059BC4"/>
      <w:bookmarkEnd w:id="145"/>
      <w:r>
        <w:rPr>
          <w:lang w:val="fr-FR"/>
        </w:rPr>
        <w:fldChar w:fldCharType="end"/>
      </w:r>
    </w:p>
    <w:p w:rsidR="00665F6A" w14:paraId="2FB8B7F3" w14:textId="77777777">
      <w:pPr>
        <w:pStyle w:val="H3"/>
        <w:rPr>
          <w:lang w:val="fr-FR"/>
        </w:rPr>
      </w:pPr>
      <w:r>
        <w:rPr>
          <w:lang w:val="fr-FR"/>
        </w:rPr>
        <w:t>Inventaire des instruments financiers à terme - de change</w:t>
      </w:r>
    </w:p>
    <w:p w:rsidR="00665F6A" w14:paraId="5C75B85F" w14:textId="77777777">
      <w:pPr>
        <w:pStyle w:val="RefToc3"/>
        <w:rPr>
          <w:lang w:val="fr-FR"/>
        </w:rPr>
      </w:pPr>
      <w:bookmarkStart w:id="146" w:name="BK_35EFD357CAB5D03B39935ACEFF9F1C44"/>
      <w:bookmarkEnd w:id="146"/>
    </w:p>
    <w:p w:rsidR="00665F6A" w14:paraId="2B2EFF36" w14:textId="77777777">
      <w:pPr>
        <w:pStyle w:val="TechnicalBookmark"/>
        <w:rPr>
          <w:lang w:val="fr-FR"/>
        </w:rPr>
      </w:pPr>
      <w:r>
        <w:rPr>
          <w:lang w:val="fr-FR"/>
        </w:rPr>
        <w:fldChar w:fldCharType="begin"/>
      </w:r>
      <w:r>
        <w:rPr>
          <w:lang w:val="fr-FR"/>
        </w:rPr>
        <w:instrText xml:space="preserve"> SET 0582E6F1D9470888A5A7990E888CBFA5 "" </w:instrText>
      </w:r>
      <w:r>
        <w:rPr>
          <w:lang w:val="fr-FR"/>
        </w:rPr>
        <w:fldChar w:fldCharType="separate"/>
      </w:r>
      <w:bookmarkStart w:id="147" w:name="0582E6F1D9470888A5A7990E888CBFA5"/>
      <w:bookmarkEnd w:id="147"/>
      <w:r>
        <w:rPr>
          <w:lang w:val="fr-FR"/>
        </w:rPr>
        <w:fldChar w:fldCharType="end"/>
      </w:r>
    </w:p>
    <w:p w:rsidR="00665F6A" w14:paraId="45018745" w14:textId="77777777">
      <w:pPr>
        <w:pStyle w:val="TechnicalBookmark"/>
        <w:rPr>
          <w:lang w:val="fr-FR"/>
        </w:rPr>
      </w:pPr>
    </w:p>
    <w:tbl>
      <w:tblPr>
        <w:tblW w:w="5000" w:type="pct"/>
        <w:tblBorders>
          <w:bottom w:val="single" w:sz="4" w:space="0" w:color="000000"/>
        </w:tblBorders>
        <w:tblLayout w:type="fixed"/>
        <w:tblLook w:val="04A0"/>
      </w:tblPr>
      <w:tblGrid>
        <w:gridCol w:w="2989"/>
        <w:gridCol w:w="1494"/>
        <w:gridCol w:w="1494"/>
        <w:gridCol w:w="1494"/>
        <w:gridCol w:w="2151"/>
      </w:tblGrid>
      <w:tr w14:paraId="70215C5B" w14:textId="77777777">
        <w:tblPrEx>
          <w:tblW w:w="5000" w:type="pct"/>
          <w:tblBorders>
            <w:bottom w:val="single" w:sz="4" w:space="0" w:color="000000"/>
          </w:tblBorders>
          <w:tblLayout w:type="fixed"/>
          <w:tblLook w:val="04A0"/>
        </w:tblPrEx>
        <w:trPr>
          <w:trHeight w:val="485"/>
        </w:trPr>
        <w:tc>
          <w:tcPr>
            <w:tcW w:w="3000" w:type="dxa"/>
            <w:vMerge w:val="restart"/>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665F6A" w14:paraId="66AF34EF" w14:textId="77777777">
            <w:pPr>
              <w:pStyle w:val="EnteteTabFirstColBordure"/>
              <w:rPr>
                <w:lang w:val="fr-FR"/>
              </w:rPr>
            </w:pPr>
            <w:r>
              <w:rPr>
                <w:lang w:val="fr-FR"/>
              </w:rPr>
              <w:t>Nature d'engagements</w:t>
            </w:r>
          </w:p>
        </w:tc>
        <w:tc>
          <w:tcPr>
            <w:tcW w:w="1500" w:type="dxa"/>
            <w:vMerge w:val="restart"/>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6A8EB0FA" w14:textId="77777777">
            <w:pPr>
              <w:pStyle w:val="EnteteTabMiddleColBordure"/>
              <w:spacing w:line="184" w:lineRule="exact"/>
              <w:rPr>
                <w:lang w:val="fr-FR"/>
              </w:rPr>
            </w:pPr>
            <w:r>
              <w:rPr>
                <w:lang w:val="fr-FR"/>
              </w:rPr>
              <w:t>Quantité ou</w:t>
            </w:r>
          </w:p>
          <w:p w:rsidR="00665F6A" w14:paraId="7F286632" w14:textId="77777777">
            <w:pPr>
              <w:pStyle w:val="EnteteTabMiddleColBordure"/>
              <w:spacing w:line="184" w:lineRule="exact"/>
              <w:rPr>
                <w:lang w:val="fr-FR"/>
              </w:rPr>
            </w:pPr>
            <w:r>
              <w:rPr>
                <w:lang w:val="fr-FR"/>
              </w:rPr>
              <w:t>Nominal</w:t>
            </w:r>
          </w:p>
        </w:tc>
        <w:tc>
          <w:tcPr>
            <w:tcW w:w="3000" w:type="dxa"/>
            <w:gridSpan w:val="2"/>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4BE58446" w14:textId="77777777">
            <w:pPr>
              <w:pStyle w:val="EnteteTabMiddleColBordure"/>
              <w:rPr>
                <w:lang w:val="fr-FR"/>
              </w:rPr>
            </w:pPr>
            <w:r>
              <w:rPr>
                <w:lang w:val="fr-FR"/>
              </w:rPr>
              <w:t>Valeur actuelle présentée au bilan</w:t>
            </w:r>
          </w:p>
        </w:tc>
        <w:tc>
          <w:tcPr>
            <w:tcW w:w="216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665F6A" w14:paraId="3F1051DD" w14:textId="77777777">
            <w:pPr>
              <w:pStyle w:val="EnteteTabLastColBordure"/>
              <w:rPr>
                <w:lang w:val="fr-FR"/>
              </w:rPr>
            </w:pPr>
            <w:r>
              <w:rPr>
                <w:lang w:val="fr-FR"/>
              </w:rPr>
              <w:t>Montant de l'exposition (*)</w:t>
            </w:r>
          </w:p>
        </w:tc>
      </w:tr>
      <w:tr w14:paraId="1107CD8B" w14:textId="77777777">
        <w:tblPrEx>
          <w:tblW w:w="5000" w:type="pct"/>
          <w:tblLayout w:type="fixed"/>
          <w:tblLook w:val="04A0"/>
        </w:tblPrEx>
        <w:trPr>
          <w:trHeight w:val="385"/>
        </w:trPr>
        <w:tc>
          <w:tcPr>
            <w:tcW w:w="3000" w:type="dxa"/>
            <w:vMerge/>
            <w:tcBorders>
              <w:top w:val="single" w:sz="4" w:space="0" w:color="000000"/>
              <w:left w:val="single" w:sz="4" w:space="0" w:color="000000"/>
              <w:bottom w:val="single" w:sz="4" w:space="0" w:color="000000"/>
            </w:tcBorders>
            <w:tcMar>
              <w:top w:w="0" w:type="dxa"/>
              <w:left w:w="0" w:type="dxa"/>
              <w:bottom w:w="0" w:type="dxa"/>
              <w:right w:w="0" w:type="dxa"/>
            </w:tcMar>
          </w:tcPr>
          <w:p w:rsidR="00665F6A" w14:paraId="4AE0FD6D" w14:textId="77777777">
            <w:pPr>
              <w:pStyle w:val="NormalNoContent"/>
            </w:pPr>
          </w:p>
        </w:tc>
        <w:tc>
          <w:tcPr>
            <w:tcW w:w="150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665F6A" w14:paraId="34672DDE" w14:textId="77777777">
            <w:pPr>
              <w:pStyle w:val="NormalNoContent"/>
            </w:pPr>
          </w:p>
        </w:tc>
        <w:tc>
          <w:tcPr>
            <w:tcW w:w="15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75576D5F" w14:textId="77777777">
            <w:pPr>
              <w:pStyle w:val="EnteteTabMiddleColBordure"/>
              <w:rPr>
                <w:lang w:val="fr-FR"/>
              </w:rPr>
            </w:pPr>
            <w:r>
              <w:rPr>
                <w:lang w:val="fr-FR"/>
              </w:rPr>
              <w:t>Actif</w:t>
            </w:r>
          </w:p>
        </w:tc>
        <w:tc>
          <w:tcPr>
            <w:tcW w:w="15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360BB98B" w14:textId="77777777">
            <w:pPr>
              <w:pStyle w:val="EnteteTabMiddleColBordure"/>
              <w:rPr>
                <w:lang w:val="fr-FR"/>
              </w:rPr>
            </w:pPr>
            <w:r>
              <w:rPr>
                <w:lang w:val="fr-FR"/>
              </w:rPr>
              <w:t>Passif</w:t>
            </w:r>
          </w:p>
        </w:tc>
        <w:tc>
          <w:tcPr>
            <w:tcW w:w="216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665F6A" w14:paraId="7AD9CFDA" w14:textId="77777777">
            <w:pPr>
              <w:pStyle w:val="EnteteTabLastColBordure"/>
              <w:rPr>
                <w:lang w:val="fr-FR"/>
              </w:rPr>
            </w:pPr>
            <w:r>
              <w:rPr>
                <w:lang w:val="fr-FR"/>
              </w:rPr>
              <w:t>+/-</w:t>
            </w:r>
          </w:p>
        </w:tc>
      </w:tr>
      <w:tr w14:paraId="7770E3BE" w14:textId="77777777">
        <w:tblPrEx>
          <w:tblW w:w="5000" w:type="pct"/>
          <w:tblLayout w:type="fixed"/>
          <w:tblLook w:val="04A0"/>
        </w:tblPrEx>
        <w:trPr>
          <w:trHeight w:hRule="exact" w:val="20"/>
        </w:trPr>
        <w:tc>
          <w:tcPr>
            <w:tcW w:w="3000" w:type="dxa"/>
            <w:tcBorders>
              <w:left w:val="single" w:sz="4" w:space="0" w:color="000000"/>
            </w:tcBorders>
            <w:tcMar>
              <w:top w:w="0" w:type="dxa"/>
              <w:left w:w="0" w:type="dxa"/>
              <w:bottom w:w="0" w:type="dxa"/>
              <w:right w:w="0" w:type="dxa"/>
            </w:tcMar>
            <w:vAlign w:val="center"/>
          </w:tcPr>
          <w:p w:rsidR="00665F6A" w14:paraId="7364FDF9" w14:textId="77777777">
            <w:pPr>
              <w:pStyle w:val="Tab1First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0470274E" w14:textId="77777777">
            <w:pPr>
              <w:pStyle w:val="Tab1Middle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5DA099E6" w14:textId="77777777">
            <w:pPr>
              <w:pStyle w:val="Tab1Middle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753D0017" w14:textId="77777777">
            <w:pPr>
              <w:pStyle w:val="Tab1MiddleColGras"/>
              <w:rPr>
                <w:sz w:val="0"/>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665F6A" w14:paraId="40397601" w14:textId="77777777">
            <w:pPr>
              <w:pStyle w:val="Tab1LastColGras"/>
              <w:rPr>
                <w:sz w:val="0"/>
                <w:lang w:val="fr-FR"/>
              </w:rPr>
            </w:pPr>
          </w:p>
        </w:tc>
      </w:tr>
      <w:tr w14:paraId="7F6686C0"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665F6A" w14:paraId="40DDF8FE" w14:textId="77777777">
            <w:pPr>
              <w:pStyle w:val="Tab1FirstColGras"/>
              <w:rPr>
                <w:lang w:val="fr-FR"/>
              </w:rPr>
            </w:pPr>
            <w:r>
              <w:rPr>
                <w:lang w:val="fr-FR"/>
              </w:rPr>
              <w:t>1. Futures</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1EA6039D"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61E5619E"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37DEE475" w14:textId="77777777">
            <w:pPr>
              <w:pStyle w:val="Tab1MiddleColGrasNoContent"/>
              <w:rPr>
                <w:sz w:val="16"/>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665F6A" w14:paraId="7CEF3238" w14:textId="77777777">
            <w:pPr>
              <w:pStyle w:val="Tab1LastColGrasNoContent"/>
              <w:rPr>
                <w:sz w:val="16"/>
                <w:lang w:val="fr-FR"/>
              </w:rPr>
            </w:pPr>
          </w:p>
        </w:tc>
      </w:tr>
      <w:tr w14:paraId="5DFDBE21"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665F6A" w14:paraId="1B4C700F" w14:textId="77777777">
            <w:pPr>
              <w:pStyle w:val="Tab3FirstColNonGras"/>
              <w:rPr>
                <w:lang w:val="fr-FR"/>
              </w:rPr>
            </w:pPr>
            <w:r>
              <w:rPr>
                <w:lang w:val="fr-FR"/>
              </w:rPr>
              <w:t>EC EURUSD 1226</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5E73B01C" w14:textId="77777777">
            <w:pPr>
              <w:pStyle w:val="Tab3MiddleColNonGras"/>
              <w:rPr>
                <w:lang w:val="fr-FR"/>
              </w:rPr>
            </w:pPr>
            <w:r>
              <w:rPr>
                <w:lang w:val="fr-FR"/>
              </w:rPr>
              <w:t>150</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17381903" w14:textId="77777777">
            <w:pPr>
              <w:pStyle w:val="Tab3MiddleColNonGras"/>
              <w:rPr>
                <w:lang w:val="fr-FR"/>
              </w:rPr>
            </w:pPr>
            <w:r>
              <w:rPr>
                <w:lang w:val="fr-FR"/>
              </w:rPr>
              <w:t xml:space="preserve"> </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5E243EB6" w14:textId="77777777">
            <w:pPr>
              <w:pStyle w:val="Tab3MiddleColNonGras"/>
              <w:rPr>
                <w:lang w:val="fr-FR"/>
              </w:rPr>
            </w:pPr>
            <w:r>
              <w:rPr>
                <w:lang w:val="fr-FR"/>
              </w:rPr>
              <w:t>-214 030,24</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665F6A" w14:paraId="2F86B5EB" w14:textId="77777777">
            <w:pPr>
              <w:pStyle w:val="Tab3LastColNonGras"/>
              <w:rPr>
                <w:lang w:val="fr-FR"/>
              </w:rPr>
            </w:pPr>
            <w:r>
              <w:rPr>
                <w:lang w:val="fr-FR"/>
              </w:rPr>
              <w:t>18 764 031,34</w:t>
            </w:r>
          </w:p>
        </w:tc>
      </w:tr>
      <w:tr w14:paraId="78BD4645"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665F6A" w14:paraId="6A73D5F2" w14:textId="77777777">
            <w:pPr>
              <w:pStyle w:val="Tab1FirstColGras"/>
              <w:rPr>
                <w:lang w:val="fr-FR"/>
              </w:rPr>
            </w:pPr>
            <w:r>
              <w:rPr>
                <w:lang w:val="fr-FR"/>
              </w:rPr>
              <w:t>Sous-total 1.</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78E39C92"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4EFA9050" w14:textId="77777777">
            <w:pPr>
              <w:pStyle w:val="Tab1MiddleColGras"/>
              <w:rPr>
                <w:lang w:val="fr-FR"/>
              </w:rPr>
            </w:pPr>
            <w:r>
              <w:rPr>
                <w:lang w:val="fr-FR"/>
              </w:rPr>
              <w:t xml:space="preserve"> </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7D7F2FE4" w14:textId="77777777">
            <w:pPr>
              <w:pStyle w:val="Tab1MiddleColGras"/>
              <w:rPr>
                <w:lang w:val="fr-FR"/>
              </w:rPr>
            </w:pPr>
            <w:r>
              <w:rPr>
                <w:lang w:val="fr-FR"/>
              </w:rPr>
              <w:t>-214 030,24</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665F6A" w14:paraId="135D2E13" w14:textId="77777777">
            <w:pPr>
              <w:pStyle w:val="Tab1LastColGras"/>
              <w:rPr>
                <w:lang w:val="fr-FR"/>
              </w:rPr>
            </w:pPr>
            <w:r>
              <w:rPr>
                <w:lang w:val="fr-FR"/>
              </w:rPr>
              <w:t>18 764 031,34</w:t>
            </w:r>
          </w:p>
        </w:tc>
      </w:tr>
      <w:tr w14:paraId="121DEA5D"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665F6A" w14:paraId="103DCE30" w14:textId="77777777">
            <w:pPr>
              <w:pStyle w:val="Tab1FirstColGras"/>
              <w:rPr>
                <w:lang w:val="fr-FR"/>
              </w:rPr>
            </w:pPr>
            <w:r>
              <w:rPr>
                <w:lang w:val="fr-FR"/>
              </w:rPr>
              <w:t>2. Options</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2E1BCA80"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7B3459C7"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226519DC" w14:textId="77777777">
            <w:pPr>
              <w:pStyle w:val="Tab1MiddleColGrasNoContent"/>
              <w:rPr>
                <w:sz w:val="16"/>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665F6A" w14:paraId="1B9DDC6C" w14:textId="77777777">
            <w:pPr>
              <w:pStyle w:val="Tab1LastColGrasNoContent"/>
              <w:rPr>
                <w:sz w:val="16"/>
                <w:lang w:val="fr-FR"/>
              </w:rPr>
            </w:pPr>
          </w:p>
        </w:tc>
      </w:tr>
      <w:tr w14:paraId="7E271103"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665F6A" w14:paraId="20B49E12" w14:textId="77777777">
            <w:pPr>
              <w:pStyle w:val="Tab3FirstColNonGras"/>
              <w:rPr>
                <w:lang w:val="fr-FR"/>
              </w:rPr>
            </w:pPr>
            <w:r>
              <w:rPr>
                <w:lang w:val="fr-FR"/>
              </w:rPr>
              <w:t>EURPLN P4.1 1126</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4C20D96D" w14:textId="77777777">
            <w:pPr>
              <w:pStyle w:val="Tab3MiddleColNonGras"/>
              <w:rPr>
                <w:lang w:val="fr-FR"/>
              </w:rPr>
            </w:pPr>
            <w:r>
              <w:rPr>
                <w:lang w:val="fr-FR"/>
              </w:rPr>
              <w:t>500 000</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23420FFA" w14:textId="77777777">
            <w:pPr>
              <w:pStyle w:val="Tab3MiddleColNonGras"/>
              <w:rPr>
                <w:lang w:val="fr-FR"/>
              </w:rPr>
            </w:pPr>
            <w:r>
              <w:rPr>
                <w:lang w:val="fr-FR"/>
              </w:rPr>
              <w:t>564,50</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386BBA72" w14:textId="77777777">
            <w:pPr>
              <w:pStyle w:val="Tab3MiddleColNon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665F6A" w14:paraId="17DC6BFA" w14:textId="77777777">
            <w:pPr>
              <w:pStyle w:val="Tab3LastColNonGras"/>
              <w:rPr>
                <w:lang w:val="fr-FR"/>
              </w:rPr>
            </w:pPr>
            <w:r>
              <w:rPr>
                <w:lang w:val="fr-FR"/>
              </w:rPr>
              <w:t>-11 545,00</w:t>
            </w:r>
          </w:p>
        </w:tc>
      </w:tr>
      <w:tr w14:paraId="25A6D7F3"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665F6A" w14:paraId="3BC48CF6" w14:textId="77777777">
            <w:pPr>
              <w:pStyle w:val="Tab3FirstColNonGras"/>
              <w:rPr>
                <w:lang w:val="fr-FR"/>
              </w:rPr>
            </w:pPr>
            <w:r>
              <w:rPr>
                <w:lang w:val="fr-FR"/>
              </w:rPr>
              <w:t>USDBRL P5 1126</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7E60905B" w14:textId="77777777">
            <w:pPr>
              <w:pStyle w:val="Tab3MiddleColNonGras"/>
              <w:rPr>
                <w:lang w:val="fr-FR"/>
              </w:rPr>
            </w:pPr>
            <w:r>
              <w:rPr>
                <w:lang w:val="fr-FR"/>
              </w:rPr>
              <w:t>600 000</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598EEED7" w14:textId="77777777">
            <w:pPr>
              <w:pStyle w:val="Tab3MiddleColNonGras"/>
              <w:rPr>
                <w:lang w:val="fr-FR"/>
              </w:rPr>
            </w:pPr>
            <w:r>
              <w:rPr>
                <w:lang w:val="fr-FR"/>
              </w:rPr>
              <w:t>153 657,42</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665F6A" w14:paraId="5B6D8AA4" w14:textId="77777777">
            <w:pPr>
              <w:pStyle w:val="Tab3MiddleColNon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665F6A" w14:paraId="146C9BEF" w14:textId="77777777">
            <w:pPr>
              <w:pStyle w:val="Tab3LastColNonGras"/>
              <w:rPr>
                <w:lang w:val="fr-FR"/>
              </w:rPr>
            </w:pPr>
            <w:r>
              <w:rPr>
                <w:lang w:val="fr-FR"/>
              </w:rPr>
              <w:t>-14 529 011,75</w:t>
            </w:r>
          </w:p>
        </w:tc>
      </w:tr>
      <w:tr w14:paraId="336377FF"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665F6A" w14:paraId="0CB73AA1" w14:textId="77777777">
            <w:pPr>
              <w:pStyle w:val="Tab1FirstColGras"/>
              <w:rPr>
                <w:lang w:val="fr-FR"/>
              </w:rPr>
            </w:pPr>
            <w:r>
              <w:rPr>
                <w:lang w:val="fr-FR"/>
              </w:rPr>
              <w:t>Sous-total 2.</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6C50F28D"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7875F0AC" w14:textId="77777777">
            <w:pPr>
              <w:pStyle w:val="Tab1MiddleColGras"/>
              <w:rPr>
                <w:lang w:val="fr-FR"/>
              </w:rPr>
            </w:pPr>
            <w:r>
              <w:rPr>
                <w:lang w:val="fr-FR"/>
              </w:rPr>
              <w:t>154 221,92</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5F9EF496" w14:textId="77777777">
            <w:pPr>
              <w:pStyle w:val="Tab1MiddleCol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665F6A" w14:paraId="701A134E" w14:textId="77777777">
            <w:pPr>
              <w:pStyle w:val="Tab1LastColGras"/>
              <w:rPr>
                <w:lang w:val="fr-FR"/>
              </w:rPr>
            </w:pPr>
            <w:r>
              <w:rPr>
                <w:lang w:val="fr-FR"/>
              </w:rPr>
              <w:t>-14 540 556,75</w:t>
            </w:r>
          </w:p>
        </w:tc>
      </w:tr>
      <w:tr w14:paraId="760B7995"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665F6A" w14:paraId="09FF3168" w14:textId="77777777">
            <w:pPr>
              <w:pStyle w:val="Tab1FirstColGras"/>
              <w:rPr>
                <w:lang w:val="fr-FR"/>
              </w:rPr>
            </w:pPr>
            <w:r>
              <w:rPr>
                <w:lang w:val="fr-FR"/>
              </w:rPr>
              <w:t>3. Swaps</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1E170600"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744DEFB6"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6CF1FE6B" w14:textId="77777777">
            <w:pPr>
              <w:pStyle w:val="Tab1MiddleColGrasNoContent"/>
              <w:rPr>
                <w:sz w:val="16"/>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665F6A" w14:paraId="1ABA3EE4" w14:textId="77777777">
            <w:pPr>
              <w:pStyle w:val="Tab1LastColGrasNoContent"/>
              <w:rPr>
                <w:sz w:val="16"/>
                <w:lang w:val="fr-FR"/>
              </w:rPr>
            </w:pPr>
          </w:p>
        </w:tc>
      </w:tr>
      <w:tr w14:paraId="513C0E77"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665F6A" w14:paraId="31443148" w14:textId="77777777">
            <w:pPr>
              <w:pStyle w:val="Tab1FirstColGras"/>
              <w:rPr>
                <w:lang w:val="fr-FR"/>
              </w:rPr>
            </w:pPr>
            <w:r>
              <w:rPr>
                <w:lang w:val="fr-FR"/>
              </w:rPr>
              <w:t>Sous-total 3.</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20235D37"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07BBDA74" w14:textId="77777777">
            <w:pPr>
              <w:pStyle w:val="Tab1MiddleColGras"/>
              <w:rPr>
                <w:lang w:val="fr-FR"/>
              </w:rPr>
            </w:pPr>
            <w:r>
              <w:rPr>
                <w:lang w:val="fr-FR"/>
              </w:rPr>
              <w:t xml:space="preserve"> </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4CB854F4" w14:textId="77777777">
            <w:pPr>
              <w:pStyle w:val="Tab1MiddleCol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665F6A" w14:paraId="569FF30D" w14:textId="77777777">
            <w:pPr>
              <w:pStyle w:val="Tab1LastColGras"/>
              <w:rPr>
                <w:lang w:val="fr-FR"/>
              </w:rPr>
            </w:pPr>
            <w:r>
              <w:rPr>
                <w:lang w:val="fr-FR"/>
              </w:rPr>
              <w:t xml:space="preserve"> </w:t>
            </w:r>
          </w:p>
        </w:tc>
      </w:tr>
      <w:tr w14:paraId="22E2E6CF"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665F6A" w14:paraId="0803D5C8" w14:textId="77777777">
            <w:pPr>
              <w:pStyle w:val="Tab1FirstColGras"/>
              <w:rPr>
                <w:lang w:val="fr-FR"/>
              </w:rPr>
            </w:pPr>
            <w:r>
              <w:rPr>
                <w:lang w:val="fr-FR"/>
              </w:rPr>
              <w:t>4. Autres instruments</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162D1860"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5B0CCFA0"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1586022C" w14:textId="77777777">
            <w:pPr>
              <w:pStyle w:val="Tab1MiddleColGrasNoContent"/>
              <w:rPr>
                <w:sz w:val="16"/>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665F6A" w14:paraId="510E0BAE" w14:textId="77777777">
            <w:pPr>
              <w:pStyle w:val="Tab1LastColGrasNoContent"/>
              <w:rPr>
                <w:sz w:val="16"/>
                <w:lang w:val="fr-FR"/>
              </w:rPr>
            </w:pPr>
          </w:p>
        </w:tc>
      </w:tr>
      <w:tr w14:paraId="3C6DD4CC"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665F6A" w14:paraId="75BD4972" w14:textId="77777777">
            <w:pPr>
              <w:pStyle w:val="Tab1FirstColGras"/>
              <w:rPr>
                <w:lang w:val="fr-FR"/>
              </w:rPr>
            </w:pPr>
            <w:r>
              <w:rPr>
                <w:lang w:val="fr-FR"/>
              </w:rPr>
              <w:t>Sous-total 4.</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79B787BB"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10DF11BD" w14:textId="77777777">
            <w:pPr>
              <w:pStyle w:val="Tab1MiddleColGras"/>
              <w:rPr>
                <w:lang w:val="fr-FR"/>
              </w:rPr>
            </w:pPr>
            <w:r>
              <w:rPr>
                <w:lang w:val="fr-FR"/>
              </w:rPr>
              <w:t xml:space="preserve"> </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58B83C6D" w14:textId="77777777">
            <w:pPr>
              <w:pStyle w:val="Tab1MiddleCol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665F6A" w14:paraId="2EF3075A" w14:textId="77777777">
            <w:pPr>
              <w:pStyle w:val="Tab1LastColGras"/>
              <w:rPr>
                <w:lang w:val="fr-FR"/>
              </w:rPr>
            </w:pPr>
            <w:r>
              <w:rPr>
                <w:lang w:val="fr-FR"/>
              </w:rPr>
              <w:t xml:space="preserve"> </w:t>
            </w:r>
          </w:p>
        </w:tc>
      </w:tr>
      <w:tr w14:paraId="7635A43C" w14:textId="77777777">
        <w:tblPrEx>
          <w:tblW w:w="5000" w:type="pct"/>
          <w:tblLayout w:type="fixed"/>
          <w:tblLook w:val="04A0"/>
        </w:tblPrEx>
        <w:trPr>
          <w:trHeight w:hRule="exact" w:val="20"/>
        </w:trPr>
        <w:tc>
          <w:tcPr>
            <w:tcW w:w="3000" w:type="dxa"/>
            <w:tcBorders>
              <w:left w:val="single" w:sz="4" w:space="0" w:color="000000"/>
            </w:tcBorders>
            <w:tcMar>
              <w:top w:w="0" w:type="dxa"/>
              <w:left w:w="0" w:type="dxa"/>
              <w:bottom w:w="0" w:type="dxa"/>
              <w:right w:w="0" w:type="dxa"/>
            </w:tcMar>
            <w:vAlign w:val="center"/>
          </w:tcPr>
          <w:p w:rsidR="00665F6A" w14:paraId="5C896C6D" w14:textId="77777777">
            <w:pPr>
              <w:pStyle w:val="Tab1First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1F117508" w14:textId="77777777">
            <w:pPr>
              <w:pStyle w:val="Tab1Middle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7BC368CD" w14:textId="77777777">
            <w:pPr>
              <w:pStyle w:val="Tab1Middle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129889D2" w14:textId="77777777">
            <w:pPr>
              <w:pStyle w:val="Tab1MiddleColGras"/>
              <w:rPr>
                <w:sz w:val="0"/>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665F6A" w14:paraId="00EBEED2" w14:textId="77777777">
            <w:pPr>
              <w:pStyle w:val="Tab1LastColGras"/>
              <w:rPr>
                <w:sz w:val="0"/>
                <w:lang w:val="fr-FR"/>
              </w:rPr>
            </w:pPr>
          </w:p>
        </w:tc>
      </w:tr>
      <w:tr w14:paraId="131C85E0" w14:textId="77777777">
        <w:tblPrEx>
          <w:tblW w:w="5000" w:type="pct"/>
          <w:tblLayout w:type="fixed"/>
          <w:tblLook w:val="04A0"/>
        </w:tblPrEx>
        <w:trPr>
          <w:trHeight w:val="281"/>
        </w:trPr>
        <w:tc>
          <w:tcPr>
            <w:tcW w:w="3000" w:type="dxa"/>
            <w:tcBorders>
              <w:top w:val="single" w:sz="4" w:space="0" w:color="000000"/>
              <w:left w:val="single" w:sz="4" w:space="0" w:color="000000"/>
              <w:bottom w:val="single" w:sz="4" w:space="0" w:color="000000"/>
            </w:tcBorders>
            <w:tcMar>
              <w:top w:w="79" w:type="dxa"/>
              <w:left w:w="0" w:type="dxa"/>
              <w:bottom w:w="45" w:type="dxa"/>
              <w:right w:w="0" w:type="dxa"/>
            </w:tcMar>
            <w:vAlign w:val="center"/>
          </w:tcPr>
          <w:p w:rsidR="00665F6A" w14:paraId="02EA899D" w14:textId="77777777">
            <w:pPr>
              <w:pStyle w:val="TotalTabFirstColBordure"/>
              <w:rPr>
                <w:lang w:val="fr-FR"/>
              </w:rPr>
            </w:pPr>
            <w:r>
              <w:rPr>
                <w:lang w:val="fr-FR"/>
              </w:rPr>
              <w:t>Total</w:t>
            </w:r>
          </w:p>
        </w:tc>
        <w:tc>
          <w:tcPr>
            <w:tcW w:w="150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665F6A" w14:paraId="7AADF5C4" w14:textId="77777777">
            <w:pPr>
              <w:pStyle w:val="TotalTabMiddleColBordureNoContent"/>
              <w:rPr>
                <w:sz w:val="16"/>
                <w:lang w:val="fr-FR"/>
              </w:rPr>
            </w:pPr>
          </w:p>
        </w:tc>
        <w:tc>
          <w:tcPr>
            <w:tcW w:w="150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665F6A" w14:paraId="7EBA6713" w14:textId="77777777">
            <w:pPr>
              <w:pStyle w:val="TotalTabMiddleColBordure"/>
              <w:rPr>
                <w:lang w:val="fr-FR"/>
              </w:rPr>
            </w:pPr>
            <w:r>
              <w:rPr>
                <w:lang w:val="fr-FR"/>
              </w:rPr>
              <w:t>154 221,92</w:t>
            </w:r>
          </w:p>
        </w:tc>
        <w:tc>
          <w:tcPr>
            <w:tcW w:w="150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665F6A" w14:paraId="50113305" w14:textId="77777777">
            <w:pPr>
              <w:pStyle w:val="TotalTabMiddleColBordure"/>
              <w:rPr>
                <w:lang w:val="fr-FR"/>
              </w:rPr>
            </w:pPr>
            <w:r>
              <w:rPr>
                <w:lang w:val="fr-FR"/>
              </w:rPr>
              <w:t>-214 030,24</w:t>
            </w:r>
          </w:p>
        </w:tc>
        <w:tc>
          <w:tcPr>
            <w:tcW w:w="2160" w:type="dxa"/>
            <w:tcBorders>
              <w:top w:val="single" w:sz="4" w:space="0" w:color="232323"/>
              <w:left w:val="single" w:sz="4" w:space="0" w:color="232323"/>
              <w:bottom w:val="single" w:sz="4" w:space="0" w:color="232323"/>
              <w:right w:val="single" w:sz="4" w:space="0" w:color="232323"/>
            </w:tcBorders>
            <w:tcMar>
              <w:top w:w="79" w:type="dxa"/>
              <w:left w:w="0" w:type="dxa"/>
              <w:bottom w:w="45" w:type="dxa"/>
              <w:right w:w="0" w:type="dxa"/>
            </w:tcMar>
            <w:vAlign w:val="center"/>
          </w:tcPr>
          <w:p w:rsidR="00665F6A" w14:paraId="3EDF2F0B" w14:textId="77777777">
            <w:pPr>
              <w:pStyle w:val="TotalTabLastColBordure"/>
              <w:rPr>
                <w:lang w:val="fr-FR"/>
              </w:rPr>
            </w:pPr>
            <w:r>
              <w:rPr>
                <w:lang w:val="fr-FR"/>
              </w:rPr>
              <w:t>4 223 474,59</w:t>
            </w:r>
          </w:p>
        </w:tc>
      </w:tr>
    </w:tbl>
    <w:p w:rsidR="00665F6A" w14:paraId="4848A3CA" w14:textId="77777777">
      <w:pPr>
        <w:pStyle w:val="TechnicalBookmark"/>
        <w:rPr>
          <w:lang w:val="fr-FR"/>
        </w:rPr>
      </w:pPr>
    </w:p>
    <w:p w:rsidR="00665F6A" w14:paraId="25C045D1" w14:textId="77777777">
      <w:pPr>
        <w:pStyle w:val="TableNote"/>
        <w:spacing w:before="60" w:after="15"/>
        <w:rPr>
          <w:lang w:val="fr-FR"/>
        </w:rPr>
      </w:pPr>
      <w:r>
        <w:rPr>
          <w:lang w:val="fr-FR"/>
        </w:rPr>
        <w:t>(*) Montant déterminé selon les dispositions du règlement relatif à la présentation des expositions.</w:t>
      </w:r>
    </w:p>
    <w:p w:rsidR="00665F6A" w14:paraId="5C4316B3" w14:textId="77777777">
      <w:pPr>
        <w:pStyle w:val="BreakLine"/>
        <w:rPr>
          <w:lang w:val="fr-FR"/>
        </w:rPr>
      </w:pPr>
      <w:r>
        <w:rPr>
          <w:lang w:val="fr-FR"/>
        </w:rPr>
        <w:t xml:space="preserve"> </w:t>
      </w:r>
    </w:p>
    <w:p w:rsidR="00665F6A" w14:paraId="14CABE93" w14:textId="77777777">
      <w:pPr>
        <w:pStyle w:val="TechnicalBookmark"/>
        <w:rPr>
          <w:lang w:val="fr-FR"/>
        </w:rPr>
      </w:pPr>
      <w:r>
        <w:rPr>
          <w:lang w:val="fr-FR"/>
        </w:rPr>
        <w:fldChar w:fldCharType="begin"/>
      </w:r>
      <w:r>
        <w:rPr>
          <w:lang w:val="fr-FR"/>
        </w:rPr>
        <w:instrText xml:space="preserve"> SET ED77F0AA7375E58C6442F485AC81273A "" </w:instrText>
      </w:r>
      <w:r>
        <w:rPr>
          <w:lang w:val="fr-FR"/>
        </w:rPr>
        <w:fldChar w:fldCharType="separate"/>
      </w:r>
      <w:bookmarkStart w:id="148" w:name="ED77F0AA7375E58C6442F485AC81273A"/>
      <w:bookmarkEnd w:id="148"/>
      <w:r>
        <w:rPr>
          <w:lang w:val="fr-FR"/>
        </w:rPr>
        <w:fldChar w:fldCharType="end"/>
      </w:r>
    </w:p>
    <w:p w:rsidR="00665F6A" w14:paraId="40FDD64F" w14:textId="77777777">
      <w:pPr>
        <w:pStyle w:val="H3SPACEBEFORE"/>
        <w:ind w:right="2400"/>
        <w:rPr>
          <w:lang w:val="fr-FR"/>
        </w:rPr>
      </w:pPr>
      <w:r>
        <w:rPr>
          <w:lang w:val="fr-FR"/>
        </w:rPr>
        <w:t>|</w:t>
      </w:r>
    </w:p>
    <w:p w:rsidR="00665F6A" w14:paraId="6513646C" w14:textId="77777777">
      <w:pPr>
        <w:pStyle w:val="H3"/>
        <w:rPr>
          <w:lang w:val="fr-FR"/>
        </w:rPr>
      </w:pPr>
      <w:r>
        <w:rPr>
          <w:lang w:val="fr-FR"/>
        </w:rPr>
        <w:t>Inventaire des instruments financiers à terme - sur risque de crédit</w:t>
      </w:r>
    </w:p>
    <w:p w:rsidR="00665F6A" w14:paraId="34006744" w14:textId="77777777">
      <w:pPr>
        <w:pStyle w:val="RefToc3"/>
        <w:rPr>
          <w:lang w:val="fr-FR"/>
        </w:rPr>
      </w:pPr>
      <w:bookmarkStart w:id="149" w:name="BK_EA55CB4062310CE49C2FA609891ECFCA"/>
      <w:bookmarkEnd w:id="149"/>
    </w:p>
    <w:p w:rsidR="00665F6A" w14:paraId="0E8661FD" w14:textId="77777777">
      <w:pPr>
        <w:pStyle w:val="TechnicalBookmark"/>
        <w:rPr>
          <w:lang w:val="fr-FR"/>
        </w:rPr>
      </w:pPr>
      <w:r>
        <w:rPr>
          <w:lang w:val="fr-FR"/>
        </w:rPr>
        <w:fldChar w:fldCharType="begin"/>
      </w:r>
      <w:r>
        <w:rPr>
          <w:lang w:val="fr-FR"/>
        </w:rPr>
        <w:instrText xml:space="preserve"> SET 1628686436736A354353E16A2431F19A "" </w:instrText>
      </w:r>
      <w:r>
        <w:rPr>
          <w:lang w:val="fr-FR"/>
        </w:rPr>
        <w:fldChar w:fldCharType="separate"/>
      </w:r>
      <w:bookmarkStart w:id="150" w:name="1628686436736A354353E16A2431F19A"/>
      <w:bookmarkEnd w:id="150"/>
      <w:r>
        <w:rPr>
          <w:lang w:val="fr-FR"/>
        </w:rPr>
        <w:fldChar w:fldCharType="end"/>
      </w:r>
    </w:p>
    <w:p w:rsidR="00665F6A" w14:paraId="5469E8EC" w14:textId="77777777">
      <w:pPr>
        <w:pStyle w:val="TechnicalBookmark"/>
        <w:rPr>
          <w:lang w:val="fr-FR"/>
        </w:rPr>
      </w:pPr>
    </w:p>
    <w:tbl>
      <w:tblPr>
        <w:tblW w:w="5000" w:type="pct"/>
        <w:tblBorders>
          <w:bottom w:val="single" w:sz="4" w:space="0" w:color="000000"/>
        </w:tblBorders>
        <w:tblLayout w:type="fixed"/>
        <w:tblLook w:val="04A0"/>
      </w:tblPr>
      <w:tblGrid>
        <w:gridCol w:w="2989"/>
        <w:gridCol w:w="1494"/>
        <w:gridCol w:w="1494"/>
        <w:gridCol w:w="1494"/>
        <w:gridCol w:w="2151"/>
      </w:tblGrid>
      <w:tr w14:paraId="0E0EBA29" w14:textId="77777777">
        <w:tblPrEx>
          <w:tblW w:w="5000" w:type="pct"/>
          <w:tblBorders>
            <w:bottom w:val="single" w:sz="4" w:space="0" w:color="000000"/>
          </w:tblBorders>
          <w:tblLayout w:type="fixed"/>
          <w:tblLook w:val="04A0"/>
        </w:tblPrEx>
        <w:trPr>
          <w:trHeight w:val="485"/>
        </w:trPr>
        <w:tc>
          <w:tcPr>
            <w:tcW w:w="3000" w:type="dxa"/>
            <w:vMerge w:val="restart"/>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665F6A" w14:paraId="7E19808B" w14:textId="77777777">
            <w:pPr>
              <w:pStyle w:val="EnteteTabFirstColBordure"/>
              <w:rPr>
                <w:lang w:val="fr-FR"/>
              </w:rPr>
            </w:pPr>
            <w:r>
              <w:rPr>
                <w:lang w:val="fr-FR"/>
              </w:rPr>
              <w:t>Nature d'engagements</w:t>
            </w:r>
          </w:p>
        </w:tc>
        <w:tc>
          <w:tcPr>
            <w:tcW w:w="1500" w:type="dxa"/>
            <w:vMerge w:val="restart"/>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33655A65" w14:textId="77777777">
            <w:pPr>
              <w:pStyle w:val="EnteteTabMiddleColBordure"/>
              <w:spacing w:line="184" w:lineRule="exact"/>
              <w:rPr>
                <w:lang w:val="fr-FR"/>
              </w:rPr>
            </w:pPr>
            <w:r>
              <w:rPr>
                <w:lang w:val="fr-FR"/>
              </w:rPr>
              <w:t>Quantité ou</w:t>
            </w:r>
          </w:p>
          <w:p w:rsidR="00665F6A" w14:paraId="52499EF2" w14:textId="77777777">
            <w:pPr>
              <w:pStyle w:val="EnteteTabMiddleColBordure"/>
              <w:spacing w:line="184" w:lineRule="exact"/>
              <w:rPr>
                <w:lang w:val="fr-FR"/>
              </w:rPr>
            </w:pPr>
            <w:r>
              <w:rPr>
                <w:lang w:val="fr-FR"/>
              </w:rPr>
              <w:t>Nominal</w:t>
            </w:r>
          </w:p>
        </w:tc>
        <w:tc>
          <w:tcPr>
            <w:tcW w:w="3000" w:type="dxa"/>
            <w:gridSpan w:val="2"/>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6D6383FA" w14:textId="77777777">
            <w:pPr>
              <w:pStyle w:val="EnteteTabMiddleColBordure"/>
              <w:rPr>
                <w:lang w:val="fr-FR"/>
              </w:rPr>
            </w:pPr>
            <w:r>
              <w:rPr>
                <w:lang w:val="fr-FR"/>
              </w:rPr>
              <w:t>Valeur actuelle présentée au bilan</w:t>
            </w:r>
          </w:p>
        </w:tc>
        <w:tc>
          <w:tcPr>
            <w:tcW w:w="216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665F6A" w14:paraId="1DCAF466" w14:textId="77777777">
            <w:pPr>
              <w:pStyle w:val="EnteteTabLastColBordure"/>
              <w:rPr>
                <w:lang w:val="fr-FR"/>
              </w:rPr>
            </w:pPr>
            <w:r>
              <w:rPr>
                <w:lang w:val="fr-FR"/>
              </w:rPr>
              <w:t>Montant de l'exposition (*)</w:t>
            </w:r>
          </w:p>
        </w:tc>
      </w:tr>
      <w:tr w14:paraId="7E9CBE47" w14:textId="77777777">
        <w:tblPrEx>
          <w:tblW w:w="5000" w:type="pct"/>
          <w:tblLayout w:type="fixed"/>
          <w:tblLook w:val="04A0"/>
        </w:tblPrEx>
        <w:trPr>
          <w:trHeight w:val="385"/>
        </w:trPr>
        <w:tc>
          <w:tcPr>
            <w:tcW w:w="3000" w:type="dxa"/>
            <w:vMerge/>
            <w:tcBorders>
              <w:top w:val="single" w:sz="4" w:space="0" w:color="000000"/>
              <w:left w:val="single" w:sz="4" w:space="0" w:color="000000"/>
              <w:bottom w:val="single" w:sz="4" w:space="0" w:color="000000"/>
            </w:tcBorders>
            <w:tcMar>
              <w:top w:w="0" w:type="dxa"/>
              <w:left w:w="0" w:type="dxa"/>
              <w:bottom w:w="0" w:type="dxa"/>
              <w:right w:w="0" w:type="dxa"/>
            </w:tcMar>
          </w:tcPr>
          <w:p w:rsidR="00665F6A" w14:paraId="660866D9" w14:textId="77777777">
            <w:pPr>
              <w:pStyle w:val="NormalNoContent"/>
            </w:pPr>
          </w:p>
        </w:tc>
        <w:tc>
          <w:tcPr>
            <w:tcW w:w="150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665F6A" w14:paraId="6B5E7642" w14:textId="77777777">
            <w:pPr>
              <w:pStyle w:val="NormalNoContent"/>
            </w:pPr>
          </w:p>
        </w:tc>
        <w:tc>
          <w:tcPr>
            <w:tcW w:w="15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21EBC39B" w14:textId="77777777">
            <w:pPr>
              <w:pStyle w:val="EnteteTabMiddleColBordure"/>
              <w:rPr>
                <w:lang w:val="fr-FR"/>
              </w:rPr>
            </w:pPr>
            <w:r>
              <w:rPr>
                <w:lang w:val="fr-FR"/>
              </w:rPr>
              <w:t>Actif</w:t>
            </w:r>
          </w:p>
        </w:tc>
        <w:tc>
          <w:tcPr>
            <w:tcW w:w="15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6CBBCE13" w14:textId="77777777">
            <w:pPr>
              <w:pStyle w:val="EnteteTabMiddleColBordure"/>
              <w:rPr>
                <w:lang w:val="fr-FR"/>
              </w:rPr>
            </w:pPr>
            <w:r>
              <w:rPr>
                <w:lang w:val="fr-FR"/>
              </w:rPr>
              <w:t>Passif</w:t>
            </w:r>
          </w:p>
        </w:tc>
        <w:tc>
          <w:tcPr>
            <w:tcW w:w="216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665F6A" w14:paraId="7BDD94A7" w14:textId="77777777">
            <w:pPr>
              <w:pStyle w:val="EnteteTabLastColBordure"/>
              <w:rPr>
                <w:lang w:val="fr-FR"/>
              </w:rPr>
            </w:pPr>
            <w:r>
              <w:rPr>
                <w:lang w:val="fr-FR"/>
              </w:rPr>
              <w:t>+/-</w:t>
            </w:r>
          </w:p>
        </w:tc>
      </w:tr>
      <w:tr w14:paraId="113C085A" w14:textId="77777777">
        <w:tblPrEx>
          <w:tblW w:w="5000" w:type="pct"/>
          <w:tblLayout w:type="fixed"/>
          <w:tblLook w:val="04A0"/>
        </w:tblPrEx>
        <w:trPr>
          <w:trHeight w:hRule="exact" w:val="20"/>
        </w:trPr>
        <w:tc>
          <w:tcPr>
            <w:tcW w:w="3000" w:type="dxa"/>
            <w:tcBorders>
              <w:left w:val="single" w:sz="4" w:space="0" w:color="000000"/>
            </w:tcBorders>
            <w:tcMar>
              <w:top w:w="0" w:type="dxa"/>
              <w:left w:w="0" w:type="dxa"/>
              <w:bottom w:w="0" w:type="dxa"/>
              <w:right w:w="0" w:type="dxa"/>
            </w:tcMar>
            <w:vAlign w:val="center"/>
          </w:tcPr>
          <w:p w:rsidR="00665F6A" w14:paraId="5E3CB47C" w14:textId="77777777">
            <w:pPr>
              <w:pStyle w:val="Tab1First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59E4DB47" w14:textId="77777777">
            <w:pPr>
              <w:pStyle w:val="Tab1Middle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3BBD11A7" w14:textId="77777777">
            <w:pPr>
              <w:pStyle w:val="Tab1Middle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5F5B0BDB" w14:textId="77777777">
            <w:pPr>
              <w:pStyle w:val="Tab1MiddleColGras"/>
              <w:rPr>
                <w:sz w:val="0"/>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665F6A" w14:paraId="42E2C8BE" w14:textId="77777777">
            <w:pPr>
              <w:pStyle w:val="Tab1LastColGras"/>
              <w:rPr>
                <w:sz w:val="0"/>
                <w:lang w:val="fr-FR"/>
              </w:rPr>
            </w:pPr>
          </w:p>
        </w:tc>
      </w:tr>
      <w:tr w14:paraId="11ED1394"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665F6A" w14:paraId="47192AAE" w14:textId="77777777">
            <w:pPr>
              <w:pStyle w:val="Tab1FirstColGras"/>
              <w:rPr>
                <w:lang w:val="fr-FR"/>
              </w:rPr>
            </w:pPr>
            <w:r>
              <w:rPr>
                <w:lang w:val="fr-FR"/>
              </w:rPr>
              <w:t>1. Futures</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2B8721B7"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7A252E69"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7F72768A" w14:textId="77777777">
            <w:pPr>
              <w:pStyle w:val="Tab1MiddleColGrasNoContent"/>
              <w:rPr>
                <w:sz w:val="16"/>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665F6A" w14:paraId="653A8AD6" w14:textId="77777777">
            <w:pPr>
              <w:pStyle w:val="Tab1LastColGrasNoContent"/>
              <w:rPr>
                <w:sz w:val="16"/>
                <w:lang w:val="fr-FR"/>
              </w:rPr>
            </w:pPr>
          </w:p>
        </w:tc>
      </w:tr>
      <w:tr w14:paraId="47E77827"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665F6A" w14:paraId="4F14D474" w14:textId="77777777">
            <w:pPr>
              <w:pStyle w:val="Tab1FirstColGras"/>
              <w:rPr>
                <w:lang w:val="fr-FR"/>
              </w:rPr>
            </w:pPr>
            <w:r>
              <w:rPr>
                <w:lang w:val="fr-FR"/>
              </w:rPr>
              <w:t>Sous-total 1.</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6D274F1D"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1812F7BC" w14:textId="77777777">
            <w:pPr>
              <w:pStyle w:val="Tab1MiddleColGras"/>
              <w:rPr>
                <w:lang w:val="fr-FR"/>
              </w:rPr>
            </w:pPr>
            <w:r>
              <w:rPr>
                <w:lang w:val="fr-FR"/>
              </w:rPr>
              <w:t xml:space="preserve"> </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2AB6A5DD" w14:textId="77777777">
            <w:pPr>
              <w:pStyle w:val="Tab1MiddleCol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665F6A" w14:paraId="3C05DC76" w14:textId="77777777">
            <w:pPr>
              <w:pStyle w:val="Tab1LastColGras"/>
              <w:rPr>
                <w:lang w:val="fr-FR"/>
              </w:rPr>
            </w:pPr>
            <w:r>
              <w:rPr>
                <w:lang w:val="fr-FR"/>
              </w:rPr>
              <w:t xml:space="preserve"> </w:t>
            </w:r>
          </w:p>
        </w:tc>
      </w:tr>
      <w:tr w14:paraId="3C040507"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665F6A" w14:paraId="15F94F7B" w14:textId="77777777">
            <w:pPr>
              <w:pStyle w:val="Tab1FirstColGras"/>
              <w:rPr>
                <w:lang w:val="fr-FR"/>
              </w:rPr>
            </w:pPr>
            <w:r>
              <w:rPr>
                <w:lang w:val="fr-FR"/>
              </w:rPr>
              <w:t>2. Options</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186AD6F6"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55C55476"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0E461C72" w14:textId="77777777">
            <w:pPr>
              <w:pStyle w:val="Tab1MiddleColGrasNoContent"/>
              <w:rPr>
                <w:sz w:val="16"/>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665F6A" w14:paraId="32BDF245" w14:textId="77777777">
            <w:pPr>
              <w:pStyle w:val="Tab1LastColGrasNoContent"/>
              <w:rPr>
                <w:sz w:val="16"/>
                <w:lang w:val="fr-FR"/>
              </w:rPr>
            </w:pPr>
          </w:p>
        </w:tc>
      </w:tr>
      <w:tr w14:paraId="3D085089"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665F6A" w14:paraId="0141ADB8" w14:textId="77777777">
            <w:pPr>
              <w:pStyle w:val="Tab1FirstColGras"/>
              <w:rPr>
                <w:lang w:val="fr-FR"/>
              </w:rPr>
            </w:pPr>
            <w:r>
              <w:rPr>
                <w:lang w:val="fr-FR"/>
              </w:rPr>
              <w:t>Sous-total 2.</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4FB22CF5"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017386EE" w14:textId="77777777">
            <w:pPr>
              <w:pStyle w:val="Tab1MiddleColGras"/>
              <w:rPr>
                <w:lang w:val="fr-FR"/>
              </w:rPr>
            </w:pPr>
            <w:r>
              <w:rPr>
                <w:lang w:val="fr-FR"/>
              </w:rPr>
              <w:t xml:space="preserve"> </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480C01D2" w14:textId="77777777">
            <w:pPr>
              <w:pStyle w:val="Tab1MiddleCol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665F6A" w14:paraId="0FAEB953" w14:textId="77777777">
            <w:pPr>
              <w:pStyle w:val="Tab1LastColGras"/>
              <w:rPr>
                <w:lang w:val="fr-FR"/>
              </w:rPr>
            </w:pPr>
            <w:r>
              <w:rPr>
                <w:lang w:val="fr-FR"/>
              </w:rPr>
              <w:t xml:space="preserve"> </w:t>
            </w:r>
          </w:p>
        </w:tc>
      </w:tr>
      <w:tr w14:paraId="12FB6BBA"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665F6A" w14:paraId="03067822" w14:textId="77777777">
            <w:pPr>
              <w:pStyle w:val="Tab1FirstColGras"/>
              <w:rPr>
                <w:lang w:val="fr-FR"/>
              </w:rPr>
            </w:pPr>
            <w:r>
              <w:rPr>
                <w:lang w:val="fr-FR"/>
              </w:rPr>
              <w:t>3. Swaps</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2A3B5418"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4115E8D9"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0092AC4B" w14:textId="77777777">
            <w:pPr>
              <w:pStyle w:val="Tab1MiddleColGrasNoContent"/>
              <w:rPr>
                <w:sz w:val="16"/>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665F6A" w14:paraId="15E87C76" w14:textId="77777777">
            <w:pPr>
              <w:pStyle w:val="Tab1LastColGrasNoContent"/>
              <w:rPr>
                <w:sz w:val="16"/>
                <w:lang w:val="fr-FR"/>
              </w:rPr>
            </w:pPr>
          </w:p>
        </w:tc>
      </w:tr>
      <w:tr w14:paraId="1794FF79"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665F6A" w14:paraId="526067AB" w14:textId="77777777">
            <w:pPr>
              <w:pStyle w:val="Tab1FirstColGras"/>
              <w:rPr>
                <w:lang w:val="fr-FR"/>
              </w:rPr>
            </w:pPr>
            <w:r>
              <w:rPr>
                <w:lang w:val="fr-FR"/>
              </w:rPr>
              <w:t>Sous-total 3.</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5775E9F1"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619CAA66" w14:textId="77777777">
            <w:pPr>
              <w:pStyle w:val="Tab1MiddleColGras"/>
              <w:rPr>
                <w:lang w:val="fr-FR"/>
              </w:rPr>
            </w:pPr>
            <w:r>
              <w:rPr>
                <w:lang w:val="fr-FR"/>
              </w:rPr>
              <w:t xml:space="preserve"> </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524201D1" w14:textId="77777777">
            <w:pPr>
              <w:pStyle w:val="Tab1MiddleCol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665F6A" w14:paraId="494C84F1" w14:textId="77777777">
            <w:pPr>
              <w:pStyle w:val="Tab1LastColGras"/>
              <w:rPr>
                <w:lang w:val="fr-FR"/>
              </w:rPr>
            </w:pPr>
            <w:r>
              <w:rPr>
                <w:lang w:val="fr-FR"/>
              </w:rPr>
              <w:t xml:space="preserve"> </w:t>
            </w:r>
          </w:p>
        </w:tc>
      </w:tr>
      <w:tr w14:paraId="4D4C6E68"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665F6A" w14:paraId="4A198A57" w14:textId="77777777">
            <w:pPr>
              <w:pStyle w:val="Tab1FirstColGras"/>
              <w:rPr>
                <w:lang w:val="fr-FR"/>
              </w:rPr>
            </w:pPr>
            <w:r>
              <w:rPr>
                <w:lang w:val="fr-FR"/>
              </w:rPr>
              <w:t>4. Autres instruments</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50DD0D16"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4B4BEAE5"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3A7F2E3B" w14:textId="77777777">
            <w:pPr>
              <w:pStyle w:val="Tab1MiddleColGrasNoContent"/>
              <w:rPr>
                <w:sz w:val="16"/>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665F6A" w14:paraId="3C1D5B82" w14:textId="77777777">
            <w:pPr>
              <w:pStyle w:val="Tab1LastColGrasNoContent"/>
              <w:rPr>
                <w:sz w:val="16"/>
                <w:lang w:val="fr-FR"/>
              </w:rPr>
            </w:pPr>
          </w:p>
        </w:tc>
      </w:tr>
      <w:tr w14:paraId="2B9B3339"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665F6A" w14:paraId="08346001" w14:textId="77777777">
            <w:pPr>
              <w:pStyle w:val="Tab1FirstColGras"/>
              <w:rPr>
                <w:lang w:val="fr-FR"/>
              </w:rPr>
            </w:pPr>
            <w:r>
              <w:rPr>
                <w:lang w:val="fr-FR"/>
              </w:rPr>
              <w:t>Sous-total 4.</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5C53C022"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13FEB3EB" w14:textId="77777777">
            <w:pPr>
              <w:pStyle w:val="Tab1MiddleColGras"/>
              <w:rPr>
                <w:lang w:val="fr-FR"/>
              </w:rPr>
            </w:pPr>
            <w:r>
              <w:rPr>
                <w:lang w:val="fr-FR"/>
              </w:rPr>
              <w:t xml:space="preserve"> </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2D48F080" w14:textId="77777777">
            <w:pPr>
              <w:pStyle w:val="Tab1MiddleCol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665F6A" w14:paraId="623F25D4" w14:textId="77777777">
            <w:pPr>
              <w:pStyle w:val="Tab1LastColGras"/>
              <w:rPr>
                <w:lang w:val="fr-FR"/>
              </w:rPr>
            </w:pPr>
            <w:r>
              <w:rPr>
                <w:lang w:val="fr-FR"/>
              </w:rPr>
              <w:t xml:space="preserve"> </w:t>
            </w:r>
          </w:p>
        </w:tc>
      </w:tr>
      <w:tr w14:paraId="0B7587A2" w14:textId="77777777">
        <w:tblPrEx>
          <w:tblW w:w="5000" w:type="pct"/>
          <w:tblLayout w:type="fixed"/>
          <w:tblLook w:val="04A0"/>
        </w:tblPrEx>
        <w:trPr>
          <w:trHeight w:hRule="exact" w:val="20"/>
        </w:trPr>
        <w:tc>
          <w:tcPr>
            <w:tcW w:w="3000" w:type="dxa"/>
            <w:tcBorders>
              <w:left w:val="single" w:sz="4" w:space="0" w:color="000000"/>
            </w:tcBorders>
            <w:tcMar>
              <w:top w:w="0" w:type="dxa"/>
              <w:left w:w="0" w:type="dxa"/>
              <w:bottom w:w="0" w:type="dxa"/>
              <w:right w:w="0" w:type="dxa"/>
            </w:tcMar>
            <w:vAlign w:val="center"/>
          </w:tcPr>
          <w:p w:rsidR="00665F6A" w14:paraId="7C08D92F" w14:textId="77777777">
            <w:pPr>
              <w:pStyle w:val="Tab1First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7A80EB36" w14:textId="77777777">
            <w:pPr>
              <w:pStyle w:val="Tab1Middle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3ECC82A9" w14:textId="77777777">
            <w:pPr>
              <w:pStyle w:val="Tab1Middle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46BD539A" w14:textId="77777777">
            <w:pPr>
              <w:pStyle w:val="Tab1MiddleColGras"/>
              <w:rPr>
                <w:sz w:val="0"/>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665F6A" w14:paraId="683D1C5A" w14:textId="77777777">
            <w:pPr>
              <w:pStyle w:val="Tab1LastColGras"/>
              <w:rPr>
                <w:sz w:val="0"/>
                <w:lang w:val="fr-FR"/>
              </w:rPr>
            </w:pPr>
          </w:p>
        </w:tc>
      </w:tr>
      <w:tr w14:paraId="730C2246" w14:textId="77777777">
        <w:tblPrEx>
          <w:tblW w:w="5000" w:type="pct"/>
          <w:tblLayout w:type="fixed"/>
          <w:tblLook w:val="04A0"/>
        </w:tblPrEx>
        <w:trPr>
          <w:trHeight w:val="281"/>
        </w:trPr>
        <w:tc>
          <w:tcPr>
            <w:tcW w:w="3000" w:type="dxa"/>
            <w:tcBorders>
              <w:top w:val="single" w:sz="4" w:space="0" w:color="000000"/>
              <w:left w:val="single" w:sz="4" w:space="0" w:color="000000"/>
              <w:bottom w:val="single" w:sz="4" w:space="0" w:color="000000"/>
            </w:tcBorders>
            <w:tcMar>
              <w:top w:w="79" w:type="dxa"/>
              <w:left w:w="0" w:type="dxa"/>
              <w:bottom w:w="45" w:type="dxa"/>
              <w:right w:w="0" w:type="dxa"/>
            </w:tcMar>
            <w:vAlign w:val="center"/>
          </w:tcPr>
          <w:p w:rsidR="00665F6A" w14:paraId="36E10AA6" w14:textId="77777777">
            <w:pPr>
              <w:pStyle w:val="TotalTabFirstColBordure"/>
              <w:rPr>
                <w:lang w:val="fr-FR"/>
              </w:rPr>
            </w:pPr>
            <w:r>
              <w:rPr>
                <w:lang w:val="fr-FR"/>
              </w:rPr>
              <w:t>Total</w:t>
            </w:r>
          </w:p>
        </w:tc>
        <w:tc>
          <w:tcPr>
            <w:tcW w:w="150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665F6A" w14:paraId="72625001" w14:textId="77777777">
            <w:pPr>
              <w:pStyle w:val="TotalTabMiddleColBordureNoContent"/>
              <w:rPr>
                <w:sz w:val="16"/>
                <w:lang w:val="fr-FR"/>
              </w:rPr>
            </w:pPr>
          </w:p>
        </w:tc>
        <w:tc>
          <w:tcPr>
            <w:tcW w:w="150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665F6A" w14:paraId="40A41E10" w14:textId="77777777">
            <w:pPr>
              <w:pStyle w:val="TotalTabMiddleColBordure"/>
              <w:rPr>
                <w:lang w:val="fr-FR"/>
              </w:rPr>
            </w:pPr>
            <w:r>
              <w:rPr>
                <w:lang w:val="fr-FR"/>
              </w:rPr>
              <w:t xml:space="preserve"> </w:t>
            </w:r>
          </w:p>
        </w:tc>
        <w:tc>
          <w:tcPr>
            <w:tcW w:w="150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665F6A" w14:paraId="732234A2" w14:textId="77777777">
            <w:pPr>
              <w:pStyle w:val="TotalTabMiddleColBordure"/>
              <w:rPr>
                <w:lang w:val="fr-FR"/>
              </w:rPr>
            </w:pPr>
            <w:r>
              <w:rPr>
                <w:lang w:val="fr-FR"/>
              </w:rPr>
              <w:t xml:space="preserve"> </w:t>
            </w:r>
          </w:p>
        </w:tc>
        <w:tc>
          <w:tcPr>
            <w:tcW w:w="2160" w:type="dxa"/>
            <w:tcBorders>
              <w:top w:val="single" w:sz="4" w:space="0" w:color="232323"/>
              <w:left w:val="single" w:sz="4" w:space="0" w:color="232323"/>
              <w:bottom w:val="single" w:sz="4" w:space="0" w:color="232323"/>
              <w:right w:val="single" w:sz="4" w:space="0" w:color="232323"/>
            </w:tcBorders>
            <w:tcMar>
              <w:top w:w="79" w:type="dxa"/>
              <w:left w:w="0" w:type="dxa"/>
              <w:bottom w:w="45" w:type="dxa"/>
              <w:right w:w="0" w:type="dxa"/>
            </w:tcMar>
            <w:vAlign w:val="center"/>
          </w:tcPr>
          <w:p w:rsidR="00665F6A" w14:paraId="024A2F7B" w14:textId="77777777">
            <w:pPr>
              <w:pStyle w:val="TotalTabLastColBordure"/>
              <w:rPr>
                <w:lang w:val="fr-FR"/>
              </w:rPr>
            </w:pPr>
            <w:r>
              <w:rPr>
                <w:lang w:val="fr-FR"/>
              </w:rPr>
              <w:t xml:space="preserve"> </w:t>
            </w:r>
          </w:p>
        </w:tc>
      </w:tr>
    </w:tbl>
    <w:p w:rsidR="00665F6A" w14:paraId="338BD829" w14:textId="77777777">
      <w:pPr>
        <w:pStyle w:val="TechnicalBookmark"/>
        <w:rPr>
          <w:lang w:val="fr-FR"/>
        </w:rPr>
      </w:pPr>
    </w:p>
    <w:p w:rsidR="00665F6A" w14:paraId="16F069B3" w14:textId="77777777">
      <w:pPr>
        <w:pStyle w:val="TableNote"/>
        <w:spacing w:before="60" w:after="15"/>
        <w:rPr>
          <w:lang w:val="fr-FR"/>
        </w:rPr>
      </w:pPr>
      <w:r>
        <w:rPr>
          <w:lang w:val="fr-FR"/>
        </w:rPr>
        <w:t>(*) Montant déterminé selon les dispositions du règlement relatif à la présentation des expositions.</w:t>
      </w:r>
    </w:p>
    <w:p w:rsidR="00665F6A" w14:paraId="2013B279" w14:textId="77777777">
      <w:pPr>
        <w:pStyle w:val="BreakLine"/>
        <w:rPr>
          <w:lang w:val="fr-FR"/>
        </w:rPr>
        <w:sectPr>
          <w:headerReference w:type="default" r:id="rId93"/>
          <w:footerReference w:type="default" r:id="rId94"/>
          <w:pgSz w:w="11900" w:h="16840"/>
          <w:pgMar w:top="2154" w:right="1134" w:bottom="1134" w:left="1134" w:header="400" w:footer="400" w:gutter="0"/>
          <w:cols w:space="720"/>
        </w:sectPr>
      </w:pPr>
      <w:r>
        <w:rPr>
          <w:lang w:val="fr-FR"/>
        </w:rPr>
        <w:t xml:space="preserve"> </w:t>
      </w:r>
      <w:r>
        <w:rPr>
          <w:lang w:val="fr-FR"/>
        </w:rPr>
        <w:cr/>
      </w:r>
    </w:p>
    <w:p w:rsidR="00665F6A" w:rsidRPr="00997D4B" w14:paraId="2EB29982" w14:textId="77777777">
      <w:pPr>
        <w:spacing w:line="45" w:lineRule="exact"/>
        <w:rPr>
          <w:sz w:val="5"/>
          <w:lang w:val="fr-FR"/>
        </w:rPr>
      </w:pPr>
    </w:p>
    <w:p w:rsidR="00665F6A" w14:paraId="14B7E9FE" w14:textId="77777777">
      <w:pPr>
        <w:pStyle w:val="TechnicalBookmark"/>
        <w:rPr>
          <w:lang w:val="fr-FR"/>
        </w:rPr>
      </w:pPr>
      <w:r>
        <w:rPr>
          <w:lang w:val="fr-FR"/>
        </w:rPr>
        <w:fldChar w:fldCharType="begin"/>
      </w:r>
      <w:r>
        <w:rPr>
          <w:lang w:val="fr-FR"/>
        </w:rPr>
        <w:instrText xml:space="preserve"> SET D49CA1763355D0ECF565DF028D0F61BD "" </w:instrText>
      </w:r>
      <w:r>
        <w:rPr>
          <w:lang w:val="fr-FR"/>
        </w:rPr>
        <w:fldChar w:fldCharType="separate"/>
      </w:r>
      <w:bookmarkStart w:id="151" w:name="D49CA1763355D0ECF565DF028D0F61BD"/>
      <w:bookmarkEnd w:id="151"/>
      <w:r>
        <w:rPr>
          <w:lang w:val="fr-FR"/>
        </w:rPr>
        <w:fldChar w:fldCharType="end"/>
      </w:r>
    </w:p>
    <w:p w:rsidR="00665F6A" w14:paraId="6E987FF9" w14:textId="77777777">
      <w:pPr>
        <w:pStyle w:val="H3"/>
        <w:rPr>
          <w:lang w:val="fr-FR"/>
        </w:rPr>
      </w:pPr>
      <w:r>
        <w:rPr>
          <w:lang w:val="fr-FR"/>
        </w:rPr>
        <w:t>Inventaire des instruments financiers à terme - autres expositions</w:t>
      </w:r>
    </w:p>
    <w:p w:rsidR="00665F6A" w14:paraId="6B727754" w14:textId="77777777">
      <w:pPr>
        <w:pStyle w:val="RefToc3"/>
        <w:rPr>
          <w:lang w:val="fr-FR"/>
        </w:rPr>
      </w:pPr>
      <w:bookmarkStart w:id="152" w:name="BK_7BB7E4EAED723F8B680E5B6F522C62B9"/>
      <w:bookmarkEnd w:id="152"/>
    </w:p>
    <w:p w:rsidR="00665F6A" w14:paraId="2158C5BB" w14:textId="77777777">
      <w:pPr>
        <w:pStyle w:val="TechnicalBookmark"/>
        <w:rPr>
          <w:lang w:val="fr-FR"/>
        </w:rPr>
      </w:pPr>
      <w:r>
        <w:rPr>
          <w:lang w:val="fr-FR"/>
        </w:rPr>
        <w:fldChar w:fldCharType="begin"/>
      </w:r>
      <w:r>
        <w:rPr>
          <w:lang w:val="fr-FR"/>
        </w:rPr>
        <w:instrText xml:space="preserve"> SET 027175BD47157FEA5DCD857DC6EFF7EC "" </w:instrText>
      </w:r>
      <w:r>
        <w:rPr>
          <w:lang w:val="fr-FR"/>
        </w:rPr>
        <w:fldChar w:fldCharType="separate"/>
      </w:r>
      <w:bookmarkStart w:id="153" w:name="027175BD47157FEA5DCD857DC6EFF7EC"/>
      <w:bookmarkEnd w:id="153"/>
      <w:r>
        <w:rPr>
          <w:lang w:val="fr-FR"/>
        </w:rPr>
        <w:fldChar w:fldCharType="end"/>
      </w:r>
    </w:p>
    <w:p w:rsidR="00665F6A" w14:paraId="65A66648" w14:textId="77777777">
      <w:pPr>
        <w:pStyle w:val="TechnicalBookmark"/>
        <w:rPr>
          <w:lang w:val="fr-FR"/>
        </w:rPr>
      </w:pPr>
    </w:p>
    <w:tbl>
      <w:tblPr>
        <w:tblW w:w="5000" w:type="pct"/>
        <w:tblBorders>
          <w:bottom w:val="single" w:sz="4" w:space="0" w:color="000000"/>
        </w:tblBorders>
        <w:tblLayout w:type="fixed"/>
        <w:tblLook w:val="04A0"/>
      </w:tblPr>
      <w:tblGrid>
        <w:gridCol w:w="2989"/>
        <w:gridCol w:w="1494"/>
        <w:gridCol w:w="1494"/>
        <w:gridCol w:w="1494"/>
        <w:gridCol w:w="2151"/>
      </w:tblGrid>
      <w:tr w14:paraId="6439D5F5" w14:textId="77777777">
        <w:tblPrEx>
          <w:tblW w:w="5000" w:type="pct"/>
          <w:tblBorders>
            <w:bottom w:val="single" w:sz="4" w:space="0" w:color="000000"/>
          </w:tblBorders>
          <w:tblLayout w:type="fixed"/>
          <w:tblLook w:val="04A0"/>
        </w:tblPrEx>
        <w:trPr>
          <w:trHeight w:val="485"/>
        </w:trPr>
        <w:tc>
          <w:tcPr>
            <w:tcW w:w="3000" w:type="dxa"/>
            <w:vMerge w:val="restart"/>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665F6A" w14:paraId="3BAEBFB5" w14:textId="77777777">
            <w:pPr>
              <w:pStyle w:val="EnteteTabFirstColBordure"/>
              <w:rPr>
                <w:lang w:val="fr-FR"/>
              </w:rPr>
            </w:pPr>
            <w:r>
              <w:rPr>
                <w:lang w:val="fr-FR"/>
              </w:rPr>
              <w:t>Nature d'engagements</w:t>
            </w:r>
          </w:p>
        </w:tc>
        <w:tc>
          <w:tcPr>
            <w:tcW w:w="1500" w:type="dxa"/>
            <w:vMerge w:val="restart"/>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39FD5DA5" w14:textId="77777777">
            <w:pPr>
              <w:pStyle w:val="EnteteTabMiddleColBordure"/>
              <w:spacing w:line="184" w:lineRule="exact"/>
              <w:rPr>
                <w:lang w:val="fr-FR"/>
              </w:rPr>
            </w:pPr>
            <w:r>
              <w:rPr>
                <w:lang w:val="fr-FR"/>
              </w:rPr>
              <w:t>Quantité ou</w:t>
            </w:r>
          </w:p>
          <w:p w:rsidR="00665F6A" w14:paraId="47FE4314" w14:textId="77777777">
            <w:pPr>
              <w:pStyle w:val="EnteteTabMiddleColBordure"/>
              <w:spacing w:line="184" w:lineRule="exact"/>
              <w:rPr>
                <w:lang w:val="fr-FR"/>
              </w:rPr>
            </w:pPr>
            <w:r>
              <w:rPr>
                <w:lang w:val="fr-FR"/>
              </w:rPr>
              <w:t>Nominal</w:t>
            </w:r>
          </w:p>
        </w:tc>
        <w:tc>
          <w:tcPr>
            <w:tcW w:w="3000" w:type="dxa"/>
            <w:gridSpan w:val="2"/>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006042B1" w14:textId="77777777">
            <w:pPr>
              <w:pStyle w:val="EnteteTabMiddleColBordure"/>
              <w:rPr>
                <w:lang w:val="fr-FR"/>
              </w:rPr>
            </w:pPr>
            <w:r>
              <w:rPr>
                <w:lang w:val="fr-FR"/>
              </w:rPr>
              <w:t>Valeur actuelle présentée au bilan</w:t>
            </w:r>
          </w:p>
        </w:tc>
        <w:tc>
          <w:tcPr>
            <w:tcW w:w="216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665F6A" w14:paraId="07EB2D69" w14:textId="77777777">
            <w:pPr>
              <w:pStyle w:val="EnteteTabLastColBordure"/>
              <w:rPr>
                <w:lang w:val="fr-FR"/>
              </w:rPr>
            </w:pPr>
            <w:r>
              <w:rPr>
                <w:lang w:val="fr-FR"/>
              </w:rPr>
              <w:t>Montant de l'exposition (*)</w:t>
            </w:r>
          </w:p>
        </w:tc>
      </w:tr>
      <w:tr w14:paraId="6CAA802C" w14:textId="77777777">
        <w:tblPrEx>
          <w:tblW w:w="5000" w:type="pct"/>
          <w:tblLayout w:type="fixed"/>
          <w:tblLook w:val="04A0"/>
        </w:tblPrEx>
        <w:trPr>
          <w:trHeight w:val="385"/>
        </w:trPr>
        <w:tc>
          <w:tcPr>
            <w:tcW w:w="3000" w:type="dxa"/>
            <w:vMerge/>
            <w:tcBorders>
              <w:top w:val="single" w:sz="4" w:space="0" w:color="000000"/>
              <w:left w:val="single" w:sz="4" w:space="0" w:color="000000"/>
              <w:bottom w:val="single" w:sz="4" w:space="0" w:color="000000"/>
            </w:tcBorders>
            <w:tcMar>
              <w:top w:w="0" w:type="dxa"/>
              <w:left w:w="0" w:type="dxa"/>
              <w:bottom w:w="0" w:type="dxa"/>
              <w:right w:w="0" w:type="dxa"/>
            </w:tcMar>
          </w:tcPr>
          <w:p w:rsidR="00665F6A" w14:paraId="19D204CB" w14:textId="77777777">
            <w:pPr>
              <w:pStyle w:val="NormalNoContent"/>
            </w:pPr>
          </w:p>
        </w:tc>
        <w:tc>
          <w:tcPr>
            <w:tcW w:w="150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665F6A" w14:paraId="290EA069" w14:textId="77777777">
            <w:pPr>
              <w:pStyle w:val="NormalNoContent"/>
            </w:pPr>
          </w:p>
        </w:tc>
        <w:tc>
          <w:tcPr>
            <w:tcW w:w="15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312CAC9E" w14:textId="77777777">
            <w:pPr>
              <w:pStyle w:val="EnteteTabMiddleColBordure"/>
              <w:rPr>
                <w:lang w:val="fr-FR"/>
              </w:rPr>
            </w:pPr>
            <w:r>
              <w:rPr>
                <w:lang w:val="fr-FR"/>
              </w:rPr>
              <w:t>Actif</w:t>
            </w:r>
          </w:p>
        </w:tc>
        <w:tc>
          <w:tcPr>
            <w:tcW w:w="15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19E70663" w14:textId="77777777">
            <w:pPr>
              <w:pStyle w:val="EnteteTabMiddleColBordure"/>
              <w:rPr>
                <w:lang w:val="fr-FR"/>
              </w:rPr>
            </w:pPr>
            <w:r>
              <w:rPr>
                <w:lang w:val="fr-FR"/>
              </w:rPr>
              <w:t>Passif</w:t>
            </w:r>
          </w:p>
        </w:tc>
        <w:tc>
          <w:tcPr>
            <w:tcW w:w="216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665F6A" w14:paraId="4EECC766" w14:textId="77777777">
            <w:pPr>
              <w:pStyle w:val="EnteteTabLastColBordure"/>
              <w:rPr>
                <w:lang w:val="fr-FR"/>
              </w:rPr>
            </w:pPr>
            <w:r>
              <w:rPr>
                <w:lang w:val="fr-FR"/>
              </w:rPr>
              <w:t>+/-</w:t>
            </w:r>
          </w:p>
        </w:tc>
      </w:tr>
      <w:tr w14:paraId="32C3A809" w14:textId="77777777">
        <w:tblPrEx>
          <w:tblW w:w="5000" w:type="pct"/>
          <w:tblLayout w:type="fixed"/>
          <w:tblLook w:val="04A0"/>
        </w:tblPrEx>
        <w:trPr>
          <w:trHeight w:hRule="exact" w:val="20"/>
        </w:trPr>
        <w:tc>
          <w:tcPr>
            <w:tcW w:w="3000" w:type="dxa"/>
            <w:tcBorders>
              <w:left w:val="single" w:sz="4" w:space="0" w:color="000000"/>
            </w:tcBorders>
            <w:tcMar>
              <w:top w:w="0" w:type="dxa"/>
              <w:left w:w="0" w:type="dxa"/>
              <w:bottom w:w="0" w:type="dxa"/>
              <w:right w:w="0" w:type="dxa"/>
            </w:tcMar>
            <w:vAlign w:val="center"/>
          </w:tcPr>
          <w:p w:rsidR="00665F6A" w14:paraId="64041C4E" w14:textId="77777777">
            <w:pPr>
              <w:pStyle w:val="Tab1First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0CBED426" w14:textId="77777777">
            <w:pPr>
              <w:pStyle w:val="Tab1Middle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0FDD7A4B" w14:textId="77777777">
            <w:pPr>
              <w:pStyle w:val="Tab1Middle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3EA94379" w14:textId="77777777">
            <w:pPr>
              <w:pStyle w:val="Tab1MiddleColGras"/>
              <w:rPr>
                <w:sz w:val="0"/>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665F6A" w14:paraId="7E8E4395" w14:textId="77777777">
            <w:pPr>
              <w:pStyle w:val="Tab1LastColGras"/>
              <w:rPr>
                <w:sz w:val="0"/>
                <w:lang w:val="fr-FR"/>
              </w:rPr>
            </w:pPr>
          </w:p>
        </w:tc>
      </w:tr>
      <w:tr w14:paraId="7C220FA7"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665F6A" w14:paraId="17123352" w14:textId="77777777">
            <w:pPr>
              <w:pStyle w:val="Tab1FirstColGras"/>
              <w:rPr>
                <w:lang w:val="fr-FR"/>
              </w:rPr>
            </w:pPr>
            <w:r>
              <w:rPr>
                <w:lang w:val="fr-FR"/>
              </w:rPr>
              <w:t>1. Futures</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3047804B"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42119D3B"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38C9AE0F" w14:textId="77777777">
            <w:pPr>
              <w:pStyle w:val="Tab1MiddleColGrasNoContent"/>
              <w:rPr>
                <w:sz w:val="16"/>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665F6A" w14:paraId="2C27562F" w14:textId="77777777">
            <w:pPr>
              <w:pStyle w:val="Tab1LastColGrasNoContent"/>
              <w:rPr>
                <w:sz w:val="16"/>
                <w:lang w:val="fr-FR"/>
              </w:rPr>
            </w:pPr>
          </w:p>
        </w:tc>
      </w:tr>
      <w:tr w14:paraId="19E480C6"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665F6A" w14:paraId="41BF7DEB" w14:textId="77777777">
            <w:pPr>
              <w:pStyle w:val="Tab1FirstColGras"/>
              <w:rPr>
                <w:lang w:val="fr-FR"/>
              </w:rPr>
            </w:pPr>
            <w:r>
              <w:rPr>
                <w:lang w:val="fr-FR"/>
              </w:rPr>
              <w:t>Sous-total 1.</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6A4E6AC6"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5D6315EE" w14:textId="77777777">
            <w:pPr>
              <w:pStyle w:val="Tab1MiddleColGras"/>
              <w:rPr>
                <w:lang w:val="fr-FR"/>
              </w:rPr>
            </w:pPr>
            <w:r>
              <w:rPr>
                <w:lang w:val="fr-FR"/>
              </w:rPr>
              <w:t xml:space="preserve"> </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3D4D29CC" w14:textId="77777777">
            <w:pPr>
              <w:pStyle w:val="Tab1MiddleCol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665F6A" w14:paraId="544944E2" w14:textId="77777777">
            <w:pPr>
              <w:pStyle w:val="Tab1LastColGras"/>
              <w:rPr>
                <w:lang w:val="fr-FR"/>
              </w:rPr>
            </w:pPr>
            <w:r>
              <w:rPr>
                <w:lang w:val="fr-FR"/>
              </w:rPr>
              <w:t xml:space="preserve"> </w:t>
            </w:r>
          </w:p>
        </w:tc>
      </w:tr>
      <w:tr w14:paraId="16DF5E00"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665F6A" w14:paraId="6E2CEA44" w14:textId="77777777">
            <w:pPr>
              <w:pStyle w:val="Tab1FirstColGras"/>
              <w:rPr>
                <w:lang w:val="fr-FR"/>
              </w:rPr>
            </w:pPr>
            <w:r>
              <w:rPr>
                <w:lang w:val="fr-FR"/>
              </w:rPr>
              <w:t>2. Options</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4C2437B3"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2479B7C1"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6C8B25E7" w14:textId="77777777">
            <w:pPr>
              <w:pStyle w:val="Tab1MiddleColGrasNoContent"/>
              <w:rPr>
                <w:sz w:val="16"/>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665F6A" w14:paraId="3139F100" w14:textId="77777777">
            <w:pPr>
              <w:pStyle w:val="Tab1LastColGrasNoContent"/>
              <w:rPr>
                <w:sz w:val="16"/>
                <w:lang w:val="fr-FR"/>
              </w:rPr>
            </w:pPr>
          </w:p>
        </w:tc>
      </w:tr>
      <w:tr w14:paraId="71553103"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665F6A" w14:paraId="1225E70A" w14:textId="77777777">
            <w:pPr>
              <w:pStyle w:val="Tab1FirstColGras"/>
              <w:rPr>
                <w:lang w:val="fr-FR"/>
              </w:rPr>
            </w:pPr>
            <w:r>
              <w:rPr>
                <w:lang w:val="fr-FR"/>
              </w:rPr>
              <w:t>Sous-total 2.</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531D3795"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22EA3DE0" w14:textId="77777777">
            <w:pPr>
              <w:pStyle w:val="Tab1MiddleColGras"/>
              <w:rPr>
                <w:lang w:val="fr-FR"/>
              </w:rPr>
            </w:pPr>
            <w:r>
              <w:rPr>
                <w:lang w:val="fr-FR"/>
              </w:rPr>
              <w:t xml:space="preserve"> </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0F547FB0" w14:textId="77777777">
            <w:pPr>
              <w:pStyle w:val="Tab1MiddleCol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665F6A" w14:paraId="37B33717" w14:textId="77777777">
            <w:pPr>
              <w:pStyle w:val="Tab1LastColGras"/>
              <w:rPr>
                <w:lang w:val="fr-FR"/>
              </w:rPr>
            </w:pPr>
            <w:r>
              <w:rPr>
                <w:lang w:val="fr-FR"/>
              </w:rPr>
              <w:t xml:space="preserve"> </w:t>
            </w:r>
          </w:p>
        </w:tc>
      </w:tr>
      <w:tr w14:paraId="1C896D5A"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665F6A" w14:paraId="6C46411D" w14:textId="77777777">
            <w:pPr>
              <w:pStyle w:val="Tab1FirstColGras"/>
              <w:rPr>
                <w:lang w:val="fr-FR"/>
              </w:rPr>
            </w:pPr>
            <w:r>
              <w:rPr>
                <w:lang w:val="fr-FR"/>
              </w:rPr>
              <w:t>3. Swaps</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5E3CEDA5"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6275B35F"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586F3AF2" w14:textId="77777777">
            <w:pPr>
              <w:pStyle w:val="Tab1MiddleColGrasNoContent"/>
              <w:rPr>
                <w:sz w:val="16"/>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665F6A" w14:paraId="3E354449" w14:textId="77777777">
            <w:pPr>
              <w:pStyle w:val="Tab1LastColGrasNoContent"/>
              <w:rPr>
                <w:sz w:val="16"/>
                <w:lang w:val="fr-FR"/>
              </w:rPr>
            </w:pPr>
          </w:p>
        </w:tc>
      </w:tr>
      <w:tr w14:paraId="7E50BC3D"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665F6A" w14:paraId="5F34DE73" w14:textId="77777777">
            <w:pPr>
              <w:pStyle w:val="Tab1FirstColGras"/>
              <w:rPr>
                <w:lang w:val="fr-FR"/>
              </w:rPr>
            </w:pPr>
            <w:r>
              <w:rPr>
                <w:lang w:val="fr-FR"/>
              </w:rPr>
              <w:t>Sous-total 3.</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0A46C9EE"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58BD755E" w14:textId="77777777">
            <w:pPr>
              <w:pStyle w:val="Tab1MiddleColGras"/>
              <w:rPr>
                <w:lang w:val="fr-FR"/>
              </w:rPr>
            </w:pPr>
            <w:r>
              <w:rPr>
                <w:lang w:val="fr-FR"/>
              </w:rPr>
              <w:t xml:space="preserve"> </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774C830B" w14:textId="77777777">
            <w:pPr>
              <w:pStyle w:val="Tab1MiddleCol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665F6A" w14:paraId="4D4C2C6A" w14:textId="77777777">
            <w:pPr>
              <w:pStyle w:val="Tab1LastColGras"/>
              <w:rPr>
                <w:lang w:val="fr-FR"/>
              </w:rPr>
            </w:pPr>
            <w:r>
              <w:rPr>
                <w:lang w:val="fr-FR"/>
              </w:rPr>
              <w:t xml:space="preserve"> </w:t>
            </w:r>
          </w:p>
        </w:tc>
      </w:tr>
      <w:tr w14:paraId="5A7F5FFC"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665F6A" w14:paraId="7A527947" w14:textId="77777777">
            <w:pPr>
              <w:pStyle w:val="Tab1FirstColGras"/>
              <w:rPr>
                <w:lang w:val="fr-FR"/>
              </w:rPr>
            </w:pPr>
            <w:r>
              <w:rPr>
                <w:lang w:val="fr-FR"/>
              </w:rPr>
              <w:t>4. Autres instruments</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49038238"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26A767B3"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7F421132" w14:textId="77777777">
            <w:pPr>
              <w:pStyle w:val="Tab1MiddleColGrasNoContent"/>
              <w:rPr>
                <w:sz w:val="16"/>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665F6A" w14:paraId="249A9CD5" w14:textId="77777777">
            <w:pPr>
              <w:pStyle w:val="Tab1LastColGrasNoContent"/>
              <w:rPr>
                <w:sz w:val="16"/>
                <w:lang w:val="fr-FR"/>
              </w:rPr>
            </w:pPr>
          </w:p>
        </w:tc>
      </w:tr>
      <w:tr w14:paraId="4842C6F8"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665F6A" w14:paraId="639220C2" w14:textId="77777777">
            <w:pPr>
              <w:pStyle w:val="Tab1FirstColGras"/>
              <w:rPr>
                <w:lang w:val="fr-FR"/>
              </w:rPr>
            </w:pPr>
            <w:r>
              <w:rPr>
                <w:lang w:val="fr-FR"/>
              </w:rPr>
              <w:t>Sous-total 4.</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77FFA6FD"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25B6230F" w14:textId="77777777">
            <w:pPr>
              <w:pStyle w:val="Tab1MiddleColGras"/>
              <w:rPr>
                <w:lang w:val="fr-FR"/>
              </w:rPr>
            </w:pPr>
            <w:r>
              <w:rPr>
                <w:lang w:val="fr-FR"/>
              </w:rPr>
              <w:t xml:space="preserve"> </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576BC6B2" w14:textId="77777777">
            <w:pPr>
              <w:pStyle w:val="Tab1MiddleCol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665F6A" w14:paraId="5CB2891B" w14:textId="77777777">
            <w:pPr>
              <w:pStyle w:val="Tab1LastColGras"/>
              <w:rPr>
                <w:lang w:val="fr-FR"/>
              </w:rPr>
            </w:pPr>
            <w:r>
              <w:rPr>
                <w:lang w:val="fr-FR"/>
              </w:rPr>
              <w:t xml:space="preserve"> </w:t>
            </w:r>
          </w:p>
        </w:tc>
      </w:tr>
      <w:tr w14:paraId="11DE4CD8" w14:textId="77777777">
        <w:tblPrEx>
          <w:tblW w:w="5000" w:type="pct"/>
          <w:tblLayout w:type="fixed"/>
          <w:tblLook w:val="04A0"/>
        </w:tblPrEx>
        <w:trPr>
          <w:trHeight w:hRule="exact" w:val="20"/>
        </w:trPr>
        <w:tc>
          <w:tcPr>
            <w:tcW w:w="3000" w:type="dxa"/>
            <w:tcBorders>
              <w:left w:val="single" w:sz="4" w:space="0" w:color="000000"/>
            </w:tcBorders>
            <w:tcMar>
              <w:top w:w="0" w:type="dxa"/>
              <w:left w:w="0" w:type="dxa"/>
              <w:bottom w:w="0" w:type="dxa"/>
              <w:right w:w="0" w:type="dxa"/>
            </w:tcMar>
            <w:vAlign w:val="center"/>
          </w:tcPr>
          <w:p w:rsidR="00665F6A" w14:paraId="44D80317" w14:textId="77777777">
            <w:pPr>
              <w:pStyle w:val="Tab1First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2DFB71E2" w14:textId="77777777">
            <w:pPr>
              <w:pStyle w:val="Tab1Middle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224CAD7D" w14:textId="77777777">
            <w:pPr>
              <w:pStyle w:val="Tab1Middle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665F6A" w14:paraId="72A86BB3" w14:textId="77777777">
            <w:pPr>
              <w:pStyle w:val="Tab1MiddleColGras"/>
              <w:rPr>
                <w:sz w:val="0"/>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665F6A" w14:paraId="4238A352" w14:textId="77777777">
            <w:pPr>
              <w:pStyle w:val="Tab1LastColGras"/>
              <w:rPr>
                <w:sz w:val="0"/>
                <w:lang w:val="fr-FR"/>
              </w:rPr>
            </w:pPr>
          </w:p>
        </w:tc>
      </w:tr>
      <w:tr w14:paraId="7EE7958B" w14:textId="77777777">
        <w:tblPrEx>
          <w:tblW w:w="5000" w:type="pct"/>
          <w:tblLayout w:type="fixed"/>
          <w:tblLook w:val="04A0"/>
        </w:tblPrEx>
        <w:trPr>
          <w:trHeight w:val="281"/>
        </w:trPr>
        <w:tc>
          <w:tcPr>
            <w:tcW w:w="3000" w:type="dxa"/>
            <w:tcBorders>
              <w:top w:val="single" w:sz="4" w:space="0" w:color="000000"/>
              <w:left w:val="single" w:sz="4" w:space="0" w:color="000000"/>
              <w:bottom w:val="single" w:sz="4" w:space="0" w:color="000000"/>
            </w:tcBorders>
            <w:tcMar>
              <w:top w:w="79" w:type="dxa"/>
              <w:left w:w="0" w:type="dxa"/>
              <w:bottom w:w="45" w:type="dxa"/>
              <w:right w:w="0" w:type="dxa"/>
            </w:tcMar>
            <w:vAlign w:val="center"/>
          </w:tcPr>
          <w:p w:rsidR="00665F6A" w14:paraId="1836BBF5" w14:textId="77777777">
            <w:pPr>
              <w:pStyle w:val="TotalTabFirstColBordure"/>
              <w:rPr>
                <w:lang w:val="fr-FR"/>
              </w:rPr>
            </w:pPr>
            <w:r>
              <w:rPr>
                <w:lang w:val="fr-FR"/>
              </w:rPr>
              <w:t>Total</w:t>
            </w:r>
          </w:p>
        </w:tc>
        <w:tc>
          <w:tcPr>
            <w:tcW w:w="150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665F6A" w14:paraId="06D57668" w14:textId="77777777">
            <w:pPr>
              <w:pStyle w:val="TotalTabMiddleColBordureNoContent"/>
              <w:rPr>
                <w:sz w:val="16"/>
                <w:lang w:val="fr-FR"/>
              </w:rPr>
            </w:pPr>
          </w:p>
        </w:tc>
        <w:tc>
          <w:tcPr>
            <w:tcW w:w="150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665F6A" w14:paraId="462C2370" w14:textId="77777777">
            <w:pPr>
              <w:pStyle w:val="TotalTabMiddleColBordure"/>
              <w:rPr>
                <w:lang w:val="fr-FR"/>
              </w:rPr>
            </w:pPr>
            <w:r>
              <w:rPr>
                <w:lang w:val="fr-FR"/>
              </w:rPr>
              <w:t xml:space="preserve"> </w:t>
            </w:r>
          </w:p>
        </w:tc>
        <w:tc>
          <w:tcPr>
            <w:tcW w:w="150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665F6A" w14:paraId="2658473F" w14:textId="77777777">
            <w:pPr>
              <w:pStyle w:val="TotalTabMiddleColBordure"/>
              <w:rPr>
                <w:lang w:val="fr-FR"/>
              </w:rPr>
            </w:pPr>
            <w:r>
              <w:rPr>
                <w:lang w:val="fr-FR"/>
              </w:rPr>
              <w:t xml:space="preserve"> </w:t>
            </w:r>
          </w:p>
        </w:tc>
        <w:tc>
          <w:tcPr>
            <w:tcW w:w="2160" w:type="dxa"/>
            <w:tcBorders>
              <w:top w:val="single" w:sz="4" w:space="0" w:color="232323"/>
              <w:left w:val="single" w:sz="4" w:space="0" w:color="232323"/>
              <w:bottom w:val="single" w:sz="4" w:space="0" w:color="232323"/>
              <w:right w:val="single" w:sz="4" w:space="0" w:color="232323"/>
            </w:tcBorders>
            <w:tcMar>
              <w:top w:w="79" w:type="dxa"/>
              <w:left w:w="0" w:type="dxa"/>
              <w:bottom w:w="45" w:type="dxa"/>
              <w:right w:w="0" w:type="dxa"/>
            </w:tcMar>
            <w:vAlign w:val="center"/>
          </w:tcPr>
          <w:p w:rsidR="00665F6A" w14:paraId="23B20146" w14:textId="77777777">
            <w:pPr>
              <w:pStyle w:val="TotalTabLastColBordure"/>
              <w:rPr>
                <w:lang w:val="fr-FR"/>
              </w:rPr>
            </w:pPr>
            <w:r>
              <w:rPr>
                <w:lang w:val="fr-FR"/>
              </w:rPr>
              <w:t xml:space="preserve"> </w:t>
            </w:r>
          </w:p>
        </w:tc>
      </w:tr>
    </w:tbl>
    <w:p w:rsidR="00665F6A" w14:paraId="156101C4" w14:textId="77777777">
      <w:pPr>
        <w:pStyle w:val="TechnicalBookmark"/>
        <w:rPr>
          <w:lang w:val="fr-FR"/>
        </w:rPr>
      </w:pPr>
    </w:p>
    <w:p w:rsidR="00665F6A" w14:paraId="458D70E1" w14:textId="77777777">
      <w:pPr>
        <w:pStyle w:val="TableNote"/>
        <w:spacing w:before="60" w:after="15"/>
        <w:rPr>
          <w:lang w:val="fr-FR"/>
        </w:rPr>
      </w:pPr>
      <w:r>
        <w:rPr>
          <w:lang w:val="fr-FR"/>
        </w:rPr>
        <w:t>(*) Montant déterminé selon les dispositions du règlement relatif à la présentation des expositions.</w:t>
      </w:r>
    </w:p>
    <w:p w:rsidR="00665F6A" w14:paraId="5E3035D0" w14:textId="77777777">
      <w:pPr>
        <w:pStyle w:val="BreakLine"/>
        <w:rPr>
          <w:lang w:val="fr-FR"/>
        </w:rPr>
      </w:pPr>
      <w:r>
        <w:rPr>
          <w:lang w:val="fr-FR"/>
        </w:rPr>
        <w:t xml:space="preserve"> </w:t>
      </w:r>
    </w:p>
    <w:p w:rsidR="00665F6A" w14:paraId="7A8D50BD" w14:textId="77777777">
      <w:pPr>
        <w:pStyle w:val="TechnicalBookmark"/>
        <w:rPr>
          <w:lang w:val="fr-FR"/>
        </w:rPr>
      </w:pPr>
      <w:r>
        <w:rPr>
          <w:lang w:val="fr-FR"/>
        </w:rPr>
        <w:fldChar w:fldCharType="begin"/>
      </w:r>
      <w:r>
        <w:rPr>
          <w:lang w:val="fr-FR"/>
        </w:rPr>
        <w:instrText xml:space="preserve"> SET B66F7D1ADA26B5AC84C89E1BA20C6277 "" </w:instrText>
      </w:r>
      <w:r>
        <w:rPr>
          <w:lang w:val="fr-FR"/>
        </w:rPr>
        <w:fldChar w:fldCharType="separate"/>
      </w:r>
      <w:bookmarkStart w:id="154" w:name="B66F7D1ADA26B5AC84C89E1BA20C6277"/>
      <w:bookmarkEnd w:id="154"/>
      <w:r>
        <w:rPr>
          <w:lang w:val="fr-FR"/>
        </w:rPr>
        <w:fldChar w:fldCharType="end"/>
      </w:r>
    </w:p>
    <w:p w:rsidR="00665F6A" w14:paraId="1A5F5D3F" w14:textId="77777777">
      <w:pPr>
        <w:pStyle w:val="H2SPACEBEFORE"/>
        <w:ind w:right="2400"/>
        <w:rPr>
          <w:lang w:val="fr-FR"/>
        </w:rPr>
      </w:pPr>
      <w:r>
        <w:rPr>
          <w:lang w:val="fr-FR"/>
        </w:rPr>
        <w:t>|</w:t>
      </w:r>
    </w:p>
    <w:p w:rsidR="00665F6A" w14:paraId="5788F3A8" w14:textId="77777777">
      <w:pPr>
        <w:pStyle w:val="H2"/>
        <w:rPr>
          <w:lang w:val="fr-FR"/>
        </w:rPr>
      </w:pPr>
      <w:r>
        <w:rPr>
          <w:lang w:val="fr-FR"/>
        </w:rPr>
        <w:t>Inventaire des instruments financiers à terme ou des opérations à terme de devises utilisés en couverture d'une catégorie de part</w:t>
      </w:r>
    </w:p>
    <w:p w:rsidR="00665F6A" w14:paraId="3BF84F98" w14:textId="77777777">
      <w:pPr>
        <w:pStyle w:val="RefToc2"/>
        <w:rPr>
          <w:lang w:val="fr-FR"/>
        </w:rPr>
      </w:pPr>
      <w:bookmarkStart w:id="155" w:name="BK_767E7A61112260BD3A36615A069EA1E8"/>
      <w:bookmarkEnd w:id="155"/>
      <w:r>
        <w:rPr>
          <w:lang w:val="fr-FR"/>
        </w:rPr>
        <w:t>Inventaire des instruments financiers à terme ou des opérations à terme de devises utilisés en couverture d'une catégorie de part</w:t>
      </w:r>
    </w:p>
    <w:p w:rsidR="00665F6A" w14:paraId="401252B6" w14:textId="77777777">
      <w:pPr>
        <w:pStyle w:val="TechnicalBookmark"/>
        <w:rPr>
          <w:lang w:val="fr-FR"/>
        </w:rPr>
      </w:pPr>
      <w:r>
        <w:rPr>
          <w:lang w:val="fr-FR"/>
        </w:rPr>
        <w:fldChar w:fldCharType="begin"/>
      </w:r>
      <w:r>
        <w:rPr>
          <w:lang w:val="fr-FR"/>
        </w:rPr>
        <w:instrText xml:space="preserve"> SET 8906758BD54FB350AA35374AB92F4395 "" </w:instrText>
      </w:r>
      <w:r>
        <w:rPr>
          <w:lang w:val="fr-FR"/>
        </w:rPr>
        <w:fldChar w:fldCharType="separate"/>
      </w:r>
      <w:bookmarkStart w:id="156" w:name="8906758BD54FB350AA35374AB92F4395"/>
      <w:bookmarkEnd w:id="156"/>
      <w:r>
        <w:rPr>
          <w:lang w:val="fr-FR"/>
        </w:rPr>
        <w:fldChar w:fldCharType="end"/>
      </w:r>
    </w:p>
    <w:p w:rsidR="00665F6A" w14:paraId="19FBD774" w14:textId="77777777">
      <w:pPr>
        <w:pStyle w:val="Text"/>
        <w:spacing w:after="15"/>
        <w:rPr>
          <w:lang w:val="fr-FR"/>
        </w:rPr>
      </w:pPr>
      <w:r>
        <w:rPr>
          <w:lang w:val="fr-FR"/>
        </w:rPr>
        <w:t>L’OPC sous revue n’est pas concerné par cette rubrique.</w:t>
      </w:r>
    </w:p>
    <w:p w:rsidR="00665F6A" w14:paraId="6D852D9E" w14:textId="77777777">
      <w:pPr>
        <w:pStyle w:val="BreakLine"/>
        <w:rPr>
          <w:lang w:val="fr-FR"/>
        </w:rPr>
        <w:sectPr>
          <w:headerReference w:type="default" r:id="rId95"/>
          <w:footerReference w:type="default" r:id="rId96"/>
          <w:pgSz w:w="11900" w:h="16840"/>
          <w:pgMar w:top="2154" w:right="1134" w:bottom="1134" w:left="1134" w:header="400" w:footer="400" w:gutter="0"/>
          <w:cols w:space="720"/>
        </w:sectPr>
      </w:pPr>
      <w:r>
        <w:rPr>
          <w:lang w:val="fr-FR"/>
        </w:rPr>
        <w:t xml:space="preserve"> </w:t>
      </w:r>
      <w:r>
        <w:rPr>
          <w:lang w:val="fr-FR"/>
        </w:rPr>
        <w:cr/>
      </w:r>
    </w:p>
    <w:p w:rsidR="00665F6A" w:rsidRPr="00997D4B" w14:paraId="2933F43F" w14:textId="77777777">
      <w:pPr>
        <w:spacing w:line="30" w:lineRule="exact"/>
        <w:rPr>
          <w:sz w:val="3"/>
          <w:lang w:val="fr-FR"/>
        </w:rPr>
      </w:pPr>
    </w:p>
    <w:p w:rsidR="00665F6A" w14:paraId="492DD374" w14:textId="77777777">
      <w:pPr>
        <w:pStyle w:val="TechnicalBookmark"/>
        <w:rPr>
          <w:lang w:val="fr-FR"/>
        </w:rPr>
      </w:pPr>
      <w:r>
        <w:rPr>
          <w:lang w:val="fr-FR"/>
        </w:rPr>
        <w:fldChar w:fldCharType="begin"/>
      </w:r>
      <w:r>
        <w:rPr>
          <w:lang w:val="fr-FR"/>
        </w:rPr>
        <w:instrText xml:space="preserve"> SET 3EFBFB33532660C540CA18C526539A51 "" </w:instrText>
      </w:r>
      <w:r>
        <w:rPr>
          <w:lang w:val="fr-FR"/>
        </w:rPr>
        <w:fldChar w:fldCharType="separate"/>
      </w:r>
      <w:bookmarkStart w:id="157" w:name="3EFBFB33532660C540CA18C526539A51"/>
      <w:bookmarkEnd w:id="157"/>
      <w:r>
        <w:rPr>
          <w:lang w:val="fr-FR"/>
        </w:rPr>
        <w:fldChar w:fldCharType="end"/>
      </w:r>
    </w:p>
    <w:p w:rsidR="00665F6A" w14:paraId="7E15D650" w14:textId="77777777">
      <w:pPr>
        <w:pStyle w:val="H2"/>
        <w:rPr>
          <w:lang w:val="fr-FR"/>
        </w:rPr>
      </w:pPr>
      <w:bookmarkStart w:id="158" w:name="Synthèse_de_l’inventaire"/>
      <w:bookmarkEnd w:id="158"/>
      <w:r>
        <w:rPr>
          <w:lang w:val="fr-FR"/>
        </w:rPr>
        <w:t>Synthèse de l’inventaire</w:t>
      </w:r>
    </w:p>
    <w:p w:rsidR="00665F6A" w14:paraId="26CBBEB7" w14:textId="77777777">
      <w:pPr>
        <w:pStyle w:val="RefToc2"/>
        <w:rPr>
          <w:lang w:val="fr-FR"/>
        </w:rPr>
      </w:pPr>
      <w:bookmarkStart w:id="159" w:name="BK_22038808FD5EFA8B055C6C27819604C2"/>
      <w:bookmarkEnd w:id="159"/>
      <w:r>
        <w:rPr>
          <w:lang w:val="fr-FR"/>
        </w:rPr>
        <w:t>Synthèse de l’inventaire</w:t>
      </w:r>
    </w:p>
    <w:p w:rsidR="00665F6A" w14:paraId="71602B80" w14:textId="77777777">
      <w:pPr>
        <w:pStyle w:val="TechnicalBookmark"/>
        <w:rPr>
          <w:lang w:val="fr-FR"/>
        </w:rPr>
      </w:pPr>
      <w:r>
        <w:rPr>
          <w:lang w:val="fr-FR"/>
        </w:rPr>
        <w:fldChar w:fldCharType="begin"/>
      </w:r>
      <w:r>
        <w:rPr>
          <w:lang w:val="fr-FR"/>
        </w:rPr>
        <w:instrText xml:space="preserve"> SET D40EB2859C658562A036E2ADD0A97383 "" </w:instrText>
      </w:r>
      <w:r>
        <w:rPr>
          <w:lang w:val="fr-FR"/>
        </w:rPr>
        <w:fldChar w:fldCharType="separate"/>
      </w:r>
      <w:bookmarkStart w:id="160" w:name="D40EB2859C658562A036E2ADD0A97383"/>
      <w:bookmarkEnd w:id="160"/>
      <w:r>
        <w:rPr>
          <w:lang w:val="fr-FR"/>
        </w:rPr>
        <w:fldChar w:fldCharType="end"/>
      </w:r>
    </w:p>
    <w:p w:rsidR="00665F6A" w14:paraId="1171B01C" w14:textId="77777777">
      <w:pPr>
        <w:pStyle w:val="TechnicalBookmark"/>
        <w:rPr>
          <w:lang w:val="fr-FR"/>
        </w:rPr>
      </w:pPr>
    </w:p>
    <w:tbl>
      <w:tblPr>
        <w:tblW w:w="5000" w:type="pct"/>
        <w:tblLayout w:type="fixed"/>
        <w:tblLook w:val="04A0"/>
      </w:tblPr>
      <w:tblGrid>
        <w:gridCol w:w="6731"/>
        <w:gridCol w:w="2896"/>
      </w:tblGrid>
      <w:tr w14:paraId="7AB72005" w14:textId="77777777">
        <w:tblPrEx>
          <w:tblW w:w="5000" w:type="pct"/>
          <w:tblLayout w:type="fixed"/>
          <w:tblLook w:val="04A0"/>
        </w:tblPrEx>
        <w:trPr>
          <w:trHeight w:val="385"/>
        </w:trPr>
        <w:tc>
          <w:tcPr>
            <w:tcW w:w="6740" w:type="dxa"/>
            <w:tcBorders>
              <w:bottom w:val="single" w:sz="6" w:space="0" w:color="000000"/>
            </w:tcBorders>
            <w:tcMar>
              <w:top w:w="0" w:type="dxa"/>
              <w:left w:w="0" w:type="dxa"/>
              <w:bottom w:w="0" w:type="dxa"/>
              <w:right w:w="0" w:type="dxa"/>
            </w:tcMar>
            <w:vAlign w:val="bottom"/>
          </w:tcPr>
          <w:p w:rsidR="00665F6A" w14:paraId="517DD725" w14:textId="77777777">
            <w:pPr>
              <w:pStyle w:val="EnteteTabNoBordureUpNoGrasNoContent"/>
              <w:rPr>
                <w:sz w:val="16"/>
                <w:lang w:val="fr-FR"/>
              </w:rPr>
            </w:pPr>
          </w:p>
        </w:tc>
        <w:tc>
          <w:tcPr>
            <w:tcW w:w="290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665F6A" w14:paraId="63B39063" w14:textId="77777777">
            <w:pPr>
              <w:pStyle w:val="EnteteTabLastColBordure"/>
              <w:rPr>
                <w:lang w:val="fr-FR"/>
              </w:rPr>
            </w:pPr>
            <w:r>
              <w:rPr>
                <w:lang w:val="fr-FR"/>
              </w:rPr>
              <w:t>Valeur actuelle présentée au bilan</w:t>
            </w:r>
          </w:p>
        </w:tc>
      </w:tr>
      <w:tr w14:paraId="3C91E1D0" w14:textId="77777777">
        <w:tblPrEx>
          <w:tblW w:w="5000" w:type="pct"/>
          <w:tblLayout w:type="fixed"/>
          <w:tblLook w:val="04A0"/>
        </w:tblPrEx>
        <w:trPr>
          <w:trHeight w:hRule="exact" w:val="21"/>
        </w:trPr>
        <w:tc>
          <w:tcPr>
            <w:tcW w:w="6740" w:type="dxa"/>
            <w:tcBorders>
              <w:top w:val="single" w:sz="4" w:space="0" w:color="000000"/>
              <w:left w:val="single" w:sz="4" w:space="0" w:color="232323"/>
            </w:tcBorders>
            <w:tcMar>
              <w:top w:w="0" w:type="dxa"/>
              <w:left w:w="0" w:type="dxa"/>
              <w:bottom w:w="39" w:type="dxa"/>
              <w:right w:w="0" w:type="dxa"/>
            </w:tcMar>
            <w:vAlign w:val="center"/>
          </w:tcPr>
          <w:p w:rsidR="00665F6A" w14:paraId="5E545BE5" w14:textId="77777777">
            <w:pPr>
              <w:pStyle w:val="Tab1FirstColNonGrasBordureUpNoContent"/>
              <w:rPr>
                <w:sz w:val="16"/>
                <w:lang w:val="fr-FR"/>
              </w:rPr>
            </w:pPr>
          </w:p>
        </w:tc>
        <w:tc>
          <w:tcPr>
            <w:tcW w:w="2900" w:type="dxa"/>
            <w:tcBorders>
              <w:left w:val="single" w:sz="4" w:space="0" w:color="000000"/>
              <w:right w:val="single" w:sz="4" w:space="0" w:color="000000"/>
            </w:tcBorders>
            <w:tcMar>
              <w:top w:w="0" w:type="dxa"/>
              <w:left w:w="0" w:type="dxa"/>
              <w:bottom w:w="0" w:type="dxa"/>
              <w:right w:w="0" w:type="dxa"/>
            </w:tcMar>
            <w:vAlign w:val="center"/>
          </w:tcPr>
          <w:p w:rsidR="00665F6A" w14:paraId="65565899" w14:textId="77777777">
            <w:pPr>
              <w:pStyle w:val="Tab3LastColNonGrasNoContent"/>
              <w:rPr>
                <w:sz w:val="16"/>
                <w:lang w:val="fr-FR"/>
              </w:rPr>
            </w:pPr>
          </w:p>
        </w:tc>
      </w:tr>
      <w:tr w14:paraId="226A25C8" w14:textId="77777777">
        <w:tblPrEx>
          <w:tblW w:w="5000" w:type="pct"/>
          <w:tblLayout w:type="fixed"/>
          <w:tblLook w:val="04A0"/>
        </w:tblPrEx>
        <w:trPr>
          <w:trHeight w:val="262"/>
        </w:trPr>
        <w:tc>
          <w:tcPr>
            <w:tcW w:w="6740" w:type="dxa"/>
            <w:tcBorders>
              <w:left w:val="single" w:sz="4" w:space="0" w:color="000000"/>
            </w:tcBorders>
            <w:tcMar>
              <w:top w:w="0" w:type="dxa"/>
              <w:left w:w="0" w:type="dxa"/>
              <w:bottom w:w="22" w:type="dxa"/>
              <w:right w:w="0" w:type="dxa"/>
            </w:tcMar>
            <w:vAlign w:val="center"/>
          </w:tcPr>
          <w:p w:rsidR="00665F6A" w14:paraId="4390C88C" w14:textId="77777777">
            <w:pPr>
              <w:pStyle w:val="Tab1FirstColNonGras"/>
              <w:rPr>
                <w:lang w:val="fr-FR"/>
              </w:rPr>
            </w:pPr>
            <w:r>
              <w:rPr>
                <w:lang w:val="fr-FR"/>
              </w:rPr>
              <w:t>Total inventaire des actifs et passifs éligibles (hors IFT)</w:t>
            </w:r>
          </w:p>
        </w:tc>
        <w:tc>
          <w:tcPr>
            <w:tcW w:w="2900" w:type="dxa"/>
            <w:tcBorders>
              <w:left w:val="single" w:sz="4" w:space="0" w:color="000000"/>
              <w:right w:val="single" w:sz="4" w:space="0" w:color="000000"/>
            </w:tcBorders>
            <w:tcMar>
              <w:top w:w="0" w:type="dxa"/>
              <w:left w:w="0" w:type="dxa"/>
              <w:bottom w:w="0" w:type="dxa"/>
              <w:right w:w="0" w:type="dxa"/>
            </w:tcMar>
            <w:vAlign w:val="center"/>
          </w:tcPr>
          <w:p w:rsidR="00665F6A" w14:paraId="246A707D" w14:textId="77777777">
            <w:pPr>
              <w:pStyle w:val="Tab3LastColNonGras"/>
              <w:rPr>
                <w:lang w:val="fr-FR"/>
              </w:rPr>
            </w:pPr>
            <w:r>
              <w:rPr>
                <w:lang w:val="fr-FR"/>
              </w:rPr>
              <w:t>864 456 540,36</w:t>
            </w:r>
          </w:p>
        </w:tc>
      </w:tr>
      <w:tr w14:paraId="32E700B0" w14:textId="77777777">
        <w:tblPrEx>
          <w:tblW w:w="5000" w:type="pct"/>
          <w:tblLayout w:type="fixed"/>
          <w:tblLook w:val="04A0"/>
        </w:tblPrEx>
        <w:trPr>
          <w:trHeight w:val="262"/>
        </w:trPr>
        <w:tc>
          <w:tcPr>
            <w:tcW w:w="6740" w:type="dxa"/>
            <w:tcBorders>
              <w:left w:val="single" w:sz="4" w:space="0" w:color="000000"/>
            </w:tcBorders>
            <w:tcMar>
              <w:top w:w="0" w:type="dxa"/>
              <w:left w:w="0" w:type="dxa"/>
              <w:bottom w:w="22" w:type="dxa"/>
              <w:right w:w="0" w:type="dxa"/>
            </w:tcMar>
            <w:vAlign w:val="center"/>
          </w:tcPr>
          <w:p w:rsidR="00665F6A" w14:paraId="5D38303D" w14:textId="77777777">
            <w:pPr>
              <w:pStyle w:val="Tab1FirstColNonGras"/>
              <w:rPr>
                <w:lang w:val="fr-FR"/>
              </w:rPr>
            </w:pPr>
            <w:r>
              <w:rPr>
                <w:lang w:val="fr-FR"/>
              </w:rPr>
              <w:t>Inventaire des IFT (hors IFT utilisés en couverture de parts émises) :</w:t>
            </w:r>
          </w:p>
        </w:tc>
        <w:tc>
          <w:tcPr>
            <w:tcW w:w="2900" w:type="dxa"/>
            <w:tcBorders>
              <w:left w:val="single" w:sz="4" w:space="0" w:color="000000"/>
              <w:right w:val="single" w:sz="4" w:space="0" w:color="000000"/>
            </w:tcBorders>
            <w:tcMar>
              <w:top w:w="0" w:type="dxa"/>
              <w:left w:w="0" w:type="dxa"/>
              <w:bottom w:w="0" w:type="dxa"/>
              <w:right w:w="0" w:type="dxa"/>
            </w:tcMar>
            <w:vAlign w:val="center"/>
          </w:tcPr>
          <w:p w:rsidR="00665F6A" w14:paraId="4F9F720B" w14:textId="77777777">
            <w:pPr>
              <w:pStyle w:val="Tab3LastColNonGrasNoContent"/>
              <w:rPr>
                <w:sz w:val="16"/>
                <w:lang w:val="fr-FR"/>
              </w:rPr>
            </w:pPr>
          </w:p>
        </w:tc>
      </w:tr>
      <w:tr w14:paraId="6CAC8A9F" w14:textId="77777777">
        <w:tblPrEx>
          <w:tblW w:w="5000" w:type="pct"/>
          <w:tblLayout w:type="fixed"/>
          <w:tblLook w:val="04A0"/>
        </w:tblPrEx>
        <w:trPr>
          <w:trHeight w:val="285"/>
        </w:trPr>
        <w:tc>
          <w:tcPr>
            <w:tcW w:w="6740" w:type="dxa"/>
            <w:tcBorders>
              <w:left w:val="single" w:sz="4" w:space="0" w:color="000000"/>
            </w:tcBorders>
            <w:tcMar>
              <w:top w:w="0" w:type="dxa"/>
              <w:left w:w="0" w:type="dxa"/>
              <w:bottom w:w="0" w:type="dxa"/>
              <w:right w:w="0" w:type="dxa"/>
            </w:tcMar>
            <w:vAlign w:val="center"/>
          </w:tcPr>
          <w:p w:rsidR="00665F6A" w14:paraId="631240F8" w14:textId="77777777">
            <w:pPr>
              <w:pStyle w:val="Tab2FirstColNonGras"/>
              <w:rPr>
                <w:lang w:val="fr-FR"/>
              </w:rPr>
            </w:pPr>
            <w:r>
              <w:rPr>
                <w:lang w:val="fr-FR"/>
              </w:rPr>
              <w:t>Total opérations à terme de devises</w:t>
            </w:r>
          </w:p>
        </w:tc>
        <w:tc>
          <w:tcPr>
            <w:tcW w:w="2900" w:type="dxa"/>
            <w:tcBorders>
              <w:left w:val="single" w:sz="4" w:space="0" w:color="000000"/>
              <w:right w:val="single" w:sz="4" w:space="0" w:color="000000"/>
            </w:tcBorders>
            <w:tcMar>
              <w:top w:w="0" w:type="dxa"/>
              <w:left w:w="0" w:type="dxa"/>
              <w:bottom w:w="0" w:type="dxa"/>
              <w:right w:w="0" w:type="dxa"/>
            </w:tcMar>
            <w:vAlign w:val="center"/>
          </w:tcPr>
          <w:p w:rsidR="00665F6A" w14:paraId="4E534C8D" w14:textId="77777777">
            <w:pPr>
              <w:pStyle w:val="Tab3LastColNonGras"/>
              <w:rPr>
                <w:lang w:val="fr-FR"/>
              </w:rPr>
            </w:pPr>
            <w:r>
              <w:rPr>
                <w:lang w:val="fr-FR"/>
              </w:rPr>
              <w:t>-5 994 027,73</w:t>
            </w:r>
          </w:p>
        </w:tc>
      </w:tr>
      <w:tr w14:paraId="6A44AD40" w14:textId="77777777">
        <w:tblPrEx>
          <w:tblW w:w="5000" w:type="pct"/>
          <w:tblLayout w:type="fixed"/>
          <w:tblLook w:val="04A0"/>
        </w:tblPrEx>
        <w:trPr>
          <w:trHeight w:val="285"/>
        </w:trPr>
        <w:tc>
          <w:tcPr>
            <w:tcW w:w="6740" w:type="dxa"/>
            <w:tcBorders>
              <w:left w:val="single" w:sz="4" w:space="0" w:color="000000"/>
            </w:tcBorders>
            <w:tcMar>
              <w:top w:w="0" w:type="dxa"/>
              <w:left w:w="0" w:type="dxa"/>
              <w:bottom w:w="0" w:type="dxa"/>
              <w:right w:w="0" w:type="dxa"/>
            </w:tcMar>
            <w:vAlign w:val="center"/>
          </w:tcPr>
          <w:p w:rsidR="00665F6A" w14:paraId="324EE7F4" w14:textId="77777777">
            <w:pPr>
              <w:pStyle w:val="Tab2FirstColNonGras"/>
              <w:rPr>
                <w:lang w:val="fr-FR"/>
              </w:rPr>
            </w:pPr>
            <w:r>
              <w:rPr>
                <w:lang w:val="fr-FR"/>
              </w:rPr>
              <w:t>Total instruments financiers à terme - actions</w:t>
            </w:r>
          </w:p>
        </w:tc>
        <w:tc>
          <w:tcPr>
            <w:tcW w:w="2900" w:type="dxa"/>
            <w:tcBorders>
              <w:left w:val="single" w:sz="4" w:space="0" w:color="000000"/>
              <w:right w:val="single" w:sz="4" w:space="0" w:color="000000"/>
            </w:tcBorders>
            <w:tcMar>
              <w:top w:w="0" w:type="dxa"/>
              <w:left w:w="0" w:type="dxa"/>
              <w:bottom w:w="0" w:type="dxa"/>
              <w:right w:w="0" w:type="dxa"/>
            </w:tcMar>
            <w:vAlign w:val="center"/>
          </w:tcPr>
          <w:p w:rsidR="00665F6A" w14:paraId="18254E97" w14:textId="77777777">
            <w:pPr>
              <w:pStyle w:val="Tab3LastColNonGras"/>
              <w:rPr>
                <w:lang w:val="fr-FR"/>
              </w:rPr>
            </w:pPr>
            <w:r>
              <w:rPr>
                <w:lang w:val="fr-FR"/>
              </w:rPr>
              <w:t>107 009,91</w:t>
            </w:r>
          </w:p>
        </w:tc>
      </w:tr>
      <w:tr w14:paraId="6F462F2A" w14:textId="77777777">
        <w:tblPrEx>
          <w:tblW w:w="5000" w:type="pct"/>
          <w:tblLayout w:type="fixed"/>
          <w:tblLook w:val="04A0"/>
        </w:tblPrEx>
        <w:trPr>
          <w:trHeight w:val="285"/>
        </w:trPr>
        <w:tc>
          <w:tcPr>
            <w:tcW w:w="6740" w:type="dxa"/>
            <w:tcBorders>
              <w:left w:val="single" w:sz="4" w:space="0" w:color="000000"/>
            </w:tcBorders>
            <w:tcMar>
              <w:top w:w="0" w:type="dxa"/>
              <w:left w:w="0" w:type="dxa"/>
              <w:bottom w:w="0" w:type="dxa"/>
              <w:right w:w="0" w:type="dxa"/>
            </w:tcMar>
            <w:vAlign w:val="center"/>
          </w:tcPr>
          <w:p w:rsidR="00665F6A" w14:paraId="67B76B81" w14:textId="77777777">
            <w:pPr>
              <w:pStyle w:val="Tab2FirstColNonGras"/>
              <w:rPr>
                <w:lang w:val="fr-FR"/>
              </w:rPr>
            </w:pPr>
            <w:r>
              <w:rPr>
                <w:lang w:val="fr-FR"/>
              </w:rPr>
              <w:t>Total instruments financiers à terme - taux</w:t>
            </w:r>
          </w:p>
        </w:tc>
        <w:tc>
          <w:tcPr>
            <w:tcW w:w="2900" w:type="dxa"/>
            <w:tcBorders>
              <w:left w:val="single" w:sz="4" w:space="0" w:color="000000"/>
              <w:right w:val="single" w:sz="4" w:space="0" w:color="000000"/>
            </w:tcBorders>
            <w:tcMar>
              <w:top w:w="0" w:type="dxa"/>
              <w:left w:w="0" w:type="dxa"/>
              <w:bottom w:w="0" w:type="dxa"/>
              <w:right w:w="0" w:type="dxa"/>
            </w:tcMar>
            <w:vAlign w:val="center"/>
          </w:tcPr>
          <w:p w:rsidR="00665F6A" w14:paraId="02A42C5A" w14:textId="77777777">
            <w:pPr>
              <w:pStyle w:val="Tab3LastColNonGras"/>
              <w:rPr>
                <w:lang w:val="fr-FR"/>
              </w:rPr>
            </w:pPr>
            <w:r>
              <w:rPr>
                <w:lang w:val="fr-FR"/>
              </w:rPr>
              <w:t>-793 188,44</w:t>
            </w:r>
          </w:p>
        </w:tc>
      </w:tr>
      <w:tr w14:paraId="54B458D0" w14:textId="77777777">
        <w:tblPrEx>
          <w:tblW w:w="5000" w:type="pct"/>
          <w:tblLayout w:type="fixed"/>
          <w:tblLook w:val="04A0"/>
        </w:tblPrEx>
        <w:trPr>
          <w:trHeight w:val="285"/>
        </w:trPr>
        <w:tc>
          <w:tcPr>
            <w:tcW w:w="6740" w:type="dxa"/>
            <w:tcBorders>
              <w:left w:val="single" w:sz="4" w:space="0" w:color="000000"/>
            </w:tcBorders>
            <w:tcMar>
              <w:top w:w="0" w:type="dxa"/>
              <w:left w:w="0" w:type="dxa"/>
              <w:bottom w:w="0" w:type="dxa"/>
              <w:right w:w="0" w:type="dxa"/>
            </w:tcMar>
            <w:vAlign w:val="center"/>
          </w:tcPr>
          <w:p w:rsidR="00665F6A" w14:paraId="728C607C" w14:textId="77777777">
            <w:pPr>
              <w:pStyle w:val="Tab2FirstColNonGras"/>
              <w:rPr>
                <w:lang w:val="fr-FR"/>
              </w:rPr>
            </w:pPr>
            <w:r>
              <w:rPr>
                <w:lang w:val="fr-FR"/>
              </w:rPr>
              <w:t>Total instruments financiers à terme - change</w:t>
            </w:r>
          </w:p>
        </w:tc>
        <w:tc>
          <w:tcPr>
            <w:tcW w:w="2900" w:type="dxa"/>
            <w:tcBorders>
              <w:left w:val="single" w:sz="4" w:space="0" w:color="000000"/>
              <w:right w:val="single" w:sz="4" w:space="0" w:color="000000"/>
            </w:tcBorders>
            <w:tcMar>
              <w:top w:w="0" w:type="dxa"/>
              <w:left w:w="0" w:type="dxa"/>
              <w:bottom w:w="0" w:type="dxa"/>
              <w:right w:w="0" w:type="dxa"/>
            </w:tcMar>
            <w:vAlign w:val="center"/>
          </w:tcPr>
          <w:p w:rsidR="00665F6A" w14:paraId="0E5E5A21" w14:textId="77777777">
            <w:pPr>
              <w:pStyle w:val="Tab3LastColNonGras"/>
              <w:rPr>
                <w:lang w:val="fr-FR"/>
              </w:rPr>
            </w:pPr>
            <w:r>
              <w:rPr>
                <w:lang w:val="fr-FR"/>
              </w:rPr>
              <w:t>-59 808,32</w:t>
            </w:r>
          </w:p>
        </w:tc>
      </w:tr>
      <w:tr w14:paraId="487A8C93" w14:textId="77777777">
        <w:tblPrEx>
          <w:tblW w:w="5000" w:type="pct"/>
          <w:tblLayout w:type="fixed"/>
          <w:tblLook w:val="04A0"/>
        </w:tblPrEx>
        <w:trPr>
          <w:trHeight w:val="285"/>
        </w:trPr>
        <w:tc>
          <w:tcPr>
            <w:tcW w:w="6740" w:type="dxa"/>
            <w:tcBorders>
              <w:left w:val="single" w:sz="4" w:space="0" w:color="000000"/>
            </w:tcBorders>
            <w:tcMar>
              <w:top w:w="0" w:type="dxa"/>
              <w:left w:w="0" w:type="dxa"/>
              <w:bottom w:w="0" w:type="dxa"/>
              <w:right w:w="0" w:type="dxa"/>
            </w:tcMar>
            <w:vAlign w:val="center"/>
          </w:tcPr>
          <w:p w:rsidR="00665F6A" w14:paraId="25BFFF94" w14:textId="77777777">
            <w:pPr>
              <w:pStyle w:val="Tab2FirstColNonGras"/>
              <w:rPr>
                <w:lang w:val="fr-FR"/>
              </w:rPr>
            </w:pPr>
            <w:r>
              <w:rPr>
                <w:lang w:val="fr-FR"/>
              </w:rPr>
              <w:t>Total instruments financiers à terme - crédit</w:t>
            </w:r>
          </w:p>
        </w:tc>
        <w:tc>
          <w:tcPr>
            <w:tcW w:w="2900" w:type="dxa"/>
            <w:tcBorders>
              <w:left w:val="single" w:sz="4" w:space="0" w:color="000000"/>
              <w:right w:val="single" w:sz="4" w:space="0" w:color="000000"/>
            </w:tcBorders>
            <w:tcMar>
              <w:top w:w="0" w:type="dxa"/>
              <w:left w:w="0" w:type="dxa"/>
              <w:bottom w:w="0" w:type="dxa"/>
              <w:right w:w="0" w:type="dxa"/>
            </w:tcMar>
            <w:vAlign w:val="center"/>
          </w:tcPr>
          <w:p w:rsidR="00665F6A" w14:paraId="51BC8657" w14:textId="77777777">
            <w:pPr>
              <w:pStyle w:val="Tab3LastColNonGras"/>
              <w:rPr>
                <w:lang w:val="fr-FR"/>
              </w:rPr>
            </w:pPr>
            <w:r>
              <w:rPr>
                <w:lang w:val="fr-FR"/>
              </w:rPr>
              <w:t xml:space="preserve"> </w:t>
            </w:r>
          </w:p>
        </w:tc>
      </w:tr>
      <w:tr w14:paraId="64C8C5A5" w14:textId="77777777">
        <w:tblPrEx>
          <w:tblW w:w="5000" w:type="pct"/>
          <w:tblLayout w:type="fixed"/>
          <w:tblLook w:val="04A0"/>
        </w:tblPrEx>
        <w:trPr>
          <w:trHeight w:val="285"/>
        </w:trPr>
        <w:tc>
          <w:tcPr>
            <w:tcW w:w="6740" w:type="dxa"/>
            <w:tcBorders>
              <w:left w:val="single" w:sz="4" w:space="0" w:color="000000"/>
            </w:tcBorders>
            <w:tcMar>
              <w:top w:w="0" w:type="dxa"/>
              <w:left w:w="0" w:type="dxa"/>
              <w:bottom w:w="0" w:type="dxa"/>
              <w:right w:w="0" w:type="dxa"/>
            </w:tcMar>
            <w:vAlign w:val="center"/>
          </w:tcPr>
          <w:p w:rsidR="00665F6A" w14:paraId="206FBC7F" w14:textId="77777777">
            <w:pPr>
              <w:pStyle w:val="Tab2FirstColNonGras"/>
              <w:rPr>
                <w:lang w:val="fr-FR"/>
              </w:rPr>
            </w:pPr>
            <w:r>
              <w:rPr>
                <w:lang w:val="fr-FR"/>
              </w:rPr>
              <w:t>Total instruments financiers à terme - autres expositions</w:t>
            </w:r>
          </w:p>
        </w:tc>
        <w:tc>
          <w:tcPr>
            <w:tcW w:w="2900" w:type="dxa"/>
            <w:tcBorders>
              <w:left w:val="single" w:sz="4" w:space="0" w:color="000000"/>
              <w:right w:val="single" w:sz="4" w:space="0" w:color="000000"/>
            </w:tcBorders>
            <w:tcMar>
              <w:top w:w="0" w:type="dxa"/>
              <w:left w:w="0" w:type="dxa"/>
              <w:bottom w:w="0" w:type="dxa"/>
              <w:right w:w="0" w:type="dxa"/>
            </w:tcMar>
            <w:vAlign w:val="center"/>
          </w:tcPr>
          <w:p w:rsidR="00665F6A" w14:paraId="799F067C" w14:textId="77777777">
            <w:pPr>
              <w:pStyle w:val="Tab3LastColNonGras"/>
              <w:rPr>
                <w:lang w:val="fr-FR"/>
              </w:rPr>
            </w:pPr>
            <w:r>
              <w:rPr>
                <w:lang w:val="fr-FR"/>
              </w:rPr>
              <w:t xml:space="preserve"> </w:t>
            </w:r>
          </w:p>
        </w:tc>
      </w:tr>
      <w:tr w14:paraId="6C337C3A" w14:textId="77777777">
        <w:tblPrEx>
          <w:tblW w:w="5000" w:type="pct"/>
          <w:tblLayout w:type="fixed"/>
          <w:tblLook w:val="04A0"/>
        </w:tblPrEx>
        <w:trPr>
          <w:trHeight w:val="262"/>
        </w:trPr>
        <w:tc>
          <w:tcPr>
            <w:tcW w:w="6740" w:type="dxa"/>
            <w:tcBorders>
              <w:left w:val="single" w:sz="4" w:space="0" w:color="000000"/>
            </w:tcBorders>
            <w:tcMar>
              <w:top w:w="0" w:type="dxa"/>
              <w:left w:w="0" w:type="dxa"/>
              <w:bottom w:w="22" w:type="dxa"/>
              <w:right w:w="0" w:type="dxa"/>
            </w:tcMar>
            <w:vAlign w:val="center"/>
          </w:tcPr>
          <w:p w:rsidR="00665F6A" w14:paraId="05533BDD" w14:textId="77777777">
            <w:pPr>
              <w:pStyle w:val="Tab1FirstColNonGras"/>
              <w:rPr>
                <w:lang w:val="fr-FR"/>
              </w:rPr>
            </w:pPr>
            <w:r>
              <w:rPr>
                <w:lang w:val="fr-FR"/>
              </w:rPr>
              <w:t>Inventaire des instruments financiers à terme utilisés en couverture de parts émises</w:t>
            </w:r>
          </w:p>
        </w:tc>
        <w:tc>
          <w:tcPr>
            <w:tcW w:w="2900" w:type="dxa"/>
            <w:tcBorders>
              <w:left w:val="single" w:sz="4" w:space="0" w:color="000000"/>
              <w:right w:val="single" w:sz="4" w:space="0" w:color="000000"/>
            </w:tcBorders>
            <w:tcMar>
              <w:top w:w="0" w:type="dxa"/>
              <w:left w:w="0" w:type="dxa"/>
              <w:bottom w:w="0" w:type="dxa"/>
              <w:right w:w="0" w:type="dxa"/>
            </w:tcMar>
            <w:vAlign w:val="center"/>
          </w:tcPr>
          <w:p w:rsidR="00665F6A" w14:paraId="652C367E" w14:textId="77777777">
            <w:pPr>
              <w:pStyle w:val="Tab3LastColNonGras"/>
              <w:rPr>
                <w:lang w:val="fr-FR"/>
              </w:rPr>
            </w:pPr>
            <w:r>
              <w:rPr>
                <w:lang w:val="fr-FR"/>
              </w:rPr>
              <w:t xml:space="preserve"> </w:t>
            </w:r>
          </w:p>
        </w:tc>
      </w:tr>
      <w:tr w14:paraId="3D506158" w14:textId="77777777">
        <w:tblPrEx>
          <w:tblW w:w="5000" w:type="pct"/>
          <w:tblLayout w:type="fixed"/>
          <w:tblLook w:val="04A0"/>
        </w:tblPrEx>
        <w:trPr>
          <w:trHeight w:val="262"/>
        </w:trPr>
        <w:tc>
          <w:tcPr>
            <w:tcW w:w="6740" w:type="dxa"/>
            <w:tcBorders>
              <w:left w:val="single" w:sz="4" w:space="0" w:color="000000"/>
            </w:tcBorders>
            <w:tcMar>
              <w:top w:w="0" w:type="dxa"/>
              <w:left w:w="0" w:type="dxa"/>
              <w:bottom w:w="22" w:type="dxa"/>
              <w:right w:w="0" w:type="dxa"/>
            </w:tcMar>
            <w:vAlign w:val="center"/>
          </w:tcPr>
          <w:p w:rsidR="00665F6A" w14:paraId="0E31B1F6" w14:textId="77777777">
            <w:pPr>
              <w:pStyle w:val="Tab1FirstColNonGras"/>
              <w:rPr>
                <w:lang w:val="fr-FR"/>
              </w:rPr>
            </w:pPr>
            <w:r>
              <w:rPr>
                <w:lang w:val="fr-FR"/>
              </w:rPr>
              <w:t>Autres actifs (+)</w:t>
            </w:r>
          </w:p>
        </w:tc>
        <w:tc>
          <w:tcPr>
            <w:tcW w:w="2900" w:type="dxa"/>
            <w:tcBorders>
              <w:left w:val="single" w:sz="4" w:space="0" w:color="000000"/>
              <w:right w:val="single" w:sz="4" w:space="0" w:color="000000"/>
            </w:tcBorders>
            <w:tcMar>
              <w:top w:w="0" w:type="dxa"/>
              <w:left w:w="0" w:type="dxa"/>
              <w:bottom w:w="0" w:type="dxa"/>
              <w:right w:w="0" w:type="dxa"/>
            </w:tcMar>
            <w:vAlign w:val="center"/>
          </w:tcPr>
          <w:p w:rsidR="00665F6A" w14:paraId="2384EBA2" w14:textId="77777777">
            <w:pPr>
              <w:pStyle w:val="Tab3LastColNonGras"/>
              <w:rPr>
                <w:lang w:val="fr-FR"/>
              </w:rPr>
            </w:pPr>
            <w:r>
              <w:rPr>
                <w:lang w:val="fr-FR"/>
              </w:rPr>
              <w:t>29 693 271,78</w:t>
            </w:r>
          </w:p>
        </w:tc>
      </w:tr>
      <w:tr w14:paraId="3FAA1FF0" w14:textId="77777777">
        <w:tblPrEx>
          <w:tblW w:w="5000" w:type="pct"/>
          <w:tblLayout w:type="fixed"/>
          <w:tblLook w:val="04A0"/>
        </w:tblPrEx>
        <w:trPr>
          <w:trHeight w:val="262"/>
        </w:trPr>
        <w:tc>
          <w:tcPr>
            <w:tcW w:w="6740" w:type="dxa"/>
            <w:tcBorders>
              <w:left w:val="single" w:sz="4" w:space="0" w:color="000000"/>
            </w:tcBorders>
            <w:tcMar>
              <w:top w:w="0" w:type="dxa"/>
              <w:left w:w="0" w:type="dxa"/>
              <w:bottom w:w="22" w:type="dxa"/>
              <w:right w:w="0" w:type="dxa"/>
            </w:tcMar>
            <w:vAlign w:val="center"/>
          </w:tcPr>
          <w:p w:rsidR="00665F6A" w14:paraId="4FB34F59" w14:textId="77777777">
            <w:pPr>
              <w:pStyle w:val="Tab1FirstColNonGras"/>
              <w:rPr>
                <w:lang w:val="fr-FR"/>
              </w:rPr>
            </w:pPr>
            <w:r>
              <w:rPr>
                <w:lang w:val="fr-FR"/>
              </w:rPr>
              <w:t>Autres passifs (-)</w:t>
            </w:r>
          </w:p>
        </w:tc>
        <w:tc>
          <w:tcPr>
            <w:tcW w:w="2900" w:type="dxa"/>
            <w:tcBorders>
              <w:left w:val="single" w:sz="4" w:space="0" w:color="000000"/>
              <w:right w:val="single" w:sz="4" w:space="0" w:color="000000"/>
            </w:tcBorders>
            <w:tcMar>
              <w:top w:w="0" w:type="dxa"/>
              <w:left w:w="0" w:type="dxa"/>
              <w:bottom w:w="0" w:type="dxa"/>
              <w:right w:w="0" w:type="dxa"/>
            </w:tcMar>
            <w:vAlign w:val="center"/>
          </w:tcPr>
          <w:p w:rsidR="00665F6A" w14:paraId="2CF7F621" w14:textId="77777777">
            <w:pPr>
              <w:pStyle w:val="Tab3LastColNonGras"/>
              <w:rPr>
                <w:lang w:val="fr-FR"/>
              </w:rPr>
            </w:pPr>
            <w:r>
              <w:rPr>
                <w:lang w:val="fr-FR"/>
              </w:rPr>
              <w:t>-15 735 174,74</w:t>
            </w:r>
          </w:p>
        </w:tc>
      </w:tr>
      <w:tr w14:paraId="3B90520D" w14:textId="77777777">
        <w:tblPrEx>
          <w:tblW w:w="5000" w:type="pct"/>
          <w:tblLayout w:type="fixed"/>
          <w:tblLook w:val="04A0"/>
        </w:tblPrEx>
        <w:trPr>
          <w:trHeight w:val="262"/>
        </w:trPr>
        <w:tc>
          <w:tcPr>
            <w:tcW w:w="6740" w:type="dxa"/>
            <w:tcBorders>
              <w:left w:val="single" w:sz="4" w:space="0" w:color="000000"/>
            </w:tcBorders>
            <w:tcMar>
              <w:top w:w="0" w:type="dxa"/>
              <w:left w:w="0" w:type="dxa"/>
              <w:bottom w:w="22" w:type="dxa"/>
              <w:right w:w="0" w:type="dxa"/>
            </w:tcMar>
            <w:vAlign w:val="center"/>
          </w:tcPr>
          <w:p w:rsidR="00665F6A" w14:paraId="7C980CC1" w14:textId="77777777">
            <w:pPr>
              <w:pStyle w:val="Tab1FirstColNonGras"/>
              <w:rPr>
                <w:lang w:val="fr-FR"/>
              </w:rPr>
            </w:pPr>
            <w:r>
              <w:rPr>
                <w:lang w:val="fr-FR"/>
              </w:rPr>
              <w:t>Passifs de financement (-)</w:t>
            </w:r>
          </w:p>
        </w:tc>
        <w:tc>
          <w:tcPr>
            <w:tcW w:w="2900" w:type="dxa"/>
            <w:tcBorders>
              <w:left w:val="single" w:sz="4" w:space="0" w:color="000000"/>
              <w:right w:val="single" w:sz="4" w:space="0" w:color="000000"/>
            </w:tcBorders>
            <w:tcMar>
              <w:top w:w="0" w:type="dxa"/>
              <w:left w:w="0" w:type="dxa"/>
              <w:bottom w:w="0" w:type="dxa"/>
              <w:right w:w="0" w:type="dxa"/>
            </w:tcMar>
            <w:vAlign w:val="center"/>
          </w:tcPr>
          <w:p w:rsidR="00665F6A" w14:paraId="702E4EC2" w14:textId="77777777">
            <w:pPr>
              <w:pStyle w:val="Tab3LastColNonGras"/>
              <w:rPr>
                <w:lang w:val="fr-FR"/>
              </w:rPr>
            </w:pPr>
            <w:r>
              <w:rPr>
                <w:lang w:val="fr-FR"/>
              </w:rPr>
              <w:t xml:space="preserve"> </w:t>
            </w:r>
          </w:p>
        </w:tc>
      </w:tr>
      <w:tr w14:paraId="4B7103A7" w14:textId="77777777">
        <w:tblPrEx>
          <w:tblW w:w="5000" w:type="pct"/>
          <w:tblLayout w:type="fixed"/>
          <w:tblLook w:val="04A0"/>
        </w:tblPrEx>
        <w:trPr>
          <w:trHeight w:hRule="exact" w:val="38"/>
        </w:trPr>
        <w:tc>
          <w:tcPr>
            <w:tcW w:w="6740" w:type="dxa"/>
            <w:tcBorders>
              <w:left w:val="single" w:sz="4" w:space="0" w:color="000000"/>
            </w:tcBorders>
            <w:tcMar>
              <w:top w:w="0" w:type="dxa"/>
              <w:left w:w="0" w:type="dxa"/>
              <w:bottom w:w="22" w:type="dxa"/>
              <w:right w:w="0" w:type="dxa"/>
            </w:tcMar>
            <w:vAlign w:val="center"/>
          </w:tcPr>
          <w:p w:rsidR="00665F6A" w14:paraId="2AA89404" w14:textId="77777777">
            <w:pPr>
              <w:pStyle w:val="Tab1FirstColNonGrasNoContent"/>
              <w:rPr>
                <w:sz w:val="16"/>
                <w:lang w:val="fr-FR"/>
              </w:rPr>
            </w:pPr>
          </w:p>
        </w:tc>
        <w:tc>
          <w:tcPr>
            <w:tcW w:w="2900" w:type="dxa"/>
            <w:tcBorders>
              <w:left w:val="single" w:sz="4" w:space="0" w:color="000000"/>
              <w:right w:val="single" w:sz="4" w:space="0" w:color="000000"/>
            </w:tcBorders>
            <w:tcMar>
              <w:top w:w="0" w:type="dxa"/>
              <w:left w:w="0" w:type="dxa"/>
              <w:bottom w:w="0" w:type="dxa"/>
              <w:right w:w="0" w:type="dxa"/>
            </w:tcMar>
            <w:vAlign w:val="center"/>
          </w:tcPr>
          <w:p w:rsidR="00665F6A" w14:paraId="20432862" w14:textId="77777777">
            <w:pPr>
              <w:pStyle w:val="Tab3LastColNonGrasNoContent"/>
              <w:rPr>
                <w:sz w:val="16"/>
                <w:lang w:val="fr-FR"/>
              </w:rPr>
            </w:pPr>
          </w:p>
        </w:tc>
      </w:tr>
      <w:tr w14:paraId="724C357F" w14:textId="77777777">
        <w:tblPrEx>
          <w:tblW w:w="5000" w:type="pct"/>
          <w:tblLayout w:type="fixed"/>
          <w:tblLook w:val="04A0"/>
        </w:tblPrEx>
        <w:trPr>
          <w:trHeight w:val="281"/>
        </w:trPr>
        <w:tc>
          <w:tcPr>
            <w:tcW w:w="6740" w:type="dxa"/>
            <w:tcBorders>
              <w:top w:val="single" w:sz="4" w:space="0" w:color="000000"/>
              <w:left w:val="single" w:sz="4" w:space="0" w:color="000000"/>
              <w:bottom w:val="single" w:sz="4" w:space="0" w:color="000000"/>
            </w:tcBorders>
            <w:tcMar>
              <w:top w:w="79" w:type="dxa"/>
              <w:left w:w="0" w:type="dxa"/>
              <w:bottom w:w="45" w:type="dxa"/>
              <w:right w:w="0" w:type="dxa"/>
            </w:tcMar>
            <w:vAlign w:val="center"/>
          </w:tcPr>
          <w:p w:rsidR="00665F6A" w14:paraId="49A60585" w14:textId="77777777">
            <w:pPr>
              <w:pStyle w:val="TotalTabFirstColBordure"/>
              <w:rPr>
                <w:lang w:val="fr-FR"/>
              </w:rPr>
            </w:pPr>
            <w:r>
              <w:rPr>
                <w:lang w:val="fr-FR"/>
              </w:rPr>
              <w:t>Total = actif net</w:t>
            </w:r>
          </w:p>
        </w:tc>
        <w:tc>
          <w:tcPr>
            <w:tcW w:w="2900" w:type="dxa"/>
            <w:tcBorders>
              <w:top w:val="single" w:sz="4" w:space="0" w:color="232323"/>
              <w:left w:val="single" w:sz="4" w:space="0" w:color="232323"/>
              <w:bottom w:val="single" w:sz="4" w:space="0" w:color="232323"/>
              <w:right w:val="single" w:sz="4" w:space="0" w:color="232323"/>
            </w:tcBorders>
            <w:tcMar>
              <w:top w:w="79" w:type="dxa"/>
              <w:left w:w="0" w:type="dxa"/>
              <w:bottom w:w="45" w:type="dxa"/>
              <w:right w:w="0" w:type="dxa"/>
            </w:tcMar>
            <w:vAlign w:val="center"/>
          </w:tcPr>
          <w:p w:rsidR="00665F6A" w14:paraId="012E8FB8" w14:textId="77777777">
            <w:pPr>
              <w:pStyle w:val="TotalTabLastColBordure"/>
              <w:rPr>
                <w:lang w:val="fr-FR"/>
              </w:rPr>
            </w:pPr>
            <w:r>
              <w:rPr>
                <w:lang w:val="fr-FR"/>
              </w:rPr>
              <w:t>871 674 622,82</w:t>
            </w:r>
          </w:p>
        </w:tc>
      </w:tr>
    </w:tbl>
    <w:p w:rsidR="00665F6A" w14:paraId="70AD370E" w14:textId="77777777">
      <w:pPr>
        <w:pStyle w:val="TechnicalBookmark"/>
        <w:rPr>
          <w:lang w:val="fr-FR"/>
        </w:rPr>
      </w:pPr>
    </w:p>
    <w:p w:rsidR="00665F6A" w14:paraId="40260B72" w14:textId="77777777">
      <w:pPr>
        <w:pStyle w:val="BreakLine"/>
        <w:rPr>
          <w:lang w:val="fr-FR"/>
        </w:rPr>
      </w:pPr>
      <w:r>
        <w:rPr>
          <w:lang w:val="fr-FR"/>
        </w:rPr>
        <w:t xml:space="preserve"> </w:t>
      </w:r>
    </w:p>
    <w:p w:rsidR="00665F6A" w14:paraId="0E91FBE5" w14:textId="77777777">
      <w:pPr>
        <w:pStyle w:val="TechnicalBookmark"/>
        <w:rPr>
          <w:lang w:val="fr-FR"/>
        </w:rPr>
      </w:pPr>
    </w:p>
    <w:tbl>
      <w:tblPr>
        <w:tblW w:w="5000" w:type="pct"/>
        <w:tblLayout w:type="fixed"/>
        <w:tblLook w:val="04A0"/>
      </w:tblPr>
      <w:tblGrid>
        <w:gridCol w:w="4292"/>
        <w:gridCol w:w="1398"/>
        <w:gridCol w:w="1976"/>
        <w:gridCol w:w="1956"/>
      </w:tblGrid>
      <w:tr w14:paraId="6F5493E4" w14:textId="77777777">
        <w:tblPrEx>
          <w:tblW w:w="5000" w:type="pct"/>
          <w:tblLayout w:type="fixed"/>
          <w:tblLook w:val="04A0"/>
        </w:tblPrEx>
        <w:trPr>
          <w:trHeight w:val="385"/>
        </w:trPr>
        <w:tc>
          <w:tcPr>
            <w:tcW w:w="4300"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665F6A" w14:paraId="11792DC0" w14:textId="77777777">
            <w:pPr>
              <w:pStyle w:val="EnteteTabFirstColBordure"/>
              <w:rPr>
                <w:lang w:val="fr-FR"/>
              </w:rPr>
            </w:pPr>
            <w:r>
              <w:rPr>
                <w:lang w:val="fr-FR"/>
              </w:rPr>
              <w:t>Libellé de la part</w:t>
            </w:r>
          </w:p>
        </w:tc>
        <w:tc>
          <w:tcPr>
            <w:tcW w:w="14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70DCE302" w14:textId="77777777">
            <w:pPr>
              <w:pStyle w:val="EnteteTabMiddleColBordure"/>
              <w:rPr>
                <w:lang w:val="fr-FR"/>
              </w:rPr>
            </w:pPr>
            <w:r>
              <w:rPr>
                <w:lang w:val="fr-FR"/>
              </w:rPr>
              <w:t>Devise de la part</w:t>
            </w:r>
          </w:p>
        </w:tc>
        <w:tc>
          <w:tcPr>
            <w:tcW w:w="19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64FDAFC5" w14:textId="77777777">
            <w:pPr>
              <w:pStyle w:val="EnteteTabMiddleColBordure"/>
              <w:rPr>
                <w:lang w:val="fr-FR"/>
              </w:rPr>
            </w:pPr>
            <w:r>
              <w:rPr>
                <w:lang w:val="fr-FR"/>
              </w:rPr>
              <w:t>Nombre de parts</w:t>
            </w:r>
          </w:p>
        </w:tc>
        <w:tc>
          <w:tcPr>
            <w:tcW w:w="19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665F6A" w14:paraId="734D1612" w14:textId="77777777">
            <w:pPr>
              <w:pStyle w:val="EnteteTabMiddleColBordure"/>
              <w:rPr>
                <w:lang w:val="fr-FR"/>
              </w:rPr>
            </w:pPr>
            <w:r>
              <w:rPr>
                <w:lang w:val="fr-FR"/>
              </w:rPr>
              <w:t>Valeur liquidative</w:t>
            </w:r>
          </w:p>
        </w:tc>
      </w:tr>
      <w:tr w14:paraId="2E7693DE" w14:textId="77777777">
        <w:tblPrEx>
          <w:tblW w:w="5000" w:type="pct"/>
          <w:tblLayout w:type="fixed"/>
          <w:tblLook w:val="04A0"/>
        </w:tblPrEx>
        <w:trPr>
          <w:trHeight w:hRule="exact" w:val="45"/>
        </w:trPr>
        <w:tc>
          <w:tcPr>
            <w:tcW w:w="4300" w:type="dxa"/>
            <w:tcBorders>
              <w:left w:val="single" w:sz="4" w:space="0" w:color="000000"/>
            </w:tcBorders>
            <w:tcMar>
              <w:top w:w="0" w:type="dxa"/>
              <w:left w:w="0" w:type="dxa"/>
              <w:bottom w:w="0" w:type="dxa"/>
              <w:right w:w="0" w:type="dxa"/>
            </w:tcMar>
            <w:vAlign w:val="center"/>
          </w:tcPr>
          <w:p w:rsidR="00665F6A" w14:paraId="1ABA8CA3" w14:textId="77777777">
            <w:pPr>
              <w:pStyle w:val="Tab3FirstColNonGrasNoContent"/>
              <w:rPr>
                <w:sz w:val="16"/>
                <w:lang w:val="fr-FR"/>
              </w:rPr>
            </w:pPr>
          </w:p>
        </w:tc>
        <w:tc>
          <w:tcPr>
            <w:tcW w:w="1400" w:type="dxa"/>
            <w:tcBorders>
              <w:left w:val="single" w:sz="4" w:space="0" w:color="000000"/>
              <w:right w:val="single" w:sz="4" w:space="0" w:color="000000"/>
            </w:tcBorders>
            <w:tcMar>
              <w:top w:w="0" w:type="dxa"/>
              <w:left w:w="0" w:type="dxa"/>
              <w:bottom w:w="0" w:type="dxa"/>
              <w:right w:w="0" w:type="dxa"/>
            </w:tcMar>
            <w:vAlign w:val="center"/>
          </w:tcPr>
          <w:p w:rsidR="00665F6A" w14:paraId="01B217F8" w14:textId="77777777">
            <w:pPr>
              <w:pStyle w:val="Tab3MiddleColNonGrasNoContent"/>
              <w:rPr>
                <w:sz w:val="16"/>
                <w:lang w:val="fr-FR"/>
              </w:rPr>
            </w:pPr>
          </w:p>
        </w:tc>
        <w:tc>
          <w:tcPr>
            <w:tcW w:w="1980" w:type="dxa"/>
            <w:tcBorders>
              <w:left w:val="single" w:sz="4" w:space="0" w:color="000000"/>
              <w:right w:val="single" w:sz="4" w:space="0" w:color="000000"/>
            </w:tcBorders>
            <w:tcMar>
              <w:top w:w="0" w:type="dxa"/>
              <w:left w:w="0" w:type="dxa"/>
              <w:bottom w:w="0" w:type="dxa"/>
              <w:right w:w="0" w:type="dxa"/>
            </w:tcMar>
            <w:vAlign w:val="center"/>
          </w:tcPr>
          <w:p w:rsidR="00665F6A" w14:paraId="284E34E6" w14:textId="77777777">
            <w:pPr>
              <w:pStyle w:val="Tab3MiddleColNonGrasNoContent"/>
              <w:rPr>
                <w:sz w:val="16"/>
                <w:lang w:val="fr-FR"/>
              </w:rPr>
            </w:pPr>
          </w:p>
        </w:tc>
        <w:tc>
          <w:tcPr>
            <w:tcW w:w="1960" w:type="dxa"/>
            <w:tcBorders>
              <w:left w:val="single" w:sz="4" w:space="0" w:color="000000"/>
              <w:right w:val="single" w:sz="4" w:space="0" w:color="000000"/>
            </w:tcBorders>
            <w:tcMar>
              <w:top w:w="0" w:type="dxa"/>
              <w:left w:w="0" w:type="dxa"/>
              <w:bottom w:w="0" w:type="dxa"/>
              <w:right w:w="0" w:type="dxa"/>
            </w:tcMar>
            <w:vAlign w:val="center"/>
          </w:tcPr>
          <w:p w:rsidR="00665F6A" w14:paraId="5B50310D" w14:textId="77777777">
            <w:pPr>
              <w:pStyle w:val="Tab3LastColNonGrasNoContent"/>
              <w:rPr>
                <w:sz w:val="16"/>
                <w:lang w:val="fr-FR"/>
              </w:rPr>
            </w:pPr>
          </w:p>
        </w:tc>
      </w:tr>
      <w:tr w14:paraId="6B72026D" w14:textId="77777777">
        <w:tblPrEx>
          <w:tblW w:w="5000" w:type="pct"/>
          <w:tblLayout w:type="fixed"/>
          <w:tblLook w:val="04A0"/>
        </w:tblPrEx>
        <w:trPr>
          <w:trHeight w:val="262"/>
        </w:trPr>
        <w:tc>
          <w:tcPr>
            <w:tcW w:w="4300" w:type="dxa"/>
            <w:tcBorders>
              <w:left w:val="single" w:sz="4" w:space="0" w:color="000000"/>
            </w:tcBorders>
            <w:tcMar>
              <w:top w:w="0" w:type="dxa"/>
              <w:left w:w="0" w:type="dxa"/>
              <w:bottom w:w="22" w:type="dxa"/>
              <w:right w:w="0" w:type="dxa"/>
            </w:tcMar>
            <w:vAlign w:val="center"/>
          </w:tcPr>
          <w:p w:rsidR="00665F6A" w14:paraId="161384D1" w14:textId="77777777">
            <w:pPr>
              <w:pStyle w:val="Tab1FirstColNonGras"/>
              <w:rPr>
                <w:lang w:val="fr-FR"/>
              </w:rPr>
            </w:pPr>
            <w:r>
              <w:rPr>
                <w:lang w:val="fr-FR"/>
              </w:rPr>
              <w:t>Part AMUNDI DYNAMIQUE CLIMAT I-C</w:t>
            </w:r>
          </w:p>
        </w:tc>
        <w:tc>
          <w:tcPr>
            <w:tcW w:w="1400" w:type="dxa"/>
            <w:tcBorders>
              <w:left w:val="single" w:sz="4" w:space="0" w:color="000000"/>
              <w:right w:val="single" w:sz="4" w:space="0" w:color="000000"/>
            </w:tcBorders>
            <w:tcMar>
              <w:top w:w="0" w:type="dxa"/>
              <w:left w:w="0" w:type="dxa"/>
              <w:bottom w:w="0" w:type="dxa"/>
              <w:right w:w="0" w:type="dxa"/>
            </w:tcMar>
            <w:vAlign w:val="center"/>
          </w:tcPr>
          <w:p w:rsidR="00665F6A" w14:paraId="05DAFF40" w14:textId="77777777">
            <w:pPr>
              <w:pStyle w:val="Tab1MiddleColNonGrasCentre"/>
              <w:rPr>
                <w:lang w:val="fr-FR"/>
              </w:rPr>
            </w:pPr>
            <w:r>
              <w:rPr>
                <w:lang w:val="fr-FR"/>
              </w:rPr>
              <w:t>EUR</w:t>
            </w:r>
          </w:p>
        </w:tc>
        <w:tc>
          <w:tcPr>
            <w:tcW w:w="1980" w:type="dxa"/>
            <w:tcBorders>
              <w:left w:val="single" w:sz="4" w:space="0" w:color="000000"/>
              <w:right w:val="single" w:sz="4" w:space="0" w:color="000000"/>
            </w:tcBorders>
            <w:tcMar>
              <w:top w:w="0" w:type="dxa"/>
              <w:left w:w="0" w:type="dxa"/>
              <w:bottom w:w="0" w:type="dxa"/>
              <w:right w:w="0" w:type="dxa"/>
            </w:tcMar>
            <w:vAlign w:val="center"/>
          </w:tcPr>
          <w:p w:rsidR="00665F6A" w14:paraId="3D7EEC01" w14:textId="77777777">
            <w:pPr>
              <w:pStyle w:val="Tab3LastColNonGras"/>
              <w:rPr>
                <w:lang w:val="fr-FR"/>
              </w:rPr>
            </w:pPr>
            <w:r>
              <w:rPr>
                <w:lang w:val="fr-FR"/>
              </w:rPr>
              <w:t>24,41367</w:t>
            </w:r>
          </w:p>
        </w:tc>
        <w:tc>
          <w:tcPr>
            <w:tcW w:w="1960" w:type="dxa"/>
            <w:tcBorders>
              <w:left w:val="single" w:sz="4" w:space="0" w:color="000000"/>
              <w:right w:val="single" w:sz="4" w:space="0" w:color="000000"/>
            </w:tcBorders>
            <w:tcMar>
              <w:top w:w="0" w:type="dxa"/>
              <w:left w:w="0" w:type="dxa"/>
              <w:bottom w:w="0" w:type="dxa"/>
              <w:right w:w="0" w:type="dxa"/>
            </w:tcMar>
            <w:vAlign w:val="center"/>
          </w:tcPr>
          <w:p w:rsidR="00665F6A" w14:paraId="4930AD37" w14:textId="77777777">
            <w:pPr>
              <w:pStyle w:val="Tab3LastColNonGras"/>
              <w:rPr>
                <w:lang w:val="fr-FR"/>
              </w:rPr>
            </w:pPr>
            <w:r>
              <w:rPr>
                <w:lang w:val="fr-FR"/>
              </w:rPr>
              <w:t>19 617,46</w:t>
            </w:r>
          </w:p>
        </w:tc>
      </w:tr>
      <w:tr w14:paraId="7C99DAA2" w14:textId="77777777">
        <w:tblPrEx>
          <w:tblW w:w="5000" w:type="pct"/>
          <w:tblLayout w:type="fixed"/>
          <w:tblLook w:val="04A0"/>
        </w:tblPrEx>
        <w:trPr>
          <w:trHeight w:hRule="exact" w:val="45"/>
        </w:trPr>
        <w:tc>
          <w:tcPr>
            <w:tcW w:w="4300" w:type="dxa"/>
            <w:tcBorders>
              <w:left w:val="single" w:sz="4" w:space="0" w:color="000000"/>
            </w:tcBorders>
            <w:tcMar>
              <w:top w:w="0" w:type="dxa"/>
              <w:left w:w="0" w:type="dxa"/>
              <w:bottom w:w="0" w:type="dxa"/>
              <w:right w:w="0" w:type="dxa"/>
            </w:tcMar>
            <w:vAlign w:val="center"/>
          </w:tcPr>
          <w:p w:rsidR="00665F6A" w14:paraId="0FD3FB93" w14:textId="77777777">
            <w:pPr>
              <w:pStyle w:val="Tab3FirstColNonGrasNoContent"/>
              <w:rPr>
                <w:sz w:val="16"/>
                <w:lang w:val="fr-FR"/>
              </w:rPr>
            </w:pPr>
          </w:p>
        </w:tc>
        <w:tc>
          <w:tcPr>
            <w:tcW w:w="1400" w:type="dxa"/>
            <w:tcBorders>
              <w:left w:val="single" w:sz="4" w:space="0" w:color="000000"/>
              <w:right w:val="single" w:sz="4" w:space="0" w:color="000000"/>
            </w:tcBorders>
            <w:tcMar>
              <w:top w:w="0" w:type="dxa"/>
              <w:left w:w="0" w:type="dxa"/>
              <w:bottom w:w="0" w:type="dxa"/>
              <w:right w:w="0" w:type="dxa"/>
            </w:tcMar>
            <w:vAlign w:val="center"/>
          </w:tcPr>
          <w:p w:rsidR="00665F6A" w14:paraId="5266E023" w14:textId="77777777">
            <w:pPr>
              <w:pStyle w:val="Tab3MiddleColNonGrasNoContent"/>
              <w:rPr>
                <w:sz w:val="16"/>
                <w:lang w:val="fr-FR"/>
              </w:rPr>
            </w:pPr>
          </w:p>
        </w:tc>
        <w:tc>
          <w:tcPr>
            <w:tcW w:w="1980" w:type="dxa"/>
            <w:tcBorders>
              <w:left w:val="single" w:sz="4" w:space="0" w:color="000000"/>
              <w:right w:val="single" w:sz="4" w:space="0" w:color="000000"/>
            </w:tcBorders>
            <w:tcMar>
              <w:top w:w="0" w:type="dxa"/>
              <w:left w:w="0" w:type="dxa"/>
              <w:bottom w:w="0" w:type="dxa"/>
              <w:right w:w="0" w:type="dxa"/>
            </w:tcMar>
            <w:vAlign w:val="center"/>
          </w:tcPr>
          <w:p w:rsidR="00665F6A" w14:paraId="4FB17F39" w14:textId="77777777">
            <w:pPr>
              <w:pStyle w:val="Tab3MiddleColNonGrasNoContent"/>
              <w:rPr>
                <w:sz w:val="16"/>
                <w:lang w:val="fr-FR"/>
              </w:rPr>
            </w:pPr>
          </w:p>
        </w:tc>
        <w:tc>
          <w:tcPr>
            <w:tcW w:w="1960" w:type="dxa"/>
            <w:tcBorders>
              <w:left w:val="single" w:sz="4" w:space="0" w:color="000000"/>
              <w:right w:val="single" w:sz="4" w:space="0" w:color="000000"/>
            </w:tcBorders>
            <w:tcMar>
              <w:top w:w="0" w:type="dxa"/>
              <w:left w:w="0" w:type="dxa"/>
              <w:bottom w:w="0" w:type="dxa"/>
              <w:right w:w="0" w:type="dxa"/>
            </w:tcMar>
            <w:vAlign w:val="center"/>
          </w:tcPr>
          <w:p w:rsidR="00665F6A" w14:paraId="676A85BF" w14:textId="77777777">
            <w:pPr>
              <w:pStyle w:val="Tab3LastColNonGrasNoContent"/>
              <w:rPr>
                <w:sz w:val="16"/>
                <w:lang w:val="fr-FR"/>
              </w:rPr>
            </w:pPr>
          </w:p>
        </w:tc>
      </w:tr>
      <w:tr w14:paraId="4872516A" w14:textId="77777777">
        <w:tblPrEx>
          <w:tblW w:w="5000" w:type="pct"/>
          <w:tblLayout w:type="fixed"/>
          <w:tblLook w:val="04A0"/>
        </w:tblPrEx>
        <w:trPr>
          <w:trHeight w:val="262"/>
        </w:trPr>
        <w:tc>
          <w:tcPr>
            <w:tcW w:w="4300" w:type="dxa"/>
            <w:tcBorders>
              <w:left w:val="single" w:sz="4" w:space="0" w:color="000000"/>
            </w:tcBorders>
            <w:tcMar>
              <w:top w:w="0" w:type="dxa"/>
              <w:left w:w="0" w:type="dxa"/>
              <w:bottom w:w="22" w:type="dxa"/>
              <w:right w:w="0" w:type="dxa"/>
            </w:tcMar>
            <w:vAlign w:val="center"/>
          </w:tcPr>
          <w:p w:rsidR="00665F6A" w14:paraId="3565686C" w14:textId="77777777">
            <w:pPr>
              <w:pStyle w:val="Tab1FirstColNonGras"/>
              <w:rPr>
                <w:lang w:val="fr-FR"/>
              </w:rPr>
            </w:pPr>
            <w:r>
              <w:rPr>
                <w:lang w:val="fr-FR"/>
              </w:rPr>
              <w:t>Part AMUNDI DYNAMIQUE CLIMAT I USD-D</w:t>
            </w:r>
          </w:p>
        </w:tc>
        <w:tc>
          <w:tcPr>
            <w:tcW w:w="1400" w:type="dxa"/>
            <w:tcBorders>
              <w:left w:val="single" w:sz="4" w:space="0" w:color="000000"/>
              <w:right w:val="single" w:sz="4" w:space="0" w:color="000000"/>
            </w:tcBorders>
            <w:tcMar>
              <w:top w:w="0" w:type="dxa"/>
              <w:left w:w="0" w:type="dxa"/>
              <w:bottom w:w="0" w:type="dxa"/>
              <w:right w:w="0" w:type="dxa"/>
            </w:tcMar>
            <w:vAlign w:val="center"/>
          </w:tcPr>
          <w:p w:rsidR="00665F6A" w14:paraId="0E63BC8C" w14:textId="77777777">
            <w:pPr>
              <w:pStyle w:val="Tab1MiddleColNonGrasCentre"/>
              <w:rPr>
                <w:lang w:val="fr-FR"/>
              </w:rPr>
            </w:pPr>
            <w:r>
              <w:rPr>
                <w:lang w:val="fr-FR"/>
              </w:rPr>
              <w:t>USD</w:t>
            </w:r>
          </w:p>
        </w:tc>
        <w:tc>
          <w:tcPr>
            <w:tcW w:w="1980" w:type="dxa"/>
            <w:tcBorders>
              <w:left w:val="single" w:sz="4" w:space="0" w:color="000000"/>
              <w:right w:val="single" w:sz="4" w:space="0" w:color="000000"/>
            </w:tcBorders>
            <w:tcMar>
              <w:top w:w="0" w:type="dxa"/>
              <w:left w:w="0" w:type="dxa"/>
              <w:bottom w:w="0" w:type="dxa"/>
              <w:right w:w="0" w:type="dxa"/>
            </w:tcMar>
            <w:vAlign w:val="center"/>
          </w:tcPr>
          <w:p w:rsidR="00665F6A" w14:paraId="2344FB03" w14:textId="77777777">
            <w:pPr>
              <w:pStyle w:val="Tab3LastColNonGras"/>
              <w:rPr>
                <w:lang w:val="fr-FR"/>
              </w:rPr>
            </w:pPr>
            <w:r>
              <w:rPr>
                <w:lang w:val="fr-FR"/>
              </w:rPr>
              <w:t>1,000</w:t>
            </w:r>
          </w:p>
        </w:tc>
        <w:tc>
          <w:tcPr>
            <w:tcW w:w="1960" w:type="dxa"/>
            <w:tcBorders>
              <w:left w:val="single" w:sz="4" w:space="0" w:color="000000"/>
              <w:right w:val="single" w:sz="4" w:space="0" w:color="000000"/>
            </w:tcBorders>
            <w:tcMar>
              <w:top w:w="0" w:type="dxa"/>
              <w:left w:w="0" w:type="dxa"/>
              <w:bottom w:w="0" w:type="dxa"/>
              <w:right w:w="0" w:type="dxa"/>
            </w:tcMar>
            <w:vAlign w:val="center"/>
          </w:tcPr>
          <w:p w:rsidR="00665F6A" w14:paraId="285E65C0" w14:textId="77777777">
            <w:pPr>
              <w:pStyle w:val="Tab3LastColNonGras"/>
              <w:rPr>
                <w:lang w:val="fr-FR"/>
              </w:rPr>
            </w:pPr>
            <w:r>
              <w:rPr>
                <w:lang w:val="fr-FR"/>
              </w:rPr>
              <w:t>13 122,54</w:t>
            </w:r>
          </w:p>
        </w:tc>
      </w:tr>
      <w:tr w14:paraId="1C6934A4" w14:textId="77777777">
        <w:tblPrEx>
          <w:tblW w:w="5000" w:type="pct"/>
          <w:tblLayout w:type="fixed"/>
          <w:tblLook w:val="04A0"/>
        </w:tblPrEx>
        <w:trPr>
          <w:trHeight w:hRule="exact" w:val="45"/>
        </w:trPr>
        <w:tc>
          <w:tcPr>
            <w:tcW w:w="4300" w:type="dxa"/>
            <w:tcBorders>
              <w:left w:val="single" w:sz="4" w:space="0" w:color="000000"/>
            </w:tcBorders>
            <w:tcMar>
              <w:top w:w="0" w:type="dxa"/>
              <w:left w:w="0" w:type="dxa"/>
              <w:bottom w:w="0" w:type="dxa"/>
              <w:right w:w="0" w:type="dxa"/>
            </w:tcMar>
            <w:vAlign w:val="center"/>
          </w:tcPr>
          <w:p w:rsidR="00665F6A" w14:paraId="64AA211A" w14:textId="77777777">
            <w:pPr>
              <w:pStyle w:val="Tab3FirstColNonGrasNoContent"/>
              <w:rPr>
                <w:sz w:val="16"/>
                <w:lang w:val="fr-FR"/>
              </w:rPr>
            </w:pPr>
          </w:p>
        </w:tc>
        <w:tc>
          <w:tcPr>
            <w:tcW w:w="1400" w:type="dxa"/>
            <w:tcBorders>
              <w:left w:val="single" w:sz="4" w:space="0" w:color="000000"/>
              <w:right w:val="single" w:sz="4" w:space="0" w:color="000000"/>
            </w:tcBorders>
            <w:tcMar>
              <w:top w:w="0" w:type="dxa"/>
              <w:left w:w="0" w:type="dxa"/>
              <w:bottom w:w="0" w:type="dxa"/>
              <w:right w:w="0" w:type="dxa"/>
            </w:tcMar>
            <w:vAlign w:val="center"/>
          </w:tcPr>
          <w:p w:rsidR="00665F6A" w14:paraId="6DC4DB3A" w14:textId="77777777">
            <w:pPr>
              <w:pStyle w:val="Tab3MiddleColNonGrasNoContent"/>
              <w:rPr>
                <w:sz w:val="16"/>
                <w:lang w:val="fr-FR"/>
              </w:rPr>
            </w:pPr>
          </w:p>
        </w:tc>
        <w:tc>
          <w:tcPr>
            <w:tcW w:w="1980" w:type="dxa"/>
            <w:tcBorders>
              <w:left w:val="single" w:sz="4" w:space="0" w:color="000000"/>
              <w:right w:val="single" w:sz="4" w:space="0" w:color="000000"/>
            </w:tcBorders>
            <w:tcMar>
              <w:top w:w="0" w:type="dxa"/>
              <w:left w:w="0" w:type="dxa"/>
              <w:bottom w:w="0" w:type="dxa"/>
              <w:right w:w="0" w:type="dxa"/>
            </w:tcMar>
            <w:vAlign w:val="center"/>
          </w:tcPr>
          <w:p w:rsidR="00665F6A" w14:paraId="341B38C8" w14:textId="77777777">
            <w:pPr>
              <w:pStyle w:val="Tab3MiddleColNonGrasNoContent"/>
              <w:rPr>
                <w:sz w:val="16"/>
                <w:lang w:val="fr-FR"/>
              </w:rPr>
            </w:pPr>
          </w:p>
        </w:tc>
        <w:tc>
          <w:tcPr>
            <w:tcW w:w="1960" w:type="dxa"/>
            <w:tcBorders>
              <w:left w:val="single" w:sz="4" w:space="0" w:color="000000"/>
              <w:right w:val="single" w:sz="4" w:space="0" w:color="000000"/>
            </w:tcBorders>
            <w:tcMar>
              <w:top w:w="0" w:type="dxa"/>
              <w:left w:w="0" w:type="dxa"/>
              <w:bottom w:w="0" w:type="dxa"/>
              <w:right w:w="0" w:type="dxa"/>
            </w:tcMar>
            <w:vAlign w:val="center"/>
          </w:tcPr>
          <w:p w:rsidR="00665F6A" w14:paraId="135E1C1D" w14:textId="77777777">
            <w:pPr>
              <w:pStyle w:val="Tab3LastColNonGrasNoContent"/>
              <w:rPr>
                <w:sz w:val="16"/>
                <w:lang w:val="fr-FR"/>
              </w:rPr>
            </w:pPr>
          </w:p>
        </w:tc>
      </w:tr>
      <w:tr w14:paraId="0AF740FF" w14:textId="77777777">
        <w:tblPrEx>
          <w:tblW w:w="5000" w:type="pct"/>
          <w:tblLayout w:type="fixed"/>
          <w:tblLook w:val="04A0"/>
        </w:tblPrEx>
        <w:trPr>
          <w:trHeight w:val="262"/>
        </w:trPr>
        <w:tc>
          <w:tcPr>
            <w:tcW w:w="4300" w:type="dxa"/>
            <w:tcBorders>
              <w:left w:val="single" w:sz="4" w:space="0" w:color="000000"/>
            </w:tcBorders>
            <w:tcMar>
              <w:top w:w="0" w:type="dxa"/>
              <w:left w:w="0" w:type="dxa"/>
              <w:bottom w:w="22" w:type="dxa"/>
              <w:right w:w="0" w:type="dxa"/>
            </w:tcMar>
            <w:vAlign w:val="center"/>
          </w:tcPr>
          <w:p w:rsidR="00665F6A" w14:paraId="0B154296" w14:textId="77777777">
            <w:pPr>
              <w:pStyle w:val="Tab1FirstColNonGras"/>
              <w:rPr>
                <w:lang w:val="fr-FR"/>
              </w:rPr>
            </w:pPr>
            <w:r>
              <w:rPr>
                <w:lang w:val="fr-FR"/>
              </w:rPr>
              <w:t>Part AMUNDI DYNAMIQUE CLIMAT P-C</w:t>
            </w:r>
          </w:p>
        </w:tc>
        <w:tc>
          <w:tcPr>
            <w:tcW w:w="1400" w:type="dxa"/>
            <w:tcBorders>
              <w:left w:val="single" w:sz="4" w:space="0" w:color="000000"/>
              <w:right w:val="single" w:sz="4" w:space="0" w:color="000000"/>
            </w:tcBorders>
            <w:tcMar>
              <w:top w:w="0" w:type="dxa"/>
              <w:left w:w="0" w:type="dxa"/>
              <w:bottom w:w="0" w:type="dxa"/>
              <w:right w:w="0" w:type="dxa"/>
            </w:tcMar>
            <w:vAlign w:val="center"/>
          </w:tcPr>
          <w:p w:rsidR="00665F6A" w14:paraId="49A82126" w14:textId="77777777">
            <w:pPr>
              <w:pStyle w:val="Tab1MiddleColNonGrasCentre"/>
              <w:rPr>
                <w:lang w:val="fr-FR"/>
              </w:rPr>
            </w:pPr>
            <w:r>
              <w:rPr>
                <w:lang w:val="fr-FR"/>
              </w:rPr>
              <w:t>EUR</w:t>
            </w:r>
          </w:p>
        </w:tc>
        <w:tc>
          <w:tcPr>
            <w:tcW w:w="1980" w:type="dxa"/>
            <w:tcBorders>
              <w:left w:val="single" w:sz="4" w:space="0" w:color="000000"/>
              <w:right w:val="single" w:sz="4" w:space="0" w:color="000000"/>
            </w:tcBorders>
            <w:tcMar>
              <w:top w:w="0" w:type="dxa"/>
              <w:left w:w="0" w:type="dxa"/>
              <w:bottom w:w="0" w:type="dxa"/>
              <w:right w:w="0" w:type="dxa"/>
            </w:tcMar>
            <w:vAlign w:val="center"/>
          </w:tcPr>
          <w:p w:rsidR="00665F6A" w14:paraId="520C9289" w14:textId="77777777">
            <w:pPr>
              <w:pStyle w:val="Tab3LastColNonGras"/>
              <w:rPr>
                <w:lang w:val="fr-FR"/>
              </w:rPr>
            </w:pPr>
            <w:r>
              <w:rPr>
                <w:lang w:val="fr-FR"/>
              </w:rPr>
              <w:t>230 241,661</w:t>
            </w:r>
          </w:p>
        </w:tc>
        <w:tc>
          <w:tcPr>
            <w:tcW w:w="1960" w:type="dxa"/>
            <w:tcBorders>
              <w:left w:val="single" w:sz="4" w:space="0" w:color="000000"/>
              <w:right w:val="single" w:sz="4" w:space="0" w:color="000000"/>
            </w:tcBorders>
            <w:tcMar>
              <w:top w:w="0" w:type="dxa"/>
              <w:left w:w="0" w:type="dxa"/>
              <w:bottom w:w="0" w:type="dxa"/>
              <w:right w:w="0" w:type="dxa"/>
            </w:tcMar>
            <w:vAlign w:val="center"/>
          </w:tcPr>
          <w:p w:rsidR="00665F6A" w14:paraId="475E628B" w14:textId="77777777">
            <w:pPr>
              <w:pStyle w:val="Tab3LastColNonGras"/>
              <w:rPr>
                <w:lang w:val="fr-FR"/>
              </w:rPr>
            </w:pPr>
            <w:r>
              <w:rPr>
                <w:lang w:val="fr-FR"/>
              </w:rPr>
              <w:t>190,55</w:t>
            </w:r>
          </w:p>
        </w:tc>
      </w:tr>
      <w:tr w14:paraId="66BD3788" w14:textId="77777777">
        <w:tblPrEx>
          <w:tblW w:w="5000" w:type="pct"/>
          <w:tblLayout w:type="fixed"/>
          <w:tblLook w:val="04A0"/>
        </w:tblPrEx>
        <w:trPr>
          <w:trHeight w:hRule="exact" w:val="45"/>
        </w:trPr>
        <w:tc>
          <w:tcPr>
            <w:tcW w:w="4300" w:type="dxa"/>
            <w:tcBorders>
              <w:left w:val="single" w:sz="4" w:space="0" w:color="000000"/>
            </w:tcBorders>
            <w:tcMar>
              <w:top w:w="0" w:type="dxa"/>
              <w:left w:w="0" w:type="dxa"/>
              <w:bottom w:w="0" w:type="dxa"/>
              <w:right w:w="0" w:type="dxa"/>
            </w:tcMar>
            <w:vAlign w:val="center"/>
          </w:tcPr>
          <w:p w:rsidR="00665F6A" w14:paraId="4A852996" w14:textId="77777777">
            <w:pPr>
              <w:pStyle w:val="Tab3FirstColNonGrasNoContent"/>
              <w:rPr>
                <w:sz w:val="16"/>
                <w:lang w:val="fr-FR"/>
              </w:rPr>
            </w:pPr>
          </w:p>
        </w:tc>
        <w:tc>
          <w:tcPr>
            <w:tcW w:w="1400" w:type="dxa"/>
            <w:tcBorders>
              <w:left w:val="single" w:sz="4" w:space="0" w:color="000000"/>
              <w:right w:val="single" w:sz="4" w:space="0" w:color="000000"/>
            </w:tcBorders>
            <w:tcMar>
              <w:top w:w="0" w:type="dxa"/>
              <w:left w:w="0" w:type="dxa"/>
              <w:bottom w:w="0" w:type="dxa"/>
              <w:right w:w="0" w:type="dxa"/>
            </w:tcMar>
            <w:vAlign w:val="center"/>
          </w:tcPr>
          <w:p w:rsidR="00665F6A" w14:paraId="71994D1C" w14:textId="77777777">
            <w:pPr>
              <w:pStyle w:val="Tab3MiddleColNonGrasNoContent"/>
              <w:rPr>
                <w:sz w:val="16"/>
                <w:lang w:val="fr-FR"/>
              </w:rPr>
            </w:pPr>
          </w:p>
        </w:tc>
        <w:tc>
          <w:tcPr>
            <w:tcW w:w="1980" w:type="dxa"/>
            <w:tcBorders>
              <w:left w:val="single" w:sz="4" w:space="0" w:color="000000"/>
              <w:right w:val="single" w:sz="4" w:space="0" w:color="000000"/>
            </w:tcBorders>
            <w:tcMar>
              <w:top w:w="0" w:type="dxa"/>
              <w:left w:w="0" w:type="dxa"/>
              <w:bottom w:w="0" w:type="dxa"/>
              <w:right w:w="0" w:type="dxa"/>
            </w:tcMar>
            <w:vAlign w:val="center"/>
          </w:tcPr>
          <w:p w:rsidR="00665F6A" w14:paraId="21302169" w14:textId="77777777">
            <w:pPr>
              <w:pStyle w:val="Tab3MiddleColNonGrasNoContent"/>
              <w:rPr>
                <w:sz w:val="16"/>
                <w:lang w:val="fr-FR"/>
              </w:rPr>
            </w:pPr>
          </w:p>
        </w:tc>
        <w:tc>
          <w:tcPr>
            <w:tcW w:w="1960" w:type="dxa"/>
            <w:tcBorders>
              <w:left w:val="single" w:sz="4" w:space="0" w:color="000000"/>
              <w:right w:val="single" w:sz="4" w:space="0" w:color="000000"/>
            </w:tcBorders>
            <w:tcMar>
              <w:top w:w="0" w:type="dxa"/>
              <w:left w:w="0" w:type="dxa"/>
              <w:bottom w:w="0" w:type="dxa"/>
              <w:right w:w="0" w:type="dxa"/>
            </w:tcMar>
            <w:vAlign w:val="center"/>
          </w:tcPr>
          <w:p w:rsidR="00665F6A" w14:paraId="4E7E84E5" w14:textId="77777777">
            <w:pPr>
              <w:pStyle w:val="Tab3LastColNonGrasNoContent"/>
              <w:rPr>
                <w:sz w:val="16"/>
                <w:lang w:val="fr-FR"/>
              </w:rPr>
            </w:pPr>
          </w:p>
        </w:tc>
      </w:tr>
      <w:tr w14:paraId="774B05D0" w14:textId="77777777">
        <w:tblPrEx>
          <w:tblW w:w="5000" w:type="pct"/>
          <w:tblLayout w:type="fixed"/>
          <w:tblLook w:val="04A0"/>
        </w:tblPrEx>
        <w:trPr>
          <w:trHeight w:val="262"/>
        </w:trPr>
        <w:tc>
          <w:tcPr>
            <w:tcW w:w="4300" w:type="dxa"/>
            <w:tcBorders>
              <w:left w:val="single" w:sz="4" w:space="0" w:color="000000"/>
            </w:tcBorders>
            <w:tcMar>
              <w:top w:w="0" w:type="dxa"/>
              <w:left w:w="0" w:type="dxa"/>
              <w:bottom w:w="22" w:type="dxa"/>
              <w:right w:w="0" w:type="dxa"/>
            </w:tcMar>
            <w:vAlign w:val="center"/>
          </w:tcPr>
          <w:p w:rsidR="00665F6A" w14:paraId="04083D4B" w14:textId="77777777">
            <w:pPr>
              <w:pStyle w:val="Tab1FirstColNonGras"/>
              <w:rPr>
                <w:lang w:val="fr-FR"/>
              </w:rPr>
            </w:pPr>
            <w:r>
              <w:rPr>
                <w:lang w:val="fr-FR"/>
              </w:rPr>
              <w:t>Part AMUNDI DYNAMIQUE CLIMAT PERI-C</w:t>
            </w:r>
          </w:p>
        </w:tc>
        <w:tc>
          <w:tcPr>
            <w:tcW w:w="1400" w:type="dxa"/>
            <w:tcBorders>
              <w:left w:val="single" w:sz="4" w:space="0" w:color="000000"/>
              <w:right w:val="single" w:sz="4" w:space="0" w:color="000000"/>
            </w:tcBorders>
            <w:tcMar>
              <w:top w:w="0" w:type="dxa"/>
              <w:left w:w="0" w:type="dxa"/>
              <w:bottom w:w="0" w:type="dxa"/>
              <w:right w:w="0" w:type="dxa"/>
            </w:tcMar>
            <w:vAlign w:val="center"/>
          </w:tcPr>
          <w:p w:rsidR="00665F6A" w14:paraId="4B241467" w14:textId="77777777">
            <w:pPr>
              <w:pStyle w:val="Tab1MiddleColNonGrasCentre"/>
              <w:rPr>
                <w:lang w:val="fr-FR"/>
              </w:rPr>
            </w:pPr>
            <w:r>
              <w:rPr>
                <w:lang w:val="fr-FR"/>
              </w:rPr>
              <w:t>EUR</w:t>
            </w:r>
          </w:p>
        </w:tc>
        <w:tc>
          <w:tcPr>
            <w:tcW w:w="1980" w:type="dxa"/>
            <w:tcBorders>
              <w:left w:val="single" w:sz="4" w:space="0" w:color="000000"/>
              <w:right w:val="single" w:sz="4" w:space="0" w:color="000000"/>
            </w:tcBorders>
            <w:tcMar>
              <w:top w:w="0" w:type="dxa"/>
              <w:left w:w="0" w:type="dxa"/>
              <w:bottom w:w="0" w:type="dxa"/>
              <w:right w:w="0" w:type="dxa"/>
            </w:tcMar>
            <w:vAlign w:val="center"/>
          </w:tcPr>
          <w:p w:rsidR="00665F6A" w14:paraId="422F8910" w14:textId="77777777">
            <w:pPr>
              <w:pStyle w:val="Tab3LastColNonGras"/>
              <w:rPr>
                <w:lang w:val="fr-FR"/>
              </w:rPr>
            </w:pPr>
            <w:r>
              <w:rPr>
                <w:lang w:val="fr-FR"/>
              </w:rPr>
              <w:t>4 938 391,260</w:t>
            </w:r>
          </w:p>
        </w:tc>
        <w:tc>
          <w:tcPr>
            <w:tcW w:w="1960" w:type="dxa"/>
            <w:tcBorders>
              <w:left w:val="single" w:sz="4" w:space="0" w:color="000000"/>
              <w:right w:val="single" w:sz="4" w:space="0" w:color="000000"/>
            </w:tcBorders>
            <w:tcMar>
              <w:top w:w="0" w:type="dxa"/>
              <w:left w:w="0" w:type="dxa"/>
              <w:bottom w:w="0" w:type="dxa"/>
              <w:right w:w="0" w:type="dxa"/>
            </w:tcMar>
            <w:vAlign w:val="center"/>
          </w:tcPr>
          <w:p w:rsidR="00665F6A" w14:paraId="34A9F5E4" w14:textId="77777777">
            <w:pPr>
              <w:pStyle w:val="Tab3LastColNonGras"/>
              <w:rPr>
                <w:lang w:val="fr-FR"/>
              </w:rPr>
            </w:pPr>
            <w:r>
              <w:rPr>
                <w:lang w:val="fr-FR"/>
              </w:rPr>
              <w:t>167,52</w:t>
            </w:r>
          </w:p>
        </w:tc>
      </w:tr>
      <w:tr w14:paraId="3C004E34" w14:textId="77777777">
        <w:tblPrEx>
          <w:tblW w:w="5000" w:type="pct"/>
          <w:tblLayout w:type="fixed"/>
          <w:tblLook w:val="04A0"/>
        </w:tblPrEx>
        <w:trPr>
          <w:trHeight w:hRule="exact" w:val="45"/>
        </w:trPr>
        <w:tc>
          <w:tcPr>
            <w:tcW w:w="4300" w:type="dxa"/>
            <w:tcBorders>
              <w:left w:val="single" w:sz="4" w:space="0" w:color="000000"/>
            </w:tcBorders>
            <w:tcMar>
              <w:top w:w="0" w:type="dxa"/>
              <w:left w:w="0" w:type="dxa"/>
              <w:bottom w:w="0" w:type="dxa"/>
              <w:right w:w="0" w:type="dxa"/>
            </w:tcMar>
            <w:vAlign w:val="center"/>
          </w:tcPr>
          <w:p w:rsidR="00665F6A" w14:paraId="142B028A" w14:textId="77777777">
            <w:pPr>
              <w:pStyle w:val="Tab3FirstColNonGrasNoContent"/>
              <w:rPr>
                <w:sz w:val="16"/>
                <w:lang w:val="fr-FR"/>
              </w:rPr>
            </w:pPr>
          </w:p>
        </w:tc>
        <w:tc>
          <w:tcPr>
            <w:tcW w:w="1400" w:type="dxa"/>
            <w:tcBorders>
              <w:left w:val="single" w:sz="4" w:space="0" w:color="000000"/>
              <w:right w:val="single" w:sz="4" w:space="0" w:color="000000"/>
            </w:tcBorders>
            <w:tcMar>
              <w:top w:w="0" w:type="dxa"/>
              <w:left w:w="0" w:type="dxa"/>
              <w:bottom w:w="0" w:type="dxa"/>
              <w:right w:w="0" w:type="dxa"/>
            </w:tcMar>
            <w:vAlign w:val="center"/>
          </w:tcPr>
          <w:p w:rsidR="00665F6A" w14:paraId="510D12EB" w14:textId="77777777">
            <w:pPr>
              <w:pStyle w:val="Tab3MiddleColNonGrasNoContent"/>
              <w:rPr>
                <w:sz w:val="16"/>
                <w:lang w:val="fr-FR"/>
              </w:rPr>
            </w:pPr>
          </w:p>
        </w:tc>
        <w:tc>
          <w:tcPr>
            <w:tcW w:w="1980" w:type="dxa"/>
            <w:tcBorders>
              <w:left w:val="single" w:sz="4" w:space="0" w:color="000000"/>
              <w:right w:val="single" w:sz="4" w:space="0" w:color="000000"/>
            </w:tcBorders>
            <w:tcMar>
              <w:top w:w="0" w:type="dxa"/>
              <w:left w:w="0" w:type="dxa"/>
              <w:bottom w:w="0" w:type="dxa"/>
              <w:right w:w="0" w:type="dxa"/>
            </w:tcMar>
            <w:vAlign w:val="center"/>
          </w:tcPr>
          <w:p w:rsidR="00665F6A" w14:paraId="7D9B9058" w14:textId="77777777">
            <w:pPr>
              <w:pStyle w:val="Tab3MiddleColNonGrasNoContent"/>
              <w:rPr>
                <w:sz w:val="16"/>
                <w:lang w:val="fr-FR"/>
              </w:rPr>
            </w:pPr>
          </w:p>
        </w:tc>
        <w:tc>
          <w:tcPr>
            <w:tcW w:w="1960" w:type="dxa"/>
            <w:tcBorders>
              <w:left w:val="single" w:sz="4" w:space="0" w:color="000000"/>
              <w:right w:val="single" w:sz="4" w:space="0" w:color="000000"/>
            </w:tcBorders>
            <w:tcMar>
              <w:top w:w="0" w:type="dxa"/>
              <w:left w:w="0" w:type="dxa"/>
              <w:bottom w:w="0" w:type="dxa"/>
              <w:right w:w="0" w:type="dxa"/>
            </w:tcMar>
            <w:vAlign w:val="center"/>
          </w:tcPr>
          <w:p w:rsidR="00665F6A" w14:paraId="53FD6B0A" w14:textId="77777777">
            <w:pPr>
              <w:pStyle w:val="Tab3LastColNonGrasNoContent"/>
              <w:rPr>
                <w:sz w:val="16"/>
                <w:lang w:val="fr-FR"/>
              </w:rPr>
            </w:pPr>
          </w:p>
        </w:tc>
      </w:tr>
      <w:tr w14:paraId="20654DC9" w14:textId="77777777">
        <w:tblPrEx>
          <w:tblW w:w="5000" w:type="pct"/>
          <w:tblLayout w:type="fixed"/>
          <w:tblLook w:val="04A0"/>
        </w:tblPrEx>
        <w:trPr>
          <w:trHeight w:val="262"/>
        </w:trPr>
        <w:tc>
          <w:tcPr>
            <w:tcW w:w="4300" w:type="dxa"/>
            <w:tcBorders>
              <w:left w:val="single" w:sz="4" w:space="0" w:color="000000"/>
            </w:tcBorders>
            <w:tcMar>
              <w:top w:w="0" w:type="dxa"/>
              <w:left w:w="0" w:type="dxa"/>
              <w:bottom w:w="22" w:type="dxa"/>
              <w:right w:w="0" w:type="dxa"/>
            </w:tcMar>
            <w:vAlign w:val="center"/>
          </w:tcPr>
          <w:p w:rsidR="00665F6A" w14:paraId="72C4E61F" w14:textId="77777777">
            <w:pPr>
              <w:pStyle w:val="Tab1FirstColNonGras"/>
              <w:rPr>
                <w:lang w:val="fr-FR"/>
              </w:rPr>
            </w:pPr>
            <w:r>
              <w:rPr>
                <w:lang w:val="fr-FR"/>
              </w:rPr>
              <w:t>Part AMUNDI DYNAMIQUE CLIMAT R-C</w:t>
            </w:r>
          </w:p>
        </w:tc>
        <w:tc>
          <w:tcPr>
            <w:tcW w:w="1400" w:type="dxa"/>
            <w:tcBorders>
              <w:left w:val="single" w:sz="4" w:space="0" w:color="000000"/>
              <w:right w:val="single" w:sz="4" w:space="0" w:color="000000"/>
            </w:tcBorders>
            <w:tcMar>
              <w:top w:w="0" w:type="dxa"/>
              <w:left w:w="0" w:type="dxa"/>
              <w:bottom w:w="0" w:type="dxa"/>
              <w:right w:w="0" w:type="dxa"/>
            </w:tcMar>
            <w:vAlign w:val="center"/>
          </w:tcPr>
          <w:p w:rsidR="00665F6A" w14:paraId="06BD2D2D" w14:textId="77777777">
            <w:pPr>
              <w:pStyle w:val="Tab1MiddleColNonGrasCentre"/>
              <w:rPr>
                <w:lang w:val="fr-FR"/>
              </w:rPr>
            </w:pPr>
            <w:r>
              <w:rPr>
                <w:lang w:val="fr-FR"/>
              </w:rPr>
              <w:t>EUR</w:t>
            </w:r>
          </w:p>
        </w:tc>
        <w:tc>
          <w:tcPr>
            <w:tcW w:w="1980" w:type="dxa"/>
            <w:tcBorders>
              <w:left w:val="single" w:sz="4" w:space="0" w:color="000000"/>
              <w:right w:val="single" w:sz="4" w:space="0" w:color="000000"/>
            </w:tcBorders>
            <w:tcMar>
              <w:top w:w="0" w:type="dxa"/>
              <w:left w:w="0" w:type="dxa"/>
              <w:bottom w:w="0" w:type="dxa"/>
              <w:right w:w="0" w:type="dxa"/>
            </w:tcMar>
            <w:vAlign w:val="center"/>
          </w:tcPr>
          <w:p w:rsidR="00665F6A" w14:paraId="227AB8D8" w14:textId="77777777">
            <w:pPr>
              <w:pStyle w:val="Tab3LastColNonGras"/>
              <w:rPr>
                <w:lang w:val="fr-FR"/>
              </w:rPr>
            </w:pPr>
            <w:r>
              <w:rPr>
                <w:lang w:val="fr-FR"/>
              </w:rPr>
              <w:t>1,000</w:t>
            </w:r>
          </w:p>
        </w:tc>
        <w:tc>
          <w:tcPr>
            <w:tcW w:w="1960" w:type="dxa"/>
            <w:tcBorders>
              <w:left w:val="single" w:sz="4" w:space="0" w:color="000000"/>
              <w:right w:val="single" w:sz="4" w:space="0" w:color="000000"/>
            </w:tcBorders>
            <w:tcMar>
              <w:top w:w="0" w:type="dxa"/>
              <w:left w:w="0" w:type="dxa"/>
              <w:bottom w:w="0" w:type="dxa"/>
              <w:right w:w="0" w:type="dxa"/>
            </w:tcMar>
            <w:vAlign w:val="center"/>
          </w:tcPr>
          <w:p w:rsidR="00665F6A" w14:paraId="5911F15C" w14:textId="77777777">
            <w:pPr>
              <w:pStyle w:val="Tab3LastColNonGras"/>
              <w:rPr>
                <w:lang w:val="fr-FR"/>
              </w:rPr>
            </w:pPr>
            <w:r>
              <w:rPr>
                <w:lang w:val="fr-FR"/>
              </w:rPr>
              <w:t>120,36</w:t>
            </w:r>
          </w:p>
        </w:tc>
      </w:tr>
      <w:tr w14:paraId="6867E729" w14:textId="77777777">
        <w:tblPrEx>
          <w:tblW w:w="5000" w:type="pct"/>
          <w:tblLayout w:type="fixed"/>
          <w:tblLook w:val="04A0"/>
        </w:tblPrEx>
        <w:trPr>
          <w:trHeight w:hRule="exact" w:val="45"/>
        </w:trPr>
        <w:tc>
          <w:tcPr>
            <w:tcW w:w="4300" w:type="dxa"/>
            <w:tcBorders>
              <w:left w:val="single" w:sz="4" w:space="0" w:color="000000"/>
            </w:tcBorders>
            <w:tcMar>
              <w:top w:w="0" w:type="dxa"/>
              <w:left w:w="0" w:type="dxa"/>
              <w:bottom w:w="0" w:type="dxa"/>
              <w:right w:w="0" w:type="dxa"/>
            </w:tcMar>
            <w:vAlign w:val="center"/>
          </w:tcPr>
          <w:p w:rsidR="00665F6A" w14:paraId="6965D90E" w14:textId="77777777">
            <w:pPr>
              <w:pStyle w:val="Tab3FirstColNonGrasNoContent"/>
              <w:rPr>
                <w:sz w:val="16"/>
                <w:lang w:val="fr-FR"/>
              </w:rPr>
            </w:pPr>
          </w:p>
        </w:tc>
        <w:tc>
          <w:tcPr>
            <w:tcW w:w="1400" w:type="dxa"/>
            <w:tcBorders>
              <w:left w:val="single" w:sz="4" w:space="0" w:color="000000"/>
              <w:right w:val="single" w:sz="4" w:space="0" w:color="000000"/>
            </w:tcBorders>
            <w:tcMar>
              <w:top w:w="0" w:type="dxa"/>
              <w:left w:w="0" w:type="dxa"/>
              <w:bottom w:w="0" w:type="dxa"/>
              <w:right w:w="0" w:type="dxa"/>
            </w:tcMar>
            <w:vAlign w:val="center"/>
          </w:tcPr>
          <w:p w:rsidR="00665F6A" w14:paraId="0344E168" w14:textId="77777777">
            <w:pPr>
              <w:pStyle w:val="Tab3MiddleColNonGrasNoContent"/>
              <w:rPr>
                <w:sz w:val="16"/>
                <w:lang w:val="fr-FR"/>
              </w:rPr>
            </w:pPr>
          </w:p>
        </w:tc>
        <w:tc>
          <w:tcPr>
            <w:tcW w:w="1980" w:type="dxa"/>
            <w:tcBorders>
              <w:left w:val="single" w:sz="4" w:space="0" w:color="000000"/>
              <w:right w:val="single" w:sz="4" w:space="0" w:color="000000"/>
            </w:tcBorders>
            <w:tcMar>
              <w:top w:w="0" w:type="dxa"/>
              <w:left w:w="0" w:type="dxa"/>
              <w:bottom w:w="0" w:type="dxa"/>
              <w:right w:w="0" w:type="dxa"/>
            </w:tcMar>
            <w:vAlign w:val="center"/>
          </w:tcPr>
          <w:p w:rsidR="00665F6A" w14:paraId="0487F4CD" w14:textId="77777777">
            <w:pPr>
              <w:pStyle w:val="Tab3MiddleColNonGrasNoContent"/>
              <w:rPr>
                <w:sz w:val="16"/>
                <w:lang w:val="fr-FR"/>
              </w:rPr>
            </w:pPr>
          </w:p>
        </w:tc>
        <w:tc>
          <w:tcPr>
            <w:tcW w:w="1960" w:type="dxa"/>
            <w:tcBorders>
              <w:left w:val="single" w:sz="4" w:space="0" w:color="000000"/>
              <w:right w:val="single" w:sz="4" w:space="0" w:color="000000"/>
            </w:tcBorders>
            <w:tcMar>
              <w:top w:w="0" w:type="dxa"/>
              <w:left w:w="0" w:type="dxa"/>
              <w:bottom w:w="0" w:type="dxa"/>
              <w:right w:w="0" w:type="dxa"/>
            </w:tcMar>
            <w:vAlign w:val="center"/>
          </w:tcPr>
          <w:p w:rsidR="00665F6A" w14:paraId="6EC721C8" w14:textId="77777777">
            <w:pPr>
              <w:pStyle w:val="Tab3LastColNonGrasNoContent"/>
              <w:rPr>
                <w:sz w:val="16"/>
                <w:lang w:val="fr-FR"/>
              </w:rPr>
            </w:pPr>
          </w:p>
        </w:tc>
      </w:tr>
      <w:tr w14:paraId="7F097A2F" w14:textId="77777777">
        <w:tblPrEx>
          <w:tblW w:w="5000" w:type="pct"/>
          <w:tblLayout w:type="fixed"/>
          <w:tblLook w:val="04A0"/>
        </w:tblPrEx>
        <w:trPr>
          <w:trHeight w:val="262"/>
        </w:trPr>
        <w:tc>
          <w:tcPr>
            <w:tcW w:w="4300" w:type="dxa"/>
            <w:tcBorders>
              <w:left w:val="single" w:sz="4" w:space="0" w:color="000000"/>
            </w:tcBorders>
            <w:tcMar>
              <w:top w:w="0" w:type="dxa"/>
              <w:left w:w="0" w:type="dxa"/>
              <w:bottom w:w="22" w:type="dxa"/>
              <w:right w:w="0" w:type="dxa"/>
            </w:tcMar>
            <w:vAlign w:val="center"/>
          </w:tcPr>
          <w:p w:rsidR="00665F6A" w14:paraId="751C0800" w14:textId="77777777">
            <w:pPr>
              <w:pStyle w:val="Tab1FirstColNonGras"/>
              <w:rPr>
                <w:lang w:val="fr-FR"/>
              </w:rPr>
            </w:pPr>
            <w:r>
              <w:rPr>
                <w:lang w:val="fr-FR"/>
              </w:rPr>
              <w:t>Part AMUNDI DYNAMIQUE CLIMAT S2-C</w:t>
            </w:r>
          </w:p>
        </w:tc>
        <w:tc>
          <w:tcPr>
            <w:tcW w:w="1400" w:type="dxa"/>
            <w:tcBorders>
              <w:left w:val="single" w:sz="4" w:space="0" w:color="000000"/>
              <w:right w:val="single" w:sz="4" w:space="0" w:color="000000"/>
            </w:tcBorders>
            <w:tcMar>
              <w:top w:w="0" w:type="dxa"/>
              <w:left w:w="0" w:type="dxa"/>
              <w:bottom w:w="0" w:type="dxa"/>
              <w:right w:w="0" w:type="dxa"/>
            </w:tcMar>
            <w:vAlign w:val="center"/>
          </w:tcPr>
          <w:p w:rsidR="00665F6A" w14:paraId="4F6BEEB8" w14:textId="77777777">
            <w:pPr>
              <w:pStyle w:val="Tab1MiddleColNonGrasCentre"/>
              <w:rPr>
                <w:lang w:val="fr-FR"/>
              </w:rPr>
            </w:pPr>
            <w:r>
              <w:rPr>
                <w:lang w:val="fr-FR"/>
              </w:rPr>
              <w:t>EUR</w:t>
            </w:r>
          </w:p>
        </w:tc>
        <w:tc>
          <w:tcPr>
            <w:tcW w:w="1980" w:type="dxa"/>
            <w:tcBorders>
              <w:left w:val="single" w:sz="4" w:space="0" w:color="000000"/>
              <w:right w:val="single" w:sz="4" w:space="0" w:color="000000"/>
            </w:tcBorders>
            <w:tcMar>
              <w:top w:w="0" w:type="dxa"/>
              <w:left w:w="0" w:type="dxa"/>
              <w:bottom w:w="0" w:type="dxa"/>
              <w:right w:w="0" w:type="dxa"/>
            </w:tcMar>
            <w:vAlign w:val="center"/>
          </w:tcPr>
          <w:p w:rsidR="00665F6A" w14:paraId="7AB1F975" w14:textId="77777777">
            <w:pPr>
              <w:pStyle w:val="Tab3LastColNonGras"/>
              <w:rPr>
                <w:lang w:val="fr-FR"/>
              </w:rPr>
            </w:pPr>
            <w:r>
              <w:rPr>
                <w:lang w:val="fr-FR"/>
              </w:rPr>
              <w:t>1,000</w:t>
            </w:r>
          </w:p>
        </w:tc>
        <w:tc>
          <w:tcPr>
            <w:tcW w:w="1960" w:type="dxa"/>
            <w:tcBorders>
              <w:left w:val="single" w:sz="4" w:space="0" w:color="000000"/>
              <w:right w:val="single" w:sz="4" w:space="0" w:color="000000"/>
            </w:tcBorders>
            <w:tcMar>
              <w:top w:w="0" w:type="dxa"/>
              <w:left w:w="0" w:type="dxa"/>
              <w:bottom w:w="0" w:type="dxa"/>
              <w:right w:w="0" w:type="dxa"/>
            </w:tcMar>
            <w:vAlign w:val="center"/>
          </w:tcPr>
          <w:p w:rsidR="00665F6A" w14:paraId="18BBFDEF" w14:textId="77777777">
            <w:pPr>
              <w:pStyle w:val="Tab3LastColNonGras"/>
              <w:rPr>
                <w:lang w:val="fr-FR"/>
              </w:rPr>
            </w:pPr>
            <w:r>
              <w:rPr>
                <w:lang w:val="fr-FR"/>
              </w:rPr>
              <w:t>201,19</w:t>
            </w:r>
          </w:p>
        </w:tc>
      </w:tr>
      <w:tr w14:paraId="67FE459A" w14:textId="77777777">
        <w:tblPrEx>
          <w:tblW w:w="5000" w:type="pct"/>
          <w:tblLayout w:type="fixed"/>
          <w:tblLook w:val="04A0"/>
        </w:tblPrEx>
        <w:trPr>
          <w:trHeight w:hRule="exact" w:val="45"/>
        </w:trPr>
        <w:tc>
          <w:tcPr>
            <w:tcW w:w="4300" w:type="dxa"/>
            <w:tcBorders>
              <w:left w:val="single" w:sz="4" w:space="0" w:color="000000"/>
            </w:tcBorders>
            <w:tcMar>
              <w:top w:w="0" w:type="dxa"/>
              <w:left w:w="0" w:type="dxa"/>
              <w:bottom w:w="0" w:type="dxa"/>
              <w:right w:w="0" w:type="dxa"/>
            </w:tcMar>
            <w:vAlign w:val="center"/>
          </w:tcPr>
          <w:p w:rsidR="00665F6A" w14:paraId="29A15E67" w14:textId="77777777">
            <w:pPr>
              <w:pStyle w:val="Tab3FirstColNonGrasNoContent"/>
              <w:rPr>
                <w:sz w:val="16"/>
                <w:lang w:val="fr-FR"/>
              </w:rPr>
            </w:pPr>
          </w:p>
        </w:tc>
        <w:tc>
          <w:tcPr>
            <w:tcW w:w="1400" w:type="dxa"/>
            <w:tcBorders>
              <w:left w:val="single" w:sz="4" w:space="0" w:color="000000"/>
              <w:right w:val="single" w:sz="4" w:space="0" w:color="000000"/>
            </w:tcBorders>
            <w:tcMar>
              <w:top w:w="0" w:type="dxa"/>
              <w:left w:w="0" w:type="dxa"/>
              <w:bottom w:w="0" w:type="dxa"/>
              <w:right w:w="0" w:type="dxa"/>
            </w:tcMar>
            <w:vAlign w:val="center"/>
          </w:tcPr>
          <w:p w:rsidR="00665F6A" w14:paraId="2EAF5CAD" w14:textId="77777777">
            <w:pPr>
              <w:pStyle w:val="Tab3MiddleColNonGrasNoContent"/>
              <w:rPr>
                <w:sz w:val="16"/>
                <w:lang w:val="fr-FR"/>
              </w:rPr>
            </w:pPr>
          </w:p>
        </w:tc>
        <w:tc>
          <w:tcPr>
            <w:tcW w:w="1980" w:type="dxa"/>
            <w:tcBorders>
              <w:left w:val="single" w:sz="4" w:space="0" w:color="000000"/>
              <w:right w:val="single" w:sz="4" w:space="0" w:color="000000"/>
            </w:tcBorders>
            <w:tcMar>
              <w:top w:w="0" w:type="dxa"/>
              <w:left w:w="0" w:type="dxa"/>
              <w:bottom w:w="0" w:type="dxa"/>
              <w:right w:w="0" w:type="dxa"/>
            </w:tcMar>
            <w:vAlign w:val="center"/>
          </w:tcPr>
          <w:p w:rsidR="00665F6A" w14:paraId="188328B9" w14:textId="77777777">
            <w:pPr>
              <w:pStyle w:val="Tab3MiddleColNonGrasNoContent"/>
              <w:rPr>
                <w:sz w:val="16"/>
                <w:lang w:val="fr-FR"/>
              </w:rPr>
            </w:pPr>
          </w:p>
        </w:tc>
        <w:tc>
          <w:tcPr>
            <w:tcW w:w="1960" w:type="dxa"/>
            <w:tcBorders>
              <w:left w:val="single" w:sz="4" w:space="0" w:color="000000"/>
              <w:right w:val="single" w:sz="4" w:space="0" w:color="000000"/>
            </w:tcBorders>
            <w:tcMar>
              <w:top w:w="0" w:type="dxa"/>
              <w:left w:w="0" w:type="dxa"/>
              <w:bottom w:w="0" w:type="dxa"/>
              <w:right w:w="0" w:type="dxa"/>
            </w:tcMar>
            <w:vAlign w:val="center"/>
          </w:tcPr>
          <w:p w:rsidR="00665F6A" w14:paraId="7ABE0CCE" w14:textId="77777777">
            <w:pPr>
              <w:pStyle w:val="Tab3LastColNonGrasNoContent"/>
              <w:rPr>
                <w:sz w:val="16"/>
                <w:lang w:val="fr-FR"/>
              </w:rPr>
            </w:pPr>
          </w:p>
        </w:tc>
      </w:tr>
      <w:tr w14:paraId="6232CF12" w14:textId="77777777">
        <w:tblPrEx>
          <w:tblW w:w="5000" w:type="pct"/>
          <w:tblLayout w:type="fixed"/>
          <w:tblLook w:val="04A0"/>
        </w:tblPrEx>
        <w:trPr>
          <w:trHeight w:val="262"/>
        </w:trPr>
        <w:tc>
          <w:tcPr>
            <w:tcW w:w="4300" w:type="dxa"/>
            <w:tcBorders>
              <w:left w:val="single" w:sz="4" w:space="0" w:color="000000"/>
            </w:tcBorders>
            <w:tcMar>
              <w:top w:w="0" w:type="dxa"/>
              <w:left w:w="0" w:type="dxa"/>
              <w:bottom w:w="22" w:type="dxa"/>
              <w:right w:w="0" w:type="dxa"/>
            </w:tcMar>
            <w:vAlign w:val="center"/>
          </w:tcPr>
          <w:p w:rsidR="00665F6A" w14:paraId="20C10E12" w14:textId="77777777">
            <w:pPr>
              <w:pStyle w:val="Tab1FirstColNonGras"/>
              <w:rPr>
                <w:lang w:val="fr-FR"/>
              </w:rPr>
            </w:pPr>
            <w:r>
              <w:rPr>
                <w:lang w:val="fr-FR"/>
              </w:rPr>
              <w:t>Part AMUNDI DYNAMIQUE CLIMAT S2-D</w:t>
            </w:r>
          </w:p>
        </w:tc>
        <w:tc>
          <w:tcPr>
            <w:tcW w:w="1400" w:type="dxa"/>
            <w:tcBorders>
              <w:left w:val="single" w:sz="4" w:space="0" w:color="000000"/>
              <w:right w:val="single" w:sz="4" w:space="0" w:color="000000"/>
            </w:tcBorders>
            <w:tcMar>
              <w:top w:w="0" w:type="dxa"/>
              <w:left w:w="0" w:type="dxa"/>
              <w:bottom w:w="0" w:type="dxa"/>
              <w:right w:w="0" w:type="dxa"/>
            </w:tcMar>
            <w:vAlign w:val="center"/>
          </w:tcPr>
          <w:p w:rsidR="00665F6A" w14:paraId="29459C50" w14:textId="77777777">
            <w:pPr>
              <w:pStyle w:val="Tab1MiddleColNonGrasCentre"/>
              <w:rPr>
                <w:lang w:val="fr-FR"/>
              </w:rPr>
            </w:pPr>
            <w:r>
              <w:rPr>
                <w:lang w:val="fr-FR"/>
              </w:rPr>
              <w:t>EUR</w:t>
            </w:r>
          </w:p>
        </w:tc>
        <w:tc>
          <w:tcPr>
            <w:tcW w:w="1980" w:type="dxa"/>
            <w:tcBorders>
              <w:left w:val="single" w:sz="4" w:space="0" w:color="000000"/>
              <w:right w:val="single" w:sz="4" w:space="0" w:color="000000"/>
            </w:tcBorders>
            <w:tcMar>
              <w:top w:w="0" w:type="dxa"/>
              <w:left w:w="0" w:type="dxa"/>
              <w:bottom w:w="0" w:type="dxa"/>
              <w:right w:w="0" w:type="dxa"/>
            </w:tcMar>
            <w:vAlign w:val="center"/>
          </w:tcPr>
          <w:p w:rsidR="00665F6A" w14:paraId="6E8A5F62" w14:textId="77777777">
            <w:pPr>
              <w:pStyle w:val="Tab3LastColNonGras"/>
              <w:rPr>
                <w:lang w:val="fr-FR"/>
              </w:rPr>
            </w:pPr>
            <w:r>
              <w:rPr>
                <w:lang w:val="fr-FR"/>
              </w:rPr>
              <w:t>1,000</w:t>
            </w:r>
          </w:p>
        </w:tc>
        <w:tc>
          <w:tcPr>
            <w:tcW w:w="1960" w:type="dxa"/>
            <w:tcBorders>
              <w:left w:val="single" w:sz="4" w:space="0" w:color="000000"/>
              <w:right w:val="single" w:sz="4" w:space="0" w:color="000000"/>
            </w:tcBorders>
            <w:tcMar>
              <w:top w:w="0" w:type="dxa"/>
              <w:left w:w="0" w:type="dxa"/>
              <w:bottom w:w="0" w:type="dxa"/>
              <w:right w:w="0" w:type="dxa"/>
            </w:tcMar>
            <w:vAlign w:val="center"/>
          </w:tcPr>
          <w:p w:rsidR="00665F6A" w14:paraId="4D7A26E4" w14:textId="77777777">
            <w:pPr>
              <w:pStyle w:val="Tab3LastColNonGras"/>
              <w:rPr>
                <w:lang w:val="fr-FR"/>
              </w:rPr>
            </w:pPr>
            <w:r>
              <w:rPr>
                <w:lang w:val="fr-FR"/>
              </w:rPr>
              <w:t>189,60</w:t>
            </w:r>
          </w:p>
        </w:tc>
      </w:tr>
      <w:tr w14:paraId="212C05E2" w14:textId="77777777">
        <w:tblPrEx>
          <w:tblW w:w="5000" w:type="pct"/>
          <w:tblLayout w:type="fixed"/>
          <w:tblLook w:val="04A0"/>
        </w:tblPrEx>
        <w:trPr>
          <w:trHeight w:hRule="exact" w:val="45"/>
        </w:trPr>
        <w:tc>
          <w:tcPr>
            <w:tcW w:w="4300" w:type="dxa"/>
            <w:tcBorders>
              <w:left w:val="single" w:sz="4" w:space="0" w:color="232323"/>
              <w:bottom w:val="single" w:sz="4" w:space="0" w:color="232323"/>
              <w:right w:val="single" w:sz="4" w:space="0" w:color="232323"/>
            </w:tcBorders>
            <w:tcMar>
              <w:top w:w="0" w:type="dxa"/>
              <w:left w:w="0" w:type="dxa"/>
              <w:bottom w:w="0" w:type="dxa"/>
              <w:right w:w="0" w:type="dxa"/>
            </w:tcMar>
          </w:tcPr>
          <w:p w:rsidR="00665F6A" w14:paraId="523EC200" w14:textId="77777777">
            <w:pPr>
              <w:pStyle w:val="BottomPadding"/>
              <w:rPr>
                <w:lang w:val="fr-FR"/>
              </w:rPr>
            </w:pPr>
            <w:r>
              <w:rPr>
                <w:lang w:val="fr-FR"/>
              </w:rPr>
              <w:t xml:space="preserve"> </w:t>
            </w:r>
          </w:p>
        </w:tc>
        <w:tc>
          <w:tcPr>
            <w:tcW w:w="1400" w:type="dxa"/>
            <w:tcBorders>
              <w:left w:val="single" w:sz="4" w:space="0" w:color="232323"/>
              <w:bottom w:val="single" w:sz="4" w:space="0" w:color="232323"/>
              <w:right w:val="single" w:sz="4" w:space="0" w:color="232323"/>
            </w:tcBorders>
            <w:tcMar>
              <w:top w:w="0" w:type="dxa"/>
              <w:left w:w="0" w:type="dxa"/>
              <w:bottom w:w="0" w:type="dxa"/>
              <w:right w:w="0" w:type="dxa"/>
            </w:tcMar>
          </w:tcPr>
          <w:p w:rsidR="00665F6A" w14:paraId="4CA55962" w14:textId="77777777">
            <w:pPr>
              <w:pStyle w:val="BottomPadding"/>
              <w:rPr>
                <w:lang w:val="fr-FR"/>
              </w:rPr>
            </w:pPr>
            <w:r>
              <w:rPr>
                <w:lang w:val="fr-FR"/>
              </w:rPr>
              <w:t xml:space="preserve"> </w:t>
            </w:r>
          </w:p>
        </w:tc>
        <w:tc>
          <w:tcPr>
            <w:tcW w:w="1980" w:type="dxa"/>
            <w:tcBorders>
              <w:left w:val="single" w:sz="4" w:space="0" w:color="232323"/>
              <w:bottom w:val="single" w:sz="4" w:space="0" w:color="232323"/>
              <w:right w:val="single" w:sz="4" w:space="0" w:color="232323"/>
            </w:tcBorders>
            <w:tcMar>
              <w:top w:w="0" w:type="dxa"/>
              <w:left w:w="0" w:type="dxa"/>
              <w:bottom w:w="0" w:type="dxa"/>
              <w:right w:w="0" w:type="dxa"/>
            </w:tcMar>
          </w:tcPr>
          <w:p w:rsidR="00665F6A" w14:paraId="7E62E734" w14:textId="77777777">
            <w:pPr>
              <w:pStyle w:val="BottomPadding"/>
              <w:rPr>
                <w:lang w:val="fr-FR"/>
              </w:rPr>
            </w:pPr>
            <w:r>
              <w:rPr>
                <w:lang w:val="fr-FR"/>
              </w:rPr>
              <w:t xml:space="preserve"> </w:t>
            </w:r>
          </w:p>
        </w:tc>
        <w:tc>
          <w:tcPr>
            <w:tcW w:w="1960" w:type="dxa"/>
            <w:tcBorders>
              <w:left w:val="single" w:sz="4" w:space="0" w:color="232323"/>
              <w:bottom w:val="single" w:sz="4" w:space="0" w:color="232323"/>
              <w:right w:val="single" w:sz="4" w:space="0" w:color="232323"/>
            </w:tcBorders>
            <w:tcMar>
              <w:top w:w="0" w:type="dxa"/>
              <w:left w:w="0" w:type="dxa"/>
              <w:bottom w:w="0" w:type="dxa"/>
              <w:right w:w="0" w:type="dxa"/>
            </w:tcMar>
          </w:tcPr>
          <w:p w:rsidR="00665F6A" w14:paraId="334CB798" w14:textId="77777777">
            <w:pPr>
              <w:pStyle w:val="BottomPadding"/>
              <w:rPr>
                <w:lang w:val="fr-FR"/>
              </w:rPr>
            </w:pPr>
            <w:r>
              <w:rPr>
                <w:lang w:val="fr-FR"/>
              </w:rPr>
              <w:t xml:space="preserve"> </w:t>
            </w:r>
          </w:p>
        </w:tc>
      </w:tr>
    </w:tbl>
    <w:p w:rsidR="00665F6A" w14:paraId="30EA6367" w14:textId="77777777">
      <w:pPr>
        <w:pStyle w:val="TechnicalBookmark"/>
        <w:rPr>
          <w:lang w:val="fr-FR"/>
        </w:rPr>
        <w:sectPr>
          <w:headerReference w:type="default" r:id="rId97"/>
          <w:footerReference w:type="default" r:id="rId98"/>
          <w:pgSz w:w="11900" w:h="16840"/>
          <w:pgMar w:top="2154" w:right="1134" w:bottom="1134" w:left="1134" w:header="400" w:footer="400" w:gutter="0"/>
          <w:cols w:space="720"/>
        </w:sectPr>
      </w:pPr>
    </w:p>
    <w:p w:rsidR="00665F6A" w14:paraId="2AF43804" w14:textId="77777777">
      <w:pPr>
        <w:ind w:right="9900"/>
        <w:rPr>
          <w:rFonts w:ascii="Arial" w:eastAsia="Arial" w:hAnsi="Arial" w:cs="Arial"/>
          <w:color w:val="232323"/>
          <w:sz w:val="18"/>
          <w:lang w:val="fr-FR"/>
        </w:rPr>
      </w:pPr>
      <w:bookmarkStart w:id="161" w:name="BACKCOVER_START"/>
      <w:bookmarkEnd w:id="161"/>
    </w:p>
    <w:tbl>
      <w:tblPr>
        <w:tblW w:w="0" w:type="auto"/>
        <w:tblInd w:w="800" w:type="dxa"/>
        <w:tblLayout w:type="fixed"/>
        <w:tblLook w:val="04A0"/>
      </w:tblPr>
      <w:tblGrid>
        <w:gridCol w:w="20"/>
        <w:gridCol w:w="20"/>
        <w:gridCol w:w="6980"/>
        <w:gridCol w:w="580"/>
        <w:gridCol w:w="2600"/>
        <w:gridCol w:w="620"/>
        <w:gridCol w:w="260"/>
      </w:tblGrid>
      <w:tr w14:paraId="1B92CCF8" w14:textId="77777777">
        <w:tblPrEx>
          <w:tblW w:w="0" w:type="auto"/>
          <w:tblInd w:w="800" w:type="dxa"/>
          <w:tblLayout w:type="fixed"/>
          <w:tblLook w:val="04A0"/>
        </w:tblPrEx>
        <w:tc>
          <w:tcPr>
            <w:tcW w:w="20" w:type="dxa"/>
            <w:tcMar>
              <w:top w:w="0" w:type="dxa"/>
              <w:left w:w="0" w:type="dxa"/>
              <w:bottom w:w="0" w:type="dxa"/>
              <w:right w:w="0" w:type="dxa"/>
            </w:tcMar>
          </w:tcPr>
          <w:p w:rsidR="00665F6A" w14:paraId="7615C3DF" w14:textId="77777777">
            <w:pPr>
              <w:pStyle w:val="NormalNoContent"/>
            </w:pPr>
          </w:p>
        </w:tc>
        <w:tc>
          <w:tcPr>
            <w:tcW w:w="20" w:type="dxa"/>
            <w:tcMar>
              <w:top w:w="0" w:type="dxa"/>
              <w:left w:w="0" w:type="dxa"/>
              <w:bottom w:w="0" w:type="dxa"/>
              <w:right w:w="0" w:type="dxa"/>
            </w:tcMar>
          </w:tcPr>
          <w:p w:rsidR="00665F6A" w14:paraId="3C083AB9" w14:textId="77777777">
            <w:pPr>
              <w:rPr>
                <w:sz w:val="2"/>
              </w:rPr>
            </w:pPr>
          </w:p>
        </w:tc>
        <w:tc>
          <w:tcPr>
            <w:tcW w:w="6980" w:type="dxa"/>
            <w:tcMar>
              <w:top w:w="0" w:type="dxa"/>
              <w:left w:w="0" w:type="dxa"/>
              <w:bottom w:w="0" w:type="dxa"/>
              <w:right w:w="0" w:type="dxa"/>
            </w:tcMar>
          </w:tcPr>
          <w:p w:rsidR="00665F6A" w14:paraId="22C196A9" w14:textId="77777777">
            <w:pPr>
              <w:rPr>
                <w:sz w:val="2"/>
              </w:rPr>
            </w:pPr>
          </w:p>
        </w:tc>
        <w:tc>
          <w:tcPr>
            <w:tcW w:w="580" w:type="dxa"/>
            <w:tcMar>
              <w:top w:w="0" w:type="dxa"/>
              <w:left w:w="0" w:type="dxa"/>
              <w:bottom w:w="0" w:type="dxa"/>
              <w:right w:w="0" w:type="dxa"/>
            </w:tcMar>
          </w:tcPr>
          <w:p w:rsidR="00665F6A" w14:paraId="77BDA7DC" w14:textId="77777777">
            <w:pPr>
              <w:rPr>
                <w:sz w:val="2"/>
              </w:rPr>
            </w:pPr>
          </w:p>
        </w:tc>
        <w:tc>
          <w:tcPr>
            <w:tcW w:w="2600" w:type="dxa"/>
            <w:tcMar>
              <w:top w:w="0" w:type="dxa"/>
              <w:left w:w="0" w:type="dxa"/>
              <w:bottom w:w="0" w:type="dxa"/>
              <w:right w:w="0" w:type="dxa"/>
            </w:tcMar>
          </w:tcPr>
          <w:p w:rsidR="00665F6A" w14:paraId="41DD944A" w14:textId="77777777">
            <w:pPr>
              <w:rPr>
                <w:sz w:val="2"/>
              </w:rPr>
            </w:pPr>
          </w:p>
        </w:tc>
        <w:tc>
          <w:tcPr>
            <w:tcW w:w="620" w:type="dxa"/>
            <w:tcMar>
              <w:top w:w="0" w:type="dxa"/>
              <w:left w:w="0" w:type="dxa"/>
              <w:bottom w:w="0" w:type="dxa"/>
              <w:right w:w="0" w:type="dxa"/>
            </w:tcMar>
          </w:tcPr>
          <w:p w:rsidR="00665F6A" w14:paraId="6C8EADFA" w14:textId="77777777">
            <w:pPr>
              <w:rPr>
                <w:sz w:val="2"/>
              </w:rPr>
            </w:pPr>
          </w:p>
        </w:tc>
        <w:tc>
          <w:tcPr>
            <w:tcW w:w="260" w:type="dxa"/>
            <w:tcMar>
              <w:top w:w="0" w:type="dxa"/>
              <w:left w:w="0" w:type="dxa"/>
              <w:bottom w:w="0" w:type="dxa"/>
              <w:right w:w="0" w:type="dxa"/>
            </w:tcMar>
          </w:tcPr>
          <w:p w:rsidR="00665F6A" w14:paraId="38B53A85" w14:textId="77777777">
            <w:pPr>
              <w:rPr>
                <w:sz w:val="2"/>
              </w:rPr>
            </w:pPr>
          </w:p>
        </w:tc>
      </w:tr>
      <w:tr w14:paraId="436A7069" w14:textId="77777777">
        <w:tblPrEx>
          <w:tblW w:w="0" w:type="auto"/>
          <w:tblInd w:w="800" w:type="dxa"/>
          <w:tblLayout w:type="fixed"/>
          <w:tblLook w:val="04A0"/>
        </w:tblPrEx>
        <w:trPr>
          <w:trHeight w:val="11805"/>
        </w:trPr>
        <w:tc>
          <w:tcPr>
            <w:tcW w:w="20" w:type="dxa"/>
            <w:tcMar>
              <w:top w:w="0" w:type="dxa"/>
              <w:left w:w="0" w:type="dxa"/>
              <w:bottom w:w="0" w:type="dxa"/>
              <w:right w:w="0" w:type="dxa"/>
            </w:tcMar>
          </w:tcPr>
          <w:p w:rsidR="00665F6A" w14:paraId="69CE18F6" w14:textId="77777777">
            <w:pPr>
              <w:rPr>
                <w:sz w:val="2"/>
              </w:rPr>
            </w:pPr>
          </w:p>
        </w:tc>
        <w:tc>
          <w:tcPr>
            <w:tcW w:w="20" w:type="dxa"/>
            <w:tcMar>
              <w:top w:w="0" w:type="dxa"/>
              <w:left w:w="0" w:type="dxa"/>
              <w:bottom w:w="0" w:type="dxa"/>
              <w:right w:w="0" w:type="dxa"/>
            </w:tcMar>
          </w:tcPr>
          <w:p w:rsidR="00665F6A" w14:paraId="22A09187" w14:textId="77777777">
            <w:pPr>
              <w:rPr>
                <w:sz w:val="2"/>
              </w:rPr>
            </w:pPr>
          </w:p>
        </w:tc>
        <w:tc>
          <w:tcPr>
            <w:tcW w:w="11040" w:type="dxa"/>
            <w:gridSpan w:val="5"/>
            <w:tcBorders>
              <w:top w:val="single" w:sz="8" w:space="0" w:color="FFFFFF"/>
              <w:left w:val="single" w:sz="8" w:space="0" w:color="FFFFFF"/>
              <w:bottom w:val="single" w:sz="8" w:space="0" w:color="FFFFFF"/>
              <w:right w:val="single" w:sz="8" w:space="0" w:color="FFFFFF"/>
            </w:tcBorders>
            <w:tcMar>
              <w:top w:w="0" w:type="dxa"/>
              <w:left w:w="0" w:type="dxa"/>
              <w:bottom w:w="0" w:type="dxa"/>
              <w:right w:w="0" w:type="dxa"/>
            </w:tcMar>
          </w:tcPr>
          <w:p w:rsidR="00665F6A" w14:paraId="04FB9AB3" w14:textId="77777777">
            <w:pPr>
              <w:pStyle w:val="NormalNoContent"/>
            </w:pPr>
          </w:p>
        </w:tc>
      </w:tr>
      <w:tr w14:paraId="1D81BB2A" w14:textId="77777777">
        <w:tblPrEx>
          <w:tblW w:w="0" w:type="auto"/>
          <w:tblInd w:w="800" w:type="dxa"/>
          <w:tblLayout w:type="fixed"/>
          <w:tblLook w:val="04A0"/>
        </w:tblPrEx>
        <w:tc>
          <w:tcPr>
            <w:tcW w:w="20" w:type="dxa"/>
            <w:tcMar>
              <w:top w:w="0" w:type="dxa"/>
              <w:left w:w="0" w:type="dxa"/>
              <w:bottom w:w="0" w:type="dxa"/>
              <w:right w:w="0" w:type="dxa"/>
            </w:tcMar>
          </w:tcPr>
          <w:p w:rsidR="00665F6A" w14:paraId="65674C80" w14:textId="77777777">
            <w:pPr>
              <w:rPr>
                <w:sz w:val="2"/>
              </w:rPr>
            </w:pPr>
          </w:p>
        </w:tc>
        <w:tc>
          <w:tcPr>
            <w:tcW w:w="10800" w:type="dxa"/>
            <w:gridSpan w:val="5"/>
            <w:tcMar>
              <w:top w:w="0" w:type="dxa"/>
              <w:left w:w="0" w:type="dxa"/>
              <w:bottom w:w="0" w:type="dxa"/>
              <w:right w:w="0" w:type="dxa"/>
            </w:tcMar>
          </w:tcPr>
          <w:p w:rsidR="00665F6A" w14:paraId="46EEBAF8" w14:textId="77777777">
            <w:pPr>
              <w:pStyle w:val="NormalNoContent"/>
            </w:pPr>
          </w:p>
        </w:tc>
        <w:tc>
          <w:tcPr>
            <w:tcW w:w="260" w:type="dxa"/>
            <w:tcMar>
              <w:top w:w="0" w:type="dxa"/>
              <w:left w:w="0" w:type="dxa"/>
              <w:bottom w:w="0" w:type="dxa"/>
              <w:right w:w="0" w:type="dxa"/>
            </w:tcMar>
          </w:tcPr>
          <w:p w:rsidR="00665F6A" w14:paraId="4F878838" w14:textId="77777777">
            <w:pPr>
              <w:rPr>
                <w:sz w:val="2"/>
              </w:rPr>
            </w:pPr>
          </w:p>
        </w:tc>
      </w:tr>
      <w:tr w14:paraId="77388064" w14:textId="77777777">
        <w:tblPrEx>
          <w:tblW w:w="0" w:type="auto"/>
          <w:tblInd w:w="800" w:type="dxa"/>
          <w:tblLayout w:type="fixed"/>
          <w:tblLook w:val="04A0"/>
        </w:tblPrEx>
        <w:trPr>
          <w:trHeight w:val="385"/>
        </w:trPr>
        <w:tc>
          <w:tcPr>
            <w:tcW w:w="20" w:type="dxa"/>
            <w:tcMar>
              <w:top w:w="0" w:type="dxa"/>
              <w:left w:w="0" w:type="dxa"/>
              <w:bottom w:w="0" w:type="dxa"/>
              <w:right w:w="0" w:type="dxa"/>
            </w:tcMar>
          </w:tcPr>
          <w:p w:rsidR="00665F6A" w14:paraId="14F6068A" w14:textId="77777777">
            <w:pPr>
              <w:rPr>
                <w:sz w:val="2"/>
              </w:rPr>
            </w:pPr>
          </w:p>
        </w:tc>
        <w:tc>
          <w:tcPr>
            <w:tcW w:w="20" w:type="dxa"/>
            <w:tcMar>
              <w:top w:w="0" w:type="dxa"/>
              <w:left w:w="0" w:type="dxa"/>
              <w:bottom w:w="0" w:type="dxa"/>
              <w:right w:w="0" w:type="dxa"/>
            </w:tcMar>
          </w:tcPr>
          <w:p w:rsidR="00665F6A" w14:paraId="3D658C2A" w14:textId="77777777">
            <w:pPr>
              <w:rPr>
                <w:sz w:val="2"/>
              </w:rPr>
            </w:pPr>
          </w:p>
        </w:tc>
        <w:tc>
          <w:tcPr>
            <w:tcW w:w="6980" w:type="dxa"/>
            <w:tcMar>
              <w:top w:w="0" w:type="dxa"/>
              <w:left w:w="0" w:type="dxa"/>
              <w:bottom w:w="0" w:type="dxa"/>
              <w:right w:w="0" w:type="dxa"/>
            </w:tcMar>
          </w:tcPr>
          <w:p w:rsidR="00665F6A" w14:paraId="7BBEEB4A" w14:textId="77777777">
            <w:pPr>
              <w:rPr>
                <w:sz w:val="2"/>
              </w:rPr>
            </w:pPr>
          </w:p>
        </w:tc>
        <w:tc>
          <w:tcPr>
            <w:tcW w:w="4060" w:type="dxa"/>
            <w:gridSpan w:val="4"/>
            <w:vMerge w:val="restart"/>
            <w:tcBorders>
              <w:top w:val="single" w:sz="8" w:space="0" w:color="FFFFFF"/>
              <w:left w:val="single" w:sz="8" w:space="0" w:color="FFFFFF"/>
              <w:bottom w:val="single" w:sz="8" w:space="0" w:color="FFFFFF"/>
              <w:right w:val="single" w:sz="8" w:space="0" w:color="FFFFFF"/>
            </w:tcBorders>
            <w:tcMar>
              <w:top w:w="0" w:type="dxa"/>
              <w:left w:w="0" w:type="dxa"/>
              <w:bottom w:w="0" w:type="dxa"/>
              <w:right w:w="0" w:type="dxa"/>
            </w:tcMar>
          </w:tcPr>
          <w:p w:rsidR="00665F6A" w14:paraId="66557363" w14:textId="77777777">
            <w:pPr>
              <w:pStyle w:val="NormalNoContent"/>
            </w:pPr>
          </w:p>
        </w:tc>
      </w:tr>
      <w:tr w14:paraId="797F45EF" w14:textId="77777777">
        <w:tblPrEx>
          <w:tblW w:w="0" w:type="auto"/>
          <w:tblInd w:w="800" w:type="dxa"/>
          <w:tblLayout w:type="fixed"/>
          <w:tblLook w:val="04A0"/>
        </w:tblPrEx>
        <w:trPr>
          <w:trHeight w:val="985"/>
        </w:trPr>
        <w:tc>
          <w:tcPr>
            <w:tcW w:w="20" w:type="dxa"/>
            <w:tcMar>
              <w:top w:w="0" w:type="dxa"/>
              <w:left w:w="0" w:type="dxa"/>
              <w:bottom w:w="0" w:type="dxa"/>
              <w:right w:w="0" w:type="dxa"/>
            </w:tcMar>
          </w:tcPr>
          <w:p w:rsidR="00665F6A" w14:paraId="4DA27DF4" w14:textId="77777777">
            <w:pPr>
              <w:rPr>
                <w:sz w:val="2"/>
              </w:rPr>
            </w:pPr>
          </w:p>
        </w:tc>
        <w:tc>
          <w:tcPr>
            <w:tcW w:w="7000" w:type="dxa"/>
            <w:gridSpan w:val="2"/>
            <w:vMerge w:val="restart"/>
            <w:tcMar>
              <w:top w:w="0" w:type="dxa"/>
              <w:left w:w="0" w:type="dxa"/>
              <w:bottom w:w="0" w:type="dxa"/>
              <w:right w:w="0" w:type="dxa"/>
            </w:tcMar>
          </w:tcPr>
          <w:p w:rsidR="00665F6A" w:rsidRPr="00997D4B" w14:paraId="6DC6DCC5" w14:textId="77777777">
            <w:pPr>
              <w:pStyle w:val="NormalNoContent"/>
              <w:spacing w:line="45" w:lineRule="exact"/>
              <w:rPr>
                <w:sz w:val="5"/>
                <w:lang w:val="fr-FR"/>
              </w:rPr>
            </w:pPr>
          </w:p>
          <w:p w:rsidR="00665F6A" w14:paraId="01105753" w14:textId="77777777">
            <w:pPr>
              <w:spacing w:after="30"/>
              <w:rPr>
                <w:rFonts w:ascii="Arial" w:eastAsia="Arial" w:hAnsi="Arial" w:cs="Arial"/>
                <w:color w:val="00A0E3"/>
                <w:sz w:val="20"/>
                <w:lang w:val="fr-FR"/>
              </w:rPr>
            </w:pPr>
            <w:r>
              <w:rPr>
                <w:rFonts w:ascii="Arial" w:eastAsia="Arial" w:hAnsi="Arial" w:cs="Arial"/>
                <w:color w:val="00A0E3"/>
                <w:sz w:val="20"/>
                <w:lang w:val="fr-FR"/>
              </w:rPr>
              <w:t>MENTIONS LÉGALES</w:t>
            </w:r>
          </w:p>
          <w:p w:rsidR="00665F6A" w:rsidRPr="00997D4B" w14:paraId="6AF2B20A" w14:textId="77777777">
            <w:pPr>
              <w:pStyle w:val="NormalNoContent"/>
              <w:spacing w:after="15" w:line="240" w:lineRule="exact"/>
              <w:rPr>
                <w:sz w:val="24"/>
                <w:lang w:val="fr-FR"/>
              </w:rPr>
            </w:pPr>
          </w:p>
          <w:p w:rsidR="00665F6A" w14:paraId="7BA50DE2" w14:textId="77777777">
            <w:pPr>
              <w:pStyle w:val="CoverPropertyValue1"/>
              <w:rPr>
                <w:lang w:val="fr-FR"/>
              </w:rPr>
            </w:pPr>
            <w:r>
              <w:rPr>
                <w:lang w:val="fr-FR"/>
              </w:rPr>
              <w:t>Amundi Asset Management</w:t>
            </w:r>
          </w:p>
          <w:p w:rsidR="00665F6A" w14:paraId="0612A432" w14:textId="77777777">
            <w:pPr>
              <w:pStyle w:val="CoverPropertyValue1"/>
              <w:rPr>
                <w:lang w:val="fr-FR"/>
              </w:rPr>
            </w:pPr>
            <w:r>
              <w:rPr>
                <w:lang w:val="fr-FR"/>
              </w:rPr>
              <w:t>Siège social : 91-93 boulevard Pasteur - 75015 Paris - France.</w:t>
            </w:r>
          </w:p>
          <w:p w:rsidR="00665F6A" w14:paraId="1431C6D7" w14:textId="77777777">
            <w:pPr>
              <w:pStyle w:val="CoverPropertyValue1"/>
              <w:rPr>
                <w:lang w:val="fr-FR"/>
              </w:rPr>
            </w:pPr>
            <w:r>
              <w:rPr>
                <w:lang w:val="fr-FR"/>
              </w:rPr>
              <w:t>Adresse postale : 91-93 boulevard Pasteur CS21564 75730 Paris Cedex 15 - France.</w:t>
            </w:r>
          </w:p>
          <w:p w:rsidR="00665F6A" w14:paraId="54A5F42E" w14:textId="77777777">
            <w:pPr>
              <w:pStyle w:val="CoverPropertyValue1"/>
              <w:rPr>
                <w:lang w:val="fr-FR"/>
              </w:rPr>
            </w:pPr>
            <w:r>
              <w:rPr>
                <w:lang w:val="fr-FR"/>
              </w:rPr>
              <w:t>Tél. +33 (0)1 76 33 30 30- amundi.com</w:t>
            </w:r>
          </w:p>
          <w:p w:rsidR="00665F6A" w14:paraId="7D956CE3" w14:textId="77777777">
            <w:pPr>
              <w:pStyle w:val="CoverPropertyValue1"/>
              <w:rPr>
                <w:lang w:val="fr-FR"/>
              </w:rPr>
            </w:pPr>
            <w:r>
              <w:rPr>
                <w:lang w:val="fr-FR"/>
              </w:rPr>
              <w:t>Société par Actions Simplifiée - SAS au capital de 1 143 615 555 euros - Société de Gestion de</w:t>
            </w:r>
          </w:p>
          <w:p w:rsidR="00665F6A" w14:paraId="687F3B0C" w14:textId="77777777">
            <w:pPr>
              <w:pStyle w:val="CoverPropertyValue1"/>
              <w:rPr>
                <w:lang w:val="fr-FR"/>
              </w:rPr>
            </w:pPr>
            <w:r>
              <w:rPr>
                <w:lang w:val="fr-FR"/>
              </w:rPr>
              <w:t>Portefeuille agréée par l'AMF sous le numéro GP 04 000 036.</w:t>
            </w:r>
          </w:p>
          <w:p w:rsidR="00665F6A" w14:paraId="74091B7D" w14:textId="77777777">
            <w:pPr>
              <w:pStyle w:val="CoverPropertyValue1"/>
              <w:rPr>
                <w:lang w:val="fr-FR"/>
              </w:rPr>
            </w:pPr>
            <w:r>
              <w:rPr>
                <w:lang w:val="fr-FR"/>
              </w:rPr>
              <w:t>Siren</w:t>
            </w:r>
            <w:r>
              <w:rPr>
                <w:lang w:val="fr-FR"/>
              </w:rPr>
              <w:t xml:space="preserve"> : 437 574 452 RCS Paris - Siret : 43757445200029 - Code APE : 6630 Z - N° Identification</w:t>
            </w:r>
          </w:p>
          <w:p w:rsidR="00665F6A" w14:paraId="1C708C57" w14:textId="77777777">
            <w:pPr>
              <w:pStyle w:val="CoverPropertyValue1"/>
              <w:spacing w:after="150"/>
              <w:rPr>
                <w:lang w:val="fr-FR"/>
              </w:rPr>
            </w:pPr>
            <w:r>
              <w:rPr>
                <w:lang w:val="fr-FR"/>
              </w:rPr>
              <w:t>TVA : FR58437574452.</w:t>
            </w:r>
          </w:p>
          <w:tbl>
            <w:tblPr>
              <w:tblW w:w="0" w:type="auto"/>
              <w:tblLayout w:type="fixed"/>
              <w:tblLook w:val="04A0"/>
            </w:tblPr>
            <w:tblGrid>
              <w:gridCol w:w="1500"/>
            </w:tblGrid>
            <w:tr w14:paraId="25038E5F" w14:textId="77777777">
              <w:tblPrEx>
                <w:tblW w:w="0" w:type="auto"/>
                <w:tblLayout w:type="fixed"/>
                <w:tblLook w:val="04A0"/>
              </w:tblPrEx>
              <w:trPr>
                <w:trHeight w:hRule="exact" w:val="65"/>
              </w:trPr>
              <w:tc>
                <w:tcPr>
                  <w:tcW w:w="1500" w:type="dxa"/>
                  <w:shd w:val="clear" w:color="003C64" w:fill="003C64"/>
                  <w:tcMar>
                    <w:top w:w="0" w:type="dxa"/>
                    <w:left w:w="0" w:type="dxa"/>
                    <w:bottom w:w="0" w:type="dxa"/>
                    <w:right w:w="0" w:type="dxa"/>
                  </w:tcMar>
                </w:tcPr>
                <w:p w:rsidR="00665F6A" w14:paraId="24C497E2" w14:textId="77777777">
                  <w:pPr>
                    <w:pStyle w:val="NormalNoContent"/>
                  </w:pPr>
                </w:p>
              </w:tc>
            </w:tr>
          </w:tbl>
          <w:p w:rsidR="00665F6A" w14:paraId="1479A11D" w14:textId="77777777">
            <w:pPr>
              <w:rPr>
                <w:sz w:val="2"/>
              </w:rPr>
            </w:pPr>
          </w:p>
        </w:tc>
        <w:tc>
          <w:tcPr>
            <w:tcW w:w="4060" w:type="dxa"/>
            <w:gridSpan w:val="4"/>
            <w:vMerge/>
            <w:tcBorders>
              <w:top w:val="single" w:sz="8" w:space="0" w:color="FFFFFF"/>
              <w:left w:val="single" w:sz="8" w:space="0" w:color="FFFFFF"/>
              <w:bottom w:val="single" w:sz="8" w:space="0" w:color="FFFFFF"/>
              <w:right w:val="single" w:sz="8" w:space="0" w:color="FFFFFF"/>
            </w:tcBorders>
            <w:tcMar>
              <w:top w:w="0" w:type="dxa"/>
              <w:left w:w="0" w:type="dxa"/>
              <w:bottom w:w="0" w:type="dxa"/>
              <w:right w:w="0" w:type="dxa"/>
            </w:tcMar>
          </w:tcPr>
          <w:p w:rsidR="00665F6A" w14:paraId="19269DC5" w14:textId="77777777">
            <w:pPr>
              <w:pStyle w:val="NormalNoContent"/>
            </w:pPr>
          </w:p>
        </w:tc>
      </w:tr>
      <w:tr w14:paraId="10192218" w14:textId="77777777">
        <w:tblPrEx>
          <w:tblW w:w="0" w:type="auto"/>
          <w:tblInd w:w="800" w:type="dxa"/>
          <w:tblLayout w:type="fixed"/>
          <w:tblLook w:val="04A0"/>
        </w:tblPrEx>
        <w:trPr>
          <w:trHeight w:val="1185"/>
        </w:trPr>
        <w:tc>
          <w:tcPr>
            <w:tcW w:w="20" w:type="dxa"/>
            <w:tcMar>
              <w:top w:w="0" w:type="dxa"/>
              <w:left w:w="0" w:type="dxa"/>
              <w:bottom w:w="0" w:type="dxa"/>
              <w:right w:w="0" w:type="dxa"/>
            </w:tcMar>
          </w:tcPr>
          <w:p w:rsidR="00665F6A" w14:paraId="22AAEAF2" w14:textId="77777777">
            <w:pPr>
              <w:rPr>
                <w:sz w:val="2"/>
              </w:rPr>
            </w:pPr>
          </w:p>
        </w:tc>
        <w:tc>
          <w:tcPr>
            <w:tcW w:w="7000" w:type="dxa"/>
            <w:gridSpan w:val="2"/>
            <w:vMerge/>
            <w:tcMar>
              <w:top w:w="0" w:type="dxa"/>
              <w:left w:w="0" w:type="dxa"/>
              <w:bottom w:w="0" w:type="dxa"/>
              <w:right w:w="0" w:type="dxa"/>
            </w:tcMar>
          </w:tcPr>
          <w:p w:rsidR="00665F6A" w14:paraId="120408FA" w14:textId="77777777">
            <w:pPr>
              <w:pStyle w:val="NormalNoContent"/>
            </w:pPr>
          </w:p>
        </w:tc>
        <w:tc>
          <w:tcPr>
            <w:tcW w:w="580" w:type="dxa"/>
            <w:vMerge w:val="restart"/>
            <w:tcBorders>
              <w:top w:val="single" w:sz="8" w:space="0" w:color="FFFFFF"/>
              <w:left w:val="single" w:sz="8" w:space="0" w:color="FFFFFF"/>
              <w:bottom w:val="single" w:sz="8" w:space="0" w:color="FFFFFF"/>
              <w:right w:val="single" w:sz="8" w:space="0" w:color="FFFFFF"/>
            </w:tcBorders>
            <w:tcMar>
              <w:top w:w="0" w:type="dxa"/>
              <w:left w:w="0" w:type="dxa"/>
              <w:bottom w:w="0" w:type="dxa"/>
              <w:right w:w="0" w:type="dxa"/>
            </w:tcMar>
          </w:tcPr>
          <w:p w:rsidR="00665F6A" w14:paraId="3FD9281A" w14:textId="77777777">
            <w:pPr>
              <w:pStyle w:val="NormalNoContent"/>
            </w:pPr>
          </w:p>
        </w:tc>
        <w:tc>
          <w:tcPr>
            <w:tcW w:w="2600" w:type="dxa"/>
            <w:tcMar>
              <w:top w:w="0" w:type="dxa"/>
              <w:left w:w="0" w:type="dxa"/>
              <w:bottom w:w="0" w:type="dxa"/>
              <w:right w:w="0" w:type="dxa"/>
            </w:tcMar>
          </w:tcPr>
          <w:p w:rsidR="00665F6A" w14:paraId="08E439A7" w14:textId="77777777">
            <w:pPr>
              <w:rPr>
                <w:sz w:val="2"/>
              </w:rPr>
            </w:pPr>
            <w:r>
              <w:rPr>
                <w:noProof/>
              </w:rPr>
              <w:drawing>
                <wp:inline distT="0" distB="0" distL="0" distR="0">
                  <wp:extent cx="1625600" cy="759745"/>
                  <wp:effectExtent l="0" t="0" r="0" b="0"/>
                  <wp:docPr id="1026" name="Image 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Image 1026"/>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25600" cy="759745"/>
                          </a:xfrm>
                          <a:prstGeom prst="rect">
                            <a:avLst/>
                          </a:prstGeom>
                          <a:noFill/>
                          <a:ln>
                            <a:noFill/>
                          </a:ln>
                        </pic:spPr>
                      </pic:pic>
                    </a:graphicData>
                  </a:graphic>
                </wp:inline>
              </w:drawing>
            </w:r>
          </w:p>
        </w:tc>
        <w:tc>
          <w:tcPr>
            <w:tcW w:w="880" w:type="dxa"/>
            <w:gridSpan w:val="2"/>
            <w:vMerge w:val="restart"/>
            <w:tcBorders>
              <w:top w:val="single" w:sz="8" w:space="0" w:color="FFFFFF"/>
              <w:left w:val="single" w:sz="8" w:space="0" w:color="FFFFFF"/>
              <w:bottom w:val="single" w:sz="8" w:space="0" w:color="FFFFFF"/>
              <w:right w:val="single" w:sz="8" w:space="0" w:color="FFFFFF"/>
            </w:tcBorders>
            <w:tcMar>
              <w:top w:w="0" w:type="dxa"/>
              <w:left w:w="0" w:type="dxa"/>
              <w:bottom w:w="0" w:type="dxa"/>
              <w:right w:w="0" w:type="dxa"/>
            </w:tcMar>
          </w:tcPr>
          <w:p w:rsidR="00665F6A" w14:paraId="368464BB" w14:textId="77777777">
            <w:pPr>
              <w:pStyle w:val="NormalNoContent"/>
            </w:pPr>
          </w:p>
        </w:tc>
      </w:tr>
      <w:tr w14:paraId="6F16D221" w14:textId="77777777">
        <w:tblPrEx>
          <w:tblW w:w="0" w:type="auto"/>
          <w:tblInd w:w="800" w:type="dxa"/>
          <w:tblLayout w:type="fixed"/>
          <w:tblLook w:val="04A0"/>
        </w:tblPrEx>
        <w:trPr>
          <w:trHeight w:val="365"/>
        </w:trPr>
        <w:tc>
          <w:tcPr>
            <w:tcW w:w="20" w:type="dxa"/>
            <w:tcMar>
              <w:top w:w="0" w:type="dxa"/>
              <w:left w:w="0" w:type="dxa"/>
              <w:bottom w:w="0" w:type="dxa"/>
              <w:right w:w="0" w:type="dxa"/>
            </w:tcMar>
          </w:tcPr>
          <w:p w:rsidR="00665F6A" w14:paraId="2F3DA320" w14:textId="77777777">
            <w:pPr>
              <w:rPr>
                <w:sz w:val="2"/>
              </w:rPr>
            </w:pPr>
          </w:p>
        </w:tc>
        <w:tc>
          <w:tcPr>
            <w:tcW w:w="7000" w:type="dxa"/>
            <w:gridSpan w:val="2"/>
            <w:vMerge/>
            <w:tcMar>
              <w:top w:w="0" w:type="dxa"/>
              <w:left w:w="0" w:type="dxa"/>
              <w:bottom w:w="0" w:type="dxa"/>
              <w:right w:w="0" w:type="dxa"/>
            </w:tcMar>
          </w:tcPr>
          <w:p w:rsidR="00665F6A" w14:paraId="6AA7C323" w14:textId="77777777">
            <w:pPr>
              <w:pStyle w:val="NormalNoContent"/>
            </w:pPr>
          </w:p>
        </w:tc>
        <w:tc>
          <w:tcPr>
            <w:tcW w:w="580" w:type="dxa"/>
            <w:vMerge/>
            <w:tcBorders>
              <w:top w:val="single" w:sz="8" w:space="0" w:color="FFFFFF"/>
              <w:left w:val="single" w:sz="8" w:space="0" w:color="FFFFFF"/>
              <w:bottom w:val="single" w:sz="8" w:space="0" w:color="FFFFFF"/>
              <w:right w:val="single" w:sz="8" w:space="0" w:color="FFFFFF"/>
            </w:tcBorders>
            <w:tcMar>
              <w:top w:w="0" w:type="dxa"/>
              <w:left w:w="0" w:type="dxa"/>
              <w:bottom w:w="0" w:type="dxa"/>
              <w:right w:w="0" w:type="dxa"/>
            </w:tcMar>
          </w:tcPr>
          <w:p w:rsidR="00665F6A" w14:paraId="40F5FE9D" w14:textId="77777777">
            <w:pPr>
              <w:pStyle w:val="NormalNoContent"/>
            </w:pPr>
          </w:p>
        </w:tc>
        <w:tc>
          <w:tcPr>
            <w:tcW w:w="2600" w:type="dxa"/>
            <w:vMerge w:val="restart"/>
            <w:tcBorders>
              <w:top w:val="single" w:sz="8" w:space="0" w:color="FFFFFF"/>
              <w:left w:val="single" w:sz="8" w:space="0" w:color="FFFFFF"/>
              <w:bottom w:val="single" w:sz="8" w:space="0" w:color="FFFFFF"/>
              <w:right w:val="single" w:sz="8" w:space="0" w:color="FFFFFF"/>
            </w:tcBorders>
            <w:tcMar>
              <w:top w:w="0" w:type="dxa"/>
              <w:left w:w="0" w:type="dxa"/>
              <w:bottom w:w="0" w:type="dxa"/>
              <w:right w:w="0" w:type="dxa"/>
            </w:tcMar>
          </w:tcPr>
          <w:p w:rsidR="00665F6A" w14:paraId="3835B244" w14:textId="77777777">
            <w:pPr>
              <w:pStyle w:val="NormalNoContent"/>
            </w:pPr>
          </w:p>
        </w:tc>
        <w:tc>
          <w:tcPr>
            <w:tcW w:w="880" w:type="dxa"/>
            <w:gridSpan w:val="2"/>
            <w:vMerge/>
            <w:tcBorders>
              <w:top w:val="single" w:sz="8" w:space="0" w:color="FFFFFF"/>
              <w:left w:val="single" w:sz="8" w:space="0" w:color="FFFFFF"/>
              <w:bottom w:val="single" w:sz="8" w:space="0" w:color="FFFFFF"/>
              <w:right w:val="single" w:sz="8" w:space="0" w:color="FFFFFF"/>
            </w:tcBorders>
            <w:tcMar>
              <w:top w:w="0" w:type="dxa"/>
              <w:left w:w="0" w:type="dxa"/>
              <w:bottom w:w="0" w:type="dxa"/>
              <w:right w:w="0" w:type="dxa"/>
            </w:tcMar>
          </w:tcPr>
          <w:p w:rsidR="00665F6A" w14:paraId="7F049D63" w14:textId="77777777">
            <w:pPr>
              <w:pStyle w:val="NormalNoContent"/>
            </w:pPr>
          </w:p>
        </w:tc>
      </w:tr>
      <w:tr w14:paraId="3D07FB31" w14:textId="77777777">
        <w:tblPrEx>
          <w:tblW w:w="0" w:type="auto"/>
          <w:tblInd w:w="800" w:type="dxa"/>
          <w:tblLayout w:type="fixed"/>
          <w:tblLook w:val="04A0"/>
        </w:tblPrEx>
        <w:trPr>
          <w:trHeight w:val="545"/>
        </w:trPr>
        <w:tc>
          <w:tcPr>
            <w:tcW w:w="20" w:type="dxa"/>
            <w:tcMar>
              <w:top w:w="0" w:type="dxa"/>
              <w:left w:w="0" w:type="dxa"/>
              <w:bottom w:w="0" w:type="dxa"/>
              <w:right w:w="0" w:type="dxa"/>
            </w:tcMar>
          </w:tcPr>
          <w:p w:rsidR="00665F6A" w14:paraId="59881CDF" w14:textId="77777777">
            <w:pPr>
              <w:rPr>
                <w:sz w:val="2"/>
              </w:rPr>
            </w:pPr>
          </w:p>
        </w:tc>
        <w:tc>
          <w:tcPr>
            <w:tcW w:w="20" w:type="dxa"/>
            <w:tcMar>
              <w:top w:w="0" w:type="dxa"/>
              <w:left w:w="0" w:type="dxa"/>
              <w:bottom w:w="0" w:type="dxa"/>
              <w:right w:w="0" w:type="dxa"/>
            </w:tcMar>
          </w:tcPr>
          <w:p w:rsidR="00665F6A" w14:paraId="55C86B9B" w14:textId="77777777">
            <w:pPr>
              <w:rPr>
                <w:sz w:val="2"/>
              </w:rPr>
            </w:pPr>
          </w:p>
        </w:tc>
        <w:tc>
          <w:tcPr>
            <w:tcW w:w="6980" w:type="dxa"/>
            <w:tcMar>
              <w:top w:w="0" w:type="dxa"/>
              <w:left w:w="0" w:type="dxa"/>
              <w:bottom w:w="0" w:type="dxa"/>
              <w:right w:w="0" w:type="dxa"/>
            </w:tcMar>
          </w:tcPr>
          <w:p w:rsidR="00665F6A" w14:paraId="04D4F5ED" w14:textId="77777777">
            <w:pPr>
              <w:rPr>
                <w:sz w:val="2"/>
              </w:rPr>
            </w:pPr>
          </w:p>
        </w:tc>
        <w:tc>
          <w:tcPr>
            <w:tcW w:w="580" w:type="dxa"/>
            <w:vMerge/>
            <w:tcBorders>
              <w:top w:val="single" w:sz="8" w:space="0" w:color="FFFFFF"/>
              <w:left w:val="single" w:sz="8" w:space="0" w:color="FFFFFF"/>
              <w:bottom w:val="single" w:sz="8" w:space="0" w:color="FFFFFF"/>
              <w:right w:val="single" w:sz="8" w:space="0" w:color="FFFFFF"/>
            </w:tcBorders>
            <w:tcMar>
              <w:top w:w="0" w:type="dxa"/>
              <w:left w:w="0" w:type="dxa"/>
              <w:bottom w:w="0" w:type="dxa"/>
              <w:right w:w="0" w:type="dxa"/>
            </w:tcMar>
          </w:tcPr>
          <w:p w:rsidR="00665F6A" w14:paraId="78EB25B0" w14:textId="77777777">
            <w:pPr>
              <w:pStyle w:val="NormalNoContent"/>
            </w:pPr>
          </w:p>
        </w:tc>
        <w:tc>
          <w:tcPr>
            <w:tcW w:w="2600" w:type="dxa"/>
            <w:vMerge/>
            <w:tcBorders>
              <w:top w:val="single" w:sz="8" w:space="0" w:color="FFFFFF"/>
              <w:left w:val="single" w:sz="8" w:space="0" w:color="FFFFFF"/>
              <w:bottom w:val="single" w:sz="8" w:space="0" w:color="FFFFFF"/>
              <w:right w:val="single" w:sz="8" w:space="0" w:color="FFFFFF"/>
            </w:tcBorders>
            <w:tcMar>
              <w:top w:w="0" w:type="dxa"/>
              <w:left w:w="0" w:type="dxa"/>
              <w:bottom w:w="0" w:type="dxa"/>
              <w:right w:w="0" w:type="dxa"/>
            </w:tcMar>
          </w:tcPr>
          <w:p w:rsidR="00665F6A" w14:paraId="7011D1A9" w14:textId="77777777">
            <w:pPr>
              <w:pStyle w:val="NormalNoContent"/>
            </w:pPr>
          </w:p>
        </w:tc>
        <w:tc>
          <w:tcPr>
            <w:tcW w:w="880" w:type="dxa"/>
            <w:gridSpan w:val="2"/>
            <w:vMerge/>
            <w:tcBorders>
              <w:top w:val="single" w:sz="8" w:space="0" w:color="FFFFFF"/>
              <w:left w:val="single" w:sz="8" w:space="0" w:color="FFFFFF"/>
              <w:bottom w:val="single" w:sz="8" w:space="0" w:color="FFFFFF"/>
              <w:right w:val="single" w:sz="8" w:space="0" w:color="FFFFFF"/>
            </w:tcBorders>
            <w:tcMar>
              <w:top w:w="0" w:type="dxa"/>
              <w:left w:w="0" w:type="dxa"/>
              <w:bottom w:w="0" w:type="dxa"/>
              <w:right w:w="0" w:type="dxa"/>
            </w:tcMar>
          </w:tcPr>
          <w:p w:rsidR="00665F6A" w14:paraId="76A542FE" w14:textId="77777777">
            <w:pPr>
              <w:pStyle w:val="NormalNoContent"/>
            </w:pPr>
          </w:p>
        </w:tc>
      </w:tr>
    </w:tbl>
    <w:p w:rsidR="00665F6A" w14:paraId="763C5672" w14:textId="77777777">
      <w:pPr>
        <w:ind w:left="9900"/>
        <w:rPr>
          <w:rFonts w:ascii="Arial" w:eastAsia="Arial" w:hAnsi="Arial" w:cs="Arial"/>
          <w:color w:val="232323"/>
          <w:sz w:val="2"/>
          <w:lang w:val="fr-FR"/>
        </w:rPr>
      </w:pPr>
      <w:bookmarkStart w:id="162" w:name="BACKCOVER_END"/>
      <w:bookmarkEnd w:id="162"/>
    </w:p>
    <w:sectPr>
      <w:headerReference w:type="even" r:id="rId99"/>
      <w:headerReference w:type="default" r:id="rId100"/>
      <w:footerReference w:type="even" r:id="rId101"/>
      <w:footerReference w:type="default" r:id="rId102"/>
      <w:headerReference w:type="first" r:id="rId103"/>
      <w:footerReference w:type="first" r:id="rId104"/>
      <w:pgSz w:w="11900" w:h="16840"/>
      <w:pgMar w:top="0" w:right="0" w:bottom="0" w:left="0"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embedRegular r:id="rId1" w:subsetted="1" w:fontKey="{433F7F2B-E1C1-4570-B5BE-94C84D257EAB}"/>
  </w:font>
  <w:font w:name="Arial">
    <w:panose1 w:val="020B0604020202020204"/>
    <w:charset w:val="00"/>
    <w:family w:val="swiss"/>
    <w:pitch w:val="variable"/>
    <w:sig w:usb0="E0002EFF" w:usb1="C000785B" w:usb2="00000009" w:usb3="00000000" w:csb0="000001FF" w:csb1="00000000"/>
    <w:embedRegular r:id="rId2" w:subsetted="1" w:fontKey="{5DF1A12F-83A1-4919-B5AD-C77CF09471B9}"/>
    <w:embedBold r:id="rId3" w:subsetted="1" w:fontKey="{108C30E1-E4F3-4B7F-B5E4-E75D52796425}"/>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F6A" w14:paraId="1E53506F" w14:textId="77777777">
    <w:pPr>
      <w:spacing w:line="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F6A" w14:paraId="4D813983" w14:textId="77777777">
    <w:pPr>
      <w:pStyle w:val="TableNote"/>
      <w:spacing w:before="60" w:after="75"/>
      <w:rPr>
        <w:lang w:val="fr-FR"/>
      </w:rPr>
    </w:pPr>
  </w:p>
  <w:tbl>
    <w:tblPr>
      <w:tblW w:w="5000" w:type="pct"/>
      <w:tblBorders>
        <w:top w:val="dashSmallGap" w:sz="6" w:space="0" w:color="808080"/>
      </w:tblBorders>
      <w:tblLayout w:type="fixed"/>
      <w:tblLook w:val="04A0"/>
    </w:tblPr>
    <w:tblGrid>
      <w:gridCol w:w="9632"/>
    </w:tblGrid>
    <w:tr w14:paraId="0EDF52D8" w14:textId="77777777">
      <w:tblPrEx>
        <w:tblW w:w="5000" w:type="pct"/>
        <w:tblBorders>
          <w:top w:val="dashSmallGap" w:sz="6" w:space="0" w:color="808080"/>
        </w:tblBorders>
        <w:tblLayout w:type="fixed"/>
        <w:tblLook w:val="04A0"/>
      </w:tblPrEx>
      <w:trPr>
        <w:trHeight w:hRule="exact" w:val="20"/>
      </w:trPr>
      <w:tc>
        <w:tcPr>
          <w:tcW w:w="10300" w:type="dxa"/>
          <w:tcBorders>
            <w:top w:val="dashSmallGap" w:sz="6" w:space="0" w:color="808080"/>
          </w:tcBorders>
          <w:tcMar>
            <w:top w:w="0" w:type="dxa"/>
            <w:left w:w="0" w:type="dxa"/>
            <w:bottom w:w="0" w:type="dxa"/>
            <w:right w:w="0" w:type="dxa"/>
          </w:tcMar>
        </w:tcPr>
        <w:p w:rsidR="00665F6A" w14:paraId="71882423" w14:textId="77777777">
          <w:pPr>
            <w:spacing w:line="20" w:lineRule="exact"/>
            <w:rPr>
              <w:sz w:val="2"/>
            </w:rPr>
          </w:pPr>
        </w:p>
      </w:tc>
    </w:tr>
  </w:tbl>
  <w:p w:rsidR="00665F6A" w14:paraId="2879F353" w14:textId="77777777">
    <w:pPr>
      <w:spacing w:line="45" w:lineRule="exact"/>
      <w:rPr>
        <w:sz w:val="5"/>
      </w:rPr>
    </w:pPr>
    <w:r>
      <w:t xml:space="preserve"> </w:t>
    </w:r>
  </w:p>
  <w:tbl>
    <w:tblPr>
      <w:tblW w:w="5000" w:type="pct"/>
      <w:tblLayout w:type="fixed"/>
      <w:tblLook w:val="04A0"/>
    </w:tblPr>
    <w:tblGrid>
      <w:gridCol w:w="6732"/>
      <w:gridCol w:w="1123"/>
      <w:gridCol w:w="1777"/>
    </w:tblGrid>
    <w:tr w14:paraId="6E95B864" w14:textId="77777777">
      <w:tblPrEx>
        <w:tblW w:w="5000" w:type="pct"/>
        <w:tblLayout w:type="fixed"/>
        <w:tblLook w:val="04A0"/>
      </w:tblPrEx>
      <w:trPr>
        <w:trHeight w:val="585"/>
      </w:trPr>
      <w:tc>
        <w:tcPr>
          <w:tcW w:w="7200" w:type="dxa"/>
          <w:tcMar>
            <w:top w:w="0" w:type="dxa"/>
            <w:left w:w="0" w:type="dxa"/>
            <w:bottom w:w="0" w:type="dxa"/>
            <w:right w:w="0" w:type="dxa"/>
          </w:tcMar>
        </w:tcPr>
        <w:p w:rsidR="00665F6A" w14:paraId="69787C3C" w14:textId="77777777">
          <w:pPr>
            <w:pStyle w:val="FooterTitle"/>
            <w:rPr>
              <w:lang w:val="fr-FR"/>
            </w:rPr>
          </w:pPr>
          <w:r>
            <w:rPr>
              <w:lang w:val="fr-FR"/>
            </w:rPr>
            <w:t>Informations semestrielles au 30/09/2026</w:t>
          </w:r>
        </w:p>
      </w:tc>
      <w:tc>
        <w:tcPr>
          <w:tcW w:w="1200" w:type="dxa"/>
          <w:tcMar>
            <w:top w:w="0" w:type="dxa"/>
            <w:left w:w="0" w:type="dxa"/>
            <w:bottom w:w="0" w:type="dxa"/>
            <w:right w:w="0" w:type="dxa"/>
          </w:tcMar>
        </w:tcPr>
        <w:p w:rsidR="00665F6A" w14:paraId="4E42F5C5" w14:textId="77777777">
          <w:pPr>
            <w:rPr>
              <w:sz w:val="2"/>
            </w:rPr>
          </w:pPr>
        </w:p>
      </w:tc>
      <w:tc>
        <w:tcPr>
          <w:tcW w:w="1900" w:type="dxa"/>
          <w:tcMar>
            <w:top w:w="0" w:type="dxa"/>
            <w:left w:w="0" w:type="dxa"/>
            <w:bottom w:w="0" w:type="dxa"/>
            <w:right w:w="0" w:type="dxa"/>
          </w:tcMar>
        </w:tcPr>
        <w:p w:rsidR="00665F6A" w14:paraId="79DB5696" w14:textId="77777777">
          <w:pPr>
            <w:pStyle w:val="FooterIndex"/>
            <w:rPr>
              <w:lang w:val="fr-FR"/>
            </w:rPr>
          </w:pPr>
          <w:r>
            <w:rPr>
              <w:lang w:val="fr-FR"/>
            </w:rPr>
            <w:fldChar w:fldCharType="begin"/>
          </w:r>
          <w:r>
            <w:rPr>
              <w:lang w:val="fr-FR"/>
            </w:rPr>
            <w:instrText>PAGE -1</w:instrText>
          </w:r>
          <w:r>
            <w:rPr>
              <w:lang w:val="fr-FR"/>
            </w:rPr>
            <w:fldChar w:fldCharType="separate"/>
          </w:r>
          <w:r>
            <w:rPr>
              <w:rFonts w:ascii="Arial" w:eastAsia="Arial" w:hAnsi="Arial" w:cs="Arial"/>
              <w:color w:val="000000"/>
              <w:sz w:val="16"/>
              <w:lang w:val="fr-FR" w:eastAsia="en-US" w:bidi="ar-SA"/>
            </w:rPr>
            <w:t>2</w:t>
          </w:r>
          <w:r>
            <w:rPr>
              <w:lang w:val="fr-FR"/>
            </w:rPr>
            <w:fldChar w:fldCharType="end"/>
          </w:r>
        </w:p>
      </w:tc>
    </w:tr>
  </w:tbl>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F6A" w14:paraId="35CBD44D" w14:textId="77777777">
    <w:pPr>
      <w:pStyle w:val="TableNote"/>
      <w:spacing w:before="60" w:after="75"/>
      <w:rPr>
        <w:lang w:val="fr-FR"/>
      </w:rPr>
    </w:pPr>
  </w:p>
  <w:tbl>
    <w:tblPr>
      <w:tblW w:w="5000" w:type="pct"/>
      <w:tblBorders>
        <w:top w:val="dashSmallGap" w:sz="6" w:space="0" w:color="808080"/>
      </w:tblBorders>
      <w:tblLayout w:type="fixed"/>
      <w:tblLook w:val="04A0"/>
    </w:tblPr>
    <w:tblGrid>
      <w:gridCol w:w="9632"/>
    </w:tblGrid>
    <w:tr w14:paraId="73564A1D" w14:textId="77777777">
      <w:tblPrEx>
        <w:tblW w:w="5000" w:type="pct"/>
        <w:tblBorders>
          <w:top w:val="dashSmallGap" w:sz="6" w:space="0" w:color="808080"/>
        </w:tblBorders>
        <w:tblLayout w:type="fixed"/>
        <w:tblLook w:val="04A0"/>
      </w:tblPrEx>
      <w:trPr>
        <w:trHeight w:hRule="exact" w:val="20"/>
      </w:trPr>
      <w:tc>
        <w:tcPr>
          <w:tcW w:w="10300" w:type="dxa"/>
          <w:tcBorders>
            <w:top w:val="dashSmallGap" w:sz="6" w:space="0" w:color="808080"/>
          </w:tcBorders>
          <w:tcMar>
            <w:top w:w="0" w:type="dxa"/>
            <w:left w:w="0" w:type="dxa"/>
            <w:bottom w:w="0" w:type="dxa"/>
            <w:right w:w="0" w:type="dxa"/>
          </w:tcMar>
        </w:tcPr>
        <w:p w:rsidR="00665F6A" w14:paraId="679C542E" w14:textId="77777777">
          <w:pPr>
            <w:spacing w:line="20" w:lineRule="exact"/>
            <w:rPr>
              <w:sz w:val="2"/>
            </w:rPr>
          </w:pPr>
        </w:p>
      </w:tc>
    </w:tr>
  </w:tbl>
  <w:p w:rsidR="00665F6A" w14:paraId="50663FD5" w14:textId="77777777">
    <w:pPr>
      <w:spacing w:line="45" w:lineRule="exact"/>
      <w:rPr>
        <w:sz w:val="5"/>
      </w:rPr>
    </w:pPr>
    <w:r>
      <w:t xml:space="preserve"> </w:t>
    </w:r>
  </w:p>
  <w:tbl>
    <w:tblPr>
      <w:tblW w:w="5000" w:type="pct"/>
      <w:tblLayout w:type="fixed"/>
      <w:tblLook w:val="04A0"/>
    </w:tblPr>
    <w:tblGrid>
      <w:gridCol w:w="6732"/>
      <w:gridCol w:w="1123"/>
      <w:gridCol w:w="1777"/>
    </w:tblGrid>
    <w:tr w14:paraId="19979309" w14:textId="77777777">
      <w:tblPrEx>
        <w:tblW w:w="5000" w:type="pct"/>
        <w:tblLayout w:type="fixed"/>
        <w:tblLook w:val="04A0"/>
      </w:tblPrEx>
      <w:trPr>
        <w:trHeight w:val="585"/>
      </w:trPr>
      <w:tc>
        <w:tcPr>
          <w:tcW w:w="7200" w:type="dxa"/>
          <w:tcMar>
            <w:top w:w="0" w:type="dxa"/>
            <w:left w:w="0" w:type="dxa"/>
            <w:bottom w:w="0" w:type="dxa"/>
            <w:right w:w="0" w:type="dxa"/>
          </w:tcMar>
        </w:tcPr>
        <w:p w:rsidR="00665F6A" w14:paraId="7DABAD9C" w14:textId="77777777">
          <w:pPr>
            <w:pStyle w:val="FooterTitle"/>
            <w:rPr>
              <w:lang w:val="fr-FR"/>
            </w:rPr>
          </w:pPr>
          <w:r>
            <w:rPr>
              <w:lang w:val="fr-FR"/>
            </w:rPr>
            <w:t>Informations semestrielles au 30/09/2026</w:t>
          </w:r>
        </w:p>
      </w:tc>
      <w:tc>
        <w:tcPr>
          <w:tcW w:w="1200" w:type="dxa"/>
          <w:tcMar>
            <w:top w:w="0" w:type="dxa"/>
            <w:left w:w="0" w:type="dxa"/>
            <w:bottom w:w="0" w:type="dxa"/>
            <w:right w:w="0" w:type="dxa"/>
          </w:tcMar>
        </w:tcPr>
        <w:p w:rsidR="00665F6A" w14:paraId="3E3034B4" w14:textId="77777777">
          <w:pPr>
            <w:rPr>
              <w:sz w:val="2"/>
            </w:rPr>
          </w:pPr>
        </w:p>
      </w:tc>
      <w:tc>
        <w:tcPr>
          <w:tcW w:w="1900" w:type="dxa"/>
          <w:tcMar>
            <w:top w:w="0" w:type="dxa"/>
            <w:left w:w="0" w:type="dxa"/>
            <w:bottom w:w="0" w:type="dxa"/>
            <w:right w:w="0" w:type="dxa"/>
          </w:tcMar>
        </w:tcPr>
        <w:p w:rsidR="00665F6A" w14:paraId="5A62C11E" w14:textId="77777777">
          <w:pPr>
            <w:pStyle w:val="FooterIndex"/>
            <w:rPr>
              <w:lang w:val="fr-FR"/>
            </w:rPr>
          </w:pPr>
          <w:r>
            <w:rPr>
              <w:lang w:val="fr-FR"/>
            </w:rPr>
            <w:fldChar w:fldCharType="begin"/>
          </w:r>
          <w:r>
            <w:rPr>
              <w:lang w:val="fr-FR"/>
            </w:rPr>
            <w:instrText>PAGE -1</w:instrText>
          </w:r>
          <w:r>
            <w:rPr>
              <w:lang w:val="fr-FR"/>
            </w:rPr>
            <w:fldChar w:fldCharType="separate"/>
          </w:r>
          <w:r>
            <w:rPr>
              <w:rFonts w:ascii="Arial" w:eastAsia="Arial" w:hAnsi="Arial" w:cs="Arial"/>
              <w:color w:val="000000"/>
              <w:sz w:val="16"/>
              <w:lang w:val="fr-FR" w:eastAsia="en-US" w:bidi="ar-SA"/>
            </w:rPr>
            <w:t>3</w:t>
          </w:r>
          <w:r>
            <w:rPr>
              <w:lang w:val="fr-FR"/>
            </w:rPr>
            <w:fldChar w:fldCharType="end"/>
          </w:r>
        </w:p>
      </w:tc>
    </w:tr>
  </w:tbl>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F6A" w14:paraId="7F299417" w14:textId="77777777">
    <w:pPr>
      <w:pStyle w:val="TableNote"/>
      <w:spacing w:before="60" w:after="75"/>
      <w:rPr>
        <w:lang w:val="fr-FR"/>
      </w:rPr>
    </w:pPr>
  </w:p>
  <w:tbl>
    <w:tblPr>
      <w:tblW w:w="5000" w:type="pct"/>
      <w:tblBorders>
        <w:top w:val="dashSmallGap" w:sz="6" w:space="0" w:color="808080"/>
      </w:tblBorders>
      <w:tblLayout w:type="fixed"/>
      <w:tblLook w:val="04A0"/>
    </w:tblPr>
    <w:tblGrid>
      <w:gridCol w:w="9632"/>
    </w:tblGrid>
    <w:tr w14:paraId="593B4350" w14:textId="77777777">
      <w:tblPrEx>
        <w:tblW w:w="5000" w:type="pct"/>
        <w:tblBorders>
          <w:top w:val="dashSmallGap" w:sz="6" w:space="0" w:color="808080"/>
        </w:tblBorders>
        <w:tblLayout w:type="fixed"/>
        <w:tblLook w:val="04A0"/>
      </w:tblPrEx>
      <w:trPr>
        <w:trHeight w:hRule="exact" w:val="20"/>
      </w:trPr>
      <w:tc>
        <w:tcPr>
          <w:tcW w:w="10300" w:type="dxa"/>
          <w:tcBorders>
            <w:top w:val="dashSmallGap" w:sz="6" w:space="0" w:color="808080"/>
          </w:tcBorders>
          <w:tcMar>
            <w:top w:w="0" w:type="dxa"/>
            <w:left w:w="0" w:type="dxa"/>
            <w:bottom w:w="0" w:type="dxa"/>
            <w:right w:w="0" w:type="dxa"/>
          </w:tcMar>
        </w:tcPr>
        <w:p w:rsidR="00665F6A" w14:paraId="792345D7" w14:textId="77777777">
          <w:pPr>
            <w:spacing w:line="20" w:lineRule="exact"/>
            <w:rPr>
              <w:sz w:val="2"/>
            </w:rPr>
          </w:pPr>
        </w:p>
      </w:tc>
    </w:tr>
  </w:tbl>
  <w:p w:rsidR="00665F6A" w14:paraId="519237CB" w14:textId="77777777">
    <w:pPr>
      <w:spacing w:line="45" w:lineRule="exact"/>
      <w:rPr>
        <w:sz w:val="5"/>
      </w:rPr>
    </w:pPr>
    <w:r>
      <w:t xml:space="preserve"> </w:t>
    </w:r>
  </w:p>
  <w:tbl>
    <w:tblPr>
      <w:tblW w:w="5000" w:type="pct"/>
      <w:tblLayout w:type="fixed"/>
      <w:tblLook w:val="04A0"/>
    </w:tblPr>
    <w:tblGrid>
      <w:gridCol w:w="6732"/>
      <w:gridCol w:w="1123"/>
      <w:gridCol w:w="1777"/>
    </w:tblGrid>
    <w:tr w14:paraId="4C75A5F1" w14:textId="77777777">
      <w:tblPrEx>
        <w:tblW w:w="5000" w:type="pct"/>
        <w:tblLayout w:type="fixed"/>
        <w:tblLook w:val="04A0"/>
      </w:tblPrEx>
      <w:trPr>
        <w:trHeight w:val="585"/>
      </w:trPr>
      <w:tc>
        <w:tcPr>
          <w:tcW w:w="7200" w:type="dxa"/>
          <w:tcMar>
            <w:top w:w="0" w:type="dxa"/>
            <w:left w:w="0" w:type="dxa"/>
            <w:bottom w:w="0" w:type="dxa"/>
            <w:right w:w="0" w:type="dxa"/>
          </w:tcMar>
        </w:tcPr>
        <w:p w:rsidR="00665F6A" w14:paraId="71733784" w14:textId="77777777">
          <w:pPr>
            <w:pStyle w:val="FooterTitle"/>
            <w:rPr>
              <w:lang w:val="fr-FR"/>
            </w:rPr>
          </w:pPr>
          <w:r>
            <w:rPr>
              <w:lang w:val="fr-FR"/>
            </w:rPr>
            <w:t>Informations semestrielles au 30/09/2026</w:t>
          </w:r>
        </w:p>
      </w:tc>
      <w:tc>
        <w:tcPr>
          <w:tcW w:w="1200" w:type="dxa"/>
          <w:tcMar>
            <w:top w:w="0" w:type="dxa"/>
            <w:left w:w="0" w:type="dxa"/>
            <w:bottom w:w="0" w:type="dxa"/>
            <w:right w:w="0" w:type="dxa"/>
          </w:tcMar>
        </w:tcPr>
        <w:p w:rsidR="00665F6A" w14:paraId="6C25BBCF" w14:textId="77777777">
          <w:pPr>
            <w:rPr>
              <w:sz w:val="2"/>
            </w:rPr>
          </w:pPr>
        </w:p>
      </w:tc>
      <w:tc>
        <w:tcPr>
          <w:tcW w:w="1900" w:type="dxa"/>
          <w:tcMar>
            <w:top w:w="0" w:type="dxa"/>
            <w:left w:w="0" w:type="dxa"/>
            <w:bottom w:w="0" w:type="dxa"/>
            <w:right w:w="0" w:type="dxa"/>
          </w:tcMar>
        </w:tcPr>
        <w:p w:rsidR="00665F6A" w14:paraId="7EA2F3F3" w14:textId="77777777">
          <w:pPr>
            <w:pStyle w:val="FooterIndex"/>
            <w:rPr>
              <w:lang w:val="fr-FR"/>
            </w:rPr>
          </w:pPr>
          <w:r>
            <w:rPr>
              <w:lang w:val="fr-FR"/>
            </w:rPr>
            <w:fldChar w:fldCharType="begin"/>
          </w:r>
          <w:r>
            <w:rPr>
              <w:lang w:val="fr-FR"/>
            </w:rPr>
            <w:instrText>PAGE -1</w:instrText>
          </w:r>
          <w:r>
            <w:rPr>
              <w:lang w:val="fr-FR"/>
            </w:rPr>
            <w:fldChar w:fldCharType="separate"/>
          </w:r>
          <w:r>
            <w:rPr>
              <w:rFonts w:ascii="Arial" w:eastAsia="Arial" w:hAnsi="Arial" w:cs="Arial"/>
              <w:color w:val="000000"/>
              <w:sz w:val="16"/>
              <w:lang w:val="fr-FR" w:eastAsia="en-US" w:bidi="ar-SA"/>
            </w:rPr>
            <w:t>4</w:t>
          </w:r>
          <w:r>
            <w:rPr>
              <w:lang w:val="fr-FR"/>
            </w:rPr>
            <w:fldChar w:fldCharType="end"/>
          </w:r>
        </w:p>
      </w:tc>
    </w:tr>
  </w:tbl>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F6A" w14:paraId="3D4B8AC7" w14:textId="77777777">
    <w:pPr>
      <w:pStyle w:val="TableNote"/>
      <w:spacing w:before="60" w:after="75"/>
      <w:rPr>
        <w:lang w:val="fr-FR"/>
      </w:rPr>
    </w:pPr>
  </w:p>
  <w:tbl>
    <w:tblPr>
      <w:tblW w:w="5000" w:type="pct"/>
      <w:tblBorders>
        <w:top w:val="dashSmallGap" w:sz="6" w:space="0" w:color="808080"/>
      </w:tblBorders>
      <w:tblLayout w:type="fixed"/>
      <w:tblLook w:val="04A0"/>
    </w:tblPr>
    <w:tblGrid>
      <w:gridCol w:w="9632"/>
    </w:tblGrid>
    <w:tr w14:paraId="2729C41B" w14:textId="77777777">
      <w:tblPrEx>
        <w:tblW w:w="5000" w:type="pct"/>
        <w:tblBorders>
          <w:top w:val="dashSmallGap" w:sz="6" w:space="0" w:color="808080"/>
        </w:tblBorders>
        <w:tblLayout w:type="fixed"/>
        <w:tblLook w:val="04A0"/>
      </w:tblPrEx>
      <w:trPr>
        <w:trHeight w:hRule="exact" w:val="20"/>
      </w:trPr>
      <w:tc>
        <w:tcPr>
          <w:tcW w:w="10300" w:type="dxa"/>
          <w:tcBorders>
            <w:top w:val="dashSmallGap" w:sz="6" w:space="0" w:color="808080"/>
          </w:tcBorders>
          <w:tcMar>
            <w:top w:w="0" w:type="dxa"/>
            <w:left w:w="0" w:type="dxa"/>
            <w:bottom w:w="0" w:type="dxa"/>
            <w:right w:w="0" w:type="dxa"/>
          </w:tcMar>
        </w:tcPr>
        <w:p w:rsidR="00665F6A" w14:paraId="1617B93B" w14:textId="77777777">
          <w:pPr>
            <w:spacing w:line="20" w:lineRule="exact"/>
            <w:rPr>
              <w:sz w:val="2"/>
            </w:rPr>
          </w:pPr>
        </w:p>
      </w:tc>
    </w:tr>
  </w:tbl>
  <w:p w:rsidR="00665F6A" w14:paraId="08551814" w14:textId="77777777">
    <w:pPr>
      <w:spacing w:line="45" w:lineRule="exact"/>
      <w:rPr>
        <w:sz w:val="5"/>
      </w:rPr>
    </w:pPr>
    <w:r>
      <w:t xml:space="preserve"> </w:t>
    </w:r>
  </w:p>
  <w:tbl>
    <w:tblPr>
      <w:tblW w:w="5000" w:type="pct"/>
      <w:tblLayout w:type="fixed"/>
      <w:tblLook w:val="04A0"/>
    </w:tblPr>
    <w:tblGrid>
      <w:gridCol w:w="6732"/>
      <w:gridCol w:w="1123"/>
      <w:gridCol w:w="1777"/>
    </w:tblGrid>
    <w:tr w14:paraId="37AE5E79" w14:textId="77777777">
      <w:tblPrEx>
        <w:tblW w:w="5000" w:type="pct"/>
        <w:tblLayout w:type="fixed"/>
        <w:tblLook w:val="04A0"/>
      </w:tblPrEx>
      <w:trPr>
        <w:trHeight w:val="585"/>
      </w:trPr>
      <w:tc>
        <w:tcPr>
          <w:tcW w:w="7200" w:type="dxa"/>
          <w:tcMar>
            <w:top w:w="0" w:type="dxa"/>
            <w:left w:w="0" w:type="dxa"/>
            <w:bottom w:w="0" w:type="dxa"/>
            <w:right w:w="0" w:type="dxa"/>
          </w:tcMar>
        </w:tcPr>
        <w:p w:rsidR="00665F6A" w14:paraId="438969B1" w14:textId="77777777">
          <w:pPr>
            <w:pStyle w:val="FooterTitle"/>
            <w:rPr>
              <w:lang w:val="fr-FR"/>
            </w:rPr>
          </w:pPr>
          <w:r>
            <w:rPr>
              <w:lang w:val="fr-FR"/>
            </w:rPr>
            <w:t>Informations semestrielles au 30/09/2026</w:t>
          </w:r>
        </w:p>
      </w:tc>
      <w:tc>
        <w:tcPr>
          <w:tcW w:w="1200" w:type="dxa"/>
          <w:tcMar>
            <w:top w:w="0" w:type="dxa"/>
            <w:left w:w="0" w:type="dxa"/>
            <w:bottom w:w="0" w:type="dxa"/>
            <w:right w:w="0" w:type="dxa"/>
          </w:tcMar>
        </w:tcPr>
        <w:p w:rsidR="00665F6A" w14:paraId="09A88E82" w14:textId="77777777">
          <w:pPr>
            <w:rPr>
              <w:sz w:val="2"/>
            </w:rPr>
          </w:pPr>
        </w:p>
      </w:tc>
      <w:tc>
        <w:tcPr>
          <w:tcW w:w="1900" w:type="dxa"/>
          <w:tcMar>
            <w:top w:w="0" w:type="dxa"/>
            <w:left w:w="0" w:type="dxa"/>
            <w:bottom w:w="0" w:type="dxa"/>
            <w:right w:w="0" w:type="dxa"/>
          </w:tcMar>
        </w:tcPr>
        <w:p w:rsidR="00665F6A" w14:paraId="226FD796" w14:textId="77777777">
          <w:pPr>
            <w:pStyle w:val="FooterIndex"/>
            <w:rPr>
              <w:lang w:val="fr-FR"/>
            </w:rPr>
          </w:pPr>
          <w:r>
            <w:rPr>
              <w:lang w:val="fr-FR"/>
            </w:rPr>
            <w:fldChar w:fldCharType="begin"/>
          </w:r>
          <w:r>
            <w:rPr>
              <w:lang w:val="fr-FR"/>
            </w:rPr>
            <w:instrText>PAGE -1</w:instrText>
          </w:r>
          <w:r>
            <w:rPr>
              <w:lang w:val="fr-FR"/>
            </w:rPr>
            <w:fldChar w:fldCharType="separate"/>
          </w:r>
          <w:r>
            <w:rPr>
              <w:rFonts w:ascii="Arial" w:eastAsia="Arial" w:hAnsi="Arial" w:cs="Arial"/>
              <w:color w:val="000000"/>
              <w:sz w:val="16"/>
              <w:lang w:val="fr-FR" w:eastAsia="en-US" w:bidi="ar-SA"/>
            </w:rPr>
            <w:t>5</w:t>
          </w:r>
          <w:r>
            <w:rPr>
              <w:lang w:val="fr-FR"/>
            </w:rPr>
            <w:fldChar w:fldCharType="end"/>
          </w:r>
        </w:p>
      </w:tc>
    </w:tr>
  </w:tbl>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F6A" w14:paraId="3C3D14DE" w14:textId="77777777">
    <w:pPr>
      <w:pStyle w:val="TableNote"/>
      <w:spacing w:before="60" w:after="75"/>
      <w:rPr>
        <w:lang w:val="fr-FR"/>
      </w:rPr>
    </w:pPr>
  </w:p>
  <w:tbl>
    <w:tblPr>
      <w:tblW w:w="5000" w:type="pct"/>
      <w:tblBorders>
        <w:top w:val="dashSmallGap" w:sz="6" w:space="0" w:color="808080"/>
      </w:tblBorders>
      <w:tblLayout w:type="fixed"/>
      <w:tblLook w:val="04A0"/>
    </w:tblPr>
    <w:tblGrid>
      <w:gridCol w:w="9632"/>
    </w:tblGrid>
    <w:tr w14:paraId="24DBF243" w14:textId="77777777">
      <w:tblPrEx>
        <w:tblW w:w="5000" w:type="pct"/>
        <w:tblBorders>
          <w:top w:val="dashSmallGap" w:sz="6" w:space="0" w:color="808080"/>
        </w:tblBorders>
        <w:tblLayout w:type="fixed"/>
        <w:tblLook w:val="04A0"/>
      </w:tblPrEx>
      <w:trPr>
        <w:trHeight w:hRule="exact" w:val="20"/>
      </w:trPr>
      <w:tc>
        <w:tcPr>
          <w:tcW w:w="10300" w:type="dxa"/>
          <w:tcBorders>
            <w:top w:val="dashSmallGap" w:sz="6" w:space="0" w:color="808080"/>
          </w:tcBorders>
          <w:tcMar>
            <w:top w:w="0" w:type="dxa"/>
            <w:left w:w="0" w:type="dxa"/>
            <w:bottom w:w="0" w:type="dxa"/>
            <w:right w:w="0" w:type="dxa"/>
          </w:tcMar>
        </w:tcPr>
        <w:p w:rsidR="00665F6A" w14:paraId="0E566E8E" w14:textId="77777777">
          <w:pPr>
            <w:spacing w:line="20" w:lineRule="exact"/>
            <w:rPr>
              <w:sz w:val="2"/>
            </w:rPr>
          </w:pPr>
        </w:p>
      </w:tc>
    </w:tr>
  </w:tbl>
  <w:p w:rsidR="00665F6A" w14:paraId="24E9C26B" w14:textId="77777777">
    <w:pPr>
      <w:spacing w:line="45" w:lineRule="exact"/>
      <w:rPr>
        <w:sz w:val="5"/>
      </w:rPr>
    </w:pPr>
    <w:r>
      <w:t xml:space="preserve"> </w:t>
    </w:r>
  </w:p>
  <w:tbl>
    <w:tblPr>
      <w:tblW w:w="5000" w:type="pct"/>
      <w:tblLayout w:type="fixed"/>
      <w:tblLook w:val="04A0"/>
    </w:tblPr>
    <w:tblGrid>
      <w:gridCol w:w="6732"/>
      <w:gridCol w:w="1123"/>
      <w:gridCol w:w="1777"/>
    </w:tblGrid>
    <w:tr w14:paraId="71460F51" w14:textId="77777777">
      <w:tblPrEx>
        <w:tblW w:w="5000" w:type="pct"/>
        <w:tblLayout w:type="fixed"/>
        <w:tblLook w:val="04A0"/>
      </w:tblPrEx>
      <w:trPr>
        <w:trHeight w:val="585"/>
      </w:trPr>
      <w:tc>
        <w:tcPr>
          <w:tcW w:w="7200" w:type="dxa"/>
          <w:tcMar>
            <w:top w:w="0" w:type="dxa"/>
            <w:left w:w="0" w:type="dxa"/>
            <w:bottom w:w="0" w:type="dxa"/>
            <w:right w:w="0" w:type="dxa"/>
          </w:tcMar>
        </w:tcPr>
        <w:p w:rsidR="00665F6A" w14:paraId="36D440B0" w14:textId="77777777">
          <w:pPr>
            <w:pStyle w:val="FooterTitle"/>
            <w:rPr>
              <w:lang w:val="fr-FR"/>
            </w:rPr>
          </w:pPr>
          <w:r>
            <w:rPr>
              <w:lang w:val="fr-FR"/>
            </w:rPr>
            <w:t>Informations semestrielles au 30/09/2026</w:t>
          </w:r>
        </w:p>
      </w:tc>
      <w:tc>
        <w:tcPr>
          <w:tcW w:w="1200" w:type="dxa"/>
          <w:tcMar>
            <w:top w:w="0" w:type="dxa"/>
            <w:left w:w="0" w:type="dxa"/>
            <w:bottom w:w="0" w:type="dxa"/>
            <w:right w:w="0" w:type="dxa"/>
          </w:tcMar>
        </w:tcPr>
        <w:p w:rsidR="00665F6A" w14:paraId="07C27429" w14:textId="77777777">
          <w:pPr>
            <w:rPr>
              <w:sz w:val="2"/>
            </w:rPr>
          </w:pPr>
        </w:p>
      </w:tc>
      <w:tc>
        <w:tcPr>
          <w:tcW w:w="1900" w:type="dxa"/>
          <w:tcMar>
            <w:top w:w="0" w:type="dxa"/>
            <w:left w:w="0" w:type="dxa"/>
            <w:bottom w:w="0" w:type="dxa"/>
            <w:right w:w="0" w:type="dxa"/>
          </w:tcMar>
        </w:tcPr>
        <w:p w:rsidR="00665F6A" w14:paraId="49EF02AA" w14:textId="77777777">
          <w:pPr>
            <w:pStyle w:val="FooterIndex"/>
            <w:rPr>
              <w:lang w:val="fr-FR"/>
            </w:rPr>
          </w:pPr>
          <w:r>
            <w:rPr>
              <w:lang w:val="fr-FR"/>
            </w:rPr>
            <w:fldChar w:fldCharType="begin"/>
          </w:r>
          <w:r>
            <w:rPr>
              <w:lang w:val="fr-FR"/>
            </w:rPr>
            <w:instrText>PAGE -1</w:instrText>
          </w:r>
          <w:r>
            <w:rPr>
              <w:lang w:val="fr-FR"/>
            </w:rPr>
            <w:fldChar w:fldCharType="separate"/>
          </w:r>
          <w:r>
            <w:rPr>
              <w:rFonts w:ascii="Arial" w:eastAsia="Arial" w:hAnsi="Arial" w:cs="Arial"/>
              <w:color w:val="000000"/>
              <w:sz w:val="16"/>
              <w:lang w:val="fr-FR" w:eastAsia="en-US" w:bidi="ar-SA"/>
            </w:rPr>
            <w:t>6</w:t>
          </w:r>
          <w:r>
            <w:rPr>
              <w:lang w:val="fr-FR"/>
            </w:rPr>
            <w:fldChar w:fldCharType="end"/>
          </w:r>
        </w:p>
      </w:tc>
    </w:tr>
  </w:tbl>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F6A" w14:paraId="38B4A6FB" w14:textId="77777777">
    <w:pPr>
      <w:pStyle w:val="TableNote"/>
      <w:spacing w:before="60" w:after="75"/>
      <w:rPr>
        <w:lang w:val="fr-FR"/>
      </w:rPr>
    </w:pPr>
  </w:p>
  <w:tbl>
    <w:tblPr>
      <w:tblW w:w="5000" w:type="pct"/>
      <w:tblBorders>
        <w:top w:val="dashSmallGap" w:sz="6" w:space="0" w:color="808080"/>
      </w:tblBorders>
      <w:tblLayout w:type="fixed"/>
      <w:tblLook w:val="04A0"/>
    </w:tblPr>
    <w:tblGrid>
      <w:gridCol w:w="9632"/>
    </w:tblGrid>
    <w:tr w14:paraId="367D1F5B" w14:textId="77777777">
      <w:tblPrEx>
        <w:tblW w:w="5000" w:type="pct"/>
        <w:tblBorders>
          <w:top w:val="dashSmallGap" w:sz="6" w:space="0" w:color="808080"/>
        </w:tblBorders>
        <w:tblLayout w:type="fixed"/>
        <w:tblLook w:val="04A0"/>
      </w:tblPrEx>
      <w:trPr>
        <w:trHeight w:hRule="exact" w:val="20"/>
      </w:trPr>
      <w:tc>
        <w:tcPr>
          <w:tcW w:w="10300" w:type="dxa"/>
          <w:tcBorders>
            <w:top w:val="dashSmallGap" w:sz="6" w:space="0" w:color="808080"/>
          </w:tcBorders>
          <w:tcMar>
            <w:top w:w="0" w:type="dxa"/>
            <w:left w:w="0" w:type="dxa"/>
            <w:bottom w:w="0" w:type="dxa"/>
            <w:right w:w="0" w:type="dxa"/>
          </w:tcMar>
        </w:tcPr>
        <w:p w:rsidR="00665F6A" w14:paraId="0576B7FD" w14:textId="77777777">
          <w:pPr>
            <w:spacing w:line="20" w:lineRule="exact"/>
            <w:rPr>
              <w:sz w:val="2"/>
            </w:rPr>
          </w:pPr>
        </w:p>
      </w:tc>
    </w:tr>
  </w:tbl>
  <w:p w:rsidR="00665F6A" w14:paraId="7928B39B" w14:textId="77777777">
    <w:pPr>
      <w:spacing w:line="45" w:lineRule="exact"/>
      <w:rPr>
        <w:sz w:val="5"/>
      </w:rPr>
    </w:pPr>
    <w:r>
      <w:t xml:space="preserve"> </w:t>
    </w:r>
  </w:p>
  <w:tbl>
    <w:tblPr>
      <w:tblW w:w="5000" w:type="pct"/>
      <w:tblLayout w:type="fixed"/>
      <w:tblLook w:val="04A0"/>
    </w:tblPr>
    <w:tblGrid>
      <w:gridCol w:w="6732"/>
      <w:gridCol w:w="1123"/>
      <w:gridCol w:w="1777"/>
    </w:tblGrid>
    <w:tr w14:paraId="0D115EBE" w14:textId="77777777">
      <w:tblPrEx>
        <w:tblW w:w="5000" w:type="pct"/>
        <w:tblLayout w:type="fixed"/>
        <w:tblLook w:val="04A0"/>
      </w:tblPrEx>
      <w:trPr>
        <w:trHeight w:val="585"/>
      </w:trPr>
      <w:tc>
        <w:tcPr>
          <w:tcW w:w="7200" w:type="dxa"/>
          <w:tcMar>
            <w:top w:w="0" w:type="dxa"/>
            <w:left w:w="0" w:type="dxa"/>
            <w:bottom w:w="0" w:type="dxa"/>
            <w:right w:w="0" w:type="dxa"/>
          </w:tcMar>
        </w:tcPr>
        <w:p w:rsidR="00665F6A" w14:paraId="297F4170" w14:textId="77777777">
          <w:pPr>
            <w:pStyle w:val="FooterTitle"/>
            <w:rPr>
              <w:lang w:val="fr-FR"/>
            </w:rPr>
          </w:pPr>
          <w:r>
            <w:rPr>
              <w:lang w:val="fr-FR"/>
            </w:rPr>
            <w:t>Informations semestrielles au 30/09/2026</w:t>
          </w:r>
        </w:p>
      </w:tc>
      <w:tc>
        <w:tcPr>
          <w:tcW w:w="1200" w:type="dxa"/>
          <w:tcMar>
            <w:top w:w="0" w:type="dxa"/>
            <w:left w:w="0" w:type="dxa"/>
            <w:bottom w:w="0" w:type="dxa"/>
            <w:right w:w="0" w:type="dxa"/>
          </w:tcMar>
        </w:tcPr>
        <w:p w:rsidR="00665F6A" w14:paraId="11FE308B" w14:textId="77777777">
          <w:pPr>
            <w:rPr>
              <w:sz w:val="2"/>
            </w:rPr>
          </w:pPr>
        </w:p>
      </w:tc>
      <w:tc>
        <w:tcPr>
          <w:tcW w:w="1900" w:type="dxa"/>
          <w:tcMar>
            <w:top w:w="0" w:type="dxa"/>
            <w:left w:w="0" w:type="dxa"/>
            <w:bottom w:w="0" w:type="dxa"/>
            <w:right w:w="0" w:type="dxa"/>
          </w:tcMar>
        </w:tcPr>
        <w:p w:rsidR="00665F6A" w14:paraId="5F990994" w14:textId="77777777">
          <w:pPr>
            <w:pStyle w:val="FooterIndex"/>
            <w:rPr>
              <w:lang w:val="fr-FR"/>
            </w:rPr>
          </w:pPr>
          <w:r>
            <w:rPr>
              <w:lang w:val="fr-FR"/>
            </w:rPr>
            <w:fldChar w:fldCharType="begin"/>
          </w:r>
          <w:r>
            <w:rPr>
              <w:lang w:val="fr-FR"/>
            </w:rPr>
            <w:instrText>PAGE -1</w:instrText>
          </w:r>
          <w:r>
            <w:rPr>
              <w:lang w:val="fr-FR"/>
            </w:rPr>
            <w:fldChar w:fldCharType="separate"/>
          </w:r>
          <w:r>
            <w:rPr>
              <w:rFonts w:ascii="Arial" w:eastAsia="Arial" w:hAnsi="Arial" w:cs="Arial"/>
              <w:color w:val="000000"/>
              <w:sz w:val="16"/>
              <w:lang w:val="fr-FR" w:eastAsia="en-US" w:bidi="ar-SA"/>
            </w:rPr>
            <w:t>7</w:t>
          </w:r>
          <w:r>
            <w:rPr>
              <w:lang w:val="fr-FR"/>
            </w:rPr>
            <w:fldChar w:fldCharType="end"/>
          </w:r>
        </w:p>
      </w:tc>
    </w:tr>
  </w:tbl>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F6A" w14:paraId="2E32690A" w14:textId="77777777">
    <w:pPr>
      <w:pStyle w:val="TableNote"/>
      <w:spacing w:before="60" w:after="75"/>
      <w:rPr>
        <w:lang w:val="fr-FR"/>
      </w:rPr>
    </w:pPr>
  </w:p>
  <w:tbl>
    <w:tblPr>
      <w:tblW w:w="5000" w:type="pct"/>
      <w:tblBorders>
        <w:top w:val="dashSmallGap" w:sz="6" w:space="0" w:color="808080"/>
      </w:tblBorders>
      <w:tblLayout w:type="fixed"/>
      <w:tblLook w:val="04A0"/>
    </w:tblPr>
    <w:tblGrid>
      <w:gridCol w:w="9632"/>
    </w:tblGrid>
    <w:tr w14:paraId="63F281A5" w14:textId="77777777">
      <w:tblPrEx>
        <w:tblW w:w="5000" w:type="pct"/>
        <w:tblBorders>
          <w:top w:val="dashSmallGap" w:sz="6" w:space="0" w:color="808080"/>
        </w:tblBorders>
        <w:tblLayout w:type="fixed"/>
        <w:tblLook w:val="04A0"/>
      </w:tblPrEx>
      <w:trPr>
        <w:trHeight w:hRule="exact" w:val="20"/>
      </w:trPr>
      <w:tc>
        <w:tcPr>
          <w:tcW w:w="10300" w:type="dxa"/>
          <w:tcBorders>
            <w:top w:val="dashSmallGap" w:sz="6" w:space="0" w:color="808080"/>
          </w:tcBorders>
          <w:tcMar>
            <w:top w:w="0" w:type="dxa"/>
            <w:left w:w="0" w:type="dxa"/>
            <w:bottom w:w="0" w:type="dxa"/>
            <w:right w:w="0" w:type="dxa"/>
          </w:tcMar>
        </w:tcPr>
        <w:p w:rsidR="00665F6A" w14:paraId="5EF479D3" w14:textId="77777777">
          <w:pPr>
            <w:spacing w:line="20" w:lineRule="exact"/>
            <w:rPr>
              <w:sz w:val="2"/>
            </w:rPr>
          </w:pPr>
        </w:p>
      </w:tc>
    </w:tr>
  </w:tbl>
  <w:p w:rsidR="00665F6A" w14:paraId="696489A8" w14:textId="77777777">
    <w:pPr>
      <w:spacing w:line="45" w:lineRule="exact"/>
      <w:rPr>
        <w:sz w:val="5"/>
      </w:rPr>
    </w:pPr>
    <w:r>
      <w:t xml:space="preserve"> </w:t>
    </w:r>
  </w:p>
  <w:tbl>
    <w:tblPr>
      <w:tblW w:w="5000" w:type="pct"/>
      <w:tblLayout w:type="fixed"/>
      <w:tblLook w:val="04A0"/>
    </w:tblPr>
    <w:tblGrid>
      <w:gridCol w:w="6732"/>
      <w:gridCol w:w="1123"/>
      <w:gridCol w:w="1777"/>
    </w:tblGrid>
    <w:tr w14:paraId="6A4C287C" w14:textId="77777777">
      <w:tblPrEx>
        <w:tblW w:w="5000" w:type="pct"/>
        <w:tblLayout w:type="fixed"/>
        <w:tblLook w:val="04A0"/>
      </w:tblPrEx>
      <w:trPr>
        <w:trHeight w:val="585"/>
      </w:trPr>
      <w:tc>
        <w:tcPr>
          <w:tcW w:w="7200" w:type="dxa"/>
          <w:tcMar>
            <w:top w:w="0" w:type="dxa"/>
            <w:left w:w="0" w:type="dxa"/>
            <w:bottom w:w="0" w:type="dxa"/>
            <w:right w:w="0" w:type="dxa"/>
          </w:tcMar>
        </w:tcPr>
        <w:p w:rsidR="00665F6A" w14:paraId="5101CF64" w14:textId="77777777">
          <w:pPr>
            <w:pStyle w:val="FooterTitle"/>
            <w:rPr>
              <w:lang w:val="fr-FR"/>
            </w:rPr>
          </w:pPr>
          <w:r>
            <w:rPr>
              <w:lang w:val="fr-FR"/>
            </w:rPr>
            <w:t>Informations semestrielles au 30/09/2026</w:t>
          </w:r>
        </w:p>
      </w:tc>
      <w:tc>
        <w:tcPr>
          <w:tcW w:w="1200" w:type="dxa"/>
          <w:tcMar>
            <w:top w:w="0" w:type="dxa"/>
            <w:left w:w="0" w:type="dxa"/>
            <w:bottom w:w="0" w:type="dxa"/>
            <w:right w:w="0" w:type="dxa"/>
          </w:tcMar>
        </w:tcPr>
        <w:p w:rsidR="00665F6A" w14:paraId="4D7E159B" w14:textId="77777777">
          <w:pPr>
            <w:rPr>
              <w:sz w:val="2"/>
            </w:rPr>
          </w:pPr>
        </w:p>
      </w:tc>
      <w:tc>
        <w:tcPr>
          <w:tcW w:w="1900" w:type="dxa"/>
          <w:tcMar>
            <w:top w:w="0" w:type="dxa"/>
            <w:left w:w="0" w:type="dxa"/>
            <w:bottom w:w="0" w:type="dxa"/>
            <w:right w:w="0" w:type="dxa"/>
          </w:tcMar>
        </w:tcPr>
        <w:p w:rsidR="00665F6A" w14:paraId="790FB2D2" w14:textId="77777777">
          <w:pPr>
            <w:pStyle w:val="FooterIndex"/>
            <w:rPr>
              <w:lang w:val="fr-FR"/>
            </w:rPr>
          </w:pPr>
          <w:r>
            <w:rPr>
              <w:lang w:val="fr-FR"/>
            </w:rPr>
            <w:fldChar w:fldCharType="begin"/>
          </w:r>
          <w:r>
            <w:rPr>
              <w:lang w:val="fr-FR"/>
            </w:rPr>
            <w:instrText>PAGE -1</w:instrText>
          </w:r>
          <w:r>
            <w:rPr>
              <w:lang w:val="fr-FR"/>
            </w:rPr>
            <w:fldChar w:fldCharType="separate"/>
          </w:r>
          <w:r>
            <w:rPr>
              <w:rFonts w:ascii="Arial" w:eastAsia="Arial" w:hAnsi="Arial" w:cs="Arial"/>
              <w:color w:val="000000"/>
              <w:sz w:val="16"/>
              <w:lang w:val="fr-FR" w:eastAsia="en-US" w:bidi="ar-SA"/>
            </w:rPr>
            <w:t>8</w:t>
          </w:r>
          <w:r>
            <w:rPr>
              <w:lang w:val="fr-FR"/>
            </w:rPr>
            <w:fldChar w:fldCharType="end"/>
          </w:r>
        </w:p>
      </w:tc>
    </w:tr>
  </w:tbl>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F6A" w14:paraId="7BA115E3" w14:textId="77777777">
    <w:pPr>
      <w:pStyle w:val="TableNote"/>
      <w:spacing w:before="60" w:after="75"/>
      <w:rPr>
        <w:lang w:val="fr-FR"/>
      </w:rPr>
    </w:pPr>
  </w:p>
  <w:tbl>
    <w:tblPr>
      <w:tblW w:w="5000" w:type="pct"/>
      <w:tblBorders>
        <w:top w:val="dashSmallGap" w:sz="6" w:space="0" w:color="808080"/>
      </w:tblBorders>
      <w:tblLayout w:type="fixed"/>
      <w:tblLook w:val="04A0"/>
    </w:tblPr>
    <w:tblGrid>
      <w:gridCol w:w="9632"/>
    </w:tblGrid>
    <w:tr w14:paraId="1B32AC75" w14:textId="77777777">
      <w:tblPrEx>
        <w:tblW w:w="5000" w:type="pct"/>
        <w:tblBorders>
          <w:top w:val="dashSmallGap" w:sz="6" w:space="0" w:color="808080"/>
        </w:tblBorders>
        <w:tblLayout w:type="fixed"/>
        <w:tblLook w:val="04A0"/>
      </w:tblPrEx>
      <w:trPr>
        <w:trHeight w:hRule="exact" w:val="20"/>
      </w:trPr>
      <w:tc>
        <w:tcPr>
          <w:tcW w:w="10300" w:type="dxa"/>
          <w:tcBorders>
            <w:top w:val="dashSmallGap" w:sz="6" w:space="0" w:color="808080"/>
          </w:tcBorders>
          <w:tcMar>
            <w:top w:w="0" w:type="dxa"/>
            <w:left w:w="0" w:type="dxa"/>
            <w:bottom w:w="0" w:type="dxa"/>
            <w:right w:w="0" w:type="dxa"/>
          </w:tcMar>
        </w:tcPr>
        <w:p w:rsidR="00665F6A" w14:paraId="6DD18D9D" w14:textId="77777777">
          <w:pPr>
            <w:spacing w:line="20" w:lineRule="exact"/>
            <w:rPr>
              <w:sz w:val="2"/>
            </w:rPr>
          </w:pPr>
        </w:p>
      </w:tc>
    </w:tr>
  </w:tbl>
  <w:p w:rsidR="00665F6A" w14:paraId="020ED80E" w14:textId="77777777">
    <w:pPr>
      <w:spacing w:line="45" w:lineRule="exact"/>
      <w:rPr>
        <w:sz w:val="5"/>
      </w:rPr>
    </w:pPr>
    <w:r>
      <w:t xml:space="preserve"> </w:t>
    </w:r>
  </w:p>
  <w:tbl>
    <w:tblPr>
      <w:tblW w:w="5000" w:type="pct"/>
      <w:tblLayout w:type="fixed"/>
      <w:tblLook w:val="04A0"/>
    </w:tblPr>
    <w:tblGrid>
      <w:gridCol w:w="6732"/>
      <w:gridCol w:w="1123"/>
      <w:gridCol w:w="1777"/>
    </w:tblGrid>
    <w:tr w14:paraId="579909D7" w14:textId="77777777">
      <w:tblPrEx>
        <w:tblW w:w="5000" w:type="pct"/>
        <w:tblLayout w:type="fixed"/>
        <w:tblLook w:val="04A0"/>
      </w:tblPrEx>
      <w:trPr>
        <w:trHeight w:val="585"/>
      </w:trPr>
      <w:tc>
        <w:tcPr>
          <w:tcW w:w="7200" w:type="dxa"/>
          <w:tcMar>
            <w:top w:w="0" w:type="dxa"/>
            <w:left w:w="0" w:type="dxa"/>
            <w:bottom w:w="0" w:type="dxa"/>
            <w:right w:w="0" w:type="dxa"/>
          </w:tcMar>
        </w:tcPr>
        <w:p w:rsidR="00665F6A" w14:paraId="0E833282" w14:textId="77777777">
          <w:pPr>
            <w:pStyle w:val="FooterTitle"/>
            <w:rPr>
              <w:lang w:val="fr-FR"/>
            </w:rPr>
          </w:pPr>
          <w:r>
            <w:rPr>
              <w:lang w:val="fr-FR"/>
            </w:rPr>
            <w:t>Informations semestrielles au 30/09/2026</w:t>
          </w:r>
        </w:p>
      </w:tc>
      <w:tc>
        <w:tcPr>
          <w:tcW w:w="1200" w:type="dxa"/>
          <w:tcMar>
            <w:top w:w="0" w:type="dxa"/>
            <w:left w:w="0" w:type="dxa"/>
            <w:bottom w:w="0" w:type="dxa"/>
            <w:right w:w="0" w:type="dxa"/>
          </w:tcMar>
        </w:tcPr>
        <w:p w:rsidR="00665F6A" w14:paraId="5A355927" w14:textId="77777777">
          <w:pPr>
            <w:rPr>
              <w:sz w:val="2"/>
            </w:rPr>
          </w:pPr>
        </w:p>
      </w:tc>
      <w:tc>
        <w:tcPr>
          <w:tcW w:w="1900" w:type="dxa"/>
          <w:tcMar>
            <w:top w:w="0" w:type="dxa"/>
            <w:left w:w="0" w:type="dxa"/>
            <w:bottom w:w="0" w:type="dxa"/>
            <w:right w:w="0" w:type="dxa"/>
          </w:tcMar>
        </w:tcPr>
        <w:p w:rsidR="00665F6A" w14:paraId="4BAA194A" w14:textId="77777777">
          <w:pPr>
            <w:pStyle w:val="FooterIndex"/>
            <w:rPr>
              <w:lang w:val="fr-FR"/>
            </w:rPr>
          </w:pPr>
          <w:r>
            <w:rPr>
              <w:lang w:val="fr-FR"/>
            </w:rPr>
            <w:fldChar w:fldCharType="begin"/>
          </w:r>
          <w:r>
            <w:rPr>
              <w:lang w:val="fr-FR"/>
            </w:rPr>
            <w:instrText>PAGE -1</w:instrText>
          </w:r>
          <w:r>
            <w:rPr>
              <w:lang w:val="fr-FR"/>
            </w:rPr>
            <w:fldChar w:fldCharType="separate"/>
          </w:r>
          <w:r>
            <w:rPr>
              <w:rFonts w:ascii="Arial" w:eastAsia="Arial" w:hAnsi="Arial" w:cs="Arial"/>
              <w:color w:val="000000"/>
              <w:sz w:val="16"/>
              <w:lang w:val="fr-FR" w:eastAsia="en-US" w:bidi="ar-SA"/>
            </w:rPr>
            <w:t>9</w:t>
          </w:r>
          <w:r>
            <w:rPr>
              <w:lang w:val="fr-FR"/>
            </w:rPr>
            <w:fldChar w:fldCharType="end"/>
          </w:r>
        </w:p>
      </w:tc>
    </w:tr>
  </w:tbl>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F6A" w14:paraId="64FD2FCE" w14:textId="77777777">
    <w:pPr>
      <w:pStyle w:val="TableNote"/>
      <w:spacing w:before="60" w:after="75"/>
      <w:rPr>
        <w:lang w:val="fr-FR"/>
      </w:rPr>
    </w:pPr>
  </w:p>
  <w:tbl>
    <w:tblPr>
      <w:tblW w:w="5000" w:type="pct"/>
      <w:tblBorders>
        <w:top w:val="dashSmallGap" w:sz="6" w:space="0" w:color="808080"/>
      </w:tblBorders>
      <w:tblLayout w:type="fixed"/>
      <w:tblLook w:val="04A0"/>
    </w:tblPr>
    <w:tblGrid>
      <w:gridCol w:w="9632"/>
    </w:tblGrid>
    <w:tr w14:paraId="4261D4A7" w14:textId="77777777">
      <w:tblPrEx>
        <w:tblW w:w="5000" w:type="pct"/>
        <w:tblBorders>
          <w:top w:val="dashSmallGap" w:sz="6" w:space="0" w:color="808080"/>
        </w:tblBorders>
        <w:tblLayout w:type="fixed"/>
        <w:tblLook w:val="04A0"/>
      </w:tblPrEx>
      <w:trPr>
        <w:trHeight w:hRule="exact" w:val="20"/>
      </w:trPr>
      <w:tc>
        <w:tcPr>
          <w:tcW w:w="10300" w:type="dxa"/>
          <w:tcBorders>
            <w:top w:val="dashSmallGap" w:sz="6" w:space="0" w:color="808080"/>
          </w:tcBorders>
          <w:tcMar>
            <w:top w:w="0" w:type="dxa"/>
            <w:left w:w="0" w:type="dxa"/>
            <w:bottom w:w="0" w:type="dxa"/>
            <w:right w:w="0" w:type="dxa"/>
          </w:tcMar>
        </w:tcPr>
        <w:p w:rsidR="00665F6A" w14:paraId="601FE35A" w14:textId="77777777">
          <w:pPr>
            <w:spacing w:line="20" w:lineRule="exact"/>
            <w:rPr>
              <w:sz w:val="2"/>
            </w:rPr>
          </w:pPr>
        </w:p>
      </w:tc>
    </w:tr>
  </w:tbl>
  <w:p w:rsidR="00665F6A" w14:paraId="3E27E628" w14:textId="77777777">
    <w:pPr>
      <w:spacing w:line="45" w:lineRule="exact"/>
      <w:rPr>
        <w:sz w:val="5"/>
      </w:rPr>
    </w:pPr>
    <w:r>
      <w:t xml:space="preserve"> </w:t>
    </w:r>
  </w:p>
  <w:tbl>
    <w:tblPr>
      <w:tblW w:w="5000" w:type="pct"/>
      <w:tblLayout w:type="fixed"/>
      <w:tblLook w:val="04A0"/>
    </w:tblPr>
    <w:tblGrid>
      <w:gridCol w:w="6732"/>
      <w:gridCol w:w="1123"/>
      <w:gridCol w:w="1777"/>
    </w:tblGrid>
    <w:tr w14:paraId="7EE8ACF2" w14:textId="77777777">
      <w:tblPrEx>
        <w:tblW w:w="5000" w:type="pct"/>
        <w:tblLayout w:type="fixed"/>
        <w:tblLook w:val="04A0"/>
      </w:tblPrEx>
      <w:trPr>
        <w:trHeight w:val="585"/>
      </w:trPr>
      <w:tc>
        <w:tcPr>
          <w:tcW w:w="7200" w:type="dxa"/>
          <w:tcMar>
            <w:top w:w="0" w:type="dxa"/>
            <w:left w:w="0" w:type="dxa"/>
            <w:bottom w:w="0" w:type="dxa"/>
            <w:right w:w="0" w:type="dxa"/>
          </w:tcMar>
        </w:tcPr>
        <w:p w:rsidR="00665F6A" w14:paraId="1BB55E0E" w14:textId="77777777">
          <w:pPr>
            <w:pStyle w:val="FooterTitle"/>
            <w:rPr>
              <w:lang w:val="fr-FR"/>
            </w:rPr>
          </w:pPr>
          <w:r>
            <w:rPr>
              <w:lang w:val="fr-FR"/>
            </w:rPr>
            <w:t>Informations semestrielles au 30/09/2026</w:t>
          </w:r>
        </w:p>
      </w:tc>
      <w:tc>
        <w:tcPr>
          <w:tcW w:w="1200" w:type="dxa"/>
          <w:tcMar>
            <w:top w:w="0" w:type="dxa"/>
            <w:left w:w="0" w:type="dxa"/>
            <w:bottom w:w="0" w:type="dxa"/>
            <w:right w:w="0" w:type="dxa"/>
          </w:tcMar>
        </w:tcPr>
        <w:p w:rsidR="00665F6A" w14:paraId="17E60A8B" w14:textId="77777777">
          <w:pPr>
            <w:rPr>
              <w:sz w:val="2"/>
            </w:rPr>
          </w:pPr>
        </w:p>
      </w:tc>
      <w:tc>
        <w:tcPr>
          <w:tcW w:w="1900" w:type="dxa"/>
          <w:tcMar>
            <w:top w:w="0" w:type="dxa"/>
            <w:left w:w="0" w:type="dxa"/>
            <w:bottom w:w="0" w:type="dxa"/>
            <w:right w:w="0" w:type="dxa"/>
          </w:tcMar>
        </w:tcPr>
        <w:p w:rsidR="00665F6A" w14:paraId="6F2F2699" w14:textId="77777777">
          <w:pPr>
            <w:pStyle w:val="FooterIndex"/>
            <w:rPr>
              <w:lang w:val="fr-FR"/>
            </w:rPr>
          </w:pPr>
          <w:r>
            <w:rPr>
              <w:lang w:val="fr-FR"/>
            </w:rPr>
            <w:fldChar w:fldCharType="begin"/>
          </w:r>
          <w:r>
            <w:rPr>
              <w:lang w:val="fr-FR"/>
            </w:rPr>
            <w:instrText>PAGE -1</w:instrText>
          </w:r>
          <w:r>
            <w:rPr>
              <w:lang w:val="fr-FR"/>
            </w:rPr>
            <w:fldChar w:fldCharType="separate"/>
          </w:r>
          <w:r>
            <w:rPr>
              <w:rFonts w:ascii="Arial" w:eastAsia="Arial" w:hAnsi="Arial" w:cs="Arial"/>
              <w:color w:val="000000"/>
              <w:sz w:val="16"/>
              <w:lang w:val="fr-FR" w:eastAsia="en-US" w:bidi="ar-SA"/>
            </w:rPr>
            <w:t>10</w:t>
          </w:r>
          <w:r>
            <w:rPr>
              <w:lang w:val="fr-FR"/>
            </w:rPr>
            <w:fldChar w:fldCharType="end"/>
          </w:r>
        </w:p>
      </w:tc>
    </w:tr>
  </w:tbl>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F6A" w14:paraId="01882A92" w14:textId="77777777">
    <w:pPr>
      <w:pStyle w:val="TableNote"/>
      <w:spacing w:before="60" w:after="75"/>
      <w:rPr>
        <w:lang w:val="fr-FR"/>
      </w:rPr>
    </w:pPr>
  </w:p>
  <w:tbl>
    <w:tblPr>
      <w:tblW w:w="5000" w:type="pct"/>
      <w:tblBorders>
        <w:top w:val="dashSmallGap" w:sz="6" w:space="0" w:color="808080"/>
      </w:tblBorders>
      <w:tblLayout w:type="fixed"/>
      <w:tblLook w:val="04A0"/>
    </w:tblPr>
    <w:tblGrid>
      <w:gridCol w:w="9632"/>
    </w:tblGrid>
    <w:tr w14:paraId="2B0906D1" w14:textId="77777777">
      <w:tblPrEx>
        <w:tblW w:w="5000" w:type="pct"/>
        <w:tblBorders>
          <w:top w:val="dashSmallGap" w:sz="6" w:space="0" w:color="808080"/>
        </w:tblBorders>
        <w:tblLayout w:type="fixed"/>
        <w:tblLook w:val="04A0"/>
      </w:tblPrEx>
      <w:trPr>
        <w:trHeight w:hRule="exact" w:val="20"/>
      </w:trPr>
      <w:tc>
        <w:tcPr>
          <w:tcW w:w="10300" w:type="dxa"/>
          <w:tcBorders>
            <w:top w:val="dashSmallGap" w:sz="6" w:space="0" w:color="808080"/>
          </w:tcBorders>
          <w:tcMar>
            <w:top w:w="0" w:type="dxa"/>
            <w:left w:w="0" w:type="dxa"/>
            <w:bottom w:w="0" w:type="dxa"/>
            <w:right w:w="0" w:type="dxa"/>
          </w:tcMar>
        </w:tcPr>
        <w:p w:rsidR="00665F6A" w14:paraId="5FD5E041" w14:textId="77777777">
          <w:pPr>
            <w:spacing w:line="20" w:lineRule="exact"/>
            <w:rPr>
              <w:sz w:val="2"/>
            </w:rPr>
          </w:pPr>
        </w:p>
      </w:tc>
    </w:tr>
  </w:tbl>
  <w:p w:rsidR="00665F6A" w14:paraId="14573FC5" w14:textId="77777777">
    <w:pPr>
      <w:spacing w:line="45" w:lineRule="exact"/>
      <w:rPr>
        <w:sz w:val="5"/>
      </w:rPr>
    </w:pPr>
    <w:r>
      <w:t xml:space="preserve"> </w:t>
    </w:r>
  </w:p>
  <w:tbl>
    <w:tblPr>
      <w:tblW w:w="5000" w:type="pct"/>
      <w:tblLayout w:type="fixed"/>
      <w:tblLook w:val="04A0"/>
    </w:tblPr>
    <w:tblGrid>
      <w:gridCol w:w="6732"/>
      <w:gridCol w:w="1123"/>
      <w:gridCol w:w="1777"/>
    </w:tblGrid>
    <w:tr w14:paraId="5F444669" w14:textId="77777777">
      <w:tblPrEx>
        <w:tblW w:w="5000" w:type="pct"/>
        <w:tblLayout w:type="fixed"/>
        <w:tblLook w:val="04A0"/>
      </w:tblPrEx>
      <w:trPr>
        <w:trHeight w:val="585"/>
      </w:trPr>
      <w:tc>
        <w:tcPr>
          <w:tcW w:w="7200" w:type="dxa"/>
          <w:tcMar>
            <w:top w:w="0" w:type="dxa"/>
            <w:left w:w="0" w:type="dxa"/>
            <w:bottom w:w="0" w:type="dxa"/>
            <w:right w:w="0" w:type="dxa"/>
          </w:tcMar>
        </w:tcPr>
        <w:p w:rsidR="00665F6A" w14:paraId="723612C0" w14:textId="77777777">
          <w:pPr>
            <w:pStyle w:val="FooterTitle"/>
            <w:rPr>
              <w:lang w:val="fr-FR"/>
            </w:rPr>
          </w:pPr>
          <w:r>
            <w:rPr>
              <w:lang w:val="fr-FR"/>
            </w:rPr>
            <w:t>Informations semestrielles au 30/09/2026</w:t>
          </w:r>
        </w:p>
      </w:tc>
      <w:tc>
        <w:tcPr>
          <w:tcW w:w="1200" w:type="dxa"/>
          <w:tcMar>
            <w:top w:w="0" w:type="dxa"/>
            <w:left w:w="0" w:type="dxa"/>
            <w:bottom w:w="0" w:type="dxa"/>
            <w:right w:w="0" w:type="dxa"/>
          </w:tcMar>
        </w:tcPr>
        <w:p w:rsidR="00665F6A" w14:paraId="1F7A33B5" w14:textId="77777777">
          <w:pPr>
            <w:rPr>
              <w:sz w:val="2"/>
            </w:rPr>
          </w:pPr>
        </w:p>
      </w:tc>
      <w:tc>
        <w:tcPr>
          <w:tcW w:w="1900" w:type="dxa"/>
          <w:tcMar>
            <w:top w:w="0" w:type="dxa"/>
            <w:left w:w="0" w:type="dxa"/>
            <w:bottom w:w="0" w:type="dxa"/>
            <w:right w:w="0" w:type="dxa"/>
          </w:tcMar>
        </w:tcPr>
        <w:p w:rsidR="00665F6A" w14:paraId="2E1E6638" w14:textId="77777777">
          <w:pPr>
            <w:pStyle w:val="FooterIndex"/>
            <w:rPr>
              <w:lang w:val="fr-FR"/>
            </w:rPr>
          </w:pPr>
          <w:r>
            <w:rPr>
              <w:lang w:val="fr-FR"/>
            </w:rPr>
            <w:fldChar w:fldCharType="begin"/>
          </w:r>
          <w:r>
            <w:rPr>
              <w:lang w:val="fr-FR"/>
            </w:rPr>
            <w:instrText>PAGE -1</w:instrText>
          </w:r>
          <w:r>
            <w:rPr>
              <w:lang w:val="fr-FR"/>
            </w:rPr>
            <w:fldChar w:fldCharType="separate"/>
          </w:r>
          <w:r>
            <w:rPr>
              <w:rFonts w:ascii="Arial" w:eastAsia="Arial" w:hAnsi="Arial" w:cs="Arial"/>
              <w:color w:val="000000"/>
              <w:sz w:val="16"/>
              <w:lang w:val="fr-FR" w:eastAsia="en-US" w:bidi="ar-SA"/>
            </w:rPr>
            <w:t>11</w:t>
          </w:r>
          <w:r>
            <w:rPr>
              <w:lang w:val="fr-FR"/>
            </w:rPr>
            <w:fldChar w:fldCharType="end"/>
          </w:r>
        </w:p>
      </w:tc>
    </w:tr>
  </w:tbl>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F6A" w14:paraId="7A91DCF0" w14:textId="77777777">
    <w:pPr>
      <w:pStyle w:val="TableNote"/>
      <w:spacing w:before="60" w:after="75"/>
      <w:rPr>
        <w:lang w:val="fr-FR"/>
      </w:rPr>
    </w:pPr>
  </w:p>
  <w:tbl>
    <w:tblPr>
      <w:tblW w:w="5000" w:type="pct"/>
      <w:tblBorders>
        <w:top w:val="dashSmallGap" w:sz="6" w:space="0" w:color="808080"/>
      </w:tblBorders>
      <w:tblLayout w:type="fixed"/>
      <w:tblLook w:val="04A0"/>
    </w:tblPr>
    <w:tblGrid>
      <w:gridCol w:w="9632"/>
    </w:tblGrid>
    <w:tr w14:paraId="51AC37A0" w14:textId="77777777">
      <w:tblPrEx>
        <w:tblW w:w="5000" w:type="pct"/>
        <w:tblBorders>
          <w:top w:val="dashSmallGap" w:sz="6" w:space="0" w:color="808080"/>
        </w:tblBorders>
        <w:tblLayout w:type="fixed"/>
        <w:tblLook w:val="04A0"/>
      </w:tblPrEx>
      <w:trPr>
        <w:trHeight w:hRule="exact" w:val="20"/>
      </w:trPr>
      <w:tc>
        <w:tcPr>
          <w:tcW w:w="10300" w:type="dxa"/>
          <w:tcBorders>
            <w:top w:val="dashSmallGap" w:sz="6" w:space="0" w:color="808080"/>
          </w:tcBorders>
          <w:tcMar>
            <w:top w:w="0" w:type="dxa"/>
            <w:left w:w="0" w:type="dxa"/>
            <w:bottom w:w="0" w:type="dxa"/>
            <w:right w:w="0" w:type="dxa"/>
          </w:tcMar>
        </w:tcPr>
        <w:p w:rsidR="00665F6A" w14:paraId="48D5EB2F" w14:textId="77777777">
          <w:pPr>
            <w:spacing w:line="20" w:lineRule="exact"/>
            <w:rPr>
              <w:sz w:val="2"/>
            </w:rPr>
          </w:pPr>
        </w:p>
      </w:tc>
    </w:tr>
  </w:tbl>
  <w:p w:rsidR="00665F6A" w14:paraId="56DECEE3" w14:textId="77777777">
    <w:pPr>
      <w:spacing w:line="45" w:lineRule="exact"/>
      <w:rPr>
        <w:sz w:val="5"/>
      </w:rPr>
    </w:pPr>
    <w:r>
      <w:t xml:space="preserve"> </w:t>
    </w:r>
  </w:p>
  <w:tbl>
    <w:tblPr>
      <w:tblW w:w="5000" w:type="pct"/>
      <w:tblLayout w:type="fixed"/>
      <w:tblLook w:val="04A0"/>
    </w:tblPr>
    <w:tblGrid>
      <w:gridCol w:w="6732"/>
      <w:gridCol w:w="1123"/>
      <w:gridCol w:w="1777"/>
    </w:tblGrid>
    <w:tr w14:paraId="2D3FCFFC" w14:textId="77777777">
      <w:tblPrEx>
        <w:tblW w:w="5000" w:type="pct"/>
        <w:tblLayout w:type="fixed"/>
        <w:tblLook w:val="04A0"/>
      </w:tblPrEx>
      <w:trPr>
        <w:trHeight w:val="585"/>
      </w:trPr>
      <w:tc>
        <w:tcPr>
          <w:tcW w:w="7200" w:type="dxa"/>
          <w:tcMar>
            <w:top w:w="0" w:type="dxa"/>
            <w:left w:w="0" w:type="dxa"/>
            <w:bottom w:w="0" w:type="dxa"/>
            <w:right w:w="0" w:type="dxa"/>
          </w:tcMar>
        </w:tcPr>
        <w:p w:rsidR="00665F6A" w14:paraId="3CB3CB88" w14:textId="77777777">
          <w:pPr>
            <w:pStyle w:val="FooterTitle"/>
            <w:rPr>
              <w:lang w:val="fr-FR"/>
            </w:rPr>
          </w:pPr>
          <w:r>
            <w:rPr>
              <w:lang w:val="fr-FR"/>
            </w:rPr>
            <w:t>Informations semestrielles au 30/09/2026</w:t>
          </w:r>
        </w:p>
      </w:tc>
      <w:tc>
        <w:tcPr>
          <w:tcW w:w="1200" w:type="dxa"/>
          <w:tcMar>
            <w:top w:w="0" w:type="dxa"/>
            <w:left w:w="0" w:type="dxa"/>
            <w:bottom w:w="0" w:type="dxa"/>
            <w:right w:w="0" w:type="dxa"/>
          </w:tcMar>
        </w:tcPr>
        <w:p w:rsidR="00665F6A" w14:paraId="5893FDEA" w14:textId="77777777">
          <w:pPr>
            <w:rPr>
              <w:sz w:val="2"/>
            </w:rPr>
          </w:pPr>
        </w:p>
      </w:tc>
      <w:tc>
        <w:tcPr>
          <w:tcW w:w="1900" w:type="dxa"/>
          <w:tcMar>
            <w:top w:w="0" w:type="dxa"/>
            <w:left w:w="0" w:type="dxa"/>
            <w:bottom w:w="0" w:type="dxa"/>
            <w:right w:w="0" w:type="dxa"/>
          </w:tcMar>
        </w:tcPr>
        <w:p w:rsidR="00665F6A" w14:paraId="4080EE39" w14:textId="77777777">
          <w:pPr>
            <w:pStyle w:val="FooterIndex"/>
            <w:rPr>
              <w:lang w:val="fr-FR"/>
            </w:rPr>
          </w:pPr>
          <w:r>
            <w:rPr>
              <w:lang w:val="fr-FR"/>
            </w:rPr>
            <w:fldChar w:fldCharType="begin"/>
          </w:r>
          <w:r>
            <w:rPr>
              <w:lang w:val="fr-FR"/>
            </w:rPr>
            <w:instrText>PAGE -1</w:instrText>
          </w:r>
          <w:r>
            <w:rPr>
              <w:lang w:val="fr-FR"/>
            </w:rPr>
            <w:fldChar w:fldCharType="separate"/>
          </w:r>
          <w:r>
            <w:rPr>
              <w:rFonts w:ascii="Arial" w:eastAsia="Arial" w:hAnsi="Arial" w:cs="Arial"/>
              <w:color w:val="000000"/>
              <w:sz w:val="16"/>
              <w:lang w:val="fr-FR" w:eastAsia="en-US" w:bidi="ar-SA"/>
            </w:rPr>
            <w:t>12</w:t>
          </w:r>
          <w:r>
            <w:rPr>
              <w:lang w:val="fr-FR"/>
            </w:rPr>
            <w:fldChar w:fldCharType="end"/>
          </w:r>
        </w:p>
      </w:tc>
    </w:tr>
  </w:tbl>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F6A" w14:paraId="48F509E1" w14:textId="77777777">
    <w:pPr>
      <w:pStyle w:val="TableNote"/>
      <w:spacing w:before="60" w:after="75"/>
      <w:rPr>
        <w:lang w:val="fr-FR"/>
      </w:rPr>
    </w:pPr>
  </w:p>
  <w:tbl>
    <w:tblPr>
      <w:tblW w:w="5000" w:type="pct"/>
      <w:tblBorders>
        <w:top w:val="dashSmallGap" w:sz="6" w:space="0" w:color="808080"/>
      </w:tblBorders>
      <w:tblLayout w:type="fixed"/>
      <w:tblLook w:val="04A0"/>
    </w:tblPr>
    <w:tblGrid>
      <w:gridCol w:w="9632"/>
    </w:tblGrid>
    <w:tr w14:paraId="4DB36562" w14:textId="77777777">
      <w:tblPrEx>
        <w:tblW w:w="5000" w:type="pct"/>
        <w:tblBorders>
          <w:top w:val="dashSmallGap" w:sz="6" w:space="0" w:color="808080"/>
        </w:tblBorders>
        <w:tblLayout w:type="fixed"/>
        <w:tblLook w:val="04A0"/>
      </w:tblPrEx>
      <w:trPr>
        <w:trHeight w:hRule="exact" w:val="20"/>
      </w:trPr>
      <w:tc>
        <w:tcPr>
          <w:tcW w:w="10300" w:type="dxa"/>
          <w:tcBorders>
            <w:top w:val="dashSmallGap" w:sz="6" w:space="0" w:color="808080"/>
          </w:tcBorders>
          <w:tcMar>
            <w:top w:w="0" w:type="dxa"/>
            <w:left w:w="0" w:type="dxa"/>
            <w:bottom w:w="0" w:type="dxa"/>
            <w:right w:w="0" w:type="dxa"/>
          </w:tcMar>
        </w:tcPr>
        <w:p w:rsidR="00665F6A" w14:paraId="7B88E483" w14:textId="77777777">
          <w:pPr>
            <w:spacing w:line="20" w:lineRule="exact"/>
            <w:rPr>
              <w:sz w:val="2"/>
            </w:rPr>
          </w:pPr>
        </w:p>
      </w:tc>
    </w:tr>
  </w:tbl>
  <w:p w:rsidR="00665F6A" w14:paraId="76453ABD" w14:textId="77777777">
    <w:pPr>
      <w:spacing w:line="45" w:lineRule="exact"/>
      <w:rPr>
        <w:sz w:val="5"/>
      </w:rPr>
    </w:pPr>
    <w:r>
      <w:t xml:space="preserve"> </w:t>
    </w:r>
  </w:p>
  <w:tbl>
    <w:tblPr>
      <w:tblW w:w="5000" w:type="pct"/>
      <w:tblLayout w:type="fixed"/>
      <w:tblLook w:val="04A0"/>
    </w:tblPr>
    <w:tblGrid>
      <w:gridCol w:w="6732"/>
      <w:gridCol w:w="1123"/>
      <w:gridCol w:w="1777"/>
    </w:tblGrid>
    <w:tr w14:paraId="1F0CAD36" w14:textId="77777777">
      <w:tblPrEx>
        <w:tblW w:w="5000" w:type="pct"/>
        <w:tblLayout w:type="fixed"/>
        <w:tblLook w:val="04A0"/>
      </w:tblPrEx>
      <w:trPr>
        <w:trHeight w:val="585"/>
      </w:trPr>
      <w:tc>
        <w:tcPr>
          <w:tcW w:w="7200" w:type="dxa"/>
          <w:tcMar>
            <w:top w:w="0" w:type="dxa"/>
            <w:left w:w="0" w:type="dxa"/>
            <w:bottom w:w="0" w:type="dxa"/>
            <w:right w:w="0" w:type="dxa"/>
          </w:tcMar>
        </w:tcPr>
        <w:p w:rsidR="00665F6A" w14:paraId="58EB5234" w14:textId="77777777">
          <w:pPr>
            <w:pStyle w:val="FooterTitle"/>
            <w:rPr>
              <w:lang w:val="fr-FR"/>
            </w:rPr>
          </w:pPr>
          <w:r>
            <w:rPr>
              <w:lang w:val="fr-FR"/>
            </w:rPr>
            <w:t>Informations semestrielles au 30/09/2026</w:t>
          </w:r>
        </w:p>
      </w:tc>
      <w:tc>
        <w:tcPr>
          <w:tcW w:w="1200" w:type="dxa"/>
          <w:tcMar>
            <w:top w:w="0" w:type="dxa"/>
            <w:left w:w="0" w:type="dxa"/>
            <w:bottom w:w="0" w:type="dxa"/>
            <w:right w:w="0" w:type="dxa"/>
          </w:tcMar>
        </w:tcPr>
        <w:p w:rsidR="00665F6A" w14:paraId="56BD844F" w14:textId="77777777">
          <w:pPr>
            <w:rPr>
              <w:sz w:val="2"/>
            </w:rPr>
          </w:pPr>
        </w:p>
      </w:tc>
      <w:tc>
        <w:tcPr>
          <w:tcW w:w="1900" w:type="dxa"/>
          <w:tcMar>
            <w:top w:w="0" w:type="dxa"/>
            <w:left w:w="0" w:type="dxa"/>
            <w:bottom w:w="0" w:type="dxa"/>
            <w:right w:w="0" w:type="dxa"/>
          </w:tcMar>
        </w:tcPr>
        <w:p w:rsidR="00665F6A" w14:paraId="3F89A85C" w14:textId="77777777">
          <w:pPr>
            <w:pStyle w:val="FooterIndex"/>
            <w:rPr>
              <w:lang w:val="fr-FR"/>
            </w:rPr>
          </w:pPr>
          <w:r>
            <w:rPr>
              <w:lang w:val="fr-FR"/>
            </w:rPr>
            <w:fldChar w:fldCharType="begin"/>
          </w:r>
          <w:r>
            <w:rPr>
              <w:lang w:val="fr-FR"/>
            </w:rPr>
            <w:instrText>PAGE -1</w:instrText>
          </w:r>
          <w:r>
            <w:rPr>
              <w:lang w:val="fr-FR"/>
            </w:rPr>
            <w:fldChar w:fldCharType="separate"/>
          </w:r>
          <w:r>
            <w:rPr>
              <w:rFonts w:ascii="Arial" w:eastAsia="Arial" w:hAnsi="Arial" w:cs="Arial"/>
              <w:color w:val="000000"/>
              <w:sz w:val="16"/>
              <w:lang w:val="fr-FR" w:eastAsia="en-US" w:bidi="ar-SA"/>
            </w:rPr>
            <w:t>13</w:t>
          </w:r>
          <w:r>
            <w:rPr>
              <w:lang w:val="fr-FR"/>
            </w:rPr>
            <w:fldChar w:fldCharType="end"/>
          </w:r>
        </w:p>
      </w:tc>
    </w:tr>
  </w:tbl>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F6A" w14:paraId="5D2395AC" w14:textId="77777777">
    <w:pPr>
      <w:pStyle w:val="TableNote"/>
      <w:spacing w:before="60" w:after="75"/>
      <w:rPr>
        <w:lang w:val="fr-FR"/>
      </w:rPr>
    </w:pPr>
  </w:p>
  <w:tbl>
    <w:tblPr>
      <w:tblW w:w="5000" w:type="pct"/>
      <w:tblBorders>
        <w:top w:val="dashSmallGap" w:sz="6" w:space="0" w:color="808080"/>
      </w:tblBorders>
      <w:tblLayout w:type="fixed"/>
      <w:tblLook w:val="04A0"/>
    </w:tblPr>
    <w:tblGrid>
      <w:gridCol w:w="9632"/>
    </w:tblGrid>
    <w:tr w14:paraId="4989A882" w14:textId="77777777">
      <w:tblPrEx>
        <w:tblW w:w="5000" w:type="pct"/>
        <w:tblBorders>
          <w:top w:val="dashSmallGap" w:sz="6" w:space="0" w:color="808080"/>
        </w:tblBorders>
        <w:tblLayout w:type="fixed"/>
        <w:tblLook w:val="04A0"/>
      </w:tblPrEx>
      <w:trPr>
        <w:trHeight w:hRule="exact" w:val="20"/>
      </w:trPr>
      <w:tc>
        <w:tcPr>
          <w:tcW w:w="10300" w:type="dxa"/>
          <w:tcBorders>
            <w:top w:val="dashSmallGap" w:sz="6" w:space="0" w:color="808080"/>
          </w:tcBorders>
          <w:tcMar>
            <w:top w:w="0" w:type="dxa"/>
            <w:left w:w="0" w:type="dxa"/>
            <w:bottom w:w="0" w:type="dxa"/>
            <w:right w:w="0" w:type="dxa"/>
          </w:tcMar>
        </w:tcPr>
        <w:p w:rsidR="00665F6A" w14:paraId="3931E0CB" w14:textId="77777777">
          <w:pPr>
            <w:spacing w:line="20" w:lineRule="exact"/>
            <w:rPr>
              <w:sz w:val="2"/>
            </w:rPr>
          </w:pPr>
        </w:p>
      </w:tc>
    </w:tr>
  </w:tbl>
  <w:p w:rsidR="00665F6A" w14:paraId="4112581F" w14:textId="77777777">
    <w:pPr>
      <w:spacing w:line="45" w:lineRule="exact"/>
      <w:rPr>
        <w:sz w:val="5"/>
      </w:rPr>
    </w:pPr>
    <w:r>
      <w:t xml:space="preserve"> </w:t>
    </w:r>
  </w:p>
  <w:tbl>
    <w:tblPr>
      <w:tblW w:w="5000" w:type="pct"/>
      <w:tblLayout w:type="fixed"/>
      <w:tblLook w:val="04A0"/>
    </w:tblPr>
    <w:tblGrid>
      <w:gridCol w:w="6732"/>
      <w:gridCol w:w="1123"/>
      <w:gridCol w:w="1777"/>
    </w:tblGrid>
    <w:tr w14:paraId="30EF7A18" w14:textId="77777777">
      <w:tblPrEx>
        <w:tblW w:w="5000" w:type="pct"/>
        <w:tblLayout w:type="fixed"/>
        <w:tblLook w:val="04A0"/>
      </w:tblPrEx>
      <w:trPr>
        <w:trHeight w:val="585"/>
      </w:trPr>
      <w:tc>
        <w:tcPr>
          <w:tcW w:w="7200" w:type="dxa"/>
          <w:tcMar>
            <w:top w:w="0" w:type="dxa"/>
            <w:left w:w="0" w:type="dxa"/>
            <w:bottom w:w="0" w:type="dxa"/>
            <w:right w:w="0" w:type="dxa"/>
          </w:tcMar>
        </w:tcPr>
        <w:p w:rsidR="00665F6A" w14:paraId="77CB6F61" w14:textId="77777777">
          <w:pPr>
            <w:pStyle w:val="FooterTitle"/>
            <w:rPr>
              <w:lang w:val="fr-FR"/>
            </w:rPr>
          </w:pPr>
          <w:r>
            <w:rPr>
              <w:lang w:val="fr-FR"/>
            </w:rPr>
            <w:t>Informations semestrielles au 30/09/2026</w:t>
          </w:r>
        </w:p>
      </w:tc>
      <w:tc>
        <w:tcPr>
          <w:tcW w:w="1200" w:type="dxa"/>
          <w:tcMar>
            <w:top w:w="0" w:type="dxa"/>
            <w:left w:w="0" w:type="dxa"/>
            <w:bottom w:w="0" w:type="dxa"/>
            <w:right w:w="0" w:type="dxa"/>
          </w:tcMar>
        </w:tcPr>
        <w:p w:rsidR="00665F6A" w14:paraId="527CDF70" w14:textId="77777777">
          <w:pPr>
            <w:rPr>
              <w:sz w:val="2"/>
            </w:rPr>
          </w:pPr>
        </w:p>
      </w:tc>
      <w:tc>
        <w:tcPr>
          <w:tcW w:w="1900" w:type="dxa"/>
          <w:tcMar>
            <w:top w:w="0" w:type="dxa"/>
            <w:left w:w="0" w:type="dxa"/>
            <w:bottom w:w="0" w:type="dxa"/>
            <w:right w:w="0" w:type="dxa"/>
          </w:tcMar>
        </w:tcPr>
        <w:p w:rsidR="00665F6A" w14:paraId="1B94A7A1" w14:textId="77777777">
          <w:pPr>
            <w:pStyle w:val="FooterIndex"/>
            <w:rPr>
              <w:lang w:val="fr-FR"/>
            </w:rPr>
          </w:pPr>
          <w:r>
            <w:rPr>
              <w:lang w:val="fr-FR"/>
            </w:rPr>
            <w:fldChar w:fldCharType="begin"/>
          </w:r>
          <w:r>
            <w:rPr>
              <w:lang w:val="fr-FR"/>
            </w:rPr>
            <w:instrText>PAGE -1</w:instrText>
          </w:r>
          <w:r>
            <w:rPr>
              <w:lang w:val="fr-FR"/>
            </w:rPr>
            <w:fldChar w:fldCharType="separate"/>
          </w:r>
          <w:r>
            <w:rPr>
              <w:rFonts w:ascii="Arial" w:eastAsia="Arial" w:hAnsi="Arial" w:cs="Arial"/>
              <w:color w:val="000000"/>
              <w:sz w:val="16"/>
              <w:lang w:val="fr-FR" w:eastAsia="en-US" w:bidi="ar-SA"/>
            </w:rPr>
            <w:t>14</w:t>
          </w:r>
          <w:r>
            <w:rPr>
              <w:lang w:val="fr-FR"/>
            </w:rPr>
            <w:fldChar w:fldCharType="end"/>
          </w:r>
        </w:p>
      </w:tc>
    </w:tr>
  </w:tbl>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F6A" w14:paraId="146D5454" w14:textId="77777777">
    <w:pPr>
      <w:pStyle w:val="TableNote"/>
      <w:spacing w:before="60" w:after="75"/>
      <w:rPr>
        <w:lang w:val="fr-FR"/>
      </w:rPr>
    </w:pPr>
  </w:p>
  <w:tbl>
    <w:tblPr>
      <w:tblW w:w="5000" w:type="pct"/>
      <w:tblBorders>
        <w:top w:val="dashSmallGap" w:sz="6" w:space="0" w:color="808080"/>
      </w:tblBorders>
      <w:tblLayout w:type="fixed"/>
      <w:tblLook w:val="04A0"/>
    </w:tblPr>
    <w:tblGrid>
      <w:gridCol w:w="9632"/>
    </w:tblGrid>
    <w:tr w14:paraId="2512ACE8" w14:textId="77777777">
      <w:tblPrEx>
        <w:tblW w:w="5000" w:type="pct"/>
        <w:tblBorders>
          <w:top w:val="dashSmallGap" w:sz="6" w:space="0" w:color="808080"/>
        </w:tblBorders>
        <w:tblLayout w:type="fixed"/>
        <w:tblLook w:val="04A0"/>
      </w:tblPrEx>
      <w:trPr>
        <w:trHeight w:hRule="exact" w:val="20"/>
      </w:trPr>
      <w:tc>
        <w:tcPr>
          <w:tcW w:w="10300" w:type="dxa"/>
          <w:tcBorders>
            <w:top w:val="dashSmallGap" w:sz="6" w:space="0" w:color="808080"/>
          </w:tcBorders>
          <w:tcMar>
            <w:top w:w="0" w:type="dxa"/>
            <w:left w:w="0" w:type="dxa"/>
            <w:bottom w:w="0" w:type="dxa"/>
            <w:right w:w="0" w:type="dxa"/>
          </w:tcMar>
        </w:tcPr>
        <w:p w:rsidR="00665F6A" w14:paraId="4148E8AB" w14:textId="77777777">
          <w:pPr>
            <w:spacing w:line="20" w:lineRule="exact"/>
            <w:rPr>
              <w:sz w:val="2"/>
            </w:rPr>
          </w:pPr>
        </w:p>
      </w:tc>
    </w:tr>
  </w:tbl>
  <w:p w:rsidR="00665F6A" w14:paraId="58801061" w14:textId="77777777">
    <w:pPr>
      <w:spacing w:line="45" w:lineRule="exact"/>
      <w:rPr>
        <w:sz w:val="5"/>
      </w:rPr>
    </w:pPr>
    <w:r>
      <w:t xml:space="preserve"> </w:t>
    </w:r>
  </w:p>
  <w:tbl>
    <w:tblPr>
      <w:tblW w:w="5000" w:type="pct"/>
      <w:tblLayout w:type="fixed"/>
      <w:tblLook w:val="04A0"/>
    </w:tblPr>
    <w:tblGrid>
      <w:gridCol w:w="6732"/>
      <w:gridCol w:w="1123"/>
      <w:gridCol w:w="1777"/>
    </w:tblGrid>
    <w:tr w14:paraId="491EBD30" w14:textId="77777777">
      <w:tblPrEx>
        <w:tblW w:w="5000" w:type="pct"/>
        <w:tblLayout w:type="fixed"/>
        <w:tblLook w:val="04A0"/>
      </w:tblPrEx>
      <w:trPr>
        <w:trHeight w:val="585"/>
      </w:trPr>
      <w:tc>
        <w:tcPr>
          <w:tcW w:w="7200" w:type="dxa"/>
          <w:tcMar>
            <w:top w:w="0" w:type="dxa"/>
            <w:left w:w="0" w:type="dxa"/>
            <w:bottom w:w="0" w:type="dxa"/>
            <w:right w:w="0" w:type="dxa"/>
          </w:tcMar>
        </w:tcPr>
        <w:p w:rsidR="00665F6A" w14:paraId="440139BF" w14:textId="77777777">
          <w:pPr>
            <w:pStyle w:val="FooterTitle"/>
            <w:rPr>
              <w:lang w:val="fr-FR"/>
            </w:rPr>
          </w:pPr>
          <w:r>
            <w:rPr>
              <w:lang w:val="fr-FR"/>
            </w:rPr>
            <w:t>Informations semestrielles au 30/09/2026</w:t>
          </w:r>
        </w:p>
      </w:tc>
      <w:tc>
        <w:tcPr>
          <w:tcW w:w="1200" w:type="dxa"/>
          <w:tcMar>
            <w:top w:w="0" w:type="dxa"/>
            <w:left w:w="0" w:type="dxa"/>
            <w:bottom w:w="0" w:type="dxa"/>
            <w:right w:w="0" w:type="dxa"/>
          </w:tcMar>
        </w:tcPr>
        <w:p w:rsidR="00665F6A" w14:paraId="7E112C6D" w14:textId="77777777">
          <w:pPr>
            <w:rPr>
              <w:sz w:val="2"/>
            </w:rPr>
          </w:pPr>
        </w:p>
      </w:tc>
      <w:tc>
        <w:tcPr>
          <w:tcW w:w="1900" w:type="dxa"/>
          <w:tcMar>
            <w:top w:w="0" w:type="dxa"/>
            <w:left w:w="0" w:type="dxa"/>
            <w:bottom w:w="0" w:type="dxa"/>
            <w:right w:w="0" w:type="dxa"/>
          </w:tcMar>
        </w:tcPr>
        <w:p w:rsidR="00665F6A" w14:paraId="73E23BD8" w14:textId="77777777">
          <w:pPr>
            <w:pStyle w:val="FooterIndex"/>
            <w:rPr>
              <w:lang w:val="fr-FR"/>
            </w:rPr>
          </w:pPr>
          <w:r>
            <w:rPr>
              <w:lang w:val="fr-FR"/>
            </w:rPr>
            <w:fldChar w:fldCharType="begin"/>
          </w:r>
          <w:r>
            <w:rPr>
              <w:lang w:val="fr-FR"/>
            </w:rPr>
            <w:instrText>PAGE -1</w:instrText>
          </w:r>
          <w:r>
            <w:rPr>
              <w:lang w:val="fr-FR"/>
            </w:rPr>
            <w:fldChar w:fldCharType="separate"/>
          </w:r>
          <w:r>
            <w:rPr>
              <w:rFonts w:ascii="Arial" w:eastAsia="Arial" w:hAnsi="Arial" w:cs="Arial"/>
              <w:color w:val="000000"/>
              <w:sz w:val="16"/>
              <w:lang w:val="fr-FR" w:eastAsia="en-US" w:bidi="ar-SA"/>
            </w:rPr>
            <w:t>15</w:t>
          </w:r>
          <w:r>
            <w:rPr>
              <w:lang w:val="fr-FR"/>
            </w:rPr>
            <w:fldChar w:fldCharType="end"/>
          </w:r>
        </w:p>
      </w:tc>
    </w:tr>
  </w:tbl>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F6A" w14:paraId="43DE15F9" w14:textId="77777777">
    <w:pPr>
      <w:pStyle w:val="TableNote"/>
      <w:spacing w:before="60" w:after="75"/>
      <w:rPr>
        <w:lang w:val="fr-FR"/>
      </w:rPr>
    </w:pPr>
  </w:p>
  <w:tbl>
    <w:tblPr>
      <w:tblW w:w="5000" w:type="pct"/>
      <w:tblBorders>
        <w:top w:val="dashSmallGap" w:sz="6" w:space="0" w:color="808080"/>
      </w:tblBorders>
      <w:tblLayout w:type="fixed"/>
      <w:tblLook w:val="04A0"/>
    </w:tblPr>
    <w:tblGrid>
      <w:gridCol w:w="9632"/>
    </w:tblGrid>
    <w:tr w14:paraId="566D4B4D" w14:textId="77777777">
      <w:tblPrEx>
        <w:tblW w:w="5000" w:type="pct"/>
        <w:tblBorders>
          <w:top w:val="dashSmallGap" w:sz="6" w:space="0" w:color="808080"/>
        </w:tblBorders>
        <w:tblLayout w:type="fixed"/>
        <w:tblLook w:val="04A0"/>
      </w:tblPrEx>
      <w:trPr>
        <w:trHeight w:hRule="exact" w:val="20"/>
      </w:trPr>
      <w:tc>
        <w:tcPr>
          <w:tcW w:w="10300" w:type="dxa"/>
          <w:tcBorders>
            <w:top w:val="dashSmallGap" w:sz="6" w:space="0" w:color="808080"/>
          </w:tcBorders>
          <w:tcMar>
            <w:top w:w="0" w:type="dxa"/>
            <w:left w:w="0" w:type="dxa"/>
            <w:bottom w:w="0" w:type="dxa"/>
            <w:right w:w="0" w:type="dxa"/>
          </w:tcMar>
        </w:tcPr>
        <w:p w:rsidR="00665F6A" w14:paraId="39FDBDF6" w14:textId="77777777">
          <w:pPr>
            <w:spacing w:line="20" w:lineRule="exact"/>
            <w:rPr>
              <w:sz w:val="2"/>
            </w:rPr>
          </w:pPr>
        </w:p>
      </w:tc>
    </w:tr>
  </w:tbl>
  <w:p w:rsidR="00665F6A" w14:paraId="39EEA702" w14:textId="77777777">
    <w:pPr>
      <w:spacing w:line="45" w:lineRule="exact"/>
      <w:rPr>
        <w:sz w:val="5"/>
      </w:rPr>
    </w:pPr>
    <w:r>
      <w:t xml:space="preserve"> </w:t>
    </w:r>
  </w:p>
  <w:tbl>
    <w:tblPr>
      <w:tblW w:w="5000" w:type="pct"/>
      <w:tblLayout w:type="fixed"/>
      <w:tblLook w:val="04A0"/>
    </w:tblPr>
    <w:tblGrid>
      <w:gridCol w:w="6732"/>
      <w:gridCol w:w="1123"/>
      <w:gridCol w:w="1777"/>
    </w:tblGrid>
    <w:tr w14:paraId="24D8072D" w14:textId="77777777">
      <w:tblPrEx>
        <w:tblW w:w="5000" w:type="pct"/>
        <w:tblLayout w:type="fixed"/>
        <w:tblLook w:val="04A0"/>
      </w:tblPrEx>
      <w:trPr>
        <w:trHeight w:val="585"/>
      </w:trPr>
      <w:tc>
        <w:tcPr>
          <w:tcW w:w="7200" w:type="dxa"/>
          <w:tcMar>
            <w:top w:w="0" w:type="dxa"/>
            <w:left w:w="0" w:type="dxa"/>
            <w:bottom w:w="0" w:type="dxa"/>
            <w:right w:w="0" w:type="dxa"/>
          </w:tcMar>
        </w:tcPr>
        <w:p w:rsidR="00665F6A" w14:paraId="1389CFFF" w14:textId="77777777">
          <w:pPr>
            <w:pStyle w:val="FooterTitle"/>
            <w:rPr>
              <w:lang w:val="fr-FR"/>
            </w:rPr>
          </w:pPr>
          <w:r>
            <w:rPr>
              <w:lang w:val="fr-FR"/>
            </w:rPr>
            <w:t>Informations semestrielles au 30/09/2026</w:t>
          </w:r>
        </w:p>
      </w:tc>
      <w:tc>
        <w:tcPr>
          <w:tcW w:w="1200" w:type="dxa"/>
          <w:tcMar>
            <w:top w:w="0" w:type="dxa"/>
            <w:left w:w="0" w:type="dxa"/>
            <w:bottom w:w="0" w:type="dxa"/>
            <w:right w:w="0" w:type="dxa"/>
          </w:tcMar>
        </w:tcPr>
        <w:p w:rsidR="00665F6A" w14:paraId="28FD1C11" w14:textId="77777777">
          <w:pPr>
            <w:rPr>
              <w:sz w:val="2"/>
            </w:rPr>
          </w:pPr>
        </w:p>
      </w:tc>
      <w:tc>
        <w:tcPr>
          <w:tcW w:w="1900" w:type="dxa"/>
          <w:tcMar>
            <w:top w:w="0" w:type="dxa"/>
            <w:left w:w="0" w:type="dxa"/>
            <w:bottom w:w="0" w:type="dxa"/>
            <w:right w:w="0" w:type="dxa"/>
          </w:tcMar>
        </w:tcPr>
        <w:p w:rsidR="00665F6A" w14:paraId="112A7505" w14:textId="77777777">
          <w:pPr>
            <w:pStyle w:val="FooterIndex"/>
            <w:rPr>
              <w:lang w:val="fr-FR"/>
            </w:rPr>
          </w:pPr>
          <w:r>
            <w:rPr>
              <w:lang w:val="fr-FR"/>
            </w:rPr>
            <w:fldChar w:fldCharType="begin"/>
          </w:r>
          <w:r>
            <w:rPr>
              <w:lang w:val="fr-FR"/>
            </w:rPr>
            <w:instrText>PAGE -1</w:instrText>
          </w:r>
          <w:r>
            <w:rPr>
              <w:lang w:val="fr-FR"/>
            </w:rPr>
            <w:fldChar w:fldCharType="separate"/>
          </w:r>
          <w:r>
            <w:rPr>
              <w:rFonts w:ascii="Arial" w:eastAsia="Arial" w:hAnsi="Arial" w:cs="Arial"/>
              <w:color w:val="000000"/>
              <w:sz w:val="16"/>
              <w:lang w:val="fr-FR" w:eastAsia="en-US" w:bidi="ar-SA"/>
            </w:rPr>
            <w:t>16</w:t>
          </w:r>
          <w:r>
            <w:rPr>
              <w:lang w:val="fr-FR"/>
            </w:rPr>
            <w:fldChar w:fldCharType="end"/>
          </w:r>
        </w:p>
      </w:tc>
    </w:tr>
  </w:tbl>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F6A" w14:paraId="12CAFA7F" w14:textId="77777777">
    <w:pPr>
      <w:pStyle w:val="TableNote"/>
      <w:spacing w:before="60" w:after="75"/>
      <w:rPr>
        <w:lang w:val="fr-FR"/>
      </w:rPr>
    </w:pPr>
  </w:p>
  <w:tbl>
    <w:tblPr>
      <w:tblW w:w="5000" w:type="pct"/>
      <w:tblBorders>
        <w:top w:val="dashSmallGap" w:sz="6" w:space="0" w:color="808080"/>
      </w:tblBorders>
      <w:tblLayout w:type="fixed"/>
      <w:tblLook w:val="04A0"/>
    </w:tblPr>
    <w:tblGrid>
      <w:gridCol w:w="9632"/>
    </w:tblGrid>
    <w:tr w14:paraId="4E82C484" w14:textId="77777777">
      <w:tblPrEx>
        <w:tblW w:w="5000" w:type="pct"/>
        <w:tblBorders>
          <w:top w:val="dashSmallGap" w:sz="6" w:space="0" w:color="808080"/>
        </w:tblBorders>
        <w:tblLayout w:type="fixed"/>
        <w:tblLook w:val="04A0"/>
      </w:tblPrEx>
      <w:trPr>
        <w:trHeight w:hRule="exact" w:val="20"/>
      </w:trPr>
      <w:tc>
        <w:tcPr>
          <w:tcW w:w="10300" w:type="dxa"/>
          <w:tcBorders>
            <w:top w:val="dashSmallGap" w:sz="6" w:space="0" w:color="808080"/>
          </w:tcBorders>
          <w:tcMar>
            <w:top w:w="0" w:type="dxa"/>
            <w:left w:w="0" w:type="dxa"/>
            <w:bottom w:w="0" w:type="dxa"/>
            <w:right w:w="0" w:type="dxa"/>
          </w:tcMar>
        </w:tcPr>
        <w:p w:rsidR="00665F6A" w14:paraId="0FF89542" w14:textId="77777777">
          <w:pPr>
            <w:spacing w:line="20" w:lineRule="exact"/>
            <w:rPr>
              <w:sz w:val="2"/>
            </w:rPr>
          </w:pPr>
        </w:p>
      </w:tc>
    </w:tr>
  </w:tbl>
  <w:p w:rsidR="00665F6A" w14:paraId="09B9D6FF" w14:textId="77777777">
    <w:pPr>
      <w:spacing w:line="45" w:lineRule="exact"/>
      <w:rPr>
        <w:sz w:val="5"/>
      </w:rPr>
    </w:pPr>
    <w:r>
      <w:t xml:space="preserve"> </w:t>
    </w:r>
  </w:p>
  <w:tbl>
    <w:tblPr>
      <w:tblW w:w="5000" w:type="pct"/>
      <w:tblLayout w:type="fixed"/>
      <w:tblLook w:val="04A0"/>
    </w:tblPr>
    <w:tblGrid>
      <w:gridCol w:w="6732"/>
      <w:gridCol w:w="1123"/>
      <w:gridCol w:w="1777"/>
    </w:tblGrid>
    <w:tr w14:paraId="66FDFC55" w14:textId="77777777">
      <w:tblPrEx>
        <w:tblW w:w="5000" w:type="pct"/>
        <w:tblLayout w:type="fixed"/>
        <w:tblLook w:val="04A0"/>
      </w:tblPrEx>
      <w:trPr>
        <w:trHeight w:val="585"/>
      </w:trPr>
      <w:tc>
        <w:tcPr>
          <w:tcW w:w="7200" w:type="dxa"/>
          <w:tcMar>
            <w:top w:w="0" w:type="dxa"/>
            <w:left w:w="0" w:type="dxa"/>
            <w:bottom w:w="0" w:type="dxa"/>
            <w:right w:w="0" w:type="dxa"/>
          </w:tcMar>
        </w:tcPr>
        <w:p w:rsidR="00665F6A" w14:paraId="39799C59" w14:textId="77777777">
          <w:pPr>
            <w:pStyle w:val="FooterTitle"/>
            <w:rPr>
              <w:lang w:val="fr-FR"/>
            </w:rPr>
          </w:pPr>
          <w:r>
            <w:rPr>
              <w:lang w:val="fr-FR"/>
            </w:rPr>
            <w:t>Informations semestrielles au 30/09/2026</w:t>
          </w:r>
        </w:p>
      </w:tc>
      <w:tc>
        <w:tcPr>
          <w:tcW w:w="1200" w:type="dxa"/>
          <w:tcMar>
            <w:top w:w="0" w:type="dxa"/>
            <w:left w:w="0" w:type="dxa"/>
            <w:bottom w:w="0" w:type="dxa"/>
            <w:right w:w="0" w:type="dxa"/>
          </w:tcMar>
        </w:tcPr>
        <w:p w:rsidR="00665F6A" w14:paraId="096FE684" w14:textId="77777777">
          <w:pPr>
            <w:rPr>
              <w:sz w:val="2"/>
            </w:rPr>
          </w:pPr>
        </w:p>
      </w:tc>
      <w:tc>
        <w:tcPr>
          <w:tcW w:w="1900" w:type="dxa"/>
          <w:tcMar>
            <w:top w:w="0" w:type="dxa"/>
            <w:left w:w="0" w:type="dxa"/>
            <w:bottom w:w="0" w:type="dxa"/>
            <w:right w:w="0" w:type="dxa"/>
          </w:tcMar>
        </w:tcPr>
        <w:p w:rsidR="00665F6A" w14:paraId="24EB03D0" w14:textId="77777777">
          <w:pPr>
            <w:pStyle w:val="FooterIndex"/>
            <w:rPr>
              <w:lang w:val="fr-FR"/>
            </w:rPr>
          </w:pPr>
          <w:r>
            <w:rPr>
              <w:lang w:val="fr-FR"/>
            </w:rPr>
            <w:fldChar w:fldCharType="begin"/>
          </w:r>
          <w:r>
            <w:rPr>
              <w:lang w:val="fr-FR"/>
            </w:rPr>
            <w:instrText>PAGE -1</w:instrText>
          </w:r>
          <w:r>
            <w:rPr>
              <w:lang w:val="fr-FR"/>
            </w:rPr>
            <w:fldChar w:fldCharType="separate"/>
          </w:r>
          <w:r>
            <w:rPr>
              <w:rFonts w:ascii="Arial" w:eastAsia="Arial" w:hAnsi="Arial" w:cs="Arial"/>
              <w:color w:val="000000"/>
              <w:sz w:val="16"/>
              <w:lang w:val="fr-FR" w:eastAsia="en-US" w:bidi="ar-SA"/>
            </w:rPr>
            <w:t>17</w:t>
          </w:r>
          <w:r>
            <w:rPr>
              <w:lang w:val="fr-FR"/>
            </w:rPr>
            <w:fldChar w:fldCharType="end"/>
          </w:r>
        </w:p>
      </w:tc>
    </w:tr>
  </w:tbl>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F6A" w14:paraId="40893C32" w14:textId="77777777">
    <w:pPr>
      <w:pStyle w:val="TableNote"/>
      <w:spacing w:before="60" w:after="75"/>
      <w:rPr>
        <w:lang w:val="fr-FR"/>
      </w:rPr>
    </w:pPr>
  </w:p>
  <w:tbl>
    <w:tblPr>
      <w:tblW w:w="5000" w:type="pct"/>
      <w:tblBorders>
        <w:top w:val="dashSmallGap" w:sz="6" w:space="0" w:color="808080"/>
      </w:tblBorders>
      <w:tblLayout w:type="fixed"/>
      <w:tblLook w:val="04A0"/>
    </w:tblPr>
    <w:tblGrid>
      <w:gridCol w:w="9632"/>
    </w:tblGrid>
    <w:tr w14:paraId="395057BB" w14:textId="77777777">
      <w:tblPrEx>
        <w:tblW w:w="5000" w:type="pct"/>
        <w:tblBorders>
          <w:top w:val="dashSmallGap" w:sz="6" w:space="0" w:color="808080"/>
        </w:tblBorders>
        <w:tblLayout w:type="fixed"/>
        <w:tblLook w:val="04A0"/>
      </w:tblPrEx>
      <w:trPr>
        <w:trHeight w:hRule="exact" w:val="20"/>
      </w:trPr>
      <w:tc>
        <w:tcPr>
          <w:tcW w:w="10300" w:type="dxa"/>
          <w:tcBorders>
            <w:top w:val="dashSmallGap" w:sz="6" w:space="0" w:color="808080"/>
          </w:tcBorders>
          <w:tcMar>
            <w:top w:w="0" w:type="dxa"/>
            <w:left w:w="0" w:type="dxa"/>
            <w:bottom w:w="0" w:type="dxa"/>
            <w:right w:w="0" w:type="dxa"/>
          </w:tcMar>
        </w:tcPr>
        <w:p w:rsidR="00665F6A" w14:paraId="6BD72FC4" w14:textId="77777777">
          <w:pPr>
            <w:spacing w:line="20" w:lineRule="exact"/>
            <w:rPr>
              <w:sz w:val="2"/>
            </w:rPr>
          </w:pPr>
        </w:p>
      </w:tc>
    </w:tr>
  </w:tbl>
  <w:p w:rsidR="00665F6A" w14:paraId="5A427F91" w14:textId="77777777">
    <w:pPr>
      <w:spacing w:line="45" w:lineRule="exact"/>
      <w:rPr>
        <w:sz w:val="5"/>
      </w:rPr>
    </w:pPr>
    <w:r>
      <w:t xml:space="preserve"> </w:t>
    </w:r>
  </w:p>
  <w:tbl>
    <w:tblPr>
      <w:tblW w:w="5000" w:type="pct"/>
      <w:tblLayout w:type="fixed"/>
      <w:tblLook w:val="04A0"/>
    </w:tblPr>
    <w:tblGrid>
      <w:gridCol w:w="6732"/>
      <w:gridCol w:w="1123"/>
      <w:gridCol w:w="1777"/>
    </w:tblGrid>
    <w:tr w14:paraId="03F60BF7" w14:textId="77777777">
      <w:tblPrEx>
        <w:tblW w:w="5000" w:type="pct"/>
        <w:tblLayout w:type="fixed"/>
        <w:tblLook w:val="04A0"/>
      </w:tblPrEx>
      <w:trPr>
        <w:trHeight w:val="585"/>
      </w:trPr>
      <w:tc>
        <w:tcPr>
          <w:tcW w:w="7200" w:type="dxa"/>
          <w:tcMar>
            <w:top w:w="0" w:type="dxa"/>
            <w:left w:w="0" w:type="dxa"/>
            <w:bottom w:w="0" w:type="dxa"/>
            <w:right w:w="0" w:type="dxa"/>
          </w:tcMar>
        </w:tcPr>
        <w:p w:rsidR="00665F6A" w14:paraId="4424C753" w14:textId="77777777">
          <w:pPr>
            <w:pStyle w:val="FooterTitle"/>
            <w:rPr>
              <w:lang w:val="fr-FR"/>
            </w:rPr>
          </w:pPr>
          <w:r>
            <w:rPr>
              <w:lang w:val="fr-FR"/>
            </w:rPr>
            <w:t>Informations semestrielles au 30/09/2026</w:t>
          </w:r>
        </w:p>
      </w:tc>
      <w:tc>
        <w:tcPr>
          <w:tcW w:w="1200" w:type="dxa"/>
          <w:tcMar>
            <w:top w:w="0" w:type="dxa"/>
            <w:left w:w="0" w:type="dxa"/>
            <w:bottom w:w="0" w:type="dxa"/>
            <w:right w:w="0" w:type="dxa"/>
          </w:tcMar>
        </w:tcPr>
        <w:p w:rsidR="00665F6A" w14:paraId="51FF9956" w14:textId="77777777">
          <w:pPr>
            <w:rPr>
              <w:sz w:val="2"/>
            </w:rPr>
          </w:pPr>
        </w:p>
      </w:tc>
      <w:tc>
        <w:tcPr>
          <w:tcW w:w="1900" w:type="dxa"/>
          <w:tcMar>
            <w:top w:w="0" w:type="dxa"/>
            <w:left w:w="0" w:type="dxa"/>
            <w:bottom w:w="0" w:type="dxa"/>
            <w:right w:w="0" w:type="dxa"/>
          </w:tcMar>
        </w:tcPr>
        <w:p w:rsidR="00665F6A" w14:paraId="55AA5E72" w14:textId="77777777">
          <w:pPr>
            <w:pStyle w:val="FooterIndex"/>
            <w:rPr>
              <w:lang w:val="fr-FR"/>
            </w:rPr>
          </w:pPr>
          <w:r>
            <w:rPr>
              <w:lang w:val="fr-FR"/>
            </w:rPr>
            <w:fldChar w:fldCharType="begin"/>
          </w:r>
          <w:r>
            <w:rPr>
              <w:lang w:val="fr-FR"/>
            </w:rPr>
            <w:instrText>PAGE -1</w:instrText>
          </w:r>
          <w:r>
            <w:rPr>
              <w:lang w:val="fr-FR"/>
            </w:rPr>
            <w:fldChar w:fldCharType="separate"/>
          </w:r>
          <w:r>
            <w:rPr>
              <w:rFonts w:ascii="Arial" w:eastAsia="Arial" w:hAnsi="Arial" w:cs="Arial"/>
              <w:color w:val="000000"/>
              <w:sz w:val="16"/>
              <w:lang w:val="fr-FR" w:eastAsia="en-US" w:bidi="ar-SA"/>
            </w:rPr>
            <w:t>18</w:t>
          </w:r>
          <w:r>
            <w:rPr>
              <w:lang w:val="fr-FR"/>
            </w:rPr>
            <w:fldChar w:fldCharType="end"/>
          </w:r>
        </w:p>
      </w:tc>
    </w:tr>
  </w:tbl>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F6A" w14:paraId="38D7D871" w14:textId="77777777">
    <w:pPr>
      <w:pStyle w:val="TableNote"/>
      <w:spacing w:before="60" w:after="75"/>
      <w:rPr>
        <w:lang w:val="fr-FR"/>
      </w:rPr>
    </w:pPr>
  </w:p>
  <w:tbl>
    <w:tblPr>
      <w:tblW w:w="5000" w:type="pct"/>
      <w:tblBorders>
        <w:top w:val="dashSmallGap" w:sz="6" w:space="0" w:color="808080"/>
      </w:tblBorders>
      <w:tblLayout w:type="fixed"/>
      <w:tblLook w:val="04A0"/>
    </w:tblPr>
    <w:tblGrid>
      <w:gridCol w:w="9632"/>
    </w:tblGrid>
    <w:tr w14:paraId="0356AB60" w14:textId="77777777">
      <w:tblPrEx>
        <w:tblW w:w="5000" w:type="pct"/>
        <w:tblBorders>
          <w:top w:val="dashSmallGap" w:sz="6" w:space="0" w:color="808080"/>
        </w:tblBorders>
        <w:tblLayout w:type="fixed"/>
        <w:tblLook w:val="04A0"/>
      </w:tblPrEx>
      <w:trPr>
        <w:trHeight w:hRule="exact" w:val="20"/>
      </w:trPr>
      <w:tc>
        <w:tcPr>
          <w:tcW w:w="10300" w:type="dxa"/>
          <w:tcBorders>
            <w:top w:val="dashSmallGap" w:sz="6" w:space="0" w:color="808080"/>
          </w:tcBorders>
          <w:tcMar>
            <w:top w:w="0" w:type="dxa"/>
            <w:left w:w="0" w:type="dxa"/>
            <w:bottom w:w="0" w:type="dxa"/>
            <w:right w:w="0" w:type="dxa"/>
          </w:tcMar>
        </w:tcPr>
        <w:p w:rsidR="00665F6A" w14:paraId="4B973846" w14:textId="77777777">
          <w:pPr>
            <w:spacing w:line="20" w:lineRule="exact"/>
            <w:rPr>
              <w:sz w:val="2"/>
            </w:rPr>
          </w:pPr>
        </w:p>
      </w:tc>
    </w:tr>
  </w:tbl>
  <w:p w:rsidR="00665F6A" w14:paraId="2EF94277" w14:textId="77777777">
    <w:pPr>
      <w:spacing w:line="45" w:lineRule="exact"/>
      <w:rPr>
        <w:sz w:val="5"/>
      </w:rPr>
    </w:pPr>
    <w:r>
      <w:t xml:space="preserve"> </w:t>
    </w:r>
  </w:p>
  <w:tbl>
    <w:tblPr>
      <w:tblW w:w="5000" w:type="pct"/>
      <w:tblLayout w:type="fixed"/>
      <w:tblLook w:val="04A0"/>
    </w:tblPr>
    <w:tblGrid>
      <w:gridCol w:w="6732"/>
      <w:gridCol w:w="1123"/>
      <w:gridCol w:w="1777"/>
    </w:tblGrid>
    <w:tr w14:paraId="0E734CC1" w14:textId="77777777">
      <w:tblPrEx>
        <w:tblW w:w="5000" w:type="pct"/>
        <w:tblLayout w:type="fixed"/>
        <w:tblLook w:val="04A0"/>
      </w:tblPrEx>
      <w:trPr>
        <w:trHeight w:val="585"/>
      </w:trPr>
      <w:tc>
        <w:tcPr>
          <w:tcW w:w="7200" w:type="dxa"/>
          <w:tcMar>
            <w:top w:w="0" w:type="dxa"/>
            <w:left w:w="0" w:type="dxa"/>
            <w:bottom w:w="0" w:type="dxa"/>
            <w:right w:w="0" w:type="dxa"/>
          </w:tcMar>
        </w:tcPr>
        <w:p w:rsidR="00665F6A" w14:paraId="2B7798BD" w14:textId="77777777">
          <w:pPr>
            <w:pStyle w:val="FooterTitle"/>
            <w:rPr>
              <w:lang w:val="fr-FR"/>
            </w:rPr>
          </w:pPr>
          <w:r>
            <w:rPr>
              <w:lang w:val="fr-FR"/>
            </w:rPr>
            <w:t>Informations semestrielles au 30/09/2026</w:t>
          </w:r>
        </w:p>
      </w:tc>
      <w:tc>
        <w:tcPr>
          <w:tcW w:w="1200" w:type="dxa"/>
          <w:tcMar>
            <w:top w:w="0" w:type="dxa"/>
            <w:left w:w="0" w:type="dxa"/>
            <w:bottom w:w="0" w:type="dxa"/>
            <w:right w:w="0" w:type="dxa"/>
          </w:tcMar>
        </w:tcPr>
        <w:p w:rsidR="00665F6A" w14:paraId="262B4568" w14:textId="77777777">
          <w:pPr>
            <w:rPr>
              <w:sz w:val="2"/>
            </w:rPr>
          </w:pPr>
        </w:p>
      </w:tc>
      <w:tc>
        <w:tcPr>
          <w:tcW w:w="1900" w:type="dxa"/>
          <w:tcMar>
            <w:top w:w="0" w:type="dxa"/>
            <w:left w:w="0" w:type="dxa"/>
            <w:bottom w:w="0" w:type="dxa"/>
            <w:right w:w="0" w:type="dxa"/>
          </w:tcMar>
        </w:tcPr>
        <w:p w:rsidR="00665F6A" w14:paraId="651269D7" w14:textId="77777777">
          <w:pPr>
            <w:pStyle w:val="FooterIndex"/>
            <w:rPr>
              <w:lang w:val="fr-FR"/>
            </w:rPr>
          </w:pPr>
          <w:r>
            <w:rPr>
              <w:lang w:val="fr-FR"/>
            </w:rPr>
            <w:fldChar w:fldCharType="begin"/>
          </w:r>
          <w:r>
            <w:rPr>
              <w:lang w:val="fr-FR"/>
            </w:rPr>
            <w:instrText>PAGE -1</w:instrText>
          </w:r>
          <w:r>
            <w:rPr>
              <w:lang w:val="fr-FR"/>
            </w:rPr>
            <w:fldChar w:fldCharType="separate"/>
          </w:r>
          <w:r>
            <w:rPr>
              <w:rFonts w:ascii="Arial" w:eastAsia="Arial" w:hAnsi="Arial" w:cs="Arial"/>
              <w:color w:val="000000"/>
              <w:sz w:val="16"/>
              <w:lang w:val="fr-FR" w:eastAsia="en-US" w:bidi="ar-SA"/>
            </w:rPr>
            <w:t>19</w:t>
          </w:r>
          <w:r>
            <w:rPr>
              <w:lang w:val="fr-FR"/>
            </w:rPr>
            <w:fldChar w:fldCharType="end"/>
          </w:r>
        </w:p>
      </w:tc>
    </w:tr>
  </w:tbl>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F6A" w14:paraId="7E0889D3" w14:textId="77777777">
    <w:pPr>
      <w:pStyle w:val="TableNote"/>
      <w:spacing w:before="60" w:after="75"/>
      <w:rPr>
        <w:lang w:val="fr-FR"/>
      </w:rPr>
    </w:pPr>
  </w:p>
  <w:tbl>
    <w:tblPr>
      <w:tblW w:w="5000" w:type="pct"/>
      <w:tblBorders>
        <w:top w:val="dashSmallGap" w:sz="6" w:space="0" w:color="808080"/>
      </w:tblBorders>
      <w:tblLayout w:type="fixed"/>
      <w:tblLook w:val="04A0"/>
    </w:tblPr>
    <w:tblGrid>
      <w:gridCol w:w="9632"/>
    </w:tblGrid>
    <w:tr w14:paraId="130B962C" w14:textId="77777777">
      <w:tblPrEx>
        <w:tblW w:w="5000" w:type="pct"/>
        <w:tblBorders>
          <w:top w:val="dashSmallGap" w:sz="6" w:space="0" w:color="808080"/>
        </w:tblBorders>
        <w:tblLayout w:type="fixed"/>
        <w:tblLook w:val="04A0"/>
      </w:tblPrEx>
      <w:trPr>
        <w:trHeight w:hRule="exact" w:val="20"/>
      </w:trPr>
      <w:tc>
        <w:tcPr>
          <w:tcW w:w="10300" w:type="dxa"/>
          <w:tcBorders>
            <w:top w:val="dashSmallGap" w:sz="6" w:space="0" w:color="808080"/>
          </w:tcBorders>
          <w:tcMar>
            <w:top w:w="0" w:type="dxa"/>
            <w:left w:w="0" w:type="dxa"/>
            <w:bottom w:w="0" w:type="dxa"/>
            <w:right w:w="0" w:type="dxa"/>
          </w:tcMar>
        </w:tcPr>
        <w:p w:rsidR="00665F6A" w14:paraId="289C6641" w14:textId="77777777">
          <w:pPr>
            <w:spacing w:line="20" w:lineRule="exact"/>
            <w:rPr>
              <w:sz w:val="2"/>
            </w:rPr>
          </w:pPr>
        </w:p>
      </w:tc>
    </w:tr>
  </w:tbl>
  <w:p w:rsidR="00665F6A" w14:paraId="3E8CBF32" w14:textId="77777777">
    <w:pPr>
      <w:spacing w:line="45" w:lineRule="exact"/>
      <w:rPr>
        <w:sz w:val="5"/>
      </w:rPr>
    </w:pPr>
    <w:r>
      <w:t xml:space="preserve"> </w:t>
    </w:r>
  </w:p>
  <w:tbl>
    <w:tblPr>
      <w:tblW w:w="5000" w:type="pct"/>
      <w:tblLayout w:type="fixed"/>
      <w:tblLook w:val="04A0"/>
    </w:tblPr>
    <w:tblGrid>
      <w:gridCol w:w="6732"/>
      <w:gridCol w:w="1123"/>
      <w:gridCol w:w="1777"/>
    </w:tblGrid>
    <w:tr w14:paraId="4400008E" w14:textId="77777777">
      <w:tblPrEx>
        <w:tblW w:w="5000" w:type="pct"/>
        <w:tblLayout w:type="fixed"/>
        <w:tblLook w:val="04A0"/>
      </w:tblPrEx>
      <w:trPr>
        <w:trHeight w:val="585"/>
      </w:trPr>
      <w:tc>
        <w:tcPr>
          <w:tcW w:w="7200" w:type="dxa"/>
          <w:tcMar>
            <w:top w:w="0" w:type="dxa"/>
            <w:left w:w="0" w:type="dxa"/>
            <w:bottom w:w="0" w:type="dxa"/>
            <w:right w:w="0" w:type="dxa"/>
          </w:tcMar>
        </w:tcPr>
        <w:p w:rsidR="00665F6A" w14:paraId="388FB742" w14:textId="77777777">
          <w:pPr>
            <w:pStyle w:val="FooterTitle"/>
            <w:rPr>
              <w:lang w:val="fr-FR"/>
            </w:rPr>
          </w:pPr>
          <w:r>
            <w:rPr>
              <w:lang w:val="fr-FR"/>
            </w:rPr>
            <w:t>Informations semestrielles au 30/09/2026</w:t>
          </w:r>
        </w:p>
      </w:tc>
      <w:tc>
        <w:tcPr>
          <w:tcW w:w="1200" w:type="dxa"/>
          <w:tcMar>
            <w:top w:w="0" w:type="dxa"/>
            <w:left w:w="0" w:type="dxa"/>
            <w:bottom w:w="0" w:type="dxa"/>
            <w:right w:w="0" w:type="dxa"/>
          </w:tcMar>
        </w:tcPr>
        <w:p w:rsidR="00665F6A" w14:paraId="7C762D80" w14:textId="77777777">
          <w:pPr>
            <w:rPr>
              <w:sz w:val="2"/>
            </w:rPr>
          </w:pPr>
        </w:p>
      </w:tc>
      <w:tc>
        <w:tcPr>
          <w:tcW w:w="1900" w:type="dxa"/>
          <w:tcMar>
            <w:top w:w="0" w:type="dxa"/>
            <w:left w:w="0" w:type="dxa"/>
            <w:bottom w:w="0" w:type="dxa"/>
            <w:right w:w="0" w:type="dxa"/>
          </w:tcMar>
        </w:tcPr>
        <w:p w:rsidR="00665F6A" w14:paraId="5CBC6F20" w14:textId="77777777">
          <w:pPr>
            <w:pStyle w:val="FooterIndex"/>
            <w:rPr>
              <w:lang w:val="fr-FR"/>
            </w:rPr>
          </w:pPr>
          <w:r>
            <w:rPr>
              <w:lang w:val="fr-FR"/>
            </w:rPr>
            <w:fldChar w:fldCharType="begin"/>
          </w:r>
          <w:r>
            <w:rPr>
              <w:lang w:val="fr-FR"/>
            </w:rPr>
            <w:instrText>PAGE -1</w:instrText>
          </w:r>
          <w:r>
            <w:rPr>
              <w:lang w:val="fr-FR"/>
            </w:rPr>
            <w:fldChar w:fldCharType="separate"/>
          </w:r>
          <w:r>
            <w:rPr>
              <w:rFonts w:ascii="Arial" w:eastAsia="Arial" w:hAnsi="Arial" w:cs="Arial"/>
              <w:color w:val="000000"/>
              <w:sz w:val="16"/>
              <w:lang w:val="fr-FR" w:eastAsia="en-US" w:bidi="ar-SA"/>
            </w:rPr>
            <w:t>20</w:t>
          </w:r>
          <w:r>
            <w:rPr>
              <w:lang w:val="fr-FR"/>
            </w:rPr>
            <w:fldChar w:fldCharType="end"/>
          </w:r>
        </w:p>
      </w:tc>
    </w:tr>
  </w:tbl>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F6A" w14:paraId="20470C8D" w14:textId="77777777">
    <w:pPr>
      <w:pStyle w:val="TableNote"/>
      <w:spacing w:before="60" w:after="75"/>
      <w:rPr>
        <w:lang w:val="fr-FR"/>
      </w:rPr>
    </w:pPr>
  </w:p>
  <w:tbl>
    <w:tblPr>
      <w:tblW w:w="5000" w:type="pct"/>
      <w:tblBorders>
        <w:top w:val="dashSmallGap" w:sz="6" w:space="0" w:color="808080"/>
      </w:tblBorders>
      <w:tblLayout w:type="fixed"/>
      <w:tblLook w:val="04A0"/>
    </w:tblPr>
    <w:tblGrid>
      <w:gridCol w:w="9632"/>
    </w:tblGrid>
    <w:tr w14:paraId="3D3D414D" w14:textId="77777777">
      <w:tblPrEx>
        <w:tblW w:w="5000" w:type="pct"/>
        <w:tblBorders>
          <w:top w:val="dashSmallGap" w:sz="6" w:space="0" w:color="808080"/>
        </w:tblBorders>
        <w:tblLayout w:type="fixed"/>
        <w:tblLook w:val="04A0"/>
      </w:tblPrEx>
      <w:trPr>
        <w:trHeight w:hRule="exact" w:val="20"/>
      </w:trPr>
      <w:tc>
        <w:tcPr>
          <w:tcW w:w="10300" w:type="dxa"/>
          <w:tcBorders>
            <w:top w:val="dashSmallGap" w:sz="6" w:space="0" w:color="808080"/>
          </w:tcBorders>
          <w:tcMar>
            <w:top w:w="0" w:type="dxa"/>
            <w:left w:w="0" w:type="dxa"/>
            <w:bottom w:w="0" w:type="dxa"/>
            <w:right w:w="0" w:type="dxa"/>
          </w:tcMar>
        </w:tcPr>
        <w:p w:rsidR="00665F6A" w14:paraId="60B93BF0" w14:textId="77777777">
          <w:pPr>
            <w:spacing w:line="20" w:lineRule="exact"/>
            <w:rPr>
              <w:sz w:val="2"/>
            </w:rPr>
          </w:pPr>
        </w:p>
      </w:tc>
    </w:tr>
  </w:tbl>
  <w:p w:rsidR="00665F6A" w14:paraId="71FEFC03" w14:textId="77777777">
    <w:pPr>
      <w:spacing w:line="45" w:lineRule="exact"/>
      <w:rPr>
        <w:sz w:val="5"/>
      </w:rPr>
    </w:pPr>
    <w:r>
      <w:t xml:space="preserve"> </w:t>
    </w:r>
  </w:p>
  <w:tbl>
    <w:tblPr>
      <w:tblW w:w="5000" w:type="pct"/>
      <w:tblLayout w:type="fixed"/>
      <w:tblLook w:val="04A0"/>
    </w:tblPr>
    <w:tblGrid>
      <w:gridCol w:w="6732"/>
      <w:gridCol w:w="1123"/>
      <w:gridCol w:w="1777"/>
    </w:tblGrid>
    <w:tr w14:paraId="012EA4AE" w14:textId="77777777">
      <w:tblPrEx>
        <w:tblW w:w="5000" w:type="pct"/>
        <w:tblLayout w:type="fixed"/>
        <w:tblLook w:val="04A0"/>
      </w:tblPrEx>
      <w:trPr>
        <w:trHeight w:val="585"/>
      </w:trPr>
      <w:tc>
        <w:tcPr>
          <w:tcW w:w="7200" w:type="dxa"/>
          <w:tcMar>
            <w:top w:w="0" w:type="dxa"/>
            <w:left w:w="0" w:type="dxa"/>
            <w:bottom w:w="0" w:type="dxa"/>
            <w:right w:w="0" w:type="dxa"/>
          </w:tcMar>
        </w:tcPr>
        <w:p w:rsidR="00665F6A" w14:paraId="5E170582" w14:textId="77777777">
          <w:pPr>
            <w:pStyle w:val="FooterTitle"/>
            <w:rPr>
              <w:lang w:val="fr-FR"/>
            </w:rPr>
          </w:pPr>
          <w:r>
            <w:rPr>
              <w:lang w:val="fr-FR"/>
            </w:rPr>
            <w:t>Informations semestrielles au 30/09/2026</w:t>
          </w:r>
        </w:p>
      </w:tc>
      <w:tc>
        <w:tcPr>
          <w:tcW w:w="1200" w:type="dxa"/>
          <w:tcMar>
            <w:top w:w="0" w:type="dxa"/>
            <w:left w:w="0" w:type="dxa"/>
            <w:bottom w:w="0" w:type="dxa"/>
            <w:right w:w="0" w:type="dxa"/>
          </w:tcMar>
        </w:tcPr>
        <w:p w:rsidR="00665F6A" w14:paraId="343B4756" w14:textId="77777777">
          <w:pPr>
            <w:rPr>
              <w:sz w:val="2"/>
            </w:rPr>
          </w:pPr>
        </w:p>
      </w:tc>
      <w:tc>
        <w:tcPr>
          <w:tcW w:w="1900" w:type="dxa"/>
          <w:tcMar>
            <w:top w:w="0" w:type="dxa"/>
            <w:left w:w="0" w:type="dxa"/>
            <w:bottom w:w="0" w:type="dxa"/>
            <w:right w:w="0" w:type="dxa"/>
          </w:tcMar>
        </w:tcPr>
        <w:p w:rsidR="00665F6A" w14:paraId="612C726D" w14:textId="77777777">
          <w:pPr>
            <w:pStyle w:val="FooterIndex"/>
            <w:rPr>
              <w:lang w:val="fr-FR"/>
            </w:rPr>
          </w:pPr>
          <w:r>
            <w:rPr>
              <w:lang w:val="fr-FR"/>
            </w:rPr>
            <w:fldChar w:fldCharType="begin"/>
          </w:r>
          <w:r>
            <w:rPr>
              <w:lang w:val="fr-FR"/>
            </w:rPr>
            <w:instrText>PAGE -1</w:instrText>
          </w:r>
          <w:r>
            <w:rPr>
              <w:lang w:val="fr-FR"/>
            </w:rPr>
            <w:fldChar w:fldCharType="separate"/>
          </w:r>
          <w:r>
            <w:rPr>
              <w:rFonts w:ascii="Arial" w:eastAsia="Arial" w:hAnsi="Arial" w:cs="Arial"/>
              <w:color w:val="000000"/>
              <w:sz w:val="16"/>
              <w:lang w:val="fr-FR" w:eastAsia="en-US" w:bidi="ar-SA"/>
            </w:rPr>
            <w:t>21</w:t>
          </w:r>
          <w:r>
            <w:rPr>
              <w:lang w:val="fr-FR"/>
            </w:rPr>
            <w:fldChar w:fldCharType="end"/>
          </w:r>
        </w:p>
      </w:tc>
    </w:tr>
  </w:tbl>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F6A" w14:paraId="28DE94AC" w14:textId="77777777">
    <w:pPr>
      <w:pStyle w:val="TableNote"/>
      <w:spacing w:before="60" w:after="75"/>
      <w:rPr>
        <w:lang w:val="fr-FR"/>
      </w:rPr>
    </w:pPr>
  </w:p>
  <w:tbl>
    <w:tblPr>
      <w:tblW w:w="5000" w:type="pct"/>
      <w:tblBorders>
        <w:top w:val="dashSmallGap" w:sz="6" w:space="0" w:color="808080"/>
      </w:tblBorders>
      <w:tblLayout w:type="fixed"/>
      <w:tblLook w:val="04A0"/>
    </w:tblPr>
    <w:tblGrid>
      <w:gridCol w:w="9632"/>
    </w:tblGrid>
    <w:tr w14:paraId="08B9C368" w14:textId="77777777">
      <w:tblPrEx>
        <w:tblW w:w="5000" w:type="pct"/>
        <w:tblBorders>
          <w:top w:val="dashSmallGap" w:sz="6" w:space="0" w:color="808080"/>
        </w:tblBorders>
        <w:tblLayout w:type="fixed"/>
        <w:tblLook w:val="04A0"/>
      </w:tblPrEx>
      <w:trPr>
        <w:trHeight w:hRule="exact" w:val="20"/>
      </w:trPr>
      <w:tc>
        <w:tcPr>
          <w:tcW w:w="10300" w:type="dxa"/>
          <w:tcBorders>
            <w:top w:val="dashSmallGap" w:sz="6" w:space="0" w:color="808080"/>
          </w:tcBorders>
          <w:tcMar>
            <w:top w:w="0" w:type="dxa"/>
            <w:left w:w="0" w:type="dxa"/>
            <w:bottom w:w="0" w:type="dxa"/>
            <w:right w:w="0" w:type="dxa"/>
          </w:tcMar>
        </w:tcPr>
        <w:p w:rsidR="00665F6A" w14:paraId="7DFA5C74" w14:textId="77777777">
          <w:pPr>
            <w:spacing w:line="20" w:lineRule="exact"/>
            <w:rPr>
              <w:sz w:val="2"/>
            </w:rPr>
          </w:pPr>
        </w:p>
      </w:tc>
    </w:tr>
  </w:tbl>
  <w:p w:rsidR="00665F6A" w14:paraId="598A2A99" w14:textId="77777777">
    <w:pPr>
      <w:spacing w:line="45" w:lineRule="exact"/>
      <w:rPr>
        <w:sz w:val="5"/>
      </w:rPr>
    </w:pPr>
    <w:r>
      <w:t xml:space="preserve"> </w:t>
    </w:r>
  </w:p>
  <w:tbl>
    <w:tblPr>
      <w:tblW w:w="5000" w:type="pct"/>
      <w:tblLayout w:type="fixed"/>
      <w:tblLook w:val="04A0"/>
    </w:tblPr>
    <w:tblGrid>
      <w:gridCol w:w="6732"/>
      <w:gridCol w:w="1123"/>
      <w:gridCol w:w="1777"/>
    </w:tblGrid>
    <w:tr w14:paraId="39074B81" w14:textId="77777777">
      <w:tblPrEx>
        <w:tblW w:w="5000" w:type="pct"/>
        <w:tblLayout w:type="fixed"/>
        <w:tblLook w:val="04A0"/>
      </w:tblPrEx>
      <w:trPr>
        <w:trHeight w:val="585"/>
      </w:trPr>
      <w:tc>
        <w:tcPr>
          <w:tcW w:w="7200" w:type="dxa"/>
          <w:tcMar>
            <w:top w:w="0" w:type="dxa"/>
            <w:left w:w="0" w:type="dxa"/>
            <w:bottom w:w="0" w:type="dxa"/>
            <w:right w:w="0" w:type="dxa"/>
          </w:tcMar>
        </w:tcPr>
        <w:p w:rsidR="00665F6A" w14:paraId="249103CE" w14:textId="77777777">
          <w:pPr>
            <w:pStyle w:val="FooterTitle"/>
            <w:rPr>
              <w:lang w:val="fr-FR"/>
            </w:rPr>
          </w:pPr>
          <w:r>
            <w:rPr>
              <w:lang w:val="fr-FR"/>
            </w:rPr>
            <w:t>Informations semestrielles au 30/09/2026</w:t>
          </w:r>
        </w:p>
      </w:tc>
      <w:tc>
        <w:tcPr>
          <w:tcW w:w="1200" w:type="dxa"/>
          <w:tcMar>
            <w:top w:w="0" w:type="dxa"/>
            <w:left w:w="0" w:type="dxa"/>
            <w:bottom w:w="0" w:type="dxa"/>
            <w:right w:w="0" w:type="dxa"/>
          </w:tcMar>
        </w:tcPr>
        <w:p w:rsidR="00665F6A" w14:paraId="6A4BAF9A" w14:textId="77777777">
          <w:pPr>
            <w:rPr>
              <w:sz w:val="2"/>
            </w:rPr>
          </w:pPr>
        </w:p>
      </w:tc>
      <w:tc>
        <w:tcPr>
          <w:tcW w:w="1900" w:type="dxa"/>
          <w:tcMar>
            <w:top w:w="0" w:type="dxa"/>
            <w:left w:w="0" w:type="dxa"/>
            <w:bottom w:w="0" w:type="dxa"/>
            <w:right w:w="0" w:type="dxa"/>
          </w:tcMar>
        </w:tcPr>
        <w:p w:rsidR="00665F6A" w14:paraId="749CA8DE" w14:textId="77777777">
          <w:pPr>
            <w:pStyle w:val="FooterIndex"/>
            <w:rPr>
              <w:lang w:val="fr-FR"/>
            </w:rPr>
          </w:pPr>
          <w:r>
            <w:rPr>
              <w:lang w:val="fr-FR"/>
            </w:rPr>
            <w:fldChar w:fldCharType="begin"/>
          </w:r>
          <w:r>
            <w:rPr>
              <w:lang w:val="fr-FR"/>
            </w:rPr>
            <w:instrText>PAGE -1</w:instrText>
          </w:r>
          <w:r>
            <w:rPr>
              <w:lang w:val="fr-FR"/>
            </w:rPr>
            <w:fldChar w:fldCharType="separate"/>
          </w:r>
          <w:r>
            <w:rPr>
              <w:rFonts w:ascii="Arial" w:eastAsia="Arial" w:hAnsi="Arial" w:cs="Arial"/>
              <w:color w:val="000000"/>
              <w:sz w:val="16"/>
              <w:lang w:val="fr-FR" w:eastAsia="en-US" w:bidi="ar-SA"/>
            </w:rPr>
            <w:t>22</w:t>
          </w:r>
          <w:r>
            <w:rPr>
              <w:lang w:val="fr-FR"/>
            </w:rPr>
            <w:fldChar w:fldCharType="end"/>
          </w:r>
        </w:p>
      </w:tc>
    </w:tr>
  </w:tbl>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F6A" w14:paraId="722D69A8" w14:textId="77777777">
    <w:pPr>
      <w:pStyle w:val="TableNote"/>
      <w:spacing w:before="60" w:after="75"/>
      <w:rPr>
        <w:lang w:val="fr-FR"/>
      </w:rPr>
    </w:pPr>
  </w:p>
  <w:tbl>
    <w:tblPr>
      <w:tblW w:w="5000" w:type="pct"/>
      <w:tblBorders>
        <w:top w:val="dashSmallGap" w:sz="6" w:space="0" w:color="808080"/>
      </w:tblBorders>
      <w:tblLayout w:type="fixed"/>
      <w:tblLook w:val="04A0"/>
    </w:tblPr>
    <w:tblGrid>
      <w:gridCol w:w="9632"/>
    </w:tblGrid>
    <w:tr w14:paraId="26CB8E2A" w14:textId="77777777">
      <w:tblPrEx>
        <w:tblW w:w="5000" w:type="pct"/>
        <w:tblBorders>
          <w:top w:val="dashSmallGap" w:sz="6" w:space="0" w:color="808080"/>
        </w:tblBorders>
        <w:tblLayout w:type="fixed"/>
        <w:tblLook w:val="04A0"/>
      </w:tblPrEx>
      <w:trPr>
        <w:trHeight w:hRule="exact" w:val="20"/>
      </w:trPr>
      <w:tc>
        <w:tcPr>
          <w:tcW w:w="10300" w:type="dxa"/>
          <w:tcBorders>
            <w:top w:val="dashSmallGap" w:sz="6" w:space="0" w:color="808080"/>
          </w:tcBorders>
          <w:tcMar>
            <w:top w:w="0" w:type="dxa"/>
            <w:left w:w="0" w:type="dxa"/>
            <w:bottom w:w="0" w:type="dxa"/>
            <w:right w:w="0" w:type="dxa"/>
          </w:tcMar>
        </w:tcPr>
        <w:p w:rsidR="00665F6A" w14:paraId="533B58D4" w14:textId="77777777">
          <w:pPr>
            <w:spacing w:line="20" w:lineRule="exact"/>
            <w:rPr>
              <w:sz w:val="2"/>
            </w:rPr>
          </w:pPr>
        </w:p>
      </w:tc>
    </w:tr>
  </w:tbl>
  <w:p w:rsidR="00665F6A" w14:paraId="6A19B03B" w14:textId="77777777">
    <w:pPr>
      <w:spacing w:line="45" w:lineRule="exact"/>
      <w:rPr>
        <w:sz w:val="5"/>
      </w:rPr>
    </w:pPr>
    <w:r>
      <w:t xml:space="preserve"> </w:t>
    </w:r>
  </w:p>
  <w:tbl>
    <w:tblPr>
      <w:tblW w:w="5000" w:type="pct"/>
      <w:tblLayout w:type="fixed"/>
      <w:tblLook w:val="04A0"/>
    </w:tblPr>
    <w:tblGrid>
      <w:gridCol w:w="6732"/>
      <w:gridCol w:w="1123"/>
      <w:gridCol w:w="1777"/>
    </w:tblGrid>
    <w:tr w14:paraId="2023209B" w14:textId="77777777">
      <w:tblPrEx>
        <w:tblW w:w="5000" w:type="pct"/>
        <w:tblLayout w:type="fixed"/>
        <w:tblLook w:val="04A0"/>
      </w:tblPrEx>
      <w:trPr>
        <w:trHeight w:val="585"/>
      </w:trPr>
      <w:tc>
        <w:tcPr>
          <w:tcW w:w="7200" w:type="dxa"/>
          <w:tcMar>
            <w:top w:w="0" w:type="dxa"/>
            <w:left w:w="0" w:type="dxa"/>
            <w:bottom w:w="0" w:type="dxa"/>
            <w:right w:w="0" w:type="dxa"/>
          </w:tcMar>
        </w:tcPr>
        <w:p w:rsidR="00665F6A" w14:paraId="768AB281" w14:textId="77777777">
          <w:pPr>
            <w:pStyle w:val="FooterTitle"/>
            <w:rPr>
              <w:lang w:val="fr-FR"/>
            </w:rPr>
          </w:pPr>
          <w:r>
            <w:rPr>
              <w:lang w:val="fr-FR"/>
            </w:rPr>
            <w:t>Informations semestrielles au 30/09/2026</w:t>
          </w:r>
        </w:p>
      </w:tc>
      <w:tc>
        <w:tcPr>
          <w:tcW w:w="1200" w:type="dxa"/>
          <w:tcMar>
            <w:top w:w="0" w:type="dxa"/>
            <w:left w:w="0" w:type="dxa"/>
            <w:bottom w:w="0" w:type="dxa"/>
            <w:right w:w="0" w:type="dxa"/>
          </w:tcMar>
        </w:tcPr>
        <w:p w:rsidR="00665F6A" w14:paraId="41EEEE5B" w14:textId="77777777">
          <w:pPr>
            <w:rPr>
              <w:sz w:val="2"/>
            </w:rPr>
          </w:pPr>
        </w:p>
      </w:tc>
      <w:tc>
        <w:tcPr>
          <w:tcW w:w="1900" w:type="dxa"/>
          <w:tcMar>
            <w:top w:w="0" w:type="dxa"/>
            <w:left w:w="0" w:type="dxa"/>
            <w:bottom w:w="0" w:type="dxa"/>
            <w:right w:w="0" w:type="dxa"/>
          </w:tcMar>
        </w:tcPr>
        <w:p w:rsidR="00665F6A" w14:paraId="063AFDB1" w14:textId="77777777">
          <w:pPr>
            <w:pStyle w:val="FooterIndex"/>
            <w:rPr>
              <w:lang w:val="fr-FR"/>
            </w:rPr>
          </w:pPr>
          <w:r>
            <w:rPr>
              <w:lang w:val="fr-FR"/>
            </w:rPr>
            <w:fldChar w:fldCharType="begin"/>
          </w:r>
          <w:r>
            <w:rPr>
              <w:lang w:val="fr-FR"/>
            </w:rPr>
            <w:instrText>PAGE -1</w:instrText>
          </w:r>
          <w:r>
            <w:rPr>
              <w:lang w:val="fr-FR"/>
            </w:rPr>
            <w:fldChar w:fldCharType="separate"/>
          </w:r>
          <w:r>
            <w:rPr>
              <w:rFonts w:ascii="Arial" w:eastAsia="Arial" w:hAnsi="Arial" w:cs="Arial"/>
              <w:color w:val="000000"/>
              <w:sz w:val="16"/>
              <w:lang w:val="fr-FR" w:eastAsia="en-US" w:bidi="ar-SA"/>
            </w:rPr>
            <w:t>23</w:t>
          </w:r>
          <w:r>
            <w:rPr>
              <w:lang w:val="fr-FR"/>
            </w:rPr>
            <w:fldChar w:fldCharType="end"/>
          </w:r>
        </w:p>
      </w:tc>
    </w:tr>
  </w:tbl>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F6A" w14:paraId="0F8C5934" w14:textId="77777777">
    <w:pPr>
      <w:pStyle w:val="TableNote"/>
      <w:spacing w:before="60" w:after="75"/>
      <w:rPr>
        <w:lang w:val="fr-FR"/>
      </w:rPr>
    </w:pPr>
  </w:p>
  <w:tbl>
    <w:tblPr>
      <w:tblW w:w="5000" w:type="pct"/>
      <w:tblBorders>
        <w:top w:val="dashSmallGap" w:sz="6" w:space="0" w:color="808080"/>
      </w:tblBorders>
      <w:tblLayout w:type="fixed"/>
      <w:tblLook w:val="04A0"/>
    </w:tblPr>
    <w:tblGrid>
      <w:gridCol w:w="9632"/>
    </w:tblGrid>
    <w:tr w14:paraId="37248371" w14:textId="77777777">
      <w:tblPrEx>
        <w:tblW w:w="5000" w:type="pct"/>
        <w:tblBorders>
          <w:top w:val="dashSmallGap" w:sz="6" w:space="0" w:color="808080"/>
        </w:tblBorders>
        <w:tblLayout w:type="fixed"/>
        <w:tblLook w:val="04A0"/>
      </w:tblPrEx>
      <w:trPr>
        <w:trHeight w:hRule="exact" w:val="20"/>
      </w:trPr>
      <w:tc>
        <w:tcPr>
          <w:tcW w:w="10300" w:type="dxa"/>
          <w:tcBorders>
            <w:top w:val="dashSmallGap" w:sz="6" w:space="0" w:color="808080"/>
          </w:tcBorders>
          <w:tcMar>
            <w:top w:w="0" w:type="dxa"/>
            <w:left w:w="0" w:type="dxa"/>
            <w:bottom w:w="0" w:type="dxa"/>
            <w:right w:w="0" w:type="dxa"/>
          </w:tcMar>
        </w:tcPr>
        <w:p w:rsidR="00665F6A" w14:paraId="1646D9F7" w14:textId="77777777">
          <w:pPr>
            <w:spacing w:line="20" w:lineRule="exact"/>
            <w:rPr>
              <w:sz w:val="2"/>
            </w:rPr>
          </w:pPr>
        </w:p>
      </w:tc>
    </w:tr>
  </w:tbl>
  <w:p w:rsidR="00665F6A" w14:paraId="0ED34E0F" w14:textId="77777777">
    <w:pPr>
      <w:spacing w:line="45" w:lineRule="exact"/>
      <w:rPr>
        <w:sz w:val="5"/>
      </w:rPr>
    </w:pPr>
    <w:r>
      <w:t xml:space="preserve"> </w:t>
    </w:r>
  </w:p>
  <w:tbl>
    <w:tblPr>
      <w:tblW w:w="5000" w:type="pct"/>
      <w:tblLayout w:type="fixed"/>
      <w:tblLook w:val="04A0"/>
    </w:tblPr>
    <w:tblGrid>
      <w:gridCol w:w="6732"/>
      <w:gridCol w:w="1123"/>
      <w:gridCol w:w="1777"/>
    </w:tblGrid>
    <w:tr w14:paraId="6B721A04" w14:textId="77777777">
      <w:tblPrEx>
        <w:tblW w:w="5000" w:type="pct"/>
        <w:tblLayout w:type="fixed"/>
        <w:tblLook w:val="04A0"/>
      </w:tblPrEx>
      <w:trPr>
        <w:trHeight w:val="585"/>
      </w:trPr>
      <w:tc>
        <w:tcPr>
          <w:tcW w:w="7200" w:type="dxa"/>
          <w:tcMar>
            <w:top w:w="0" w:type="dxa"/>
            <w:left w:w="0" w:type="dxa"/>
            <w:bottom w:w="0" w:type="dxa"/>
            <w:right w:w="0" w:type="dxa"/>
          </w:tcMar>
        </w:tcPr>
        <w:p w:rsidR="00665F6A" w14:paraId="5B665E47" w14:textId="77777777">
          <w:pPr>
            <w:pStyle w:val="FooterTitle"/>
            <w:rPr>
              <w:lang w:val="fr-FR"/>
            </w:rPr>
          </w:pPr>
          <w:r>
            <w:rPr>
              <w:lang w:val="fr-FR"/>
            </w:rPr>
            <w:t>Informations semestrielles au 30/09/2026</w:t>
          </w:r>
        </w:p>
      </w:tc>
      <w:tc>
        <w:tcPr>
          <w:tcW w:w="1200" w:type="dxa"/>
          <w:tcMar>
            <w:top w:w="0" w:type="dxa"/>
            <w:left w:w="0" w:type="dxa"/>
            <w:bottom w:w="0" w:type="dxa"/>
            <w:right w:w="0" w:type="dxa"/>
          </w:tcMar>
        </w:tcPr>
        <w:p w:rsidR="00665F6A" w14:paraId="013BB8EA" w14:textId="77777777">
          <w:pPr>
            <w:rPr>
              <w:sz w:val="2"/>
            </w:rPr>
          </w:pPr>
        </w:p>
      </w:tc>
      <w:tc>
        <w:tcPr>
          <w:tcW w:w="1900" w:type="dxa"/>
          <w:tcMar>
            <w:top w:w="0" w:type="dxa"/>
            <w:left w:w="0" w:type="dxa"/>
            <w:bottom w:w="0" w:type="dxa"/>
            <w:right w:w="0" w:type="dxa"/>
          </w:tcMar>
        </w:tcPr>
        <w:p w:rsidR="00665F6A" w14:paraId="6B31AACB" w14:textId="77777777">
          <w:pPr>
            <w:pStyle w:val="FooterIndex"/>
            <w:rPr>
              <w:lang w:val="fr-FR"/>
            </w:rPr>
          </w:pPr>
          <w:r>
            <w:rPr>
              <w:lang w:val="fr-FR"/>
            </w:rPr>
            <w:fldChar w:fldCharType="begin"/>
          </w:r>
          <w:r>
            <w:rPr>
              <w:lang w:val="fr-FR"/>
            </w:rPr>
            <w:instrText>PAGE -1</w:instrText>
          </w:r>
          <w:r>
            <w:rPr>
              <w:lang w:val="fr-FR"/>
            </w:rPr>
            <w:fldChar w:fldCharType="separate"/>
          </w:r>
          <w:r>
            <w:rPr>
              <w:rFonts w:ascii="Arial" w:eastAsia="Arial" w:hAnsi="Arial" w:cs="Arial"/>
              <w:color w:val="000000"/>
              <w:sz w:val="16"/>
              <w:lang w:val="fr-FR" w:eastAsia="en-US" w:bidi="ar-SA"/>
            </w:rPr>
            <w:t>24</w:t>
          </w:r>
          <w:r>
            <w:rPr>
              <w:lang w:val="fr-FR"/>
            </w:rPr>
            <w:fldChar w:fldCharType="end"/>
          </w:r>
        </w:p>
      </w:tc>
    </w:tr>
  </w:tbl>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F6A" w14:paraId="4816798A" w14:textId="77777777">
    <w:pPr>
      <w:pStyle w:val="TableNote"/>
      <w:spacing w:before="60" w:after="75"/>
      <w:rPr>
        <w:lang w:val="fr-FR"/>
      </w:rPr>
    </w:pPr>
  </w:p>
  <w:tbl>
    <w:tblPr>
      <w:tblW w:w="5000" w:type="pct"/>
      <w:tblBorders>
        <w:top w:val="dashSmallGap" w:sz="6" w:space="0" w:color="808080"/>
      </w:tblBorders>
      <w:tblLayout w:type="fixed"/>
      <w:tblLook w:val="04A0"/>
    </w:tblPr>
    <w:tblGrid>
      <w:gridCol w:w="9632"/>
    </w:tblGrid>
    <w:tr w14:paraId="68670DFF" w14:textId="77777777">
      <w:tblPrEx>
        <w:tblW w:w="5000" w:type="pct"/>
        <w:tblBorders>
          <w:top w:val="dashSmallGap" w:sz="6" w:space="0" w:color="808080"/>
        </w:tblBorders>
        <w:tblLayout w:type="fixed"/>
        <w:tblLook w:val="04A0"/>
      </w:tblPrEx>
      <w:trPr>
        <w:trHeight w:hRule="exact" w:val="20"/>
      </w:trPr>
      <w:tc>
        <w:tcPr>
          <w:tcW w:w="10300" w:type="dxa"/>
          <w:tcBorders>
            <w:top w:val="dashSmallGap" w:sz="6" w:space="0" w:color="808080"/>
          </w:tcBorders>
          <w:tcMar>
            <w:top w:w="0" w:type="dxa"/>
            <w:left w:w="0" w:type="dxa"/>
            <w:bottom w:w="0" w:type="dxa"/>
            <w:right w:w="0" w:type="dxa"/>
          </w:tcMar>
        </w:tcPr>
        <w:p w:rsidR="00665F6A" w14:paraId="21417D0D" w14:textId="77777777">
          <w:pPr>
            <w:spacing w:line="20" w:lineRule="exact"/>
            <w:rPr>
              <w:sz w:val="2"/>
            </w:rPr>
          </w:pPr>
        </w:p>
      </w:tc>
    </w:tr>
  </w:tbl>
  <w:p w:rsidR="00665F6A" w14:paraId="5490EB44" w14:textId="77777777">
    <w:pPr>
      <w:spacing w:line="45" w:lineRule="exact"/>
      <w:rPr>
        <w:sz w:val="5"/>
      </w:rPr>
    </w:pPr>
    <w:r>
      <w:t xml:space="preserve"> </w:t>
    </w:r>
  </w:p>
  <w:tbl>
    <w:tblPr>
      <w:tblW w:w="5000" w:type="pct"/>
      <w:tblLayout w:type="fixed"/>
      <w:tblLook w:val="04A0"/>
    </w:tblPr>
    <w:tblGrid>
      <w:gridCol w:w="6732"/>
      <w:gridCol w:w="1123"/>
      <w:gridCol w:w="1777"/>
    </w:tblGrid>
    <w:tr w14:paraId="75344CB7" w14:textId="77777777">
      <w:tblPrEx>
        <w:tblW w:w="5000" w:type="pct"/>
        <w:tblLayout w:type="fixed"/>
        <w:tblLook w:val="04A0"/>
      </w:tblPrEx>
      <w:trPr>
        <w:trHeight w:val="585"/>
      </w:trPr>
      <w:tc>
        <w:tcPr>
          <w:tcW w:w="7200" w:type="dxa"/>
          <w:tcMar>
            <w:top w:w="0" w:type="dxa"/>
            <w:left w:w="0" w:type="dxa"/>
            <w:bottom w:w="0" w:type="dxa"/>
            <w:right w:w="0" w:type="dxa"/>
          </w:tcMar>
        </w:tcPr>
        <w:p w:rsidR="00665F6A" w14:paraId="569E84AA" w14:textId="77777777">
          <w:pPr>
            <w:pStyle w:val="FooterTitle"/>
            <w:rPr>
              <w:lang w:val="fr-FR"/>
            </w:rPr>
          </w:pPr>
          <w:r>
            <w:rPr>
              <w:lang w:val="fr-FR"/>
            </w:rPr>
            <w:t>Informations semestrielles au 30/09/2026</w:t>
          </w:r>
        </w:p>
      </w:tc>
      <w:tc>
        <w:tcPr>
          <w:tcW w:w="1200" w:type="dxa"/>
          <w:tcMar>
            <w:top w:w="0" w:type="dxa"/>
            <w:left w:w="0" w:type="dxa"/>
            <w:bottom w:w="0" w:type="dxa"/>
            <w:right w:w="0" w:type="dxa"/>
          </w:tcMar>
        </w:tcPr>
        <w:p w:rsidR="00665F6A" w14:paraId="1A545C5B" w14:textId="77777777">
          <w:pPr>
            <w:rPr>
              <w:sz w:val="2"/>
            </w:rPr>
          </w:pPr>
        </w:p>
      </w:tc>
      <w:tc>
        <w:tcPr>
          <w:tcW w:w="1900" w:type="dxa"/>
          <w:tcMar>
            <w:top w:w="0" w:type="dxa"/>
            <w:left w:w="0" w:type="dxa"/>
            <w:bottom w:w="0" w:type="dxa"/>
            <w:right w:w="0" w:type="dxa"/>
          </w:tcMar>
        </w:tcPr>
        <w:p w:rsidR="00665F6A" w14:paraId="3167C66F" w14:textId="77777777">
          <w:pPr>
            <w:pStyle w:val="FooterIndex"/>
            <w:rPr>
              <w:lang w:val="fr-FR"/>
            </w:rPr>
          </w:pPr>
          <w:r>
            <w:rPr>
              <w:lang w:val="fr-FR"/>
            </w:rPr>
            <w:fldChar w:fldCharType="begin"/>
          </w:r>
          <w:r>
            <w:rPr>
              <w:lang w:val="fr-FR"/>
            </w:rPr>
            <w:instrText>PAGE -1</w:instrText>
          </w:r>
          <w:r>
            <w:rPr>
              <w:lang w:val="fr-FR"/>
            </w:rPr>
            <w:fldChar w:fldCharType="separate"/>
          </w:r>
          <w:r>
            <w:rPr>
              <w:rFonts w:ascii="Arial" w:eastAsia="Arial" w:hAnsi="Arial" w:cs="Arial"/>
              <w:color w:val="000000"/>
              <w:sz w:val="16"/>
              <w:lang w:val="fr-FR" w:eastAsia="en-US" w:bidi="ar-SA"/>
            </w:rPr>
            <w:t>25</w:t>
          </w:r>
          <w:r>
            <w:rPr>
              <w:lang w:val="fr-FR"/>
            </w:rPr>
            <w:fldChar w:fldCharType="end"/>
          </w:r>
        </w:p>
      </w:tc>
    </w:tr>
  </w:tbl>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F6A" w14:paraId="6B17B14A" w14:textId="77777777">
    <w:pPr>
      <w:pStyle w:val="TableNote"/>
      <w:spacing w:before="60" w:after="75"/>
      <w:rPr>
        <w:lang w:val="fr-FR"/>
      </w:rPr>
    </w:pPr>
  </w:p>
  <w:tbl>
    <w:tblPr>
      <w:tblW w:w="5000" w:type="pct"/>
      <w:tblBorders>
        <w:top w:val="dashSmallGap" w:sz="6" w:space="0" w:color="808080"/>
      </w:tblBorders>
      <w:tblLayout w:type="fixed"/>
      <w:tblLook w:val="04A0"/>
    </w:tblPr>
    <w:tblGrid>
      <w:gridCol w:w="9632"/>
    </w:tblGrid>
    <w:tr w14:paraId="27567F31" w14:textId="77777777">
      <w:tblPrEx>
        <w:tblW w:w="5000" w:type="pct"/>
        <w:tblBorders>
          <w:top w:val="dashSmallGap" w:sz="6" w:space="0" w:color="808080"/>
        </w:tblBorders>
        <w:tblLayout w:type="fixed"/>
        <w:tblLook w:val="04A0"/>
      </w:tblPrEx>
      <w:trPr>
        <w:trHeight w:hRule="exact" w:val="20"/>
      </w:trPr>
      <w:tc>
        <w:tcPr>
          <w:tcW w:w="10300" w:type="dxa"/>
          <w:tcBorders>
            <w:top w:val="dashSmallGap" w:sz="6" w:space="0" w:color="808080"/>
          </w:tcBorders>
          <w:tcMar>
            <w:top w:w="0" w:type="dxa"/>
            <w:left w:w="0" w:type="dxa"/>
            <w:bottom w:w="0" w:type="dxa"/>
            <w:right w:w="0" w:type="dxa"/>
          </w:tcMar>
        </w:tcPr>
        <w:p w:rsidR="00665F6A" w14:paraId="06F95C4C" w14:textId="77777777">
          <w:pPr>
            <w:spacing w:line="20" w:lineRule="exact"/>
            <w:rPr>
              <w:sz w:val="2"/>
            </w:rPr>
          </w:pPr>
        </w:p>
      </w:tc>
    </w:tr>
  </w:tbl>
  <w:p w:rsidR="00665F6A" w14:paraId="3C5A3B64" w14:textId="77777777">
    <w:pPr>
      <w:spacing w:line="45" w:lineRule="exact"/>
      <w:rPr>
        <w:sz w:val="5"/>
      </w:rPr>
    </w:pPr>
    <w:r>
      <w:t xml:space="preserve"> </w:t>
    </w:r>
  </w:p>
  <w:tbl>
    <w:tblPr>
      <w:tblW w:w="5000" w:type="pct"/>
      <w:tblLayout w:type="fixed"/>
      <w:tblLook w:val="04A0"/>
    </w:tblPr>
    <w:tblGrid>
      <w:gridCol w:w="6732"/>
      <w:gridCol w:w="1123"/>
      <w:gridCol w:w="1777"/>
    </w:tblGrid>
    <w:tr w14:paraId="4AE5E13D" w14:textId="77777777">
      <w:tblPrEx>
        <w:tblW w:w="5000" w:type="pct"/>
        <w:tblLayout w:type="fixed"/>
        <w:tblLook w:val="04A0"/>
      </w:tblPrEx>
      <w:trPr>
        <w:trHeight w:val="585"/>
      </w:trPr>
      <w:tc>
        <w:tcPr>
          <w:tcW w:w="7200" w:type="dxa"/>
          <w:tcMar>
            <w:top w:w="0" w:type="dxa"/>
            <w:left w:w="0" w:type="dxa"/>
            <w:bottom w:w="0" w:type="dxa"/>
            <w:right w:w="0" w:type="dxa"/>
          </w:tcMar>
        </w:tcPr>
        <w:p w:rsidR="00665F6A" w14:paraId="6CA534D5" w14:textId="77777777">
          <w:pPr>
            <w:pStyle w:val="FooterTitle"/>
            <w:rPr>
              <w:lang w:val="fr-FR"/>
            </w:rPr>
          </w:pPr>
          <w:r>
            <w:rPr>
              <w:lang w:val="fr-FR"/>
            </w:rPr>
            <w:t>Informations semestrielles au 30/09/2026</w:t>
          </w:r>
        </w:p>
      </w:tc>
      <w:tc>
        <w:tcPr>
          <w:tcW w:w="1200" w:type="dxa"/>
          <w:tcMar>
            <w:top w:w="0" w:type="dxa"/>
            <w:left w:w="0" w:type="dxa"/>
            <w:bottom w:w="0" w:type="dxa"/>
            <w:right w:w="0" w:type="dxa"/>
          </w:tcMar>
        </w:tcPr>
        <w:p w:rsidR="00665F6A" w14:paraId="18E8B07D" w14:textId="77777777">
          <w:pPr>
            <w:rPr>
              <w:sz w:val="2"/>
            </w:rPr>
          </w:pPr>
        </w:p>
      </w:tc>
      <w:tc>
        <w:tcPr>
          <w:tcW w:w="1900" w:type="dxa"/>
          <w:tcMar>
            <w:top w:w="0" w:type="dxa"/>
            <w:left w:w="0" w:type="dxa"/>
            <w:bottom w:w="0" w:type="dxa"/>
            <w:right w:w="0" w:type="dxa"/>
          </w:tcMar>
        </w:tcPr>
        <w:p w:rsidR="00665F6A" w14:paraId="31C76E79" w14:textId="77777777">
          <w:pPr>
            <w:pStyle w:val="FooterIndex"/>
            <w:rPr>
              <w:lang w:val="fr-FR"/>
            </w:rPr>
          </w:pPr>
          <w:r>
            <w:rPr>
              <w:lang w:val="fr-FR"/>
            </w:rPr>
            <w:fldChar w:fldCharType="begin"/>
          </w:r>
          <w:r>
            <w:rPr>
              <w:lang w:val="fr-FR"/>
            </w:rPr>
            <w:instrText>PAGE -1</w:instrText>
          </w:r>
          <w:r>
            <w:rPr>
              <w:lang w:val="fr-FR"/>
            </w:rPr>
            <w:fldChar w:fldCharType="separate"/>
          </w:r>
          <w:r>
            <w:rPr>
              <w:rFonts w:ascii="Arial" w:eastAsia="Arial" w:hAnsi="Arial" w:cs="Arial"/>
              <w:color w:val="000000"/>
              <w:sz w:val="16"/>
              <w:lang w:val="fr-FR" w:eastAsia="en-US" w:bidi="ar-SA"/>
            </w:rPr>
            <w:t>26</w:t>
          </w:r>
          <w:r>
            <w:rPr>
              <w:lang w:val="fr-FR"/>
            </w:rPr>
            <w:fldChar w:fldCharType="end"/>
          </w:r>
        </w:p>
      </w:tc>
    </w:tr>
  </w:tbl>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F6A" w14:paraId="3ED542C6" w14:textId="77777777">
    <w:pPr>
      <w:pStyle w:val="TableNote"/>
      <w:spacing w:before="60" w:after="75"/>
      <w:rPr>
        <w:lang w:val="fr-FR"/>
      </w:rPr>
    </w:pPr>
  </w:p>
  <w:tbl>
    <w:tblPr>
      <w:tblW w:w="5000" w:type="pct"/>
      <w:tblBorders>
        <w:top w:val="dashSmallGap" w:sz="6" w:space="0" w:color="808080"/>
      </w:tblBorders>
      <w:tblLayout w:type="fixed"/>
      <w:tblLook w:val="04A0"/>
    </w:tblPr>
    <w:tblGrid>
      <w:gridCol w:w="9632"/>
    </w:tblGrid>
    <w:tr w14:paraId="4EFE34CE" w14:textId="77777777">
      <w:tblPrEx>
        <w:tblW w:w="5000" w:type="pct"/>
        <w:tblBorders>
          <w:top w:val="dashSmallGap" w:sz="6" w:space="0" w:color="808080"/>
        </w:tblBorders>
        <w:tblLayout w:type="fixed"/>
        <w:tblLook w:val="04A0"/>
      </w:tblPrEx>
      <w:trPr>
        <w:trHeight w:hRule="exact" w:val="20"/>
      </w:trPr>
      <w:tc>
        <w:tcPr>
          <w:tcW w:w="10300" w:type="dxa"/>
          <w:tcBorders>
            <w:top w:val="dashSmallGap" w:sz="6" w:space="0" w:color="808080"/>
          </w:tcBorders>
          <w:tcMar>
            <w:top w:w="0" w:type="dxa"/>
            <w:left w:w="0" w:type="dxa"/>
            <w:bottom w:w="0" w:type="dxa"/>
            <w:right w:w="0" w:type="dxa"/>
          </w:tcMar>
        </w:tcPr>
        <w:p w:rsidR="00665F6A" w14:paraId="166F82EB" w14:textId="77777777">
          <w:pPr>
            <w:spacing w:line="20" w:lineRule="exact"/>
            <w:rPr>
              <w:sz w:val="2"/>
            </w:rPr>
          </w:pPr>
        </w:p>
      </w:tc>
    </w:tr>
  </w:tbl>
  <w:p w:rsidR="00665F6A" w14:paraId="093CAEF6" w14:textId="77777777">
    <w:pPr>
      <w:spacing w:line="45" w:lineRule="exact"/>
      <w:rPr>
        <w:sz w:val="5"/>
      </w:rPr>
    </w:pPr>
    <w:r>
      <w:t xml:space="preserve"> </w:t>
    </w:r>
  </w:p>
  <w:tbl>
    <w:tblPr>
      <w:tblW w:w="5000" w:type="pct"/>
      <w:tblLayout w:type="fixed"/>
      <w:tblLook w:val="04A0"/>
    </w:tblPr>
    <w:tblGrid>
      <w:gridCol w:w="6732"/>
      <w:gridCol w:w="1123"/>
      <w:gridCol w:w="1777"/>
    </w:tblGrid>
    <w:tr w14:paraId="0349F8D9" w14:textId="77777777">
      <w:tblPrEx>
        <w:tblW w:w="5000" w:type="pct"/>
        <w:tblLayout w:type="fixed"/>
        <w:tblLook w:val="04A0"/>
      </w:tblPrEx>
      <w:trPr>
        <w:trHeight w:val="585"/>
      </w:trPr>
      <w:tc>
        <w:tcPr>
          <w:tcW w:w="7200" w:type="dxa"/>
          <w:tcMar>
            <w:top w:w="0" w:type="dxa"/>
            <w:left w:w="0" w:type="dxa"/>
            <w:bottom w:w="0" w:type="dxa"/>
            <w:right w:w="0" w:type="dxa"/>
          </w:tcMar>
        </w:tcPr>
        <w:p w:rsidR="00665F6A" w14:paraId="7810CAF6" w14:textId="77777777">
          <w:pPr>
            <w:pStyle w:val="FooterTitle"/>
            <w:rPr>
              <w:lang w:val="fr-FR"/>
            </w:rPr>
          </w:pPr>
          <w:r>
            <w:rPr>
              <w:lang w:val="fr-FR"/>
            </w:rPr>
            <w:t>Informations semestrielles au 30/09/2026</w:t>
          </w:r>
        </w:p>
      </w:tc>
      <w:tc>
        <w:tcPr>
          <w:tcW w:w="1200" w:type="dxa"/>
          <w:tcMar>
            <w:top w:w="0" w:type="dxa"/>
            <w:left w:w="0" w:type="dxa"/>
            <w:bottom w:w="0" w:type="dxa"/>
            <w:right w:w="0" w:type="dxa"/>
          </w:tcMar>
        </w:tcPr>
        <w:p w:rsidR="00665F6A" w14:paraId="37473707" w14:textId="77777777">
          <w:pPr>
            <w:rPr>
              <w:sz w:val="2"/>
            </w:rPr>
          </w:pPr>
        </w:p>
      </w:tc>
      <w:tc>
        <w:tcPr>
          <w:tcW w:w="1900" w:type="dxa"/>
          <w:tcMar>
            <w:top w:w="0" w:type="dxa"/>
            <w:left w:w="0" w:type="dxa"/>
            <w:bottom w:w="0" w:type="dxa"/>
            <w:right w:w="0" w:type="dxa"/>
          </w:tcMar>
        </w:tcPr>
        <w:p w:rsidR="00665F6A" w14:paraId="4216E487" w14:textId="77777777">
          <w:pPr>
            <w:pStyle w:val="FooterIndex"/>
            <w:rPr>
              <w:lang w:val="fr-FR"/>
            </w:rPr>
          </w:pPr>
          <w:r>
            <w:rPr>
              <w:lang w:val="fr-FR"/>
            </w:rPr>
            <w:fldChar w:fldCharType="begin"/>
          </w:r>
          <w:r>
            <w:rPr>
              <w:lang w:val="fr-FR"/>
            </w:rPr>
            <w:instrText>PAGE -1</w:instrText>
          </w:r>
          <w:r>
            <w:rPr>
              <w:lang w:val="fr-FR"/>
            </w:rPr>
            <w:fldChar w:fldCharType="separate"/>
          </w:r>
          <w:r>
            <w:rPr>
              <w:rFonts w:ascii="Arial" w:eastAsia="Arial" w:hAnsi="Arial" w:cs="Arial"/>
              <w:color w:val="000000"/>
              <w:sz w:val="16"/>
              <w:lang w:val="fr-FR" w:eastAsia="en-US" w:bidi="ar-SA"/>
            </w:rPr>
            <w:t>27</w:t>
          </w:r>
          <w:r>
            <w:rPr>
              <w:lang w:val="fr-FR"/>
            </w:rPr>
            <w:fldChar w:fldCharType="end"/>
          </w:r>
        </w:p>
      </w:tc>
    </w:tr>
  </w:tbl>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F6A" w14:paraId="7D775555" w14:textId="77777777">
    <w:pPr>
      <w:pStyle w:val="TableNote"/>
      <w:spacing w:before="60" w:after="75"/>
      <w:rPr>
        <w:lang w:val="fr-FR"/>
      </w:rPr>
    </w:pPr>
  </w:p>
  <w:tbl>
    <w:tblPr>
      <w:tblW w:w="5000" w:type="pct"/>
      <w:tblBorders>
        <w:top w:val="dashSmallGap" w:sz="6" w:space="0" w:color="808080"/>
      </w:tblBorders>
      <w:tblLayout w:type="fixed"/>
      <w:tblLook w:val="04A0"/>
    </w:tblPr>
    <w:tblGrid>
      <w:gridCol w:w="9632"/>
    </w:tblGrid>
    <w:tr w14:paraId="4BD0AA0D" w14:textId="77777777">
      <w:tblPrEx>
        <w:tblW w:w="5000" w:type="pct"/>
        <w:tblBorders>
          <w:top w:val="dashSmallGap" w:sz="6" w:space="0" w:color="808080"/>
        </w:tblBorders>
        <w:tblLayout w:type="fixed"/>
        <w:tblLook w:val="04A0"/>
      </w:tblPrEx>
      <w:trPr>
        <w:trHeight w:hRule="exact" w:val="20"/>
      </w:trPr>
      <w:tc>
        <w:tcPr>
          <w:tcW w:w="10300" w:type="dxa"/>
          <w:tcBorders>
            <w:top w:val="dashSmallGap" w:sz="6" w:space="0" w:color="808080"/>
          </w:tcBorders>
          <w:tcMar>
            <w:top w:w="0" w:type="dxa"/>
            <w:left w:w="0" w:type="dxa"/>
            <w:bottom w:w="0" w:type="dxa"/>
            <w:right w:w="0" w:type="dxa"/>
          </w:tcMar>
        </w:tcPr>
        <w:p w:rsidR="00665F6A" w14:paraId="661196BC" w14:textId="77777777">
          <w:pPr>
            <w:spacing w:line="20" w:lineRule="exact"/>
            <w:rPr>
              <w:sz w:val="2"/>
            </w:rPr>
          </w:pPr>
        </w:p>
      </w:tc>
    </w:tr>
  </w:tbl>
  <w:p w:rsidR="00665F6A" w14:paraId="1F1882F3" w14:textId="77777777">
    <w:pPr>
      <w:spacing w:line="45" w:lineRule="exact"/>
      <w:rPr>
        <w:sz w:val="5"/>
      </w:rPr>
    </w:pPr>
    <w:r>
      <w:t xml:space="preserve"> </w:t>
    </w:r>
  </w:p>
  <w:tbl>
    <w:tblPr>
      <w:tblW w:w="5000" w:type="pct"/>
      <w:tblLayout w:type="fixed"/>
      <w:tblLook w:val="04A0"/>
    </w:tblPr>
    <w:tblGrid>
      <w:gridCol w:w="6732"/>
      <w:gridCol w:w="1123"/>
      <w:gridCol w:w="1777"/>
    </w:tblGrid>
    <w:tr w14:paraId="7B5A3C10" w14:textId="77777777">
      <w:tblPrEx>
        <w:tblW w:w="5000" w:type="pct"/>
        <w:tblLayout w:type="fixed"/>
        <w:tblLook w:val="04A0"/>
      </w:tblPrEx>
      <w:trPr>
        <w:trHeight w:val="585"/>
      </w:trPr>
      <w:tc>
        <w:tcPr>
          <w:tcW w:w="7200" w:type="dxa"/>
          <w:tcMar>
            <w:top w:w="0" w:type="dxa"/>
            <w:left w:w="0" w:type="dxa"/>
            <w:bottom w:w="0" w:type="dxa"/>
            <w:right w:w="0" w:type="dxa"/>
          </w:tcMar>
        </w:tcPr>
        <w:p w:rsidR="00665F6A" w14:paraId="0A647009" w14:textId="77777777">
          <w:pPr>
            <w:pStyle w:val="FooterTitle"/>
            <w:rPr>
              <w:lang w:val="fr-FR"/>
            </w:rPr>
          </w:pPr>
          <w:r>
            <w:rPr>
              <w:lang w:val="fr-FR"/>
            </w:rPr>
            <w:t>Informations semestrielles au 30/09/2026</w:t>
          </w:r>
        </w:p>
      </w:tc>
      <w:tc>
        <w:tcPr>
          <w:tcW w:w="1200" w:type="dxa"/>
          <w:tcMar>
            <w:top w:w="0" w:type="dxa"/>
            <w:left w:w="0" w:type="dxa"/>
            <w:bottom w:w="0" w:type="dxa"/>
            <w:right w:w="0" w:type="dxa"/>
          </w:tcMar>
        </w:tcPr>
        <w:p w:rsidR="00665F6A" w14:paraId="4A2AAEE2" w14:textId="77777777">
          <w:pPr>
            <w:rPr>
              <w:sz w:val="2"/>
            </w:rPr>
          </w:pPr>
        </w:p>
      </w:tc>
      <w:tc>
        <w:tcPr>
          <w:tcW w:w="1900" w:type="dxa"/>
          <w:tcMar>
            <w:top w:w="0" w:type="dxa"/>
            <w:left w:w="0" w:type="dxa"/>
            <w:bottom w:w="0" w:type="dxa"/>
            <w:right w:w="0" w:type="dxa"/>
          </w:tcMar>
        </w:tcPr>
        <w:p w:rsidR="00665F6A" w14:paraId="6283F4FB" w14:textId="77777777">
          <w:pPr>
            <w:pStyle w:val="FooterIndex"/>
            <w:rPr>
              <w:lang w:val="fr-FR"/>
            </w:rPr>
          </w:pPr>
          <w:r>
            <w:rPr>
              <w:lang w:val="fr-FR"/>
            </w:rPr>
            <w:fldChar w:fldCharType="begin"/>
          </w:r>
          <w:r>
            <w:rPr>
              <w:lang w:val="fr-FR"/>
            </w:rPr>
            <w:instrText>PAGE -1</w:instrText>
          </w:r>
          <w:r>
            <w:rPr>
              <w:lang w:val="fr-FR"/>
            </w:rPr>
            <w:fldChar w:fldCharType="separate"/>
          </w:r>
          <w:r>
            <w:rPr>
              <w:rFonts w:ascii="Arial" w:eastAsia="Arial" w:hAnsi="Arial" w:cs="Arial"/>
              <w:color w:val="000000"/>
              <w:sz w:val="16"/>
              <w:lang w:val="fr-FR" w:eastAsia="en-US" w:bidi="ar-SA"/>
            </w:rPr>
            <w:t>28</w:t>
          </w:r>
          <w:r>
            <w:rPr>
              <w:lang w:val="fr-FR"/>
            </w:rPr>
            <w:fldChar w:fldCharType="end"/>
          </w:r>
        </w:p>
      </w:tc>
    </w:tr>
  </w:tbl>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F6A" w14:paraId="299F3B19" w14:textId="77777777">
    <w:pPr>
      <w:pStyle w:val="TableNote"/>
      <w:spacing w:before="60" w:after="75"/>
      <w:rPr>
        <w:lang w:val="fr-FR"/>
      </w:rPr>
    </w:pPr>
  </w:p>
  <w:tbl>
    <w:tblPr>
      <w:tblW w:w="5000" w:type="pct"/>
      <w:tblBorders>
        <w:top w:val="dashSmallGap" w:sz="6" w:space="0" w:color="808080"/>
      </w:tblBorders>
      <w:tblLayout w:type="fixed"/>
      <w:tblLook w:val="04A0"/>
    </w:tblPr>
    <w:tblGrid>
      <w:gridCol w:w="9632"/>
    </w:tblGrid>
    <w:tr w14:paraId="27F71EEF" w14:textId="77777777">
      <w:tblPrEx>
        <w:tblW w:w="5000" w:type="pct"/>
        <w:tblBorders>
          <w:top w:val="dashSmallGap" w:sz="6" w:space="0" w:color="808080"/>
        </w:tblBorders>
        <w:tblLayout w:type="fixed"/>
        <w:tblLook w:val="04A0"/>
      </w:tblPrEx>
      <w:trPr>
        <w:trHeight w:hRule="exact" w:val="20"/>
      </w:trPr>
      <w:tc>
        <w:tcPr>
          <w:tcW w:w="10300" w:type="dxa"/>
          <w:tcBorders>
            <w:top w:val="dashSmallGap" w:sz="6" w:space="0" w:color="808080"/>
          </w:tcBorders>
          <w:tcMar>
            <w:top w:w="0" w:type="dxa"/>
            <w:left w:w="0" w:type="dxa"/>
            <w:bottom w:w="0" w:type="dxa"/>
            <w:right w:w="0" w:type="dxa"/>
          </w:tcMar>
        </w:tcPr>
        <w:p w:rsidR="00665F6A" w14:paraId="5CAB054C" w14:textId="77777777">
          <w:pPr>
            <w:spacing w:line="20" w:lineRule="exact"/>
            <w:rPr>
              <w:sz w:val="2"/>
            </w:rPr>
          </w:pPr>
        </w:p>
      </w:tc>
    </w:tr>
  </w:tbl>
  <w:p w:rsidR="00665F6A" w14:paraId="4E6A86FF" w14:textId="77777777">
    <w:pPr>
      <w:spacing w:line="45" w:lineRule="exact"/>
      <w:rPr>
        <w:sz w:val="5"/>
      </w:rPr>
    </w:pPr>
    <w:r>
      <w:t xml:space="preserve"> </w:t>
    </w:r>
  </w:p>
  <w:tbl>
    <w:tblPr>
      <w:tblW w:w="5000" w:type="pct"/>
      <w:tblLayout w:type="fixed"/>
      <w:tblLook w:val="04A0"/>
    </w:tblPr>
    <w:tblGrid>
      <w:gridCol w:w="6732"/>
      <w:gridCol w:w="1123"/>
      <w:gridCol w:w="1777"/>
    </w:tblGrid>
    <w:tr w14:paraId="08BC48E4" w14:textId="77777777">
      <w:tblPrEx>
        <w:tblW w:w="5000" w:type="pct"/>
        <w:tblLayout w:type="fixed"/>
        <w:tblLook w:val="04A0"/>
      </w:tblPrEx>
      <w:trPr>
        <w:trHeight w:val="585"/>
      </w:trPr>
      <w:tc>
        <w:tcPr>
          <w:tcW w:w="7200" w:type="dxa"/>
          <w:tcMar>
            <w:top w:w="0" w:type="dxa"/>
            <w:left w:w="0" w:type="dxa"/>
            <w:bottom w:w="0" w:type="dxa"/>
            <w:right w:w="0" w:type="dxa"/>
          </w:tcMar>
        </w:tcPr>
        <w:p w:rsidR="00665F6A" w14:paraId="67C9CC1C" w14:textId="77777777">
          <w:pPr>
            <w:pStyle w:val="FooterTitle"/>
            <w:rPr>
              <w:lang w:val="fr-FR"/>
            </w:rPr>
          </w:pPr>
          <w:r>
            <w:rPr>
              <w:lang w:val="fr-FR"/>
            </w:rPr>
            <w:t>Informations semestrielles au 30/09/2026</w:t>
          </w:r>
        </w:p>
      </w:tc>
      <w:tc>
        <w:tcPr>
          <w:tcW w:w="1200" w:type="dxa"/>
          <w:tcMar>
            <w:top w:w="0" w:type="dxa"/>
            <w:left w:w="0" w:type="dxa"/>
            <w:bottom w:w="0" w:type="dxa"/>
            <w:right w:w="0" w:type="dxa"/>
          </w:tcMar>
        </w:tcPr>
        <w:p w:rsidR="00665F6A" w14:paraId="43A84874" w14:textId="77777777">
          <w:pPr>
            <w:rPr>
              <w:sz w:val="2"/>
            </w:rPr>
          </w:pPr>
        </w:p>
      </w:tc>
      <w:tc>
        <w:tcPr>
          <w:tcW w:w="1900" w:type="dxa"/>
          <w:tcMar>
            <w:top w:w="0" w:type="dxa"/>
            <w:left w:w="0" w:type="dxa"/>
            <w:bottom w:w="0" w:type="dxa"/>
            <w:right w:w="0" w:type="dxa"/>
          </w:tcMar>
        </w:tcPr>
        <w:p w:rsidR="00665F6A" w14:paraId="29F074C4" w14:textId="77777777">
          <w:pPr>
            <w:pStyle w:val="FooterIndex"/>
            <w:rPr>
              <w:lang w:val="fr-FR"/>
            </w:rPr>
          </w:pPr>
          <w:r>
            <w:rPr>
              <w:lang w:val="fr-FR"/>
            </w:rPr>
            <w:fldChar w:fldCharType="begin"/>
          </w:r>
          <w:r>
            <w:rPr>
              <w:lang w:val="fr-FR"/>
            </w:rPr>
            <w:instrText>PAGE -1</w:instrText>
          </w:r>
          <w:r>
            <w:rPr>
              <w:lang w:val="fr-FR"/>
            </w:rPr>
            <w:fldChar w:fldCharType="separate"/>
          </w:r>
          <w:r>
            <w:rPr>
              <w:rFonts w:ascii="Arial" w:eastAsia="Arial" w:hAnsi="Arial" w:cs="Arial"/>
              <w:color w:val="000000"/>
              <w:sz w:val="16"/>
              <w:lang w:val="fr-FR" w:eastAsia="en-US" w:bidi="ar-SA"/>
            </w:rPr>
            <w:t>29</w:t>
          </w:r>
          <w:r>
            <w:rPr>
              <w:lang w:val="fr-FR"/>
            </w:rPr>
            <w:fldChar w:fldCharType="end"/>
          </w:r>
        </w:p>
      </w:tc>
    </w:tr>
  </w:tbl>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F6A" w14:paraId="57BA24C5" w14:textId="77777777">
    <w:pPr>
      <w:pStyle w:val="TableNote"/>
      <w:spacing w:before="60" w:after="75"/>
      <w:rPr>
        <w:lang w:val="fr-FR"/>
      </w:rPr>
    </w:pPr>
  </w:p>
  <w:tbl>
    <w:tblPr>
      <w:tblW w:w="5000" w:type="pct"/>
      <w:tblBorders>
        <w:top w:val="dashSmallGap" w:sz="6" w:space="0" w:color="808080"/>
      </w:tblBorders>
      <w:tblLayout w:type="fixed"/>
      <w:tblLook w:val="04A0"/>
    </w:tblPr>
    <w:tblGrid>
      <w:gridCol w:w="9632"/>
    </w:tblGrid>
    <w:tr w14:paraId="6F3818B9" w14:textId="77777777">
      <w:tblPrEx>
        <w:tblW w:w="5000" w:type="pct"/>
        <w:tblBorders>
          <w:top w:val="dashSmallGap" w:sz="6" w:space="0" w:color="808080"/>
        </w:tblBorders>
        <w:tblLayout w:type="fixed"/>
        <w:tblLook w:val="04A0"/>
      </w:tblPrEx>
      <w:trPr>
        <w:trHeight w:hRule="exact" w:val="20"/>
      </w:trPr>
      <w:tc>
        <w:tcPr>
          <w:tcW w:w="10300" w:type="dxa"/>
          <w:tcBorders>
            <w:top w:val="dashSmallGap" w:sz="6" w:space="0" w:color="808080"/>
          </w:tcBorders>
          <w:tcMar>
            <w:top w:w="0" w:type="dxa"/>
            <w:left w:w="0" w:type="dxa"/>
            <w:bottom w:w="0" w:type="dxa"/>
            <w:right w:w="0" w:type="dxa"/>
          </w:tcMar>
        </w:tcPr>
        <w:p w:rsidR="00665F6A" w14:paraId="1B217FFF" w14:textId="77777777">
          <w:pPr>
            <w:spacing w:line="20" w:lineRule="exact"/>
            <w:rPr>
              <w:sz w:val="2"/>
            </w:rPr>
          </w:pPr>
        </w:p>
      </w:tc>
    </w:tr>
  </w:tbl>
  <w:p w:rsidR="00665F6A" w14:paraId="56196F29" w14:textId="77777777">
    <w:pPr>
      <w:spacing w:line="45" w:lineRule="exact"/>
      <w:rPr>
        <w:sz w:val="5"/>
      </w:rPr>
    </w:pPr>
    <w:r>
      <w:t xml:space="preserve"> </w:t>
    </w:r>
  </w:p>
  <w:tbl>
    <w:tblPr>
      <w:tblW w:w="5000" w:type="pct"/>
      <w:tblLayout w:type="fixed"/>
      <w:tblLook w:val="04A0"/>
    </w:tblPr>
    <w:tblGrid>
      <w:gridCol w:w="6732"/>
      <w:gridCol w:w="1123"/>
      <w:gridCol w:w="1777"/>
    </w:tblGrid>
    <w:tr w14:paraId="1DCE37A1" w14:textId="77777777">
      <w:tblPrEx>
        <w:tblW w:w="5000" w:type="pct"/>
        <w:tblLayout w:type="fixed"/>
        <w:tblLook w:val="04A0"/>
      </w:tblPrEx>
      <w:trPr>
        <w:trHeight w:val="585"/>
      </w:trPr>
      <w:tc>
        <w:tcPr>
          <w:tcW w:w="7200" w:type="dxa"/>
          <w:tcMar>
            <w:top w:w="0" w:type="dxa"/>
            <w:left w:w="0" w:type="dxa"/>
            <w:bottom w:w="0" w:type="dxa"/>
            <w:right w:w="0" w:type="dxa"/>
          </w:tcMar>
        </w:tcPr>
        <w:p w:rsidR="00665F6A" w14:paraId="28CA5EC6" w14:textId="77777777">
          <w:pPr>
            <w:pStyle w:val="FooterTitle"/>
            <w:rPr>
              <w:lang w:val="fr-FR"/>
            </w:rPr>
          </w:pPr>
          <w:r>
            <w:rPr>
              <w:lang w:val="fr-FR"/>
            </w:rPr>
            <w:t>Informations semestrielles au 30/09/2026</w:t>
          </w:r>
        </w:p>
      </w:tc>
      <w:tc>
        <w:tcPr>
          <w:tcW w:w="1200" w:type="dxa"/>
          <w:tcMar>
            <w:top w:w="0" w:type="dxa"/>
            <w:left w:w="0" w:type="dxa"/>
            <w:bottom w:w="0" w:type="dxa"/>
            <w:right w:w="0" w:type="dxa"/>
          </w:tcMar>
        </w:tcPr>
        <w:p w:rsidR="00665F6A" w14:paraId="76A29477" w14:textId="77777777">
          <w:pPr>
            <w:rPr>
              <w:sz w:val="2"/>
            </w:rPr>
          </w:pPr>
        </w:p>
      </w:tc>
      <w:tc>
        <w:tcPr>
          <w:tcW w:w="1900" w:type="dxa"/>
          <w:tcMar>
            <w:top w:w="0" w:type="dxa"/>
            <w:left w:w="0" w:type="dxa"/>
            <w:bottom w:w="0" w:type="dxa"/>
            <w:right w:w="0" w:type="dxa"/>
          </w:tcMar>
        </w:tcPr>
        <w:p w:rsidR="00665F6A" w14:paraId="56267E75" w14:textId="77777777">
          <w:pPr>
            <w:pStyle w:val="FooterIndex"/>
            <w:rPr>
              <w:lang w:val="fr-FR"/>
            </w:rPr>
          </w:pPr>
          <w:r>
            <w:rPr>
              <w:lang w:val="fr-FR"/>
            </w:rPr>
            <w:fldChar w:fldCharType="begin"/>
          </w:r>
          <w:r>
            <w:rPr>
              <w:lang w:val="fr-FR"/>
            </w:rPr>
            <w:instrText>PAGE -1</w:instrText>
          </w:r>
          <w:r>
            <w:rPr>
              <w:lang w:val="fr-FR"/>
            </w:rPr>
            <w:fldChar w:fldCharType="separate"/>
          </w:r>
          <w:r>
            <w:rPr>
              <w:rFonts w:ascii="Arial" w:eastAsia="Arial" w:hAnsi="Arial" w:cs="Arial"/>
              <w:color w:val="000000"/>
              <w:sz w:val="16"/>
              <w:lang w:val="fr-FR" w:eastAsia="en-US" w:bidi="ar-SA"/>
            </w:rPr>
            <w:t>30</w:t>
          </w:r>
          <w:r>
            <w:rPr>
              <w:lang w:val="fr-FR"/>
            </w:rPr>
            <w:fldChar w:fldCharType="end"/>
          </w:r>
        </w:p>
      </w:tc>
    </w:tr>
  </w:tbl>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F6A" w14:paraId="40007838" w14:textId="77777777">
    <w:pPr>
      <w:pStyle w:val="TableNote"/>
      <w:spacing w:before="60" w:after="75"/>
      <w:rPr>
        <w:lang w:val="fr-FR"/>
      </w:rPr>
    </w:pPr>
  </w:p>
  <w:tbl>
    <w:tblPr>
      <w:tblW w:w="5000" w:type="pct"/>
      <w:tblBorders>
        <w:top w:val="dashSmallGap" w:sz="6" w:space="0" w:color="808080"/>
      </w:tblBorders>
      <w:tblLayout w:type="fixed"/>
      <w:tblLook w:val="04A0"/>
    </w:tblPr>
    <w:tblGrid>
      <w:gridCol w:w="9632"/>
    </w:tblGrid>
    <w:tr w14:paraId="3AA7D2BA" w14:textId="77777777">
      <w:tblPrEx>
        <w:tblW w:w="5000" w:type="pct"/>
        <w:tblBorders>
          <w:top w:val="dashSmallGap" w:sz="6" w:space="0" w:color="808080"/>
        </w:tblBorders>
        <w:tblLayout w:type="fixed"/>
        <w:tblLook w:val="04A0"/>
      </w:tblPrEx>
      <w:trPr>
        <w:trHeight w:hRule="exact" w:val="20"/>
      </w:trPr>
      <w:tc>
        <w:tcPr>
          <w:tcW w:w="10300" w:type="dxa"/>
          <w:tcBorders>
            <w:top w:val="dashSmallGap" w:sz="6" w:space="0" w:color="808080"/>
          </w:tcBorders>
          <w:tcMar>
            <w:top w:w="0" w:type="dxa"/>
            <w:left w:w="0" w:type="dxa"/>
            <w:bottom w:w="0" w:type="dxa"/>
            <w:right w:w="0" w:type="dxa"/>
          </w:tcMar>
        </w:tcPr>
        <w:p w:rsidR="00665F6A" w14:paraId="6D10DAD3" w14:textId="77777777">
          <w:pPr>
            <w:spacing w:line="20" w:lineRule="exact"/>
            <w:rPr>
              <w:sz w:val="2"/>
            </w:rPr>
          </w:pPr>
        </w:p>
      </w:tc>
    </w:tr>
  </w:tbl>
  <w:p w:rsidR="00665F6A" w14:paraId="534C0FFF" w14:textId="77777777">
    <w:pPr>
      <w:spacing w:line="45" w:lineRule="exact"/>
      <w:rPr>
        <w:sz w:val="5"/>
      </w:rPr>
    </w:pPr>
    <w:r>
      <w:t xml:space="preserve"> </w:t>
    </w:r>
  </w:p>
  <w:tbl>
    <w:tblPr>
      <w:tblW w:w="5000" w:type="pct"/>
      <w:tblLayout w:type="fixed"/>
      <w:tblLook w:val="04A0"/>
    </w:tblPr>
    <w:tblGrid>
      <w:gridCol w:w="6732"/>
      <w:gridCol w:w="1123"/>
      <w:gridCol w:w="1777"/>
    </w:tblGrid>
    <w:tr w14:paraId="09EFAC6A" w14:textId="77777777">
      <w:tblPrEx>
        <w:tblW w:w="5000" w:type="pct"/>
        <w:tblLayout w:type="fixed"/>
        <w:tblLook w:val="04A0"/>
      </w:tblPrEx>
      <w:trPr>
        <w:trHeight w:val="585"/>
      </w:trPr>
      <w:tc>
        <w:tcPr>
          <w:tcW w:w="7200" w:type="dxa"/>
          <w:tcMar>
            <w:top w:w="0" w:type="dxa"/>
            <w:left w:w="0" w:type="dxa"/>
            <w:bottom w:w="0" w:type="dxa"/>
            <w:right w:w="0" w:type="dxa"/>
          </w:tcMar>
        </w:tcPr>
        <w:p w:rsidR="00665F6A" w14:paraId="280E8F17" w14:textId="77777777">
          <w:pPr>
            <w:pStyle w:val="FooterTitle"/>
            <w:rPr>
              <w:lang w:val="fr-FR"/>
            </w:rPr>
          </w:pPr>
          <w:r>
            <w:rPr>
              <w:lang w:val="fr-FR"/>
            </w:rPr>
            <w:t>Informations semestrielles au 30/09/2026</w:t>
          </w:r>
        </w:p>
      </w:tc>
      <w:tc>
        <w:tcPr>
          <w:tcW w:w="1200" w:type="dxa"/>
          <w:tcMar>
            <w:top w:w="0" w:type="dxa"/>
            <w:left w:w="0" w:type="dxa"/>
            <w:bottom w:w="0" w:type="dxa"/>
            <w:right w:w="0" w:type="dxa"/>
          </w:tcMar>
        </w:tcPr>
        <w:p w:rsidR="00665F6A" w14:paraId="51943CF2" w14:textId="77777777">
          <w:pPr>
            <w:rPr>
              <w:sz w:val="2"/>
            </w:rPr>
          </w:pPr>
        </w:p>
      </w:tc>
      <w:tc>
        <w:tcPr>
          <w:tcW w:w="1900" w:type="dxa"/>
          <w:tcMar>
            <w:top w:w="0" w:type="dxa"/>
            <w:left w:w="0" w:type="dxa"/>
            <w:bottom w:w="0" w:type="dxa"/>
            <w:right w:w="0" w:type="dxa"/>
          </w:tcMar>
        </w:tcPr>
        <w:p w:rsidR="00665F6A" w14:paraId="3EF2F6B7" w14:textId="77777777">
          <w:pPr>
            <w:pStyle w:val="FooterIndex"/>
            <w:rPr>
              <w:lang w:val="fr-FR"/>
            </w:rPr>
          </w:pPr>
          <w:r>
            <w:rPr>
              <w:lang w:val="fr-FR"/>
            </w:rPr>
            <w:fldChar w:fldCharType="begin"/>
          </w:r>
          <w:r>
            <w:rPr>
              <w:lang w:val="fr-FR"/>
            </w:rPr>
            <w:instrText>PAGE -1</w:instrText>
          </w:r>
          <w:r>
            <w:rPr>
              <w:lang w:val="fr-FR"/>
            </w:rPr>
            <w:fldChar w:fldCharType="separate"/>
          </w:r>
          <w:r>
            <w:rPr>
              <w:rFonts w:ascii="Arial" w:eastAsia="Arial" w:hAnsi="Arial" w:cs="Arial"/>
              <w:color w:val="000000"/>
              <w:sz w:val="16"/>
              <w:lang w:val="fr-FR" w:eastAsia="en-US" w:bidi="ar-SA"/>
            </w:rPr>
            <w:t>31</w:t>
          </w:r>
          <w:r>
            <w:rPr>
              <w:lang w:val="fr-FR"/>
            </w:rPr>
            <w:fldChar w:fldCharType="end"/>
          </w:r>
        </w:p>
      </w:tc>
    </w:tr>
  </w:tbl>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F6A" w14:paraId="7D1AA4CD" w14:textId="77777777">
    <w:pPr>
      <w:pStyle w:val="TableNote"/>
      <w:spacing w:before="60" w:after="75"/>
      <w:rPr>
        <w:lang w:val="fr-FR"/>
      </w:rPr>
    </w:pPr>
  </w:p>
  <w:tbl>
    <w:tblPr>
      <w:tblW w:w="5000" w:type="pct"/>
      <w:tblBorders>
        <w:top w:val="dashSmallGap" w:sz="6" w:space="0" w:color="808080"/>
      </w:tblBorders>
      <w:tblLayout w:type="fixed"/>
      <w:tblLook w:val="04A0"/>
    </w:tblPr>
    <w:tblGrid>
      <w:gridCol w:w="9632"/>
    </w:tblGrid>
    <w:tr w14:paraId="39658E70" w14:textId="77777777">
      <w:tblPrEx>
        <w:tblW w:w="5000" w:type="pct"/>
        <w:tblBorders>
          <w:top w:val="dashSmallGap" w:sz="6" w:space="0" w:color="808080"/>
        </w:tblBorders>
        <w:tblLayout w:type="fixed"/>
        <w:tblLook w:val="04A0"/>
      </w:tblPrEx>
      <w:trPr>
        <w:trHeight w:hRule="exact" w:val="20"/>
      </w:trPr>
      <w:tc>
        <w:tcPr>
          <w:tcW w:w="10300" w:type="dxa"/>
          <w:tcBorders>
            <w:top w:val="dashSmallGap" w:sz="6" w:space="0" w:color="808080"/>
          </w:tcBorders>
          <w:tcMar>
            <w:top w:w="0" w:type="dxa"/>
            <w:left w:w="0" w:type="dxa"/>
            <w:bottom w:w="0" w:type="dxa"/>
            <w:right w:w="0" w:type="dxa"/>
          </w:tcMar>
        </w:tcPr>
        <w:p w:rsidR="00665F6A" w14:paraId="023153B9" w14:textId="77777777">
          <w:pPr>
            <w:spacing w:line="20" w:lineRule="exact"/>
            <w:rPr>
              <w:sz w:val="2"/>
            </w:rPr>
          </w:pPr>
        </w:p>
      </w:tc>
    </w:tr>
  </w:tbl>
  <w:p w:rsidR="00665F6A" w14:paraId="08163B4E" w14:textId="77777777">
    <w:pPr>
      <w:spacing w:line="45" w:lineRule="exact"/>
      <w:rPr>
        <w:sz w:val="5"/>
      </w:rPr>
    </w:pPr>
    <w:r>
      <w:t xml:space="preserve"> </w:t>
    </w:r>
  </w:p>
  <w:tbl>
    <w:tblPr>
      <w:tblW w:w="5000" w:type="pct"/>
      <w:tblLayout w:type="fixed"/>
      <w:tblLook w:val="04A0"/>
    </w:tblPr>
    <w:tblGrid>
      <w:gridCol w:w="6732"/>
      <w:gridCol w:w="1123"/>
      <w:gridCol w:w="1777"/>
    </w:tblGrid>
    <w:tr w14:paraId="115A14D1" w14:textId="77777777">
      <w:tblPrEx>
        <w:tblW w:w="5000" w:type="pct"/>
        <w:tblLayout w:type="fixed"/>
        <w:tblLook w:val="04A0"/>
      </w:tblPrEx>
      <w:trPr>
        <w:trHeight w:val="585"/>
      </w:trPr>
      <w:tc>
        <w:tcPr>
          <w:tcW w:w="7200" w:type="dxa"/>
          <w:tcMar>
            <w:top w:w="0" w:type="dxa"/>
            <w:left w:w="0" w:type="dxa"/>
            <w:bottom w:w="0" w:type="dxa"/>
            <w:right w:w="0" w:type="dxa"/>
          </w:tcMar>
        </w:tcPr>
        <w:p w:rsidR="00665F6A" w14:paraId="57EDD6EE" w14:textId="77777777">
          <w:pPr>
            <w:pStyle w:val="FooterTitle"/>
            <w:rPr>
              <w:lang w:val="fr-FR"/>
            </w:rPr>
          </w:pPr>
          <w:r>
            <w:rPr>
              <w:lang w:val="fr-FR"/>
            </w:rPr>
            <w:t>Informations semestrielles au 30/09/2026</w:t>
          </w:r>
        </w:p>
      </w:tc>
      <w:tc>
        <w:tcPr>
          <w:tcW w:w="1200" w:type="dxa"/>
          <w:tcMar>
            <w:top w:w="0" w:type="dxa"/>
            <w:left w:w="0" w:type="dxa"/>
            <w:bottom w:w="0" w:type="dxa"/>
            <w:right w:w="0" w:type="dxa"/>
          </w:tcMar>
        </w:tcPr>
        <w:p w:rsidR="00665F6A" w14:paraId="5A5B601F" w14:textId="77777777">
          <w:pPr>
            <w:rPr>
              <w:sz w:val="2"/>
            </w:rPr>
          </w:pPr>
        </w:p>
      </w:tc>
      <w:tc>
        <w:tcPr>
          <w:tcW w:w="1900" w:type="dxa"/>
          <w:tcMar>
            <w:top w:w="0" w:type="dxa"/>
            <w:left w:w="0" w:type="dxa"/>
            <w:bottom w:w="0" w:type="dxa"/>
            <w:right w:w="0" w:type="dxa"/>
          </w:tcMar>
        </w:tcPr>
        <w:p w:rsidR="00665F6A" w14:paraId="7E83622B" w14:textId="77777777">
          <w:pPr>
            <w:pStyle w:val="FooterIndex"/>
            <w:rPr>
              <w:lang w:val="fr-FR"/>
            </w:rPr>
          </w:pPr>
          <w:r>
            <w:rPr>
              <w:lang w:val="fr-FR"/>
            </w:rPr>
            <w:fldChar w:fldCharType="begin"/>
          </w:r>
          <w:r>
            <w:rPr>
              <w:lang w:val="fr-FR"/>
            </w:rPr>
            <w:instrText>PAGE -1</w:instrText>
          </w:r>
          <w:r>
            <w:rPr>
              <w:lang w:val="fr-FR"/>
            </w:rPr>
            <w:fldChar w:fldCharType="separate"/>
          </w:r>
          <w:r>
            <w:rPr>
              <w:rFonts w:ascii="Arial" w:eastAsia="Arial" w:hAnsi="Arial" w:cs="Arial"/>
              <w:color w:val="000000"/>
              <w:sz w:val="16"/>
              <w:lang w:val="fr-FR" w:eastAsia="en-US" w:bidi="ar-SA"/>
            </w:rPr>
            <w:t>32</w:t>
          </w:r>
          <w:r>
            <w:rPr>
              <w:lang w:val="fr-FR"/>
            </w:rPr>
            <w:fldChar w:fldCharType="end"/>
          </w:r>
        </w:p>
      </w:tc>
    </w:tr>
  </w:tbl>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F6A" w14:paraId="49F8F54B" w14:textId="77777777">
    <w:pPr>
      <w:pStyle w:val="TableNote"/>
      <w:spacing w:before="60" w:after="75"/>
      <w:rPr>
        <w:lang w:val="fr-FR"/>
      </w:rPr>
    </w:pPr>
  </w:p>
  <w:tbl>
    <w:tblPr>
      <w:tblW w:w="5000" w:type="pct"/>
      <w:tblBorders>
        <w:top w:val="dashSmallGap" w:sz="6" w:space="0" w:color="808080"/>
      </w:tblBorders>
      <w:tblLayout w:type="fixed"/>
      <w:tblLook w:val="04A0"/>
    </w:tblPr>
    <w:tblGrid>
      <w:gridCol w:w="9632"/>
    </w:tblGrid>
    <w:tr w14:paraId="319CA0CA" w14:textId="77777777">
      <w:tblPrEx>
        <w:tblW w:w="5000" w:type="pct"/>
        <w:tblBorders>
          <w:top w:val="dashSmallGap" w:sz="6" w:space="0" w:color="808080"/>
        </w:tblBorders>
        <w:tblLayout w:type="fixed"/>
        <w:tblLook w:val="04A0"/>
      </w:tblPrEx>
      <w:trPr>
        <w:trHeight w:hRule="exact" w:val="20"/>
      </w:trPr>
      <w:tc>
        <w:tcPr>
          <w:tcW w:w="10300" w:type="dxa"/>
          <w:tcBorders>
            <w:top w:val="dashSmallGap" w:sz="6" w:space="0" w:color="808080"/>
          </w:tcBorders>
          <w:tcMar>
            <w:top w:w="0" w:type="dxa"/>
            <w:left w:w="0" w:type="dxa"/>
            <w:bottom w:w="0" w:type="dxa"/>
            <w:right w:w="0" w:type="dxa"/>
          </w:tcMar>
        </w:tcPr>
        <w:p w:rsidR="00665F6A" w14:paraId="6EE711A4" w14:textId="77777777">
          <w:pPr>
            <w:spacing w:line="20" w:lineRule="exact"/>
            <w:rPr>
              <w:sz w:val="2"/>
            </w:rPr>
          </w:pPr>
        </w:p>
      </w:tc>
    </w:tr>
  </w:tbl>
  <w:p w:rsidR="00665F6A" w14:paraId="60D1218C" w14:textId="77777777">
    <w:pPr>
      <w:spacing w:line="45" w:lineRule="exact"/>
      <w:rPr>
        <w:sz w:val="5"/>
      </w:rPr>
    </w:pPr>
    <w:r>
      <w:t xml:space="preserve"> </w:t>
    </w:r>
  </w:p>
  <w:tbl>
    <w:tblPr>
      <w:tblW w:w="5000" w:type="pct"/>
      <w:tblLayout w:type="fixed"/>
      <w:tblLook w:val="04A0"/>
    </w:tblPr>
    <w:tblGrid>
      <w:gridCol w:w="6732"/>
      <w:gridCol w:w="1123"/>
      <w:gridCol w:w="1777"/>
    </w:tblGrid>
    <w:tr w14:paraId="766BB51C" w14:textId="77777777">
      <w:tblPrEx>
        <w:tblW w:w="5000" w:type="pct"/>
        <w:tblLayout w:type="fixed"/>
        <w:tblLook w:val="04A0"/>
      </w:tblPrEx>
      <w:trPr>
        <w:trHeight w:val="585"/>
      </w:trPr>
      <w:tc>
        <w:tcPr>
          <w:tcW w:w="7200" w:type="dxa"/>
          <w:tcMar>
            <w:top w:w="0" w:type="dxa"/>
            <w:left w:w="0" w:type="dxa"/>
            <w:bottom w:w="0" w:type="dxa"/>
            <w:right w:w="0" w:type="dxa"/>
          </w:tcMar>
        </w:tcPr>
        <w:p w:rsidR="00665F6A" w14:paraId="5200F297" w14:textId="77777777">
          <w:pPr>
            <w:pStyle w:val="FooterTitle"/>
            <w:rPr>
              <w:lang w:val="fr-FR"/>
            </w:rPr>
          </w:pPr>
          <w:r>
            <w:rPr>
              <w:lang w:val="fr-FR"/>
            </w:rPr>
            <w:t>Informations semestrielles au 30/09/2026</w:t>
          </w:r>
        </w:p>
      </w:tc>
      <w:tc>
        <w:tcPr>
          <w:tcW w:w="1200" w:type="dxa"/>
          <w:tcMar>
            <w:top w:w="0" w:type="dxa"/>
            <w:left w:w="0" w:type="dxa"/>
            <w:bottom w:w="0" w:type="dxa"/>
            <w:right w:w="0" w:type="dxa"/>
          </w:tcMar>
        </w:tcPr>
        <w:p w:rsidR="00665F6A" w14:paraId="096778EE" w14:textId="77777777">
          <w:pPr>
            <w:rPr>
              <w:sz w:val="2"/>
            </w:rPr>
          </w:pPr>
        </w:p>
      </w:tc>
      <w:tc>
        <w:tcPr>
          <w:tcW w:w="1900" w:type="dxa"/>
          <w:tcMar>
            <w:top w:w="0" w:type="dxa"/>
            <w:left w:w="0" w:type="dxa"/>
            <w:bottom w:w="0" w:type="dxa"/>
            <w:right w:w="0" w:type="dxa"/>
          </w:tcMar>
        </w:tcPr>
        <w:p w:rsidR="00665F6A" w14:paraId="6196EF6B" w14:textId="77777777">
          <w:pPr>
            <w:pStyle w:val="FooterIndex"/>
            <w:rPr>
              <w:lang w:val="fr-FR"/>
            </w:rPr>
          </w:pPr>
          <w:r>
            <w:rPr>
              <w:lang w:val="fr-FR"/>
            </w:rPr>
            <w:fldChar w:fldCharType="begin"/>
          </w:r>
          <w:r>
            <w:rPr>
              <w:lang w:val="fr-FR"/>
            </w:rPr>
            <w:instrText>PAGE -1</w:instrText>
          </w:r>
          <w:r>
            <w:rPr>
              <w:lang w:val="fr-FR"/>
            </w:rPr>
            <w:fldChar w:fldCharType="separate"/>
          </w:r>
          <w:r>
            <w:rPr>
              <w:rFonts w:ascii="Arial" w:eastAsia="Arial" w:hAnsi="Arial" w:cs="Arial"/>
              <w:color w:val="000000"/>
              <w:sz w:val="16"/>
              <w:lang w:val="fr-FR" w:eastAsia="en-US" w:bidi="ar-SA"/>
            </w:rPr>
            <w:t>33</w:t>
          </w:r>
          <w:r>
            <w:rPr>
              <w:lang w:val="fr-FR"/>
            </w:rPr>
            <w:fldChar w:fldCharType="end"/>
          </w:r>
        </w:p>
      </w:tc>
    </w:tr>
  </w:tbl>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F6A" w14:paraId="64283477" w14:textId="77777777">
    <w:pPr>
      <w:pStyle w:val="TableNote"/>
      <w:spacing w:before="60" w:after="75"/>
      <w:rPr>
        <w:lang w:val="fr-FR"/>
      </w:rPr>
    </w:pPr>
  </w:p>
  <w:tbl>
    <w:tblPr>
      <w:tblW w:w="5000" w:type="pct"/>
      <w:tblBorders>
        <w:top w:val="dashSmallGap" w:sz="6" w:space="0" w:color="808080"/>
      </w:tblBorders>
      <w:tblLayout w:type="fixed"/>
      <w:tblLook w:val="04A0"/>
    </w:tblPr>
    <w:tblGrid>
      <w:gridCol w:w="9632"/>
    </w:tblGrid>
    <w:tr w14:paraId="2434A7E8" w14:textId="77777777">
      <w:tblPrEx>
        <w:tblW w:w="5000" w:type="pct"/>
        <w:tblBorders>
          <w:top w:val="dashSmallGap" w:sz="6" w:space="0" w:color="808080"/>
        </w:tblBorders>
        <w:tblLayout w:type="fixed"/>
        <w:tblLook w:val="04A0"/>
      </w:tblPrEx>
      <w:trPr>
        <w:trHeight w:hRule="exact" w:val="20"/>
      </w:trPr>
      <w:tc>
        <w:tcPr>
          <w:tcW w:w="10300" w:type="dxa"/>
          <w:tcBorders>
            <w:top w:val="dashSmallGap" w:sz="6" w:space="0" w:color="808080"/>
          </w:tcBorders>
          <w:tcMar>
            <w:top w:w="0" w:type="dxa"/>
            <w:left w:w="0" w:type="dxa"/>
            <w:bottom w:w="0" w:type="dxa"/>
            <w:right w:w="0" w:type="dxa"/>
          </w:tcMar>
        </w:tcPr>
        <w:p w:rsidR="00665F6A" w14:paraId="7571A786" w14:textId="77777777">
          <w:pPr>
            <w:spacing w:line="20" w:lineRule="exact"/>
            <w:rPr>
              <w:sz w:val="2"/>
            </w:rPr>
          </w:pPr>
        </w:p>
      </w:tc>
    </w:tr>
  </w:tbl>
  <w:p w:rsidR="00665F6A" w14:paraId="131A3C3C" w14:textId="77777777">
    <w:pPr>
      <w:spacing w:line="45" w:lineRule="exact"/>
      <w:rPr>
        <w:sz w:val="5"/>
      </w:rPr>
    </w:pPr>
    <w:r>
      <w:t xml:space="preserve"> </w:t>
    </w:r>
  </w:p>
  <w:tbl>
    <w:tblPr>
      <w:tblW w:w="5000" w:type="pct"/>
      <w:tblLayout w:type="fixed"/>
      <w:tblLook w:val="04A0"/>
    </w:tblPr>
    <w:tblGrid>
      <w:gridCol w:w="6732"/>
      <w:gridCol w:w="1123"/>
      <w:gridCol w:w="1777"/>
    </w:tblGrid>
    <w:tr w14:paraId="7387A668" w14:textId="77777777">
      <w:tblPrEx>
        <w:tblW w:w="5000" w:type="pct"/>
        <w:tblLayout w:type="fixed"/>
        <w:tblLook w:val="04A0"/>
      </w:tblPrEx>
      <w:trPr>
        <w:trHeight w:val="585"/>
      </w:trPr>
      <w:tc>
        <w:tcPr>
          <w:tcW w:w="7200" w:type="dxa"/>
          <w:tcMar>
            <w:top w:w="0" w:type="dxa"/>
            <w:left w:w="0" w:type="dxa"/>
            <w:bottom w:w="0" w:type="dxa"/>
            <w:right w:w="0" w:type="dxa"/>
          </w:tcMar>
        </w:tcPr>
        <w:p w:rsidR="00665F6A" w14:paraId="7085922D" w14:textId="77777777">
          <w:pPr>
            <w:pStyle w:val="FooterTitle"/>
            <w:rPr>
              <w:lang w:val="fr-FR"/>
            </w:rPr>
          </w:pPr>
          <w:r>
            <w:rPr>
              <w:lang w:val="fr-FR"/>
            </w:rPr>
            <w:t>Informations semestrielles au 30/09/2026</w:t>
          </w:r>
        </w:p>
      </w:tc>
      <w:tc>
        <w:tcPr>
          <w:tcW w:w="1200" w:type="dxa"/>
          <w:tcMar>
            <w:top w:w="0" w:type="dxa"/>
            <w:left w:w="0" w:type="dxa"/>
            <w:bottom w:w="0" w:type="dxa"/>
            <w:right w:w="0" w:type="dxa"/>
          </w:tcMar>
        </w:tcPr>
        <w:p w:rsidR="00665F6A" w14:paraId="4F45B405" w14:textId="77777777">
          <w:pPr>
            <w:rPr>
              <w:sz w:val="2"/>
            </w:rPr>
          </w:pPr>
        </w:p>
      </w:tc>
      <w:tc>
        <w:tcPr>
          <w:tcW w:w="1900" w:type="dxa"/>
          <w:tcMar>
            <w:top w:w="0" w:type="dxa"/>
            <w:left w:w="0" w:type="dxa"/>
            <w:bottom w:w="0" w:type="dxa"/>
            <w:right w:w="0" w:type="dxa"/>
          </w:tcMar>
        </w:tcPr>
        <w:p w:rsidR="00665F6A" w14:paraId="4017FE68" w14:textId="77777777">
          <w:pPr>
            <w:pStyle w:val="FooterIndex"/>
            <w:rPr>
              <w:lang w:val="fr-FR"/>
            </w:rPr>
          </w:pPr>
          <w:r>
            <w:rPr>
              <w:lang w:val="fr-FR"/>
            </w:rPr>
            <w:fldChar w:fldCharType="begin"/>
          </w:r>
          <w:r>
            <w:rPr>
              <w:lang w:val="fr-FR"/>
            </w:rPr>
            <w:instrText>PAGE -1</w:instrText>
          </w:r>
          <w:r>
            <w:rPr>
              <w:lang w:val="fr-FR"/>
            </w:rPr>
            <w:fldChar w:fldCharType="separate"/>
          </w:r>
          <w:r>
            <w:rPr>
              <w:rFonts w:ascii="Arial" w:eastAsia="Arial" w:hAnsi="Arial" w:cs="Arial"/>
              <w:color w:val="000000"/>
              <w:sz w:val="16"/>
              <w:lang w:val="fr-FR" w:eastAsia="en-US" w:bidi="ar-SA"/>
            </w:rPr>
            <w:t>34</w:t>
          </w:r>
          <w:r>
            <w:rPr>
              <w:lang w:val="fr-FR"/>
            </w:rPr>
            <w:fldChar w:fldCharType="end"/>
          </w:r>
        </w:p>
      </w:tc>
    </w:tr>
  </w:tbl>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F6A" w14:paraId="346C6CCA" w14:textId="77777777">
    <w:pPr>
      <w:pStyle w:val="TableNote"/>
      <w:spacing w:before="60" w:after="75"/>
      <w:rPr>
        <w:lang w:val="fr-FR"/>
      </w:rPr>
    </w:pPr>
  </w:p>
  <w:tbl>
    <w:tblPr>
      <w:tblW w:w="5000" w:type="pct"/>
      <w:tblBorders>
        <w:top w:val="dashSmallGap" w:sz="6" w:space="0" w:color="808080"/>
      </w:tblBorders>
      <w:tblLayout w:type="fixed"/>
      <w:tblLook w:val="04A0"/>
    </w:tblPr>
    <w:tblGrid>
      <w:gridCol w:w="9632"/>
    </w:tblGrid>
    <w:tr w14:paraId="2653AC9E" w14:textId="77777777">
      <w:tblPrEx>
        <w:tblW w:w="5000" w:type="pct"/>
        <w:tblBorders>
          <w:top w:val="dashSmallGap" w:sz="6" w:space="0" w:color="808080"/>
        </w:tblBorders>
        <w:tblLayout w:type="fixed"/>
        <w:tblLook w:val="04A0"/>
      </w:tblPrEx>
      <w:trPr>
        <w:trHeight w:hRule="exact" w:val="20"/>
      </w:trPr>
      <w:tc>
        <w:tcPr>
          <w:tcW w:w="10300" w:type="dxa"/>
          <w:tcBorders>
            <w:top w:val="dashSmallGap" w:sz="6" w:space="0" w:color="808080"/>
          </w:tcBorders>
          <w:tcMar>
            <w:top w:w="0" w:type="dxa"/>
            <w:left w:w="0" w:type="dxa"/>
            <w:bottom w:w="0" w:type="dxa"/>
            <w:right w:w="0" w:type="dxa"/>
          </w:tcMar>
        </w:tcPr>
        <w:p w:rsidR="00665F6A" w14:paraId="3E9647F7" w14:textId="77777777">
          <w:pPr>
            <w:spacing w:line="20" w:lineRule="exact"/>
            <w:rPr>
              <w:sz w:val="2"/>
            </w:rPr>
          </w:pPr>
        </w:p>
      </w:tc>
    </w:tr>
  </w:tbl>
  <w:p w:rsidR="00665F6A" w14:paraId="7311F3B9" w14:textId="77777777">
    <w:pPr>
      <w:spacing w:line="45" w:lineRule="exact"/>
      <w:rPr>
        <w:sz w:val="5"/>
      </w:rPr>
    </w:pPr>
    <w:r>
      <w:t xml:space="preserve"> </w:t>
    </w:r>
  </w:p>
  <w:tbl>
    <w:tblPr>
      <w:tblW w:w="5000" w:type="pct"/>
      <w:tblLayout w:type="fixed"/>
      <w:tblLook w:val="04A0"/>
    </w:tblPr>
    <w:tblGrid>
      <w:gridCol w:w="6732"/>
      <w:gridCol w:w="1123"/>
      <w:gridCol w:w="1777"/>
    </w:tblGrid>
    <w:tr w14:paraId="21AEC329" w14:textId="77777777">
      <w:tblPrEx>
        <w:tblW w:w="5000" w:type="pct"/>
        <w:tblLayout w:type="fixed"/>
        <w:tblLook w:val="04A0"/>
      </w:tblPrEx>
      <w:trPr>
        <w:trHeight w:val="585"/>
      </w:trPr>
      <w:tc>
        <w:tcPr>
          <w:tcW w:w="7200" w:type="dxa"/>
          <w:tcMar>
            <w:top w:w="0" w:type="dxa"/>
            <w:left w:w="0" w:type="dxa"/>
            <w:bottom w:w="0" w:type="dxa"/>
            <w:right w:w="0" w:type="dxa"/>
          </w:tcMar>
        </w:tcPr>
        <w:p w:rsidR="00665F6A" w14:paraId="12C0079B" w14:textId="77777777">
          <w:pPr>
            <w:pStyle w:val="FooterTitle"/>
            <w:rPr>
              <w:lang w:val="fr-FR"/>
            </w:rPr>
          </w:pPr>
          <w:r>
            <w:rPr>
              <w:lang w:val="fr-FR"/>
            </w:rPr>
            <w:t>Informations semestrielles au 30/09/2026</w:t>
          </w:r>
        </w:p>
      </w:tc>
      <w:tc>
        <w:tcPr>
          <w:tcW w:w="1200" w:type="dxa"/>
          <w:tcMar>
            <w:top w:w="0" w:type="dxa"/>
            <w:left w:w="0" w:type="dxa"/>
            <w:bottom w:w="0" w:type="dxa"/>
            <w:right w:w="0" w:type="dxa"/>
          </w:tcMar>
        </w:tcPr>
        <w:p w:rsidR="00665F6A" w14:paraId="6BF08179" w14:textId="77777777">
          <w:pPr>
            <w:rPr>
              <w:sz w:val="2"/>
            </w:rPr>
          </w:pPr>
        </w:p>
      </w:tc>
      <w:tc>
        <w:tcPr>
          <w:tcW w:w="1900" w:type="dxa"/>
          <w:tcMar>
            <w:top w:w="0" w:type="dxa"/>
            <w:left w:w="0" w:type="dxa"/>
            <w:bottom w:w="0" w:type="dxa"/>
            <w:right w:w="0" w:type="dxa"/>
          </w:tcMar>
        </w:tcPr>
        <w:p w:rsidR="00665F6A" w14:paraId="04A3F9B2" w14:textId="77777777">
          <w:pPr>
            <w:pStyle w:val="FooterIndex"/>
            <w:rPr>
              <w:lang w:val="fr-FR"/>
            </w:rPr>
          </w:pPr>
          <w:r>
            <w:rPr>
              <w:lang w:val="fr-FR"/>
            </w:rPr>
            <w:fldChar w:fldCharType="begin"/>
          </w:r>
          <w:r>
            <w:rPr>
              <w:lang w:val="fr-FR"/>
            </w:rPr>
            <w:instrText>PAGE -1</w:instrText>
          </w:r>
          <w:r>
            <w:rPr>
              <w:lang w:val="fr-FR"/>
            </w:rPr>
            <w:fldChar w:fldCharType="separate"/>
          </w:r>
          <w:r>
            <w:rPr>
              <w:rFonts w:ascii="Arial" w:eastAsia="Arial" w:hAnsi="Arial" w:cs="Arial"/>
              <w:color w:val="000000"/>
              <w:sz w:val="16"/>
              <w:lang w:val="fr-FR" w:eastAsia="en-US" w:bidi="ar-SA"/>
            </w:rPr>
            <w:t>35</w:t>
          </w:r>
          <w:r>
            <w:rPr>
              <w:lang w:val="fr-FR"/>
            </w:rPr>
            <w:fldChar w:fldCharType="end"/>
          </w:r>
        </w:p>
      </w:tc>
    </w:tr>
  </w:tbl>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F6A" w14:paraId="0B52F3B2" w14:textId="77777777">
    <w:pPr>
      <w:pStyle w:val="TableNote"/>
      <w:spacing w:before="60" w:after="75"/>
      <w:rPr>
        <w:lang w:val="fr-FR"/>
      </w:rPr>
    </w:pPr>
  </w:p>
  <w:tbl>
    <w:tblPr>
      <w:tblW w:w="5000" w:type="pct"/>
      <w:tblBorders>
        <w:top w:val="dashSmallGap" w:sz="6" w:space="0" w:color="808080"/>
      </w:tblBorders>
      <w:tblLayout w:type="fixed"/>
      <w:tblLook w:val="04A0"/>
    </w:tblPr>
    <w:tblGrid>
      <w:gridCol w:w="9632"/>
    </w:tblGrid>
    <w:tr w14:paraId="3F41C096" w14:textId="77777777">
      <w:tblPrEx>
        <w:tblW w:w="5000" w:type="pct"/>
        <w:tblBorders>
          <w:top w:val="dashSmallGap" w:sz="6" w:space="0" w:color="808080"/>
        </w:tblBorders>
        <w:tblLayout w:type="fixed"/>
        <w:tblLook w:val="04A0"/>
      </w:tblPrEx>
      <w:trPr>
        <w:trHeight w:hRule="exact" w:val="20"/>
      </w:trPr>
      <w:tc>
        <w:tcPr>
          <w:tcW w:w="10300" w:type="dxa"/>
          <w:tcBorders>
            <w:top w:val="dashSmallGap" w:sz="6" w:space="0" w:color="808080"/>
          </w:tcBorders>
          <w:tcMar>
            <w:top w:w="0" w:type="dxa"/>
            <w:left w:w="0" w:type="dxa"/>
            <w:bottom w:w="0" w:type="dxa"/>
            <w:right w:w="0" w:type="dxa"/>
          </w:tcMar>
        </w:tcPr>
        <w:p w:rsidR="00665F6A" w14:paraId="085BA7D1" w14:textId="77777777">
          <w:pPr>
            <w:spacing w:line="20" w:lineRule="exact"/>
            <w:rPr>
              <w:sz w:val="2"/>
            </w:rPr>
          </w:pPr>
        </w:p>
      </w:tc>
    </w:tr>
  </w:tbl>
  <w:p w:rsidR="00665F6A" w14:paraId="58861527" w14:textId="77777777">
    <w:pPr>
      <w:spacing w:line="45" w:lineRule="exact"/>
      <w:rPr>
        <w:sz w:val="5"/>
      </w:rPr>
    </w:pPr>
    <w:r>
      <w:t xml:space="preserve"> </w:t>
    </w:r>
  </w:p>
  <w:tbl>
    <w:tblPr>
      <w:tblW w:w="5000" w:type="pct"/>
      <w:tblLayout w:type="fixed"/>
      <w:tblLook w:val="04A0"/>
    </w:tblPr>
    <w:tblGrid>
      <w:gridCol w:w="6732"/>
      <w:gridCol w:w="1123"/>
      <w:gridCol w:w="1777"/>
    </w:tblGrid>
    <w:tr w14:paraId="4E025C27" w14:textId="77777777">
      <w:tblPrEx>
        <w:tblW w:w="5000" w:type="pct"/>
        <w:tblLayout w:type="fixed"/>
        <w:tblLook w:val="04A0"/>
      </w:tblPrEx>
      <w:trPr>
        <w:trHeight w:val="585"/>
      </w:trPr>
      <w:tc>
        <w:tcPr>
          <w:tcW w:w="7200" w:type="dxa"/>
          <w:tcMar>
            <w:top w:w="0" w:type="dxa"/>
            <w:left w:w="0" w:type="dxa"/>
            <w:bottom w:w="0" w:type="dxa"/>
            <w:right w:w="0" w:type="dxa"/>
          </w:tcMar>
        </w:tcPr>
        <w:p w:rsidR="00665F6A" w14:paraId="2AE67121" w14:textId="77777777">
          <w:pPr>
            <w:pStyle w:val="FooterTitle"/>
            <w:rPr>
              <w:lang w:val="fr-FR"/>
            </w:rPr>
          </w:pPr>
          <w:r>
            <w:rPr>
              <w:lang w:val="fr-FR"/>
            </w:rPr>
            <w:t>Informations semestrielles au 30/09/2026</w:t>
          </w:r>
        </w:p>
      </w:tc>
      <w:tc>
        <w:tcPr>
          <w:tcW w:w="1200" w:type="dxa"/>
          <w:tcMar>
            <w:top w:w="0" w:type="dxa"/>
            <w:left w:w="0" w:type="dxa"/>
            <w:bottom w:w="0" w:type="dxa"/>
            <w:right w:w="0" w:type="dxa"/>
          </w:tcMar>
        </w:tcPr>
        <w:p w:rsidR="00665F6A" w14:paraId="658ED168" w14:textId="77777777">
          <w:pPr>
            <w:rPr>
              <w:sz w:val="2"/>
            </w:rPr>
          </w:pPr>
        </w:p>
      </w:tc>
      <w:tc>
        <w:tcPr>
          <w:tcW w:w="1900" w:type="dxa"/>
          <w:tcMar>
            <w:top w:w="0" w:type="dxa"/>
            <w:left w:w="0" w:type="dxa"/>
            <w:bottom w:w="0" w:type="dxa"/>
            <w:right w:w="0" w:type="dxa"/>
          </w:tcMar>
        </w:tcPr>
        <w:p w:rsidR="00665F6A" w14:paraId="33047B7E" w14:textId="77777777">
          <w:pPr>
            <w:pStyle w:val="FooterIndex"/>
            <w:rPr>
              <w:lang w:val="fr-FR"/>
            </w:rPr>
          </w:pPr>
          <w:r>
            <w:rPr>
              <w:lang w:val="fr-FR"/>
            </w:rPr>
            <w:fldChar w:fldCharType="begin"/>
          </w:r>
          <w:r>
            <w:rPr>
              <w:lang w:val="fr-FR"/>
            </w:rPr>
            <w:instrText>PAGE -1</w:instrText>
          </w:r>
          <w:r>
            <w:rPr>
              <w:lang w:val="fr-FR"/>
            </w:rPr>
            <w:fldChar w:fldCharType="separate"/>
          </w:r>
          <w:r>
            <w:rPr>
              <w:rFonts w:ascii="Arial" w:eastAsia="Arial" w:hAnsi="Arial" w:cs="Arial"/>
              <w:color w:val="000000"/>
              <w:sz w:val="16"/>
              <w:lang w:val="fr-FR" w:eastAsia="en-US" w:bidi="ar-SA"/>
            </w:rPr>
            <w:t>36</w:t>
          </w:r>
          <w:r>
            <w:rPr>
              <w:lang w:val="fr-FR"/>
            </w:rPr>
            <w:fldChar w:fldCharType="end"/>
          </w:r>
        </w:p>
      </w:tc>
    </w:tr>
  </w:tbl>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F6A" w14:paraId="75A0E381" w14:textId="77777777">
    <w:pPr>
      <w:pStyle w:val="TableNote"/>
      <w:spacing w:before="60" w:after="75"/>
      <w:rPr>
        <w:lang w:val="fr-FR"/>
      </w:rPr>
    </w:pPr>
  </w:p>
  <w:tbl>
    <w:tblPr>
      <w:tblW w:w="5000" w:type="pct"/>
      <w:tblBorders>
        <w:top w:val="dashSmallGap" w:sz="6" w:space="0" w:color="808080"/>
      </w:tblBorders>
      <w:tblLayout w:type="fixed"/>
      <w:tblLook w:val="04A0"/>
    </w:tblPr>
    <w:tblGrid>
      <w:gridCol w:w="9632"/>
    </w:tblGrid>
    <w:tr w14:paraId="43A8AAAA" w14:textId="77777777">
      <w:tblPrEx>
        <w:tblW w:w="5000" w:type="pct"/>
        <w:tblBorders>
          <w:top w:val="dashSmallGap" w:sz="6" w:space="0" w:color="808080"/>
        </w:tblBorders>
        <w:tblLayout w:type="fixed"/>
        <w:tblLook w:val="04A0"/>
      </w:tblPrEx>
      <w:trPr>
        <w:trHeight w:hRule="exact" w:val="20"/>
      </w:trPr>
      <w:tc>
        <w:tcPr>
          <w:tcW w:w="10300" w:type="dxa"/>
          <w:tcBorders>
            <w:top w:val="dashSmallGap" w:sz="6" w:space="0" w:color="808080"/>
          </w:tcBorders>
          <w:tcMar>
            <w:top w:w="0" w:type="dxa"/>
            <w:left w:w="0" w:type="dxa"/>
            <w:bottom w:w="0" w:type="dxa"/>
            <w:right w:w="0" w:type="dxa"/>
          </w:tcMar>
        </w:tcPr>
        <w:p w:rsidR="00665F6A" w14:paraId="3844D4E8" w14:textId="77777777">
          <w:pPr>
            <w:spacing w:line="20" w:lineRule="exact"/>
            <w:rPr>
              <w:sz w:val="2"/>
            </w:rPr>
          </w:pPr>
        </w:p>
      </w:tc>
    </w:tr>
  </w:tbl>
  <w:p w:rsidR="00665F6A" w14:paraId="38A80231" w14:textId="77777777">
    <w:pPr>
      <w:spacing w:line="45" w:lineRule="exact"/>
      <w:rPr>
        <w:sz w:val="5"/>
      </w:rPr>
    </w:pPr>
    <w:r>
      <w:t xml:space="preserve"> </w:t>
    </w:r>
  </w:p>
  <w:tbl>
    <w:tblPr>
      <w:tblW w:w="5000" w:type="pct"/>
      <w:tblLayout w:type="fixed"/>
      <w:tblLook w:val="04A0"/>
    </w:tblPr>
    <w:tblGrid>
      <w:gridCol w:w="6732"/>
      <w:gridCol w:w="1123"/>
      <w:gridCol w:w="1777"/>
    </w:tblGrid>
    <w:tr w14:paraId="25249B1D" w14:textId="77777777">
      <w:tblPrEx>
        <w:tblW w:w="5000" w:type="pct"/>
        <w:tblLayout w:type="fixed"/>
        <w:tblLook w:val="04A0"/>
      </w:tblPrEx>
      <w:trPr>
        <w:trHeight w:val="585"/>
      </w:trPr>
      <w:tc>
        <w:tcPr>
          <w:tcW w:w="7200" w:type="dxa"/>
          <w:tcMar>
            <w:top w:w="0" w:type="dxa"/>
            <w:left w:w="0" w:type="dxa"/>
            <w:bottom w:w="0" w:type="dxa"/>
            <w:right w:w="0" w:type="dxa"/>
          </w:tcMar>
        </w:tcPr>
        <w:p w:rsidR="00665F6A" w14:paraId="2068E1C0" w14:textId="77777777">
          <w:pPr>
            <w:pStyle w:val="FooterTitle"/>
            <w:rPr>
              <w:lang w:val="fr-FR"/>
            </w:rPr>
          </w:pPr>
          <w:r>
            <w:rPr>
              <w:lang w:val="fr-FR"/>
            </w:rPr>
            <w:t>Informations semestrielles au 30/09/2026</w:t>
          </w:r>
        </w:p>
      </w:tc>
      <w:tc>
        <w:tcPr>
          <w:tcW w:w="1200" w:type="dxa"/>
          <w:tcMar>
            <w:top w:w="0" w:type="dxa"/>
            <w:left w:w="0" w:type="dxa"/>
            <w:bottom w:w="0" w:type="dxa"/>
            <w:right w:w="0" w:type="dxa"/>
          </w:tcMar>
        </w:tcPr>
        <w:p w:rsidR="00665F6A" w14:paraId="72A95551" w14:textId="77777777">
          <w:pPr>
            <w:rPr>
              <w:sz w:val="2"/>
            </w:rPr>
          </w:pPr>
        </w:p>
      </w:tc>
      <w:tc>
        <w:tcPr>
          <w:tcW w:w="1900" w:type="dxa"/>
          <w:tcMar>
            <w:top w:w="0" w:type="dxa"/>
            <w:left w:w="0" w:type="dxa"/>
            <w:bottom w:w="0" w:type="dxa"/>
            <w:right w:w="0" w:type="dxa"/>
          </w:tcMar>
        </w:tcPr>
        <w:p w:rsidR="00665F6A" w14:paraId="653B0B12" w14:textId="77777777">
          <w:pPr>
            <w:pStyle w:val="FooterIndex"/>
            <w:rPr>
              <w:lang w:val="fr-FR"/>
            </w:rPr>
          </w:pPr>
          <w:r>
            <w:rPr>
              <w:lang w:val="fr-FR"/>
            </w:rPr>
            <w:fldChar w:fldCharType="begin"/>
          </w:r>
          <w:r>
            <w:rPr>
              <w:lang w:val="fr-FR"/>
            </w:rPr>
            <w:instrText>PAGE -1</w:instrText>
          </w:r>
          <w:r>
            <w:rPr>
              <w:lang w:val="fr-FR"/>
            </w:rPr>
            <w:fldChar w:fldCharType="separate"/>
          </w:r>
          <w:r>
            <w:rPr>
              <w:rFonts w:ascii="Arial" w:eastAsia="Arial" w:hAnsi="Arial" w:cs="Arial"/>
              <w:color w:val="000000"/>
              <w:sz w:val="16"/>
              <w:lang w:val="fr-FR" w:eastAsia="en-US" w:bidi="ar-SA"/>
            </w:rPr>
            <w:t>37</w:t>
          </w:r>
          <w:r>
            <w:rPr>
              <w:lang w:val="fr-FR"/>
            </w:rPr>
            <w:fldChar w:fldCharType="end"/>
          </w:r>
        </w:p>
      </w:tc>
    </w:tr>
  </w:tbl>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F6A" w14:paraId="2A0E1528" w14:textId="77777777">
    <w:pPr>
      <w:pStyle w:val="TableNote"/>
      <w:spacing w:before="60" w:after="75"/>
      <w:rPr>
        <w:lang w:val="fr-FR"/>
      </w:rPr>
    </w:pPr>
  </w:p>
  <w:tbl>
    <w:tblPr>
      <w:tblW w:w="5000" w:type="pct"/>
      <w:tblBorders>
        <w:top w:val="dashSmallGap" w:sz="6" w:space="0" w:color="808080"/>
      </w:tblBorders>
      <w:tblLayout w:type="fixed"/>
      <w:tblLook w:val="04A0"/>
    </w:tblPr>
    <w:tblGrid>
      <w:gridCol w:w="9632"/>
    </w:tblGrid>
    <w:tr w14:paraId="4F8DC5F9" w14:textId="77777777">
      <w:tblPrEx>
        <w:tblW w:w="5000" w:type="pct"/>
        <w:tblBorders>
          <w:top w:val="dashSmallGap" w:sz="6" w:space="0" w:color="808080"/>
        </w:tblBorders>
        <w:tblLayout w:type="fixed"/>
        <w:tblLook w:val="04A0"/>
      </w:tblPrEx>
      <w:trPr>
        <w:trHeight w:hRule="exact" w:val="20"/>
      </w:trPr>
      <w:tc>
        <w:tcPr>
          <w:tcW w:w="10300" w:type="dxa"/>
          <w:tcBorders>
            <w:top w:val="dashSmallGap" w:sz="6" w:space="0" w:color="808080"/>
          </w:tcBorders>
          <w:tcMar>
            <w:top w:w="0" w:type="dxa"/>
            <w:left w:w="0" w:type="dxa"/>
            <w:bottom w:w="0" w:type="dxa"/>
            <w:right w:w="0" w:type="dxa"/>
          </w:tcMar>
        </w:tcPr>
        <w:p w:rsidR="00665F6A" w14:paraId="794E6536" w14:textId="77777777">
          <w:pPr>
            <w:spacing w:line="20" w:lineRule="exact"/>
            <w:rPr>
              <w:sz w:val="2"/>
            </w:rPr>
          </w:pPr>
        </w:p>
      </w:tc>
    </w:tr>
  </w:tbl>
  <w:p w:rsidR="00665F6A" w14:paraId="0CF0B6F4" w14:textId="77777777">
    <w:pPr>
      <w:spacing w:line="45" w:lineRule="exact"/>
      <w:rPr>
        <w:sz w:val="5"/>
      </w:rPr>
    </w:pPr>
    <w:r>
      <w:t xml:space="preserve"> </w:t>
    </w:r>
  </w:p>
  <w:tbl>
    <w:tblPr>
      <w:tblW w:w="5000" w:type="pct"/>
      <w:tblLayout w:type="fixed"/>
      <w:tblLook w:val="04A0"/>
    </w:tblPr>
    <w:tblGrid>
      <w:gridCol w:w="6732"/>
      <w:gridCol w:w="1123"/>
      <w:gridCol w:w="1777"/>
    </w:tblGrid>
    <w:tr w14:paraId="3B48007E" w14:textId="77777777">
      <w:tblPrEx>
        <w:tblW w:w="5000" w:type="pct"/>
        <w:tblLayout w:type="fixed"/>
        <w:tblLook w:val="04A0"/>
      </w:tblPrEx>
      <w:trPr>
        <w:trHeight w:val="585"/>
      </w:trPr>
      <w:tc>
        <w:tcPr>
          <w:tcW w:w="7200" w:type="dxa"/>
          <w:tcMar>
            <w:top w:w="0" w:type="dxa"/>
            <w:left w:w="0" w:type="dxa"/>
            <w:bottom w:w="0" w:type="dxa"/>
            <w:right w:w="0" w:type="dxa"/>
          </w:tcMar>
        </w:tcPr>
        <w:p w:rsidR="00665F6A" w14:paraId="09A76BC9" w14:textId="77777777">
          <w:pPr>
            <w:pStyle w:val="FooterTitle"/>
            <w:rPr>
              <w:lang w:val="fr-FR"/>
            </w:rPr>
          </w:pPr>
          <w:r>
            <w:rPr>
              <w:lang w:val="fr-FR"/>
            </w:rPr>
            <w:t>Informations semestrielles au 30/09/2026</w:t>
          </w:r>
        </w:p>
      </w:tc>
      <w:tc>
        <w:tcPr>
          <w:tcW w:w="1200" w:type="dxa"/>
          <w:tcMar>
            <w:top w:w="0" w:type="dxa"/>
            <w:left w:w="0" w:type="dxa"/>
            <w:bottom w:w="0" w:type="dxa"/>
            <w:right w:w="0" w:type="dxa"/>
          </w:tcMar>
        </w:tcPr>
        <w:p w:rsidR="00665F6A" w14:paraId="76DEB9E2" w14:textId="77777777">
          <w:pPr>
            <w:rPr>
              <w:sz w:val="2"/>
            </w:rPr>
          </w:pPr>
        </w:p>
      </w:tc>
      <w:tc>
        <w:tcPr>
          <w:tcW w:w="1900" w:type="dxa"/>
          <w:tcMar>
            <w:top w:w="0" w:type="dxa"/>
            <w:left w:w="0" w:type="dxa"/>
            <w:bottom w:w="0" w:type="dxa"/>
            <w:right w:w="0" w:type="dxa"/>
          </w:tcMar>
        </w:tcPr>
        <w:p w:rsidR="00665F6A" w14:paraId="598E1853" w14:textId="77777777">
          <w:pPr>
            <w:pStyle w:val="FooterIndex"/>
            <w:rPr>
              <w:lang w:val="fr-FR"/>
            </w:rPr>
          </w:pPr>
          <w:r>
            <w:rPr>
              <w:lang w:val="fr-FR"/>
            </w:rPr>
            <w:fldChar w:fldCharType="begin"/>
          </w:r>
          <w:r>
            <w:rPr>
              <w:lang w:val="fr-FR"/>
            </w:rPr>
            <w:instrText>PAGE -1</w:instrText>
          </w:r>
          <w:r>
            <w:rPr>
              <w:lang w:val="fr-FR"/>
            </w:rPr>
            <w:fldChar w:fldCharType="separate"/>
          </w:r>
          <w:r>
            <w:rPr>
              <w:rFonts w:ascii="Arial" w:eastAsia="Arial" w:hAnsi="Arial" w:cs="Arial"/>
              <w:color w:val="000000"/>
              <w:sz w:val="16"/>
              <w:lang w:val="fr-FR" w:eastAsia="en-US" w:bidi="ar-SA"/>
            </w:rPr>
            <w:t>38</w:t>
          </w:r>
          <w:r>
            <w:rPr>
              <w:lang w:val="fr-FR"/>
            </w:rPr>
            <w:fldChar w:fldCharType="end"/>
          </w:r>
        </w:p>
      </w:tc>
    </w:tr>
  </w:tbl>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F6A" w14:paraId="4AD096F6" w14:textId="77777777">
    <w:pPr>
      <w:pStyle w:val="TableNote"/>
      <w:spacing w:before="60" w:after="75"/>
      <w:rPr>
        <w:lang w:val="fr-FR"/>
      </w:rPr>
    </w:pPr>
  </w:p>
  <w:tbl>
    <w:tblPr>
      <w:tblW w:w="5000" w:type="pct"/>
      <w:tblBorders>
        <w:top w:val="dashSmallGap" w:sz="6" w:space="0" w:color="808080"/>
      </w:tblBorders>
      <w:tblLayout w:type="fixed"/>
      <w:tblLook w:val="04A0"/>
    </w:tblPr>
    <w:tblGrid>
      <w:gridCol w:w="9632"/>
    </w:tblGrid>
    <w:tr w14:paraId="040E6137" w14:textId="77777777">
      <w:tblPrEx>
        <w:tblW w:w="5000" w:type="pct"/>
        <w:tblBorders>
          <w:top w:val="dashSmallGap" w:sz="6" w:space="0" w:color="808080"/>
        </w:tblBorders>
        <w:tblLayout w:type="fixed"/>
        <w:tblLook w:val="04A0"/>
      </w:tblPrEx>
      <w:trPr>
        <w:trHeight w:hRule="exact" w:val="20"/>
      </w:trPr>
      <w:tc>
        <w:tcPr>
          <w:tcW w:w="10300" w:type="dxa"/>
          <w:tcBorders>
            <w:top w:val="dashSmallGap" w:sz="6" w:space="0" w:color="808080"/>
          </w:tcBorders>
          <w:tcMar>
            <w:top w:w="0" w:type="dxa"/>
            <w:left w:w="0" w:type="dxa"/>
            <w:bottom w:w="0" w:type="dxa"/>
            <w:right w:w="0" w:type="dxa"/>
          </w:tcMar>
        </w:tcPr>
        <w:p w:rsidR="00665F6A" w14:paraId="3F3C36C8" w14:textId="77777777">
          <w:pPr>
            <w:spacing w:line="20" w:lineRule="exact"/>
            <w:rPr>
              <w:sz w:val="2"/>
            </w:rPr>
          </w:pPr>
        </w:p>
      </w:tc>
    </w:tr>
  </w:tbl>
  <w:p w:rsidR="00665F6A" w14:paraId="36B42431" w14:textId="77777777">
    <w:pPr>
      <w:spacing w:line="45" w:lineRule="exact"/>
      <w:rPr>
        <w:sz w:val="5"/>
      </w:rPr>
    </w:pPr>
    <w:r>
      <w:t xml:space="preserve"> </w:t>
    </w:r>
  </w:p>
  <w:tbl>
    <w:tblPr>
      <w:tblW w:w="5000" w:type="pct"/>
      <w:tblLayout w:type="fixed"/>
      <w:tblLook w:val="04A0"/>
    </w:tblPr>
    <w:tblGrid>
      <w:gridCol w:w="6732"/>
      <w:gridCol w:w="1123"/>
      <w:gridCol w:w="1777"/>
    </w:tblGrid>
    <w:tr w14:paraId="3D2C0DAA" w14:textId="77777777">
      <w:tblPrEx>
        <w:tblW w:w="5000" w:type="pct"/>
        <w:tblLayout w:type="fixed"/>
        <w:tblLook w:val="04A0"/>
      </w:tblPrEx>
      <w:trPr>
        <w:trHeight w:val="585"/>
      </w:trPr>
      <w:tc>
        <w:tcPr>
          <w:tcW w:w="7200" w:type="dxa"/>
          <w:tcMar>
            <w:top w:w="0" w:type="dxa"/>
            <w:left w:w="0" w:type="dxa"/>
            <w:bottom w:w="0" w:type="dxa"/>
            <w:right w:w="0" w:type="dxa"/>
          </w:tcMar>
        </w:tcPr>
        <w:p w:rsidR="00665F6A" w14:paraId="37DD41E5" w14:textId="77777777">
          <w:pPr>
            <w:pStyle w:val="FooterTitle"/>
            <w:rPr>
              <w:lang w:val="fr-FR"/>
            </w:rPr>
          </w:pPr>
          <w:r>
            <w:rPr>
              <w:lang w:val="fr-FR"/>
            </w:rPr>
            <w:t>Informations semestrielles au 30/09/2026</w:t>
          </w:r>
        </w:p>
      </w:tc>
      <w:tc>
        <w:tcPr>
          <w:tcW w:w="1200" w:type="dxa"/>
          <w:tcMar>
            <w:top w:w="0" w:type="dxa"/>
            <w:left w:w="0" w:type="dxa"/>
            <w:bottom w:w="0" w:type="dxa"/>
            <w:right w:w="0" w:type="dxa"/>
          </w:tcMar>
        </w:tcPr>
        <w:p w:rsidR="00665F6A" w14:paraId="3E35BCB7" w14:textId="77777777">
          <w:pPr>
            <w:rPr>
              <w:sz w:val="2"/>
            </w:rPr>
          </w:pPr>
        </w:p>
      </w:tc>
      <w:tc>
        <w:tcPr>
          <w:tcW w:w="1900" w:type="dxa"/>
          <w:tcMar>
            <w:top w:w="0" w:type="dxa"/>
            <w:left w:w="0" w:type="dxa"/>
            <w:bottom w:w="0" w:type="dxa"/>
            <w:right w:w="0" w:type="dxa"/>
          </w:tcMar>
        </w:tcPr>
        <w:p w:rsidR="00665F6A" w14:paraId="2E95A01C" w14:textId="77777777">
          <w:pPr>
            <w:pStyle w:val="FooterIndex"/>
            <w:rPr>
              <w:lang w:val="fr-FR"/>
            </w:rPr>
          </w:pPr>
          <w:r>
            <w:rPr>
              <w:lang w:val="fr-FR"/>
            </w:rPr>
            <w:fldChar w:fldCharType="begin"/>
          </w:r>
          <w:r>
            <w:rPr>
              <w:lang w:val="fr-FR"/>
            </w:rPr>
            <w:instrText>PAGE -1</w:instrText>
          </w:r>
          <w:r>
            <w:rPr>
              <w:lang w:val="fr-FR"/>
            </w:rPr>
            <w:fldChar w:fldCharType="separate"/>
          </w:r>
          <w:r>
            <w:rPr>
              <w:rFonts w:ascii="Arial" w:eastAsia="Arial" w:hAnsi="Arial" w:cs="Arial"/>
              <w:color w:val="000000"/>
              <w:sz w:val="16"/>
              <w:lang w:val="fr-FR" w:eastAsia="en-US" w:bidi="ar-SA"/>
            </w:rPr>
            <w:t>39</w:t>
          </w:r>
          <w:r>
            <w:rPr>
              <w:lang w:val="fr-FR"/>
            </w:rPr>
            <w:fldChar w:fldCharType="end"/>
          </w:r>
        </w:p>
      </w:tc>
    </w:tr>
  </w:tbl>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F6A" w14:paraId="12A0C5FD" w14:textId="77777777">
    <w:pPr>
      <w:pStyle w:val="TableNote"/>
      <w:spacing w:before="60" w:after="75"/>
      <w:rPr>
        <w:lang w:val="fr-FR"/>
      </w:rPr>
    </w:pPr>
  </w:p>
  <w:tbl>
    <w:tblPr>
      <w:tblW w:w="5000" w:type="pct"/>
      <w:tblBorders>
        <w:top w:val="dashSmallGap" w:sz="6" w:space="0" w:color="808080"/>
      </w:tblBorders>
      <w:tblLayout w:type="fixed"/>
      <w:tblLook w:val="04A0"/>
    </w:tblPr>
    <w:tblGrid>
      <w:gridCol w:w="9632"/>
    </w:tblGrid>
    <w:tr w14:paraId="4B086E31" w14:textId="77777777">
      <w:tblPrEx>
        <w:tblW w:w="5000" w:type="pct"/>
        <w:tblBorders>
          <w:top w:val="dashSmallGap" w:sz="6" w:space="0" w:color="808080"/>
        </w:tblBorders>
        <w:tblLayout w:type="fixed"/>
        <w:tblLook w:val="04A0"/>
      </w:tblPrEx>
      <w:trPr>
        <w:trHeight w:hRule="exact" w:val="20"/>
      </w:trPr>
      <w:tc>
        <w:tcPr>
          <w:tcW w:w="10300" w:type="dxa"/>
          <w:tcBorders>
            <w:top w:val="dashSmallGap" w:sz="6" w:space="0" w:color="808080"/>
          </w:tcBorders>
          <w:tcMar>
            <w:top w:w="0" w:type="dxa"/>
            <w:left w:w="0" w:type="dxa"/>
            <w:bottom w:w="0" w:type="dxa"/>
            <w:right w:w="0" w:type="dxa"/>
          </w:tcMar>
        </w:tcPr>
        <w:p w:rsidR="00665F6A" w14:paraId="3CD824CC" w14:textId="77777777">
          <w:pPr>
            <w:spacing w:line="20" w:lineRule="exact"/>
            <w:rPr>
              <w:sz w:val="2"/>
            </w:rPr>
          </w:pPr>
        </w:p>
      </w:tc>
    </w:tr>
  </w:tbl>
  <w:p w:rsidR="00665F6A" w14:paraId="1D781D9A" w14:textId="77777777">
    <w:pPr>
      <w:spacing w:line="45" w:lineRule="exact"/>
      <w:rPr>
        <w:sz w:val="5"/>
      </w:rPr>
    </w:pPr>
    <w:r>
      <w:t xml:space="preserve"> </w:t>
    </w:r>
  </w:p>
  <w:tbl>
    <w:tblPr>
      <w:tblW w:w="5000" w:type="pct"/>
      <w:tblLayout w:type="fixed"/>
      <w:tblLook w:val="04A0"/>
    </w:tblPr>
    <w:tblGrid>
      <w:gridCol w:w="6732"/>
      <w:gridCol w:w="1123"/>
      <w:gridCol w:w="1777"/>
    </w:tblGrid>
    <w:tr w14:paraId="35AEEC25" w14:textId="77777777">
      <w:tblPrEx>
        <w:tblW w:w="5000" w:type="pct"/>
        <w:tblLayout w:type="fixed"/>
        <w:tblLook w:val="04A0"/>
      </w:tblPrEx>
      <w:trPr>
        <w:trHeight w:val="585"/>
      </w:trPr>
      <w:tc>
        <w:tcPr>
          <w:tcW w:w="7200" w:type="dxa"/>
          <w:tcMar>
            <w:top w:w="0" w:type="dxa"/>
            <w:left w:w="0" w:type="dxa"/>
            <w:bottom w:w="0" w:type="dxa"/>
            <w:right w:w="0" w:type="dxa"/>
          </w:tcMar>
        </w:tcPr>
        <w:p w:rsidR="00665F6A" w14:paraId="24146195" w14:textId="77777777">
          <w:pPr>
            <w:pStyle w:val="FooterTitle"/>
            <w:rPr>
              <w:lang w:val="fr-FR"/>
            </w:rPr>
          </w:pPr>
          <w:r>
            <w:rPr>
              <w:lang w:val="fr-FR"/>
            </w:rPr>
            <w:t>Informations semestrielles au 30/09/2026</w:t>
          </w:r>
        </w:p>
      </w:tc>
      <w:tc>
        <w:tcPr>
          <w:tcW w:w="1200" w:type="dxa"/>
          <w:tcMar>
            <w:top w:w="0" w:type="dxa"/>
            <w:left w:w="0" w:type="dxa"/>
            <w:bottom w:w="0" w:type="dxa"/>
            <w:right w:w="0" w:type="dxa"/>
          </w:tcMar>
        </w:tcPr>
        <w:p w:rsidR="00665F6A" w14:paraId="3CF0534B" w14:textId="77777777">
          <w:pPr>
            <w:rPr>
              <w:sz w:val="2"/>
            </w:rPr>
          </w:pPr>
        </w:p>
      </w:tc>
      <w:tc>
        <w:tcPr>
          <w:tcW w:w="1900" w:type="dxa"/>
          <w:tcMar>
            <w:top w:w="0" w:type="dxa"/>
            <w:left w:w="0" w:type="dxa"/>
            <w:bottom w:w="0" w:type="dxa"/>
            <w:right w:w="0" w:type="dxa"/>
          </w:tcMar>
        </w:tcPr>
        <w:p w:rsidR="00665F6A" w14:paraId="6AB826A1" w14:textId="77777777">
          <w:pPr>
            <w:pStyle w:val="FooterIndex"/>
            <w:rPr>
              <w:lang w:val="fr-FR"/>
            </w:rPr>
          </w:pPr>
          <w:r>
            <w:rPr>
              <w:lang w:val="fr-FR"/>
            </w:rPr>
            <w:fldChar w:fldCharType="begin"/>
          </w:r>
          <w:r>
            <w:rPr>
              <w:lang w:val="fr-FR"/>
            </w:rPr>
            <w:instrText>PAGE -1</w:instrText>
          </w:r>
          <w:r>
            <w:rPr>
              <w:lang w:val="fr-FR"/>
            </w:rPr>
            <w:fldChar w:fldCharType="separate"/>
          </w:r>
          <w:r>
            <w:rPr>
              <w:rFonts w:ascii="Arial" w:eastAsia="Arial" w:hAnsi="Arial" w:cs="Arial"/>
              <w:color w:val="000000"/>
              <w:sz w:val="16"/>
              <w:lang w:val="fr-FR" w:eastAsia="en-US" w:bidi="ar-SA"/>
            </w:rPr>
            <w:t>40</w:t>
          </w:r>
          <w:r>
            <w:rPr>
              <w:lang w:val="fr-FR"/>
            </w:rPr>
            <w:fldChar w:fldCharType="end"/>
          </w:r>
        </w:p>
      </w:tc>
    </w:tr>
  </w:tbl>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F6A" w14:paraId="410BA248" w14:textId="77777777">
    <w:pPr>
      <w:pStyle w:val="TableNote"/>
      <w:spacing w:before="60" w:after="75"/>
      <w:rPr>
        <w:lang w:val="fr-FR"/>
      </w:rPr>
    </w:pPr>
  </w:p>
  <w:tbl>
    <w:tblPr>
      <w:tblW w:w="5000" w:type="pct"/>
      <w:tblBorders>
        <w:top w:val="dashSmallGap" w:sz="6" w:space="0" w:color="808080"/>
      </w:tblBorders>
      <w:tblLayout w:type="fixed"/>
      <w:tblLook w:val="04A0"/>
    </w:tblPr>
    <w:tblGrid>
      <w:gridCol w:w="9632"/>
    </w:tblGrid>
    <w:tr w14:paraId="78A6B49D" w14:textId="77777777">
      <w:tblPrEx>
        <w:tblW w:w="5000" w:type="pct"/>
        <w:tblBorders>
          <w:top w:val="dashSmallGap" w:sz="6" w:space="0" w:color="808080"/>
        </w:tblBorders>
        <w:tblLayout w:type="fixed"/>
        <w:tblLook w:val="04A0"/>
      </w:tblPrEx>
      <w:trPr>
        <w:trHeight w:hRule="exact" w:val="20"/>
      </w:trPr>
      <w:tc>
        <w:tcPr>
          <w:tcW w:w="10300" w:type="dxa"/>
          <w:tcBorders>
            <w:top w:val="dashSmallGap" w:sz="6" w:space="0" w:color="808080"/>
          </w:tcBorders>
          <w:tcMar>
            <w:top w:w="0" w:type="dxa"/>
            <w:left w:w="0" w:type="dxa"/>
            <w:bottom w:w="0" w:type="dxa"/>
            <w:right w:w="0" w:type="dxa"/>
          </w:tcMar>
        </w:tcPr>
        <w:p w:rsidR="00665F6A" w14:paraId="765D6989" w14:textId="77777777">
          <w:pPr>
            <w:spacing w:line="20" w:lineRule="exact"/>
            <w:rPr>
              <w:sz w:val="2"/>
            </w:rPr>
          </w:pPr>
        </w:p>
      </w:tc>
    </w:tr>
  </w:tbl>
  <w:p w:rsidR="00665F6A" w14:paraId="2E6BD104" w14:textId="77777777">
    <w:pPr>
      <w:spacing w:line="45" w:lineRule="exact"/>
      <w:rPr>
        <w:sz w:val="5"/>
      </w:rPr>
    </w:pPr>
    <w:r>
      <w:t xml:space="preserve"> </w:t>
    </w:r>
  </w:p>
  <w:tbl>
    <w:tblPr>
      <w:tblW w:w="5000" w:type="pct"/>
      <w:tblLayout w:type="fixed"/>
      <w:tblLook w:val="04A0"/>
    </w:tblPr>
    <w:tblGrid>
      <w:gridCol w:w="6732"/>
      <w:gridCol w:w="1123"/>
      <w:gridCol w:w="1777"/>
    </w:tblGrid>
    <w:tr w14:paraId="239AC38E" w14:textId="77777777">
      <w:tblPrEx>
        <w:tblW w:w="5000" w:type="pct"/>
        <w:tblLayout w:type="fixed"/>
        <w:tblLook w:val="04A0"/>
      </w:tblPrEx>
      <w:trPr>
        <w:trHeight w:val="585"/>
      </w:trPr>
      <w:tc>
        <w:tcPr>
          <w:tcW w:w="7200" w:type="dxa"/>
          <w:tcMar>
            <w:top w:w="0" w:type="dxa"/>
            <w:left w:w="0" w:type="dxa"/>
            <w:bottom w:w="0" w:type="dxa"/>
            <w:right w:w="0" w:type="dxa"/>
          </w:tcMar>
        </w:tcPr>
        <w:p w:rsidR="00665F6A" w14:paraId="793E422B" w14:textId="77777777">
          <w:pPr>
            <w:pStyle w:val="FooterTitle"/>
            <w:rPr>
              <w:lang w:val="fr-FR"/>
            </w:rPr>
          </w:pPr>
          <w:r>
            <w:rPr>
              <w:lang w:val="fr-FR"/>
            </w:rPr>
            <w:t>Informations semestrielles au 30/09/2026</w:t>
          </w:r>
        </w:p>
      </w:tc>
      <w:tc>
        <w:tcPr>
          <w:tcW w:w="1200" w:type="dxa"/>
          <w:tcMar>
            <w:top w:w="0" w:type="dxa"/>
            <w:left w:w="0" w:type="dxa"/>
            <w:bottom w:w="0" w:type="dxa"/>
            <w:right w:w="0" w:type="dxa"/>
          </w:tcMar>
        </w:tcPr>
        <w:p w:rsidR="00665F6A" w14:paraId="647D62E8" w14:textId="77777777">
          <w:pPr>
            <w:rPr>
              <w:sz w:val="2"/>
            </w:rPr>
          </w:pPr>
        </w:p>
      </w:tc>
      <w:tc>
        <w:tcPr>
          <w:tcW w:w="1900" w:type="dxa"/>
          <w:tcMar>
            <w:top w:w="0" w:type="dxa"/>
            <w:left w:w="0" w:type="dxa"/>
            <w:bottom w:w="0" w:type="dxa"/>
            <w:right w:w="0" w:type="dxa"/>
          </w:tcMar>
        </w:tcPr>
        <w:p w:rsidR="00665F6A" w14:paraId="39483EB7" w14:textId="77777777">
          <w:pPr>
            <w:pStyle w:val="FooterIndex"/>
            <w:rPr>
              <w:lang w:val="fr-FR"/>
            </w:rPr>
          </w:pPr>
          <w:r>
            <w:rPr>
              <w:lang w:val="fr-FR"/>
            </w:rPr>
            <w:fldChar w:fldCharType="begin"/>
          </w:r>
          <w:r>
            <w:rPr>
              <w:lang w:val="fr-FR"/>
            </w:rPr>
            <w:instrText>PAGE -1</w:instrText>
          </w:r>
          <w:r>
            <w:rPr>
              <w:lang w:val="fr-FR"/>
            </w:rPr>
            <w:fldChar w:fldCharType="separate"/>
          </w:r>
          <w:r>
            <w:rPr>
              <w:rFonts w:ascii="Arial" w:eastAsia="Arial" w:hAnsi="Arial" w:cs="Arial"/>
              <w:color w:val="000000"/>
              <w:sz w:val="16"/>
              <w:lang w:val="fr-FR" w:eastAsia="en-US" w:bidi="ar-SA"/>
            </w:rPr>
            <w:t>41</w:t>
          </w:r>
          <w:r>
            <w:rPr>
              <w:lang w:val="fr-FR"/>
            </w:rPr>
            <w:fldChar w:fldCharType="end"/>
          </w:r>
        </w:p>
      </w:tc>
    </w:tr>
  </w:tbl>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F6A" w14:paraId="6882C69D" w14:textId="77777777">
    <w:pPr>
      <w:pStyle w:val="TableNote"/>
      <w:spacing w:before="60" w:after="75"/>
      <w:rPr>
        <w:lang w:val="fr-FR"/>
      </w:rPr>
    </w:pPr>
  </w:p>
  <w:tbl>
    <w:tblPr>
      <w:tblW w:w="5000" w:type="pct"/>
      <w:tblBorders>
        <w:top w:val="dashSmallGap" w:sz="6" w:space="0" w:color="808080"/>
      </w:tblBorders>
      <w:tblLayout w:type="fixed"/>
      <w:tblLook w:val="04A0"/>
    </w:tblPr>
    <w:tblGrid>
      <w:gridCol w:w="9632"/>
    </w:tblGrid>
    <w:tr w14:paraId="35B9B3EE" w14:textId="77777777">
      <w:tblPrEx>
        <w:tblW w:w="5000" w:type="pct"/>
        <w:tblBorders>
          <w:top w:val="dashSmallGap" w:sz="6" w:space="0" w:color="808080"/>
        </w:tblBorders>
        <w:tblLayout w:type="fixed"/>
        <w:tblLook w:val="04A0"/>
      </w:tblPrEx>
      <w:trPr>
        <w:trHeight w:hRule="exact" w:val="20"/>
      </w:trPr>
      <w:tc>
        <w:tcPr>
          <w:tcW w:w="10300" w:type="dxa"/>
          <w:tcBorders>
            <w:top w:val="dashSmallGap" w:sz="6" w:space="0" w:color="808080"/>
          </w:tcBorders>
          <w:tcMar>
            <w:top w:w="0" w:type="dxa"/>
            <w:left w:w="0" w:type="dxa"/>
            <w:bottom w:w="0" w:type="dxa"/>
            <w:right w:w="0" w:type="dxa"/>
          </w:tcMar>
        </w:tcPr>
        <w:p w:rsidR="00665F6A" w14:paraId="7C0A6460" w14:textId="77777777">
          <w:pPr>
            <w:spacing w:line="20" w:lineRule="exact"/>
            <w:rPr>
              <w:sz w:val="2"/>
            </w:rPr>
          </w:pPr>
        </w:p>
      </w:tc>
    </w:tr>
  </w:tbl>
  <w:p w:rsidR="00665F6A" w14:paraId="30389172" w14:textId="77777777">
    <w:pPr>
      <w:spacing w:line="45" w:lineRule="exact"/>
      <w:rPr>
        <w:sz w:val="5"/>
      </w:rPr>
    </w:pPr>
    <w:r>
      <w:t xml:space="preserve"> </w:t>
    </w:r>
  </w:p>
  <w:tbl>
    <w:tblPr>
      <w:tblW w:w="5000" w:type="pct"/>
      <w:tblLayout w:type="fixed"/>
      <w:tblLook w:val="04A0"/>
    </w:tblPr>
    <w:tblGrid>
      <w:gridCol w:w="6732"/>
      <w:gridCol w:w="1123"/>
      <w:gridCol w:w="1777"/>
    </w:tblGrid>
    <w:tr w14:paraId="262EFFD2" w14:textId="77777777">
      <w:tblPrEx>
        <w:tblW w:w="5000" w:type="pct"/>
        <w:tblLayout w:type="fixed"/>
        <w:tblLook w:val="04A0"/>
      </w:tblPrEx>
      <w:trPr>
        <w:trHeight w:val="585"/>
      </w:trPr>
      <w:tc>
        <w:tcPr>
          <w:tcW w:w="7200" w:type="dxa"/>
          <w:tcMar>
            <w:top w:w="0" w:type="dxa"/>
            <w:left w:w="0" w:type="dxa"/>
            <w:bottom w:w="0" w:type="dxa"/>
            <w:right w:w="0" w:type="dxa"/>
          </w:tcMar>
        </w:tcPr>
        <w:p w:rsidR="00665F6A" w14:paraId="0530900B" w14:textId="77777777">
          <w:pPr>
            <w:pStyle w:val="FooterTitle"/>
            <w:rPr>
              <w:lang w:val="fr-FR"/>
            </w:rPr>
          </w:pPr>
          <w:r>
            <w:rPr>
              <w:lang w:val="fr-FR"/>
            </w:rPr>
            <w:t>Informations semestrielles au 30/09/2026</w:t>
          </w:r>
        </w:p>
      </w:tc>
      <w:tc>
        <w:tcPr>
          <w:tcW w:w="1200" w:type="dxa"/>
          <w:tcMar>
            <w:top w:w="0" w:type="dxa"/>
            <w:left w:w="0" w:type="dxa"/>
            <w:bottom w:w="0" w:type="dxa"/>
            <w:right w:w="0" w:type="dxa"/>
          </w:tcMar>
        </w:tcPr>
        <w:p w:rsidR="00665F6A" w14:paraId="3312B05E" w14:textId="77777777">
          <w:pPr>
            <w:rPr>
              <w:sz w:val="2"/>
            </w:rPr>
          </w:pPr>
        </w:p>
      </w:tc>
      <w:tc>
        <w:tcPr>
          <w:tcW w:w="1900" w:type="dxa"/>
          <w:tcMar>
            <w:top w:w="0" w:type="dxa"/>
            <w:left w:w="0" w:type="dxa"/>
            <w:bottom w:w="0" w:type="dxa"/>
            <w:right w:w="0" w:type="dxa"/>
          </w:tcMar>
        </w:tcPr>
        <w:p w:rsidR="00665F6A" w14:paraId="6F04CCBA" w14:textId="77777777">
          <w:pPr>
            <w:pStyle w:val="FooterIndex"/>
            <w:rPr>
              <w:lang w:val="fr-FR"/>
            </w:rPr>
          </w:pPr>
          <w:r>
            <w:rPr>
              <w:lang w:val="fr-FR"/>
            </w:rPr>
            <w:fldChar w:fldCharType="begin"/>
          </w:r>
          <w:r>
            <w:rPr>
              <w:lang w:val="fr-FR"/>
            </w:rPr>
            <w:instrText>PAGE -1</w:instrText>
          </w:r>
          <w:r>
            <w:rPr>
              <w:lang w:val="fr-FR"/>
            </w:rPr>
            <w:fldChar w:fldCharType="separate"/>
          </w:r>
          <w:r>
            <w:rPr>
              <w:rFonts w:ascii="Arial" w:eastAsia="Arial" w:hAnsi="Arial" w:cs="Arial"/>
              <w:color w:val="000000"/>
              <w:sz w:val="16"/>
              <w:lang w:val="fr-FR" w:eastAsia="en-US" w:bidi="ar-SA"/>
            </w:rPr>
            <w:t>42</w:t>
          </w:r>
          <w:r>
            <w:rPr>
              <w:lang w:val="fr-FR"/>
            </w:rPr>
            <w:fldChar w:fldCharType="end"/>
          </w:r>
        </w:p>
      </w:tc>
    </w:tr>
  </w:tbl>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F6A" w14:paraId="55E5B3B8" w14:textId="77777777">
    <w:pPr>
      <w:pStyle w:val="TableNote"/>
      <w:spacing w:before="60" w:after="75"/>
      <w:rPr>
        <w:lang w:val="fr-FR"/>
      </w:rPr>
    </w:pPr>
  </w:p>
  <w:tbl>
    <w:tblPr>
      <w:tblW w:w="5000" w:type="pct"/>
      <w:tblBorders>
        <w:top w:val="dashSmallGap" w:sz="6" w:space="0" w:color="808080"/>
      </w:tblBorders>
      <w:tblLayout w:type="fixed"/>
      <w:tblLook w:val="04A0"/>
    </w:tblPr>
    <w:tblGrid>
      <w:gridCol w:w="9632"/>
    </w:tblGrid>
    <w:tr w14:paraId="0D252953" w14:textId="77777777">
      <w:tblPrEx>
        <w:tblW w:w="5000" w:type="pct"/>
        <w:tblBorders>
          <w:top w:val="dashSmallGap" w:sz="6" w:space="0" w:color="808080"/>
        </w:tblBorders>
        <w:tblLayout w:type="fixed"/>
        <w:tblLook w:val="04A0"/>
      </w:tblPrEx>
      <w:trPr>
        <w:trHeight w:hRule="exact" w:val="20"/>
      </w:trPr>
      <w:tc>
        <w:tcPr>
          <w:tcW w:w="10300" w:type="dxa"/>
          <w:tcBorders>
            <w:top w:val="dashSmallGap" w:sz="6" w:space="0" w:color="808080"/>
          </w:tcBorders>
          <w:tcMar>
            <w:top w:w="0" w:type="dxa"/>
            <w:left w:w="0" w:type="dxa"/>
            <w:bottom w:w="0" w:type="dxa"/>
            <w:right w:w="0" w:type="dxa"/>
          </w:tcMar>
        </w:tcPr>
        <w:p w:rsidR="00665F6A" w14:paraId="682C78DA" w14:textId="77777777">
          <w:pPr>
            <w:spacing w:line="20" w:lineRule="exact"/>
            <w:rPr>
              <w:sz w:val="2"/>
            </w:rPr>
          </w:pPr>
        </w:p>
      </w:tc>
    </w:tr>
  </w:tbl>
  <w:p w:rsidR="00665F6A" w14:paraId="65AF1EBB" w14:textId="77777777">
    <w:pPr>
      <w:spacing w:line="45" w:lineRule="exact"/>
      <w:rPr>
        <w:sz w:val="5"/>
      </w:rPr>
    </w:pPr>
    <w:r>
      <w:t xml:space="preserve"> </w:t>
    </w:r>
  </w:p>
  <w:tbl>
    <w:tblPr>
      <w:tblW w:w="5000" w:type="pct"/>
      <w:tblLayout w:type="fixed"/>
      <w:tblLook w:val="04A0"/>
    </w:tblPr>
    <w:tblGrid>
      <w:gridCol w:w="6732"/>
      <w:gridCol w:w="1123"/>
      <w:gridCol w:w="1777"/>
    </w:tblGrid>
    <w:tr w14:paraId="30AB4EFF" w14:textId="77777777">
      <w:tblPrEx>
        <w:tblW w:w="5000" w:type="pct"/>
        <w:tblLayout w:type="fixed"/>
        <w:tblLook w:val="04A0"/>
      </w:tblPrEx>
      <w:trPr>
        <w:trHeight w:val="585"/>
      </w:trPr>
      <w:tc>
        <w:tcPr>
          <w:tcW w:w="7200" w:type="dxa"/>
          <w:tcMar>
            <w:top w:w="0" w:type="dxa"/>
            <w:left w:w="0" w:type="dxa"/>
            <w:bottom w:w="0" w:type="dxa"/>
            <w:right w:w="0" w:type="dxa"/>
          </w:tcMar>
        </w:tcPr>
        <w:p w:rsidR="00665F6A" w14:paraId="0A3AD403" w14:textId="77777777">
          <w:pPr>
            <w:pStyle w:val="FooterTitle"/>
            <w:rPr>
              <w:lang w:val="fr-FR"/>
            </w:rPr>
          </w:pPr>
          <w:r>
            <w:rPr>
              <w:lang w:val="fr-FR"/>
            </w:rPr>
            <w:t>Informations semestrielles au 30/09/2026</w:t>
          </w:r>
        </w:p>
      </w:tc>
      <w:tc>
        <w:tcPr>
          <w:tcW w:w="1200" w:type="dxa"/>
          <w:tcMar>
            <w:top w:w="0" w:type="dxa"/>
            <w:left w:w="0" w:type="dxa"/>
            <w:bottom w:w="0" w:type="dxa"/>
            <w:right w:w="0" w:type="dxa"/>
          </w:tcMar>
        </w:tcPr>
        <w:p w:rsidR="00665F6A" w14:paraId="0DE43608" w14:textId="77777777">
          <w:pPr>
            <w:rPr>
              <w:sz w:val="2"/>
            </w:rPr>
          </w:pPr>
        </w:p>
      </w:tc>
      <w:tc>
        <w:tcPr>
          <w:tcW w:w="1900" w:type="dxa"/>
          <w:tcMar>
            <w:top w:w="0" w:type="dxa"/>
            <w:left w:w="0" w:type="dxa"/>
            <w:bottom w:w="0" w:type="dxa"/>
            <w:right w:w="0" w:type="dxa"/>
          </w:tcMar>
        </w:tcPr>
        <w:p w:rsidR="00665F6A" w14:paraId="06F99A91" w14:textId="77777777">
          <w:pPr>
            <w:pStyle w:val="FooterIndex"/>
            <w:rPr>
              <w:lang w:val="fr-FR"/>
            </w:rPr>
          </w:pPr>
          <w:r>
            <w:rPr>
              <w:lang w:val="fr-FR"/>
            </w:rPr>
            <w:fldChar w:fldCharType="begin"/>
          </w:r>
          <w:r>
            <w:rPr>
              <w:lang w:val="fr-FR"/>
            </w:rPr>
            <w:instrText>PAGE -1</w:instrText>
          </w:r>
          <w:r>
            <w:rPr>
              <w:lang w:val="fr-FR"/>
            </w:rPr>
            <w:fldChar w:fldCharType="separate"/>
          </w:r>
          <w:r>
            <w:rPr>
              <w:rFonts w:ascii="Arial" w:eastAsia="Arial" w:hAnsi="Arial" w:cs="Arial"/>
              <w:color w:val="000000"/>
              <w:sz w:val="16"/>
              <w:lang w:val="fr-FR" w:eastAsia="en-US" w:bidi="ar-SA"/>
            </w:rPr>
            <w:t>43</w:t>
          </w:r>
          <w:r>
            <w:rPr>
              <w:lang w:val="fr-FR"/>
            </w:rPr>
            <w:fldChar w:fldCharType="end"/>
          </w:r>
        </w:p>
      </w:tc>
    </w:tr>
  </w:tbl>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F6A" w14:paraId="07A8A294" w14:textId="77777777">
    <w:pPr>
      <w:pStyle w:val="TableNote"/>
      <w:spacing w:before="60" w:after="75"/>
      <w:rPr>
        <w:lang w:val="fr-FR"/>
      </w:rPr>
    </w:pPr>
  </w:p>
  <w:tbl>
    <w:tblPr>
      <w:tblW w:w="5000" w:type="pct"/>
      <w:tblBorders>
        <w:top w:val="dashSmallGap" w:sz="6" w:space="0" w:color="808080"/>
      </w:tblBorders>
      <w:tblLayout w:type="fixed"/>
      <w:tblLook w:val="04A0"/>
    </w:tblPr>
    <w:tblGrid>
      <w:gridCol w:w="9632"/>
    </w:tblGrid>
    <w:tr w14:paraId="05096C9F" w14:textId="77777777">
      <w:tblPrEx>
        <w:tblW w:w="5000" w:type="pct"/>
        <w:tblBorders>
          <w:top w:val="dashSmallGap" w:sz="6" w:space="0" w:color="808080"/>
        </w:tblBorders>
        <w:tblLayout w:type="fixed"/>
        <w:tblLook w:val="04A0"/>
      </w:tblPrEx>
      <w:trPr>
        <w:trHeight w:hRule="exact" w:val="20"/>
      </w:trPr>
      <w:tc>
        <w:tcPr>
          <w:tcW w:w="10300" w:type="dxa"/>
          <w:tcBorders>
            <w:top w:val="dashSmallGap" w:sz="6" w:space="0" w:color="808080"/>
          </w:tcBorders>
          <w:tcMar>
            <w:top w:w="0" w:type="dxa"/>
            <w:left w:w="0" w:type="dxa"/>
            <w:bottom w:w="0" w:type="dxa"/>
            <w:right w:w="0" w:type="dxa"/>
          </w:tcMar>
        </w:tcPr>
        <w:p w:rsidR="00665F6A" w14:paraId="6B71BA6A" w14:textId="77777777">
          <w:pPr>
            <w:spacing w:line="20" w:lineRule="exact"/>
            <w:rPr>
              <w:sz w:val="2"/>
            </w:rPr>
          </w:pPr>
        </w:p>
      </w:tc>
    </w:tr>
  </w:tbl>
  <w:p w:rsidR="00665F6A" w14:paraId="5598C9D5" w14:textId="77777777">
    <w:pPr>
      <w:spacing w:line="45" w:lineRule="exact"/>
      <w:rPr>
        <w:sz w:val="5"/>
      </w:rPr>
    </w:pPr>
    <w:r>
      <w:t xml:space="preserve"> </w:t>
    </w:r>
  </w:p>
  <w:tbl>
    <w:tblPr>
      <w:tblW w:w="5000" w:type="pct"/>
      <w:tblLayout w:type="fixed"/>
      <w:tblLook w:val="04A0"/>
    </w:tblPr>
    <w:tblGrid>
      <w:gridCol w:w="6732"/>
      <w:gridCol w:w="1123"/>
      <w:gridCol w:w="1777"/>
    </w:tblGrid>
    <w:tr w14:paraId="7E0346F7" w14:textId="77777777">
      <w:tblPrEx>
        <w:tblW w:w="5000" w:type="pct"/>
        <w:tblLayout w:type="fixed"/>
        <w:tblLook w:val="04A0"/>
      </w:tblPrEx>
      <w:trPr>
        <w:trHeight w:val="585"/>
      </w:trPr>
      <w:tc>
        <w:tcPr>
          <w:tcW w:w="7200" w:type="dxa"/>
          <w:tcMar>
            <w:top w:w="0" w:type="dxa"/>
            <w:left w:w="0" w:type="dxa"/>
            <w:bottom w:w="0" w:type="dxa"/>
            <w:right w:w="0" w:type="dxa"/>
          </w:tcMar>
        </w:tcPr>
        <w:p w:rsidR="00665F6A" w14:paraId="6183C173" w14:textId="77777777">
          <w:pPr>
            <w:pStyle w:val="FooterTitle"/>
            <w:rPr>
              <w:lang w:val="fr-FR"/>
            </w:rPr>
          </w:pPr>
          <w:r>
            <w:rPr>
              <w:lang w:val="fr-FR"/>
            </w:rPr>
            <w:t>Informations semestrielles au 30/09/2026</w:t>
          </w:r>
        </w:p>
      </w:tc>
      <w:tc>
        <w:tcPr>
          <w:tcW w:w="1200" w:type="dxa"/>
          <w:tcMar>
            <w:top w:w="0" w:type="dxa"/>
            <w:left w:w="0" w:type="dxa"/>
            <w:bottom w:w="0" w:type="dxa"/>
            <w:right w:w="0" w:type="dxa"/>
          </w:tcMar>
        </w:tcPr>
        <w:p w:rsidR="00665F6A" w14:paraId="16A14726" w14:textId="77777777">
          <w:pPr>
            <w:rPr>
              <w:sz w:val="2"/>
            </w:rPr>
          </w:pPr>
        </w:p>
      </w:tc>
      <w:tc>
        <w:tcPr>
          <w:tcW w:w="1900" w:type="dxa"/>
          <w:tcMar>
            <w:top w:w="0" w:type="dxa"/>
            <w:left w:w="0" w:type="dxa"/>
            <w:bottom w:w="0" w:type="dxa"/>
            <w:right w:w="0" w:type="dxa"/>
          </w:tcMar>
        </w:tcPr>
        <w:p w:rsidR="00665F6A" w14:paraId="443345A3" w14:textId="77777777">
          <w:pPr>
            <w:pStyle w:val="FooterIndex"/>
            <w:rPr>
              <w:lang w:val="fr-FR"/>
            </w:rPr>
          </w:pPr>
          <w:r>
            <w:rPr>
              <w:lang w:val="fr-FR"/>
            </w:rPr>
            <w:fldChar w:fldCharType="begin"/>
          </w:r>
          <w:r>
            <w:rPr>
              <w:lang w:val="fr-FR"/>
            </w:rPr>
            <w:instrText>PAGE -1</w:instrText>
          </w:r>
          <w:r>
            <w:rPr>
              <w:lang w:val="fr-FR"/>
            </w:rPr>
            <w:fldChar w:fldCharType="separate"/>
          </w:r>
          <w:r>
            <w:rPr>
              <w:rFonts w:ascii="Arial" w:eastAsia="Arial" w:hAnsi="Arial" w:cs="Arial"/>
              <w:color w:val="000000"/>
              <w:sz w:val="16"/>
              <w:lang w:val="fr-FR" w:eastAsia="en-US" w:bidi="ar-SA"/>
            </w:rPr>
            <w:t>44</w:t>
          </w:r>
          <w:r>
            <w:rPr>
              <w:lang w:val="fr-FR"/>
            </w:rPr>
            <w:fldChar w:fldCharType="end"/>
          </w:r>
        </w:p>
      </w:tc>
    </w:tr>
  </w:tbl>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F6A" w14:paraId="09E6744F" w14:textId="77777777">
    <w:pPr>
      <w:pStyle w:val="TableNote"/>
      <w:spacing w:before="60" w:after="75"/>
      <w:rPr>
        <w:lang w:val="fr-FR"/>
      </w:rPr>
    </w:pPr>
  </w:p>
  <w:tbl>
    <w:tblPr>
      <w:tblW w:w="5000" w:type="pct"/>
      <w:tblBorders>
        <w:top w:val="dashSmallGap" w:sz="6" w:space="0" w:color="808080"/>
      </w:tblBorders>
      <w:tblLayout w:type="fixed"/>
      <w:tblLook w:val="04A0"/>
    </w:tblPr>
    <w:tblGrid>
      <w:gridCol w:w="9632"/>
    </w:tblGrid>
    <w:tr w14:paraId="0BFAD270" w14:textId="77777777">
      <w:tblPrEx>
        <w:tblW w:w="5000" w:type="pct"/>
        <w:tblBorders>
          <w:top w:val="dashSmallGap" w:sz="6" w:space="0" w:color="808080"/>
        </w:tblBorders>
        <w:tblLayout w:type="fixed"/>
        <w:tblLook w:val="04A0"/>
      </w:tblPrEx>
      <w:trPr>
        <w:trHeight w:hRule="exact" w:val="20"/>
      </w:trPr>
      <w:tc>
        <w:tcPr>
          <w:tcW w:w="10300" w:type="dxa"/>
          <w:tcBorders>
            <w:top w:val="dashSmallGap" w:sz="6" w:space="0" w:color="808080"/>
          </w:tcBorders>
          <w:tcMar>
            <w:top w:w="0" w:type="dxa"/>
            <w:left w:w="0" w:type="dxa"/>
            <w:bottom w:w="0" w:type="dxa"/>
            <w:right w:w="0" w:type="dxa"/>
          </w:tcMar>
        </w:tcPr>
        <w:p w:rsidR="00665F6A" w14:paraId="6908A6FB" w14:textId="77777777">
          <w:pPr>
            <w:spacing w:line="20" w:lineRule="exact"/>
            <w:rPr>
              <w:sz w:val="2"/>
            </w:rPr>
          </w:pPr>
        </w:p>
      </w:tc>
    </w:tr>
  </w:tbl>
  <w:p w:rsidR="00665F6A" w14:paraId="3067D1B4" w14:textId="77777777">
    <w:pPr>
      <w:spacing w:line="45" w:lineRule="exact"/>
      <w:rPr>
        <w:sz w:val="5"/>
      </w:rPr>
    </w:pPr>
    <w:r>
      <w:t xml:space="preserve"> </w:t>
    </w:r>
  </w:p>
  <w:tbl>
    <w:tblPr>
      <w:tblW w:w="5000" w:type="pct"/>
      <w:tblLayout w:type="fixed"/>
      <w:tblLook w:val="04A0"/>
    </w:tblPr>
    <w:tblGrid>
      <w:gridCol w:w="6732"/>
      <w:gridCol w:w="1123"/>
      <w:gridCol w:w="1777"/>
    </w:tblGrid>
    <w:tr w14:paraId="2CC98BF7" w14:textId="77777777">
      <w:tblPrEx>
        <w:tblW w:w="5000" w:type="pct"/>
        <w:tblLayout w:type="fixed"/>
        <w:tblLook w:val="04A0"/>
      </w:tblPrEx>
      <w:trPr>
        <w:trHeight w:val="585"/>
      </w:trPr>
      <w:tc>
        <w:tcPr>
          <w:tcW w:w="7200" w:type="dxa"/>
          <w:tcMar>
            <w:top w:w="0" w:type="dxa"/>
            <w:left w:w="0" w:type="dxa"/>
            <w:bottom w:w="0" w:type="dxa"/>
            <w:right w:w="0" w:type="dxa"/>
          </w:tcMar>
        </w:tcPr>
        <w:p w:rsidR="00665F6A" w14:paraId="19E4B704" w14:textId="77777777">
          <w:pPr>
            <w:pStyle w:val="FooterTitle"/>
            <w:rPr>
              <w:lang w:val="fr-FR"/>
            </w:rPr>
          </w:pPr>
          <w:r>
            <w:rPr>
              <w:lang w:val="fr-FR"/>
            </w:rPr>
            <w:t>Informations semestrielles au 30/09/2026</w:t>
          </w:r>
        </w:p>
      </w:tc>
      <w:tc>
        <w:tcPr>
          <w:tcW w:w="1200" w:type="dxa"/>
          <w:tcMar>
            <w:top w:w="0" w:type="dxa"/>
            <w:left w:w="0" w:type="dxa"/>
            <w:bottom w:w="0" w:type="dxa"/>
            <w:right w:w="0" w:type="dxa"/>
          </w:tcMar>
        </w:tcPr>
        <w:p w:rsidR="00665F6A" w14:paraId="764DD902" w14:textId="77777777">
          <w:pPr>
            <w:rPr>
              <w:sz w:val="2"/>
            </w:rPr>
          </w:pPr>
        </w:p>
      </w:tc>
      <w:tc>
        <w:tcPr>
          <w:tcW w:w="1900" w:type="dxa"/>
          <w:tcMar>
            <w:top w:w="0" w:type="dxa"/>
            <w:left w:w="0" w:type="dxa"/>
            <w:bottom w:w="0" w:type="dxa"/>
            <w:right w:w="0" w:type="dxa"/>
          </w:tcMar>
        </w:tcPr>
        <w:p w:rsidR="00665F6A" w14:paraId="238B29A6" w14:textId="77777777">
          <w:pPr>
            <w:pStyle w:val="FooterIndex"/>
            <w:rPr>
              <w:lang w:val="fr-FR"/>
            </w:rPr>
          </w:pPr>
          <w:r>
            <w:rPr>
              <w:lang w:val="fr-FR"/>
            </w:rPr>
            <w:fldChar w:fldCharType="begin"/>
          </w:r>
          <w:r>
            <w:rPr>
              <w:lang w:val="fr-FR"/>
            </w:rPr>
            <w:instrText>PAGE -1</w:instrText>
          </w:r>
          <w:r>
            <w:rPr>
              <w:lang w:val="fr-FR"/>
            </w:rPr>
            <w:fldChar w:fldCharType="separate"/>
          </w:r>
          <w:r>
            <w:rPr>
              <w:rFonts w:ascii="Arial" w:eastAsia="Arial" w:hAnsi="Arial" w:cs="Arial"/>
              <w:color w:val="000000"/>
              <w:sz w:val="16"/>
              <w:lang w:val="fr-FR" w:eastAsia="en-US" w:bidi="ar-SA"/>
            </w:rPr>
            <w:t>45</w:t>
          </w:r>
          <w:r>
            <w:rPr>
              <w:lang w:val="fr-FR"/>
            </w:rPr>
            <w:fldChar w:fldCharType="end"/>
          </w:r>
        </w:p>
      </w:tc>
    </w:tr>
  </w:tbl>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F6A" w14:paraId="724A7B51" w14:textId="77777777">
    <w:pPr>
      <w:pStyle w:val="TableNote"/>
      <w:spacing w:before="60" w:after="75"/>
      <w:rPr>
        <w:lang w:val="fr-FR"/>
      </w:rPr>
    </w:pPr>
  </w:p>
  <w:tbl>
    <w:tblPr>
      <w:tblW w:w="5000" w:type="pct"/>
      <w:tblBorders>
        <w:top w:val="dashSmallGap" w:sz="6" w:space="0" w:color="808080"/>
      </w:tblBorders>
      <w:tblLayout w:type="fixed"/>
      <w:tblLook w:val="04A0"/>
    </w:tblPr>
    <w:tblGrid>
      <w:gridCol w:w="9632"/>
    </w:tblGrid>
    <w:tr w14:paraId="29164674" w14:textId="77777777">
      <w:tblPrEx>
        <w:tblW w:w="5000" w:type="pct"/>
        <w:tblBorders>
          <w:top w:val="dashSmallGap" w:sz="6" w:space="0" w:color="808080"/>
        </w:tblBorders>
        <w:tblLayout w:type="fixed"/>
        <w:tblLook w:val="04A0"/>
      </w:tblPrEx>
      <w:trPr>
        <w:trHeight w:hRule="exact" w:val="20"/>
      </w:trPr>
      <w:tc>
        <w:tcPr>
          <w:tcW w:w="10300" w:type="dxa"/>
          <w:tcBorders>
            <w:top w:val="dashSmallGap" w:sz="6" w:space="0" w:color="808080"/>
          </w:tcBorders>
          <w:tcMar>
            <w:top w:w="0" w:type="dxa"/>
            <w:left w:w="0" w:type="dxa"/>
            <w:bottom w:w="0" w:type="dxa"/>
            <w:right w:w="0" w:type="dxa"/>
          </w:tcMar>
        </w:tcPr>
        <w:p w:rsidR="00665F6A" w14:paraId="2E69BA21" w14:textId="77777777">
          <w:pPr>
            <w:spacing w:line="20" w:lineRule="exact"/>
            <w:rPr>
              <w:sz w:val="2"/>
            </w:rPr>
          </w:pPr>
        </w:p>
      </w:tc>
    </w:tr>
  </w:tbl>
  <w:p w:rsidR="00665F6A" w14:paraId="56998809" w14:textId="77777777">
    <w:pPr>
      <w:spacing w:line="45" w:lineRule="exact"/>
      <w:rPr>
        <w:sz w:val="5"/>
      </w:rPr>
    </w:pPr>
    <w:r>
      <w:t xml:space="preserve"> </w:t>
    </w:r>
  </w:p>
  <w:tbl>
    <w:tblPr>
      <w:tblW w:w="5000" w:type="pct"/>
      <w:tblLayout w:type="fixed"/>
      <w:tblLook w:val="04A0"/>
    </w:tblPr>
    <w:tblGrid>
      <w:gridCol w:w="6732"/>
      <w:gridCol w:w="1123"/>
      <w:gridCol w:w="1777"/>
    </w:tblGrid>
    <w:tr w14:paraId="316EF776" w14:textId="77777777">
      <w:tblPrEx>
        <w:tblW w:w="5000" w:type="pct"/>
        <w:tblLayout w:type="fixed"/>
        <w:tblLook w:val="04A0"/>
      </w:tblPrEx>
      <w:trPr>
        <w:trHeight w:val="585"/>
      </w:trPr>
      <w:tc>
        <w:tcPr>
          <w:tcW w:w="7200" w:type="dxa"/>
          <w:tcMar>
            <w:top w:w="0" w:type="dxa"/>
            <w:left w:w="0" w:type="dxa"/>
            <w:bottom w:w="0" w:type="dxa"/>
            <w:right w:w="0" w:type="dxa"/>
          </w:tcMar>
        </w:tcPr>
        <w:p w:rsidR="00665F6A" w14:paraId="5B04AE70" w14:textId="77777777">
          <w:pPr>
            <w:pStyle w:val="FooterTitle"/>
            <w:rPr>
              <w:lang w:val="fr-FR"/>
            </w:rPr>
          </w:pPr>
          <w:r>
            <w:rPr>
              <w:lang w:val="fr-FR"/>
            </w:rPr>
            <w:t>Informations semestrielles au 30/09/2026</w:t>
          </w:r>
        </w:p>
      </w:tc>
      <w:tc>
        <w:tcPr>
          <w:tcW w:w="1200" w:type="dxa"/>
          <w:tcMar>
            <w:top w:w="0" w:type="dxa"/>
            <w:left w:w="0" w:type="dxa"/>
            <w:bottom w:w="0" w:type="dxa"/>
            <w:right w:w="0" w:type="dxa"/>
          </w:tcMar>
        </w:tcPr>
        <w:p w:rsidR="00665F6A" w14:paraId="5DA4F17A" w14:textId="77777777">
          <w:pPr>
            <w:rPr>
              <w:sz w:val="2"/>
            </w:rPr>
          </w:pPr>
        </w:p>
      </w:tc>
      <w:tc>
        <w:tcPr>
          <w:tcW w:w="1900" w:type="dxa"/>
          <w:tcMar>
            <w:top w:w="0" w:type="dxa"/>
            <w:left w:w="0" w:type="dxa"/>
            <w:bottom w:w="0" w:type="dxa"/>
            <w:right w:w="0" w:type="dxa"/>
          </w:tcMar>
        </w:tcPr>
        <w:p w:rsidR="00665F6A" w14:paraId="1BD0B9A7" w14:textId="77777777">
          <w:pPr>
            <w:pStyle w:val="FooterIndex"/>
            <w:rPr>
              <w:lang w:val="fr-FR"/>
            </w:rPr>
          </w:pPr>
          <w:r>
            <w:rPr>
              <w:lang w:val="fr-FR"/>
            </w:rPr>
            <w:fldChar w:fldCharType="begin"/>
          </w:r>
          <w:r>
            <w:rPr>
              <w:lang w:val="fr-FR"/>
            </w:rPr>
            <w:instrText>PAGE -1</w:instrText>
          </w:r>
          <w:r>
            <w:rPr>
              <w:lang w:val="fr-FR"/>
            </w:rPr>
            <w:fldChar w:fldCharType="separate"/>
          </w:r>
          <w:r>
            <w:rPr>
              <w:rFonts w:ascii="Arial" w:eastAsia="Arial" w:hAnsi="Arial" w:cs="Arial"/>
              <w:color w:val="000000"/>
              <w:sz w:val="16"/>
              <w:lang w:val="fr-FR" w:eastAsia="en-US" w:bidi="ar-SA"/>
            </w:rPr>
            <w:t>46</w:t>
          </w:r>
          <w:r>
            <w:rPr>
              <w:lang w:val="fr-FR"/>
            </w:rPr>
            <w:fldChar w:fldCharType="end"/>
          </w:r>
        </w:p>
      </w:tc>
    </w:tr>
  </w:tbl>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F6A" w14:paraId="3DA13C4D" w14:textId="77777777">
    <w:pPr>
      <w:pStyle w:val="TableNote"/>
      <w:spacing w:before="60" w:after="75"/>
      <w:rPr>
        <w:lang w:val="fr-FR"/>
      </w:rPr>
    </w:pPr>
  </w:p>
  <w:tbl>
    <w:tblPr>
      <w:tblW w:w="5000" w:type="pct"/>
      <w:tblBorders>
        <w:top w:val="dashSmallGap" w:sz="6" w:space="0" w:color="808080"/>
      </w:tblBorders>
      <w:tblLayout w:type="fixed"/>
      <w:tblLook w:val="04A0"/>
    </w:tblPr>
    <w:tblGrid>
      <w:gridCol w:w="9632"/>
    </w:tblGrid>
    <w:tr w14:paraId="4242145F" w14:textId="77777777">
      <w:tblPrEx>
        <w:tblW w:w="5000" w:type="pct"/>
        <w:tblBorders>
          <w:top w:val="dashSmallGap" w:sz="6" w:space="0" w:color="808080"/>
        </w:tblBorders>
        <w:tblLayout w:type="fixed"/>
        <w:tblLook w:val="04A0"/>
      </w:tblPrEx>
      <w:trPr>
        <w:trHeight w:hRule="exact" w:val="20"/>
      </w:trPr>
      <w:tc>
        <w:tcPr>
          <w:tcW w:w="10300" w:type="dxa"/>
          <w:tcBorders>
            <w:top w:val="dashSmallGap" w:sz="6" w:space="0" w:color="808080"/>
          </w:tcBorders>
          <w:tcMar>
            <w:top w:w="0" w:type="dxa"/>
            <w:left w:w="0" w:type="dxa"/>
            <w:bottom w:w="0" w:type="dxa"/>
            <w:right w:w="0" w:type="dxa"/>
          </w:tcMar>
        </w:tcPr>
        <w:p w:rsidR="00665F6A" w14:paraId="6D932D69" w14:textId="77777777">
          <w:pPr>
            <w:spacing w:line="20" w:lineRule="exact"/>
            <w:rPr>
              <w:sz w:val="2"/>
            </w:rPr>
          </w:pPr>
        </w:p>
      </w:tc>
    </w:tr>
  </w:tbl>
  <w:p w:rsidR="00665F6A" w14:paraId="7C146AD5" w14:textId="77777777">
    <w:pPr>
      <w:spacing w:line="45" w:lineRule="exact"/>
      <w:rPr>
        <w:sz w:val="5"/>
      </w:rPr>
    </w:pPr>
    <w:r>
      <w:t xml:space="preserve"> </w:t>
    </w:r>
  </w:p>
  <w:tbl>
    <w:tblPr>
      <w:tblW w:w="5000" w:type="pct"/>
      <w:tblLayout w:type="fixed"/>
      <w:tblLook w:val="04A0"/>
    </w:tblPr>
    <w:tblGrid>
      <w:gridCol w:w="6732"/>
      <w:gridCol w:w="1123"/>
      <w:gridCol w:w="1777"/>
    </w:tblGrid>
    <w:tr w14:paraId="14523123" w14:textId="77777777">
      <w:tblPrEx>
        <w:tblW w:w="5000" w:type="pct"/>
        <w:tblLayout w:type="fixed"/>
        <w:tblLook w:val="04A0"/>
      </w:tblPrEx>
      <w:trPr>
        <w:trHeight w:val="585"/>
      </w:trPr>
      <w:tc>
        <w:tcPr>
          <w:tcW w:w="7200" w:type="dxa"/>
          <w:tcMar>
            <w:top w:w="0" w:type="dxa"/>
            <w:left w:w="0" w:type="dxa"/>
            <w:bottom w:w="0" w:type="dxa"/>
            <w:right w:w="0" w:type="dxa"/>
          </w:tcMar>
        </w:tcPr>
        <w:p w:rsidR="00665F6A" w14:paraId="365363EB" w14:textId="77777777">
          <w:pPr>
            <w:pStyle w:val="FooterTitle"/>
            <w:rPr>
              <w:lang w:val="fr-FR"/>
            </w:rPr>
          </w:pPr>
          <w:r>
            <w:rPr>
              <w:lang w:val="fr-FR"/>
            </w:rPr>
            <w:t>Informations semestrielles au 30/09/2026</w:t>
          </w:r>
        </w:p>
      </w:tc>
      <w:tc>
        <w:tcPr>
          <w:tcW w:w="1200" w:type="dxa"/>
          <w:tcMar>
            <w:top w:w="0" w:type="dxa"/>
            <w:left w:w="0" w:type="dxa"/>
            <w:bottom w:w="0" w:type="dxa"/>
            <w:right w:w="0" w:type="dxa"/>
          </w:tcMar>
        </w:tcPr>
        <w:p w:rsidR="00665F6A" w14:paraId="382CEFA2" w14:textId="77777777">
          <w:pPr>
            <w:rPr>
              <w:sz w:val="2"/>
            </w:rPr>
          </w:pPr>
        </w:p>
      </w:tc>
      <w:tc>
        <w:tcPr>
          <w:tcW w:w="1900" w:type="dxa"/>
          <w:tcMar>
            <w:top w:w="0" w:type="dxa"/>
            <w:left w:w="0" w:type="dxa"/>
            <w:bottom w:w="0" w:type="dxa"/>
            <w:right w:w="0" w:type="dxa"/>
          </w:tcMar>
        </w:tcPr>
        <w:p w:rsidR="00665F6A" w14:paraId="2EF1FBB6" w14:textId="77777777">
          <w:pPr>
            <w:pStyle w:val="FooterIndex"/>
            <w:rPr>
              <w:lang w:val="fr-FR"/>
            </w:rPr>
          </w:pPr>
          <w:r>
            <w:rPr>
              <w:lang w:val="fr-FR"/>
            </w:rPr>
            <w:fldChar w:fldCharType="begin"/>
          </w:r>
          <w:r>
            <w:rPr>
              <w:lang w:val="fr-FR"/>
            </w:rPr>
            <w:instrText>PAGE -1</w:instrText>
          </w:r>
          <w:r>
            <w:rPr>
              <w:lang w:val="fr-FR"/>
            </w:rPr>
            <w:fldChar w:fldCharType="separate"/>
          </w:r>
          <w:r>
            <w:rPr>
              <w:rFonts w:ascii="Arial" w:eastAsia="Arial" w:hAnsi="Arial" w:cs="Arial"/>
              <w:color w:val="000000"/>
              <w:sz w:val="16"/>
              <w:lang w:val="fr-FR" w:eastAsia="en-US" w:bidi="ar-SA"/>
            </w:rPr>
            <w:t>47</w:t>
          </w:r>
          <w:r>
            <w:rPr>
              <w:lang w:val="fr-FR"/>
            </w:rPr>
            <w:fldChar w:fldCharType="end"/>
          </w:r>
        </w:p>
      </w:tc>
    </w:tr>
  </w:tbl>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F6A" w14:paraId="6F0CF091" w14:textId="77777777"/>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F6A" w14:paraId="6979313F" w14:textId="77777777">
    <w:pPr>
      <w:spacing w:line="0" w:lineRule="auto"/>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F6A" w14:paraId="20EE29FF"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F6A" w14:paraId="368E2312" w14:textId="77777777">
    <w:pPr>
      <w:spacing w:line="0"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F6A" w14:paraId="52DF64A4" w14:textId="77777777">
    <w:pPr>
      <w:spacing w:after="90" w:line="240" w:lineRule="exact"/>
    </w:pPr>
  </w:p>
  <w:p w:rsidR="00665F6A" w14:paraId="5F24CCCE" w14:textId="77777777">
    <w:pPr>
      <w:pStyle w:val="HeaderTitle"/>
      <w:rPr>
        <w:lang w:val="fr-FR"/>
      </w:rPr>
    </w:pPr>
    <w:r>
      <w:rPr>
        <w:lang w:val="fr-FR"/>
      </w:rPr>
      <w:t>OPCVM AMUNDI DYNAMIQUE CLIMAT</w:t>
    </w:r>
  </w:p>
  <w:p w:rsidR="00665F6A" w14:paraId="21D1E3E3" w14:textId="77777777">
    <w:pPr>
      <w:pStyle w:val="SimpleStyle"/>
      <w:rPr>
        <w:lang w:val="fr-FR"/>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F6A" w14:paraId="40753304" w14:textId="77777777">
    <w:pPr>
      <w:spacing w:after="90" w:line="240" w:lineRule="exact"/>
    </w:pPr>
  </w:p>
  <w:p w:rsidR="00665F6A" w14:paraId="6B32F007" w14:textId="77777777">
    <w:pPr>
      <w:pStyle w:val="HeaderTitle"/>
      <w:rPr>
        <w:lang w:val="fr-FR"/>
      </w:rPr>
    </w:pPr>
    <w:r>
      <w:rPr>
        <w:lang w:val="fr-FR"/>
      </w:rPr>
      <w:t>OPCVM AMUNDI DYNAMIQUE CLIMAT</w:t>
    </w:r>
  </w:p>
  <w:p w:rsidR="00665F6A" w14:paraId="1C2F1E1A" w14:textId="77777777">
    <w:pPr>
      <w:pStyle w:val="SimpleStyle"/>
      <w:rPr>
        <w:lang w:val="fr-FR"/>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F6A" w14:paraId="363B4285" w14:textId="77777777">
    <w:pPr>
      <w:spacing w:after="90" w:line="240" w:lineRule="exact"/>
    </w:pPr>
  </w:p>
  <w:p w:rsidR="00665F6A" w14:paraId="1A73AF93" w14:textId="77777777">
    <w:pPr>
      <w:pStyle w:val="HeaderTitle"/>
      <w:rPr>
        <w:lang w:val="fr-FR"/>
      </w:rPr>
    </w:pPr>
    <w:r>
      <w:rPr>
        <w:lang w:val="fr-FR"/>
      </w:rPr>
      <w:t>OPCVM AMUNDI DYNAMIQUE CLIMAT</w:t>
    </w:r>
  </w:p>
  <w:p w:rsidR="00665F6A" w14:paraId="63236A46" w14:textId="77777777">
    <w:pPr>
      <w:pStyle w:val="SimpleStyle"/>
      <w:rPr>
        <w:lang w:val="fr-FR"/>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F6A" w14:paraId="700D560D" w14:textId="77777777">
    <w:pPr>
      <w:spacing w:after="90" w:line="240" w:lineRule="exact"/>
    </w:pPr>
  </w:p>
  <w:p w:rsidR="00665F6A" w14:paraId="4AAB2A8E" w14:textId="77777777">
    <w:pPr>
      <w:pStyle w:val="HeaderTitle"/>
      <w:rPr>
        <w:lang w:val="fr-FR"/>
      </w:rPr>
    </w:pPr>
    <w:r>
      <w:rPr>
        <w:lang w:val="fr-FR"/>
      </w:rPr>
      <w:t>OPCVM AMUNDI DYNAMIQUE CLIMAT</w:t>
    </w:r>
  </w:p>
  <w:p w:rsidR="00665F6A" w14:paraId="238C70EA" w14:textId="77777777">
    <w:pPr>
      <w:pStyle w:val="SimpleStyle"/>
      <w:rPr>
        <w:lang w:val="fr-FR"/>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F6A" w14:paraId="2383A637" w14:textId="77777777">
    <w:pPr>
      <w:spacing w:after="90" w:line="240" w:lineRule="exact"/>
    </w:pPr>
  </w:p>
  <w:p w:rsidR="00665F6A" w14:paraId="0C8C52A4" w14:textId="77777777">
    <w:pPr>
      <w:pStyle w:val="HeaderTitle"/>
      <w:rPr>
        <w:lang w:val="fr-FR"/>
      </w:rPr>
    </w:pPr>
    <w:r>
      <w:rPr>
        <w:lang w:val="fr-FR"/>
      </w:rPr>
      <w:t>OPCVM AMUNDI DYNAMIQUE CLIMAT</w:t>
    </w:r>
  </w:p>
  <w:p w:rsidR="00665F6A" w14:paraId="7E4B1C11" w14:textId="77777777">
    <w:pPr>
      <w:pStyle w:val="SimpleStyle"/>
      <w:rPr>
        <w:lang w:val="fr-FR"/>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F6A" w14:paraId="0859B291" w14:textId="77777777">
    <w:pPr>
      <w:spacing w:after="90" w:line="240" w:lineRule="exact"/>
    </w:pPr>
  </w:p>
  <w:p w:rsidR="00665F6A" w14:paraId="74241C1F" w14:textId="77777777">
    <w:pPr>
      <w:pStyle w:val="HeaderTitle"/>
      <w:rPr>
        <w:lang w:val="fr-FR"/>
      </w:rPr>
    </w:pPr>
    <w:r>
      <w:rPr>
        <w:lang w:val="fr-FR"/>
      </w:rPr>
      <w:t>OPCVM AMUNDI DYNAMIQUE CLIMAT</w:t>
    </w:r>
  </w:p>
  <w:p w:rsidR="00665F6A" w14:paraId="2857BAFD" w14:textId="77777777">
    <w:pPr>
      <w:pStyle w:val="SimpleStyle"/>
      <w:rPr>
        <w:lang w:val="fr-FR"/>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F6A" w14:paraId="4B2D3B1D" w14:textId="77777777">
    <w:pPr>
      <w:spacing w:after="90" w:line="240" w:lineRule="exact"/>
    </w:pPr>
  </w:p>
  <w:p w:rsidR="00665F6A" w14:paraId="2141A3C6" w14:textId="77777777">
    <w:pPr>
      <w:pStyle w:val="HeaderTitle"/>
      <w:rPr>
        <w:lang w:val="fr-FR"/>
      </w:rPr>
    </w:pPr>
    <w:r>
      <w:rPr>
        <w:lang w:val="fr-FR"/>
      </w:rPr>
      <w:t>OPCVM AMUNDI DYNAMIQUE CLIMAT</w:t>
    </w:r>
  </w:p>
  <w:p w:rsidR="00665F6A" w14:paraId="6E34AD68" w14:textId="77777777">
    <w:pPr>
      <w:pStyle w:val="SimpleStyle"/>
      <w:rPr>
        <w:lang w:val="fr-FR"/>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F6A" w14:paraId="29189EEE" w14:textId="77777777">
    <w:pPr>
      <w:spacing w:after="90" w:line="240" w:lineRule="exact"/>
    </w:pPr>
  </w:p>
  <w:p w:rsidR="00665F6A" w14:paraId="3095D22D" w14:textId="77777777">
    <w:pPr>
      <w:pStyle w:val="HeaderTitle"/>
      <w:rPr>
        <w:lang w:val="fr-FR"/>
      </w:rPr>
    </w:pPr>
    <w:r>
      <w:rPr>
        <w:lang w:val="fr-FR"/>
      </w:rPr>
      <w:t>OPCVM AMUNDI DYNAMIQUE CLIMAT</w:t>
    </w:r>
  </w:p>
  <w:p w:rsidR="00665F6A" w14:paraId="7EACC749" w14:textId="77777777">
    <w:pPr>
      <w:pStyle w:val="SimpleStyle"/>
      <w:rPr>
        <w:lang w:val="fr-FR"/>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F6A" w14:paraId="295B601E" w14:textId="77777777">
    <w:pPr>
      <w:spacing w:after="90" w:line="240" w:lineRule="exact"/>
    </w:pPr>
  </w:p>
  <w:p w:rsidR="00665F6A" w14:paraId="31831B5E" w14:textId="77777777">
    <w:pPr>
      <w:pStyle w:val="HeaderTitle"/>
      <w:rPr>
        <w:lang w:val="fr-FR"/>
      </w:rPr>
    </w:pPr>
    <w:r>
      <w:rPr>
        <w:lang w:val="fr-FR"/>
      </w:rPr>
      <w:t>OPCVM AMUNDI DYNAMIQUE CLIMAT</w:t>
    </w:r>
  </w:p>
  <w:p w:rsidR="00665F6A" w14:paraId="0DBDAF08" w14:textId="77777777">
    <w:pPr>
      <w:pStyle w:val="SimpleStyle"/>
      <w:rPr>
        <w:lang w:val="fr-FR"/>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F6A" w14:paraId="0AB75C4A" w14:textId="77777777">
    <w:pPr>
      <w:spacing w:after="90" w:line="240" w:lineRule="exact"/>
    </w:pPr>
  </w:p>
  <w:p w:rsidR="00665F6A" w14:paraId="375C3024" w14:textId="77777777">
    <w:pPr>
      <w:pStyle w:val="HeaderTitle"/>
      <w:rPr>
        <w:lang w:val="fr-FR"/>
      </w:rPr>
    </w:pPr>
    <w:r>
      <w:rPr>
        <w:lang w:val="fr-FR"/>
      </w:rPr>
      <w:t>OPCVM AMUNDI DYNAMIQUE CLIMAT</w:t>
    </w:r>
  </w:p>
  <w:p w:rsidR="00665F6A" w14:paraId="66AFA3D3" w14:textId="77777777">
    <w:pPr>
      <w:pStyle w:val="SimpleStyle"/>
      <w:rPr>
        <w:lang w:val="fr-FR"/>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F6A" w14:paraId="25963732" w14:textId="77777777">
    <w:pPr>
      <w:spacing w:after="90" w:line="240" w:lineRule="exact"/>
    </w:pPr>
  </w:p>
  <w:p w:rsidR="00665F6A" w14:paraId="0ED050E9" w14:textId="77777777">
    <w:pPr>
      <w:pStyle w:val="HeaderTitle"/>
      <w:rPr>
        <w:lang w:val="fr-FR"/>
      </w:rPr>
    </w:pPr>
    <w:r>
      <w:rPr>
        <w:lang w:val="fr-FR"/>
      </w:rPr>
      <w:t>OPCVM AMUNDI DYNAMIQUE CLIMAT</w:t>
    </w:r>
  </w:p>
  <w:p w:rsidR="00665F6A" w14:paraId="68BCA2A7" w14:textId="77777777">
    <w:pPr>
      <w:pStyle w:val="SimpleStyle"/>
      <w:rPr>
        <w:lang w:val="fr-FR"/>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F6A" w14:paraId="0EFC2E37" w14:textId="77777777">
    <w:pPr>
      <w:spacing w:after="90" w:line="240" w:lineRule="exact"/>
    </w:pPr>
  </w:p>
  <w:p w:rsidR="00665F6A" w14:paraId="7B85B3BE" w14:textId="77777777">
    <w:pPr>
      <w:pStyle w:val="HeaderTitle"/>
      <w:rPr>
        <w:lang w:val="fr-FR"/>
      </w:rPr>
    </w:pPr>
    <w:r>
      <w:rPr>
        <w:lang w:val="fr-FR"/>
      </w:rPr>
      <w:t>OPCVM AMUNDI DYNAMIQUE CLIMAT</w:t>
    </w:r>
  </w:p>
  <w:p w:rsidR="00665F6A" w14:paraId="534D6FF7" w14:textId="77777777">
    <w:pPr>
      <w:pStyle w:val="SimpleStyle"/>
      <w:rPr>
        <w:lang w:val="fr-FR"/>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F6A" w14:paraId="5A5B3CA3" w14:textId="77777777">
    <w:pPr>
      <w:spacing w:after="90" w:line="240" w:lineRule="exact"/>
    </w:pPr>
  </w:p>
  <w:p w:rsidR="00665F6A" w14:paraId="7932112D" w14:textId="77777777">
    <w:pPr>
      <w:pStyle w:val="HeaderTitle"/>
      <w:rPr>
        <w:lang w:val="fr-FR"/>
      </w:rPr>
    </w:pPr>
    <w:r>
      <w:rPr>
        <w:lang w:val="fr-FR"/>
      </w:rPr>
      <w:t>OPCVM AMUNDI DYNAMIQUE CLIMAT</w:t>
    </w:r>
  </w:p>
  <w:p w:rsidR="00665F6A" w14:paraId="10C9F4FE" w14:textId="77777777">
    <w:pPr>
      <w:pStyle w:val="SimpleStyle"/>
      <w:rPr>
        <w:lang w:val="fr-FR"/>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F6A" w14:paraId="2003B4EB" w14:textId="77777777">
    <w:pPr>
      <w:spacing w:after="90" w:line="240" w:lineRule="exact"/>
    </w:pPr>
  </w:p>
  <w:p w:rsidR="00665F6A" w14:paraId="4940513F" w14:textId="77777777">
    <w:pPr>
      <w:pStyle w:val="HeaderTitle"/>
      <w:rPr>
        <w:lang w:val="fr-FR"/>
      </w:rPr>
    </w:pPr>
    <w:r>
      <w:rPr>
        <w:lang w:val="fr-FR"/>
      </w:rPr>
      <w:t>OPCVM AMUNDI DYNAMIQUE CLIMAT</w:t>
    </w:r>
  </w:p>
  <w:p w:rsidR="00665F6A" w14:paraId="4379A85E" w14:textId="77777777">
    <w:pPr>
      <w:pStyle w:val="SimpleStyle"/>
      <w:rPr>
        <w:lang w:val="fr-FR"/>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F6A" w14:paraId="07AFE4D9" w14:textId="77777777">
    <w:pPr>
      <w:spacing w:after="90" w:line="240" w:lineRule="exact"/>
    </w:pPr>
  </w:p>
  <w:p w:rsidR="00665F6A" w14:paraId="01EB1D3F" w14:textId="77777777">
    <w:pPr>
      <w:pStyle w:val="HeaderTitle"/>
      <w:rPr>
        <w:lang w:val="fr-FR"/>
      </w:rPr>
    </w:pPr>
    <w:r>
      <w:rPr>
        <w:lang w:val="fr-FR"/>
      </w:rPr>
      <w:t>OPCVM AMUNDI DYNAMIQUE CLIMAT</w:t>
    </w:r>
  </w:p>
  <w:p w:rsidR="00665F6A" w14:paraId="33CDA725" w14:textId="77777777">
    <w:pPr>
      <w:pStyle w:val="SimpleStyle"/>
      <w:rPr>
        <w:lang w:val="fr-FR"/>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F6A" w14:paraId="7B03F734" w14:textId="77777777">
    <w:pPr>
      <w:spacing w:after="90" w:line="240" w:lineRule="exact"/>
    </w:pPr>
  </w:p>
  <w:p w:rsidR="00665F6A" w14:paraId="622F8C29" w14:textId="77777777">
    <w:pPr>
      <w:pStyle w:val="HeaderTitle"/>
      <w:rPr>
        <w:lang w:val="fr-FR"/>
      </w:rPr>
    </w:pPr>
    <w:r>
      <w:rPr>
        <w:lang w:val="fr-FR"/>
      </w:rPr>
      <w:t>OPCVM AMUNDI DYNAMIQUE CLIMAT</w:t>
    </w:r>
  </w:p>
  <w:p w:rsidR="00665F6A" w14:paraId="5520EDEA" w14:textId="77777777">
    <w:pPr>
      <w:pStyle w:val="SimpleStyle"/>
      <w:rPr>
        <w:lang w:val="fr-FR"/>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F6A" w14:paraId="2470DB8B" w14:textId="77777777">
    <w:pPr>
      <w:spacing w:after="90" w:line="240" w:lineRule="exact"/>
    </w:pPr>
  </w:p>
  <w:p w:rsidR="00665F6A" w14:paraId="18A32AD5" w14:textId="77777777">
    <w:pPr>
      <w:pStyle w:val="HeaderTitle"/>
      <w:rPr>
        <w:lang w:val="fr-FR"/>
      </w:rPr>
    </w:pPr>
    <w:r>
      <w:rPr>
        <w:lang w:val="fr-FR"/>
      </w:rPr>
      <w:t>OPCVM AMUNDI DYNAMIQUE CLIMAT</w:t>
    </w:r>
  </w:p>
  <w:p w:rsidR="00665F6A" w14:paraId="46AEDDDC" w14:textId="77777777">
    <w:pPr>
      <w:pStyle w:val="SimpleStyle"/>
      <w:rPr>
        <w:lang w:val="fr-FR"/>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F6A" w14:paraId="561FEF77" w14:textId="77777777">
    <w:pPr>
      <w:spacing w:after="90" w:line="240" w:lineRule="exact"/>
    </w:pPr>
  </w:p>
  <w:p w:rsidR="00665F6A" w14:paraId="223294BB" w14:textId="77777777">
    <w:pPr>
      <w:pStyle w:val="HeaderTitle"/>
      <w:rPr>
        <w:lang w:val="fr-FR"/>
      </w:rPr>
    </w:pPr>
    <w:r>
      <w:rPr>
        <w:lang w:val="fr-FR"/>
      </w:rPr>
      <w:t>OPCVM AMUNDI DYNAMIQUE CLIMAT</w:t>
    </w:r>
  </w:p>
  <w:p w:rsidR="00665F6A" w14:paraId="09807E03" w14:textId="77777777">
    <w:pPr>
      <w:pStyle w:val="SimpleStyle"/>
      <w:rPr>
        <w:lang w:val="fr-FR"/>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F6A" w14:paraId="5073B910" w14:textId="77777777">
    <w:pPr>
      <w:spacing w:after="90" w:line="240" w:lineRule="exact"/>
    </w:pPr>
  </w:p>
  <w:p w:rsidR="00665F6A" w14:paraId="028F8956" w14:textId="77777777">
    <w:pPr>
      <w:pStyle w:val="HeaderTitle"/>
      <w:rPr>
        <w:lang w:val="fr-FR"/>
      </w:rPr>
    </w:pPr>
    <w:r>
      <w:rPr>
        <w:lang w:val="fr-FR"/>
      </w:rPr>
      <w:t>OPCVM AMUNDI DYNAMIQUE CLIMAT</w:t>
    </w:r>
  </w:p>
  <w:p w:rsidR="00665F6A" w14:paraId="579458A5" w14:textId="77777777">
    <w:pPr>
      <w:pStyle w:val="SimpleStyle"/>
      <w:rPr>
        <w:lang w:val="fr-FR"/>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F6A" w14:paraId="6DBC297F" w14:textId="77777777">
    <w:pPr>
      <w:spacing w:after="90" w:line="240" w:lineRule="exact"/>
    </w:pPr>
  </w:p>
  <w:p w:rsidR="00665F6A" w14:paraId="6690E3D2" w14:textId="77777777">
    <w:pPr>
      <w:pStyle w:val="HeaderTitle"/>
      <w:rPr>
        <w:lang w:val="fr-FR"/>
      </w:rPr>
    </w:pPr>
    <w:r>
      <w:rPr>
        <w:lang w:val="fr-FR"/>
      </w:rPr>
      <w:t>OPCVM AMUNDI DYNAMIQUE CLIMAT</w:t>
    </w:r>
  </w:p>
  <w:p w:rsidR="00665F6A" w14:paraId="5F80E4B3" w14:textId="77777777">
    <w:pPr>
      <w:pStyle w:val="SimpleStyle"/>
      <w:rPr>
        <w:lang w:val="fr-FR"/>
      </w:rP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F6A" w14:paraId="7284C169" w14:textId="77777777">
    <w:pPr>
      <w:spacing w:after="90" w:line="240" w:lineRule="exact"/>
    </w:pPr>
  </w:p>
  <w:p w:rsidR="00665F6A" w14:paraId="69FCC4D0" w14:textId="77777777">
    <w:pPr>
      <w:pStyle w:val="HeaderTitle"/>
      <w:rPr>
        <w:lang w:val="fr-FR"/>
      </w:rPr>
    </w:pPr>
    <w:r>
      <w:rPr>
        <w:lang w:val="fr-FR"/>
      </w:rPr>
      <w:t>OPCVM AMUNDI DYNAMIQUE CLIMAT</w:t>
    </w:r>
  </w:p>
  <w:p w:rsidR="00665F6A" w14:paraId="21176084" w14:textId="77777777">
    <w:pPr>
      <w:pStyle w:val="SimpleStyle"/>
      <w:rPr>
        <w:lang w:val="fr-FR"/>
      </w:rP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F6A" w14:paraId="580243E0" w14:textId="77777777">
    <w:pPr>
      <w:spacing w:after="90" w:line="240" w:lineRule="exact"/>
    </w:pPr>
  </w:p>
  <w:p w:rsidR="00665F6A" w14:paraId="69F2D219" w14:textId="77777777">
    <w:pPr>
      <w:pStyle w:val="HeaderTitle"/>
      <w:rPr>
        <w:lang w:val="fr-FR"/>
      </w:rPr>
    </w:pPr>
    <w:r>
      <w:rPr>
        <w:lang w:val="fr-FR"/>
      </w:rPr>
      <w:t>OPCVM AMUNDI DYNAMIQUE CLIMAT</w:t>
    </w:r>
  </w:p>
  <w:p w:rsidR="00665F6A" w14:paraId="2372EE3D" w14:textId="77777777">
    <w:pPr>
      <w:pStyle w:val="SimpleStyle"/>
      <w:rPr>
        <w:lang w:val="fr-FR"/>
      </w:rP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F6A" w14:paraId="5996C74A" w14:textId="77777777">
    <w:pPr>
      <w:spacing w:after="90" w:line="240" w:lineRule="exact"/>
    </w:pPr>
  </w:p>
  <w:p w:rsidR="00665F6A" w14:paraId="08684B9C" w14:textId="77777777">
    <w:pPr>
      <w:pStyle w:val="HeaderTitle"/>
      <w:rPr>
        <w:lang w:val="fr-FR"/>
      </w:rPr>
    </w:pPr>
    <w:r>
      <w:rPr>
        <w:lang w:val="fr-FR"/>
      </w:rPr>
      <w:t>OPCVM AMUNDI DYNAMIQUE CLIMAT</w:t>
    </w:r>
  </w:p>
  <w:p w:rsidR="00665F6A" w14:paraId="24295E77" w14:textId="77777777">
    <w:pPr>
      <w:pStyle w:val="SimpleStyle"/>
      <w:rPr>
        <w:lang w:val="fr-FR"/>
      </w:rP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F6A" w14:paraId="72478CC7" w14:textId="77777777">
    <w:pPr>
      <w:spacing w:after="90" w:line="240" w:lineRule="exact"/>
    </w:pPr>
  </w:p>
  <w:p w:rsidR="00665F6A" w14:paraId="3DF0A056" w14:textId="77777777">
    <w:pPr>
      <w:pStyle w:val="HeaderTitle"/>
      <w:rPr>
        <w:lang w:val="fr-FR"/>
      </w:rPr>
    </w:pPr>
    <w:r>
      <w:rPr>
        <w:lang w:val="fr-FR"/>
      </w:rPr>
      <w:t>OPCVM AMUNDI DYNAMIQUE CLIMAT</w:t>
    </w:r>
  </w:p>
  <w:p w:rsidR="00665F6A" w14:paraId="5343C866" w14:textId="77777777">
    <w:pPr>
      <w:pStyle w:val="SimpleStyle"/>
      <w:rPr>
        <w:lang w:val="fr-FR"/>
      </w:rP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F6A" w14:paraId="4B9A5AE5" w14:textId="77777777">
    <w:pPr>
      <w:spacing w:after="90" w:line="240" w:lineRule="exact"/>
    </w:pPr>
  </w:p>
  <w:p w:rsidR="00665F6A" w14:paraId="7B9DDEAD" w14:textId="77777777">
    <w:pPr>
      <w:pStyle w:val="HeaderTitle"/>
      <w:rPr>
        <w:lang w:val="fr-FR"/>
      </w:rPr>
    </w:pPr>
    <w:r>
      <w:rPr>
        <w:lang w:val="fr-FR"/>
      </w:rPr>
      <w:t>OPCVM AMUNDI DYNAMIQUE CLIMAT</w:t>
    </w:r>
  </w:p>
  <w:p w:rsidR="00665F6A" w14:paraId="72748ABB" w14:textId="77777777">
    <w:pPr>
      <w:pStyle w:val="SimpleStyle"/>
      <w:rPr>
        <w:lang w:val="fr-FR"/>
      </w:rP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F6A" w14:paraId="184D9836" w14:textId="77777777">
    <w:pPr>
      <w:spacing w:after="90" w:line="240" w:lineRule="exact"/>
    </w:pPr>
  </w:p>
  <w:p w:rsidR="00665F6A" w14:paraId="73D517C5" w14:textId="77777777">
    <w:pPr>
      <w:pStyle w:val="HeaderTitle"/>
      <w:rPr>
        <w:lang w:val="fr-FR"/>
      </w:rPr>
    </w:pPr>
    <w:r>
      <w:rPr>
        <w:lang w:val="fr-FR"/>
      </w:rPr>
      <w:t>OPCVM AMUNDI DYNAMIQUE CLIMAT</w:t>
    </w:r>
  </w:p>
  <w:p w:rsidR="00665F6A" w14:paraId="50FDDDB2" w14:textId="77777777">
    <w:pPr>
      <w:pStyle w:val="SimpleStyle"/>
      <w:rPr>
        <w:lang w:val="fr-FR"/>
      </w:rP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F6A" w14:paraId="66FF5B08" w14:textId="77777777">
    <w:pPr>
      <w:spacing w:after="90" w:line="240" w:lineRule="exact"/>
    </w:pPr>
  </w:p>
  <w:p w:rsidR="00665F6A" w14:paraId="6D542A34" w14:textId="77777777">
    <w:pPr>
      <w:pStyle w:val="HeaderTitle"/>
      <w:rPr>
        <w:lang w:val="fr-FR"/>
      </w:rPr>
    </w:pPr>
    <w:r>
      <w:rPr>
        <w:lang w:val="fr-FR"/>
      </w:rPr>
      <w:t>OPCVM AMUNDI DYNAMIQUE CLIMAT</w:t>
    </w:r>
  </w:p>
  <w:p w:rsidR="00665F6A" w14:paraId="50E40719" w14:textId="77777777">
    <w:pPr>
      <w:pStyle w:val="SimpleStyle"/>
      <w:rPr>
        <w:lang w:val="fr-FR"/>
      </w:rP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F6A" w14:paraId="744D9C70" w14:textId="77777777">
    <w:pPr>
      <w:spacing w:after="90" w:line="240" w:lineRule="exact"/>
    </w:pPr>
  </w:p>
  <w:p w:rsidR="00665F6A" w14:paraId="60777C02" w14:textId="77777777">
    <w:pPr>
      <w:pStyle w:val="HeaderTitle"/>
      <w:rPr>
        <w:lang w:val="fr-FR"/>
      </w:rPr>
    </w:pPr>
    <w:r>
      <w:rPr>
        <w:lang w:val="fr-FR"/>
      </w:rPr>
      <w:t>OPCVM AMUNDI DYNAMIQUE CLIMAT</w:t>
    </w:r>
  </w:p>
  <w:p w:rsidR="00665F6A" w14:paraId="62DD345D" w14:textId="77777777">
    <w:pPr>
      <w:pStyle w:val="SimpleStyle"/>
      <w:rPr>
        <w:lang w:val="fr-FR"/>
      </w:rP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F6A" w14:paraId="04A274ED" w14:textId="77777777">
    <w:pPr>
      <w:spacing w:after="90" w:line="240" w:lineRule="exact"/>
    </w:pPr>
  </w:p>
  <w:p w:rsidR="00665F6A" w14:paraId="676C5E45" w14:textId="77777777">
    <w:pPr>
      <w:pStyle w:val="HeaderTitle"/>
      <w:rPr>
        <w:lang w:val="fr-FR"/>
      </w:rPr>
    </w:pPr>
    <w:r>
      <w:rPr>
        <w:lang w:val="fr-FR"/>
      </w:rPr>
      <w:t>OPCVM AMUNDI DYNAMIQUE CLIMAT</w:t>
    </w:r>
  </w:p>
  <w:p w:rsidR="00665F6A" w14:paraId="4369636B" w14:textId="77777777">
    <w:pPr>
      <w:pStyle w:val="SimpleStyle"/>
      <w:rPr>
        <w:lang w:val="fr-FR"/>
      </w:rP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F6A" w14:paraId="223F93AA" w14:textId="77777777">
    <w:pPr>
      <w:spacing w:after="90" w:line="240" w:lineRule="exact"/>
    </w:pPr>
  </w:p>
  <w:p w:rsidR="00665F6A" w14:paraId="7C10AEAE" w14:textId="77777777">
    <w:pPr>
      <w:pStyle w:val="HeaderTitle"/>
      <w:rPr>
        <w:lang w:val="fr-FR"/>
      </w:rPr>
    </w:pPr>
    <w:r>
      <w:rPr>
        <w:lang w:val="fr-FR"/>
      </w:rPr>
      <w:t>OPCVM AMUNDI DYNAMIQUE CLIMAT</w:t>
    </w:r>
  </w:p>
  <w:p w:rsidR="00665F6A" w14:paraId="270A45D2" w14:textId="77777777">
    <w:pPr>
      <w:pStyle w:val="SimpleStyle"/>
      <w:rPr>
        <w:lang w:val="fr-FR"/>
      </w:rP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F6A" w14:paraId="482FC773" w14:textId="77777777">
    <w:pPr>
      <w:spacing w:after="90" w:line="240" w:lineRule="exact"/>
    </w:pPr>
  </w:p>
  <w:p w:rsidR="00665F6A" w14:paraId="6C035719" w14:textId="77777777">
    <w:pPr>
      <w:pStyle w:val="HeaderTitle"/>
      <w:rPr>
        <w:lang w:val="fr-FR"/>
      </w:rPr>
    </w:pPr>
    <w:r>
      <w:rPr>
        <w:lang w:val="fr-FR"/>
      </w:rPr>
      <w:t>OPCVM AMUNDI DYNAMIQUE CLIMAT</w:t>
    </w:r>
  </w:p>
  <w:p w:rsidR="00665F6A" w14:paraId="57314F7E" w14:textId="77777777">
    <w:pPr>
      <w:pStyle w:val="SimpleStyle"/>
      <w:rPr>
        <w:lang w:val="fr-FR"/>
      </w:rP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F6A" w14:paraId="12B41F4C" w14:textId="77777777">
    <w:pPr>
      <w:spacing w:after="90" w:line="240" w:lineRule="exact"/>
    </w:pPr>
  </w:p>
  <w:p w:rsidR="00665F6A" w14:paraId="232150F2" w14:textId="77777777">
    <w:pPr>
      <w:pStyle w:val="HeaderTitle"/>
      <w:rPr>
        <w:lang w:val="fr-FR"/>
      </w:rPr>
    </w:pPr>
    <w:r>
      <w:rPr>
        <w:lang w:val="fr-FR"/>
      </w:rPr>
      <w:t>OPCVM AMUNDI DYNAMIQUE CLIMAT</w:t>
    </w:r>
  </w:p>
  <w:p w:rsidR="00665F6A" w14:paraId="502B1F71" w14:textId="77777777">
    <w:pPr>
      <w:pStyle w:val="SimpleStyle"/>
      <w:rPr>
        <w:lang w:val="fr-FR"/>
      </w:rP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F6A" w14:paraId="042447CD" w14:textId="77777777">
    <w:pPr>
      <w:spacing w:after="90" w:line="240" w:lineRule="exact"/>
    </w:pPr>
  </w:p>
  <w:p w:rsidR="00665F6A" w14:paraId="7EE33645" w14:textId="77777777">
    <w:pPr>
      <w:pStyle w:val="HeaderTitle"/>
      <w:rPr>
        <w:lang w:val="fr-FR"/>
      </w:rPr>
    </w:pPr>
    <w:r>
      <w:rPr>
        <w:lang w:val="fr-FR"/>
      </w:rPr>
      <w:t>OPCVM AMUNDI DYNAMIQUE CLIMAT</w:t>
    </w:r>
  </w:p>
  <w:p w:rsidR="00665F6A" w14:paraId="6DA5FB1C" w14:textId="77777777">
    <w:pPr>
      <w:pStyle w:val="SimpleStyle"/>
      <w:rPr>
        <w:lang w:val="fr-FR"/>
      </w:rP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F6A" w14:paraId="674391FB" w14:textId="77777777">
    <w:pPr>
      <w:spacing w:after="90" w:line="240" w:lineRule="exact"/>
    </w:pPr>
  </w:p>
  <w:p w:rsidR="00665F6A" w14:paraId="2644466B" w14:textId="77777777">
    <w:pPr>
      <w:pStyle w:val="HeaderTitle"/>
      <w:rPr>
        <w:lang w:val="fr-FR"/>
      </w:rPr>
    </w:pPr>
    <w:r>
      <w:rPr>
        <w:lang w:val="fr-FR"/>
      </w:rPr>
      <w:t>OPCVM AMUNDI DYNAMIQUE CLIMAT</w:t>
    </w:r>
  </w:p>
  <w:p w:rsidR="00665F6A" w14:paraId="244E307E" w14:textId="77777777">
    <w:pPr>
      <w:pStyle w:val="SimpleStyle"/>
      <w:rPr>
        <w:lang w:val="fr-FR"/>
      </w:rP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F6A" w14:paraId="334E3462" w14:textId="77777777">
    <w:pPr>
      <w:spacing w:after="90" w:line="240" w:lineRule="exact"/>
    </w:pPr>
  </w:p>
  <w:p w:rsidR="00665F6A" w14:paraId="5A3C54A3" w14:textId="77777777">
    <w:pPr>
      <w:pStyle w:val="HeaderTitle"/>
      <w:rPr>
        <w:lang w:val="fr-FR"/>
      </w:rPr>
    </w:pPr>
    <w:r>
      <w:rPr>
        <w:lang w:val="fr-FR"/>
      </w:rPr>
      <w:t>OPCVM AMUNDI DYNAMIQUE CLIMAT</w:t>
    </w:r>
  </w:p>
  <w:p w:rsidR="00665F6A" w14:paraId="5787E487" w14:textId="77777777">
    <w:pPr>
      <w:pStyle w:val="SimpleStyle"/>
      <w:rPr>
        <w:lang w:val="fr-FR"/>
      </w:rP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F6A" w14:paraId="577D563F" w14:textId="77777777">
    <w:pPr>
      <w:spacing w:after="90" w:line="240" w:lineRule="exact"/>
    </w:pPr>
  </w:p>
  <w:p w:rsidR="00665F6A" w14:paraId="7E628187" w14:textId="77777777">
    <w:pPr>
      <w:pStyle w:val="HeaderTitle"/>
      <w:rPr>
        <w:lang w:val="fr-FR"/>
      </w:rPr>
    </w:pPr>
    <w:r>
      <w:rPr>
        <w:lang w:val="fr-FR"/>
      </w:rPr>
      <w:t>OPCVM AMUNDI DYNAMIQUE CLIMAT</w:t>
    </w:r>
  </w:p>
  <w:p w:rsidR="00665F6A" w14:paraId="241025A9" w14:textId="77777777">
    <w:pPr>
      <w:pStyle w:val="SimpleStyle"/>
      <w:rPr>
        <w:lang w:val="fr-FR"/>
      </w:rP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F6A" w14:paraId="528E7613" w14:textId="77777777">
    <w:pPr>
      <w:spacing w:after="90" w:line="240" w:lineRule="exact"/>
    </w:pPr>
  </w:p>
  <w:p w:rsidR="00665F6A" w14:paraId="3E548713" w14:textId="77777777">
    <w:pPr>
      <w:pStyle w:val="HeaderTitle"/>
      <w:rPr>
        <w:lang w:val="fr-FR"/>
      </w:rPr>
    </w:pPr>
    <w:r>
      <w:rPr>
        <w:lang w:val="fr-FR"/>
      </w:rPr>
      <w:t>OPCVM AMUNDI DYNAMIQUE CLIMAT</w:t>
    </w:r>
  </w:p>
  <w:p w:rsidR="00665F6A" w14:paraId="4BCECB61" w14:textId="77777777">
    <w:pPr>
      <w:pStyle w:val="SimpleStyle"/>
      <w:rPr>
        <w:lang w:val="fr-FR"/>
      </w:rPr>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F6A" w14:paraId="5FD85D7D" w14:textId="77777777">
    <w:pPr>
      <w:spacing w:after="90" w:line="240" w:lineRule="exact"/>
    </w:pPr>
  </w:p>
  <w:p w:rsidR="00665F6A" w14:paraId="0A877182" w14:textId="77777777">
    <w:pPr>
      <w:pStyle w:val="HeaderTitle"/>
      <w:rPr>
        <w:lang w:val="fr-FR"/>
      </w:rPr>
    </w:pPr>
    <w:r>
      <w:rPr>
        <w:lang w:val="fr-FR"/>
      </w:rPr>
      <w:t>OPCVM AMUNDI DYNAMIQUE CLIMAT</w:t>
    </w:r>
  </w:p>
  <w:p w:rsidR="00665F6A" w14:paraId="091A4DB0" w14:textId="77777777">
    <w:pPr>
      <w:pStyle w:val="SimpleStyle"/>
      <w:rPr>
        <w:lang w:val="fr-FR"/>
      </w:rP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F6A" w14:paraId="69D8CC82" w14:textId="77777777">
    <w:pPr>
      <w:spacing w:after="90" w:line="240" w:lineRule="exact"/>
    </w:pPr>
  </w:p>
  <w:p w:rsidR="00665F6A" w14:paraId="3D2A8D8A" w14:textId="77777777">
    <w:pPr>
      <w:pStyle w:val="HeaderTitle"/>
      <w:rPr>
        <w:lang w:val="fr-FR"/>
      </w:rPr>
    </w:pPr>
    <w:r>
      <w:rPr>
        <w:lang w:val="fr-FR"/>
      </w:rPr>
      <w:t>OPCVM AMUNDI DYNAMIQUE CLIMAT</w:t>
    </w:r>
  </w:p>
  <w:p w:rsidR="00665F6A" w14:paraId="2484B9B5" w14:textId="77777777">
    <w:pPr>
      <w:pStyle w:val="SimpleStyle"/>
      <w:rPr>
        <w:lang w:val="fr-FR"/>
      </w:rP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F6A" w14:paraId="081B9291" w14:textId="77777777">
    <w:pPr>
      <w:spacing w:after="90" w:line="240" w:lineRule="exact"/>
    </w:pPr>
  </w:p>
  <w:p w:rsidR="00665F6A" w14:paraId="24D2862A" w14:textId="77777777">
    <w:pPr>
      <w:pStyle w:val="HeaderTitle"/>
      <w:rPr>
        <w:lang w:val="fr-FR"/>
      </w:rPr>
    </w:pPr>
    <w:r>
      <w:rPr>
        <w:lang w:val="fr-FR"/>
      </w:rPr>
      <w:t>OPCVM AMUNDI DYNAMIQUE CLIMAT</w:t>
    </w:r>
  </w:p>
  <w:p w:rsidR="00665F6A" w14:paraId="3B71C9A8" w14:textId="77777777">
    <w:pPr>
      <w:pStyle w:val="SimpleStyle"/>
      <w:rPr>
        <w:lang w:val="fr-FR"/>
      </w:rPr>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F6A" w14:paraId="38371E0D" w14:textId="77777777">
    <w:pPr>
      <w:spacing w:after="90" w:line="240" w:lineRule="exact"/>
    </w:pPr>
  </w:p>
  <w:p w:rsidR="00665F6A" w14:paraId="3588A17B" w14:textId="77777777">
    <w:pPr>
      <w:pStyle w:val="HeaderTitle"/>
      <w:rPr>
        <w:lang w:val="fr-FR"/>
      </w:rPr>
    </w:pPr>
    <w:r>
      <w:rPr>
        <w:lang w:val="fr-FR"/>
      </w:rPr>
      <w:t>OPCVM AMUNDI DYNAMIQUE CLIMAT</w:t>
    </w:r>
  </w:p>
  <w:p w:rsidR="00665F6A" w14:paraId="55A7C479" w14:textId="77777777">
    <w:pPr>
      <w:pStyle w:val="SimpleStyle"/>
      <w:rPr>
        <w:lang w:val="fr-FR"/>
      </w:rP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F6A" w14:paraId="7A309F4C" w14:textId="77777777">
    <w:pPr>
      <w:spacing w:after="90" w:line="240" w:lineRule="exact"/>
    </w:pPr>
  </w:p>
  <w:p w:rsidR="00665F6A" w14:paraId="365C2B4F" w14:textId="77777777">
    <w:pPr>
      <w:pStyle w:val="HeaderTitle"/>
      <w:rPr>
        <w:lang w:val="fr-FR"/>
      </w:rPr>
    </w:pPr>
    <w:r>
      <w:rPr>
        <w:lang w:val="fr-FR"/>
      </w:rPr>
      <w:t>OPCVM AMUNDI DYNAMIQUE CLIMAT</w:t>
    </w:r>
  </w:p>
  <w:p w:rsidR="00665F6A" w14:paraId="08F6438E" w14:textId="77777777">
    <w:pPr>
      <w:pStyle w:val="SimpleStyle"/>
      <w:rPr>
        <w:lang w:val="fr-FR"/>
      </w:rP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F6A" w14:paraId="6D7C1D88" w14:textId="77777777">
    <w:pPr>
      <w:spacing w:after="90" w:line="240" w:lineRule="exact"/>
    </w:pPr>
  </w:p>
  <w:p w:rsidR="00665F6A" w14:paraId="4D85D5EE" w14:textId="77777777">
    <w:pPr>
      <w:pStyle w:val="HeaderTitle"/>
      <w:rPr>
        <w:lang w:val="fr-FR"/>
      </w:rPr>
    </w:pPr>
    <w:r>
      <w:rPr>
        <w:lang w:val="fr-FR"/>
      </w:rPr>
      <w:t>OPCVM AMUNDI DYNAMIQUE CLIMAT</w:t>
    </w:r>
  </w:p>
  <w:p w:rsidR="00665F6A" w14:paraId="226CD81D" w14:textId="77777777">
    <w:pPr>
      <w:pStyle w:val="SimpleStyle"/>
      <w:rPr>
        <w:lang w:val="fr-FR"/>
      </w:rPr>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F6A" w14:paraId="0032B6F3" w14:textId="77777777">
    <w:pPr>
      <w:spacing w:after="90" w:line="240" w:lineRule="exact"/>
    </w:pPr>
  </w:p>
  <w:p w:rsidR="00665F6A" w14:paraId="34A13563" w14:textId="77777777">
    <w:pPr>
      <w:pStyle w:val="HeaderTitle"/>
      <w:rPr>
        <w:lang w:val="fr-FR"/>
      </w:rPr>
    </w:pPr>
    <w:r>
      <w:rPr>
        <w:lang w:val="fr-FR"/>
      </w:rPr>
      <w:t>OPCVM AMUNDI DYNAMIQUE CLIMAT</w:t>
    </w:r>
  </w:p>
  <w:p w:rsidR="00665F6A" w14:paraId="2789D7C8" w14:textId="77777777">
    <w:pPr>
      <w:pStyle w:val="SimpleStyle"/>
      <w:rPr>
        <w:lang w:val="fr-FR"/>
      </w:rP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F6A" w14:paraId="09D1EDEB" w14:textId="77777777">
    <w:pPr>
      <w:spacing w:after="90" w:line="240" w:lineRule="exact"/>
    </w:pPr>
  </w:p>
  <w:p w:rsidR="00665F6A" w14:paraId="55A10B6A" w14:textId="77777777">
    <w:pPr>
      <w:pStyle w:val="HeaderTitle"/>
      <w:rPr>
        <w:lang w:val="fr-FR"/>
      </w:rPr>
    </w:pPr>
    <w:r>
      <w:rPr>
        <w:lang w:val="fr-FR"/>
      </w:rPr>
      <w:t>OPCVM AMUNDI DYNAMIQUE CLIMAT</w:t>
    </w:r>
  </w:p>
  <w:p w:rsidR="00665F6A" w14:paraId="1E3FC072" w14:textId="77777777">
    <w:pPr>
      <w:pStyle w:val="SimpleStyle"/>
      <w:rPr>
        <w:lang w:val="fr-FR"/>
      </w:rP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F6A" w14:paraId="029F8BCB" w14:textId="77777777">
    <w:pPr>
      <w:spacing w:after="90" w:line="240" w:lineRule="exact"/>
    </w:pPr>
  </w:p>
  <w:p w:rsidR="00665F6A" w14:paraId="3DC295D5" w14:textId="77777777">
    <w:pPr>
      <w:pStyle w:val="HeaderTitle"/>
      <w:rPr>
        <w:lang w:val="fr-FR"/>
      </w:rPr>
    </w:pPr>
    <w:r>
      <w:rPr>
        <w:lang w:val="fr-FR"/>
      </w:rPr>
      <w:t>OPCVM AMUNDI DYNAMIQUE CLIMAT</w:t>
    </w:r>
  </w:p>
  <w:p w:rsidR="00665F6A" w14:paraId="6CFAD0DD" w14:textId="77777777">
    <w:pPr>
      <w:pStyle w:val="SimpleStyle"/>
      <w:rPr>
        <w:lang w:val="fr-FR"/>
      </w:rPr>
    </w:pP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F6A" w14:paraId="4F11CBC1" w14:textId="77777777"/>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F6A" w14:paraId="585C82DB" w14:textId="77777777">
    <w:pPr>
      <w:spacing w:line="0" w:lineRule="auto"/>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F6A" w14:paraId="1CA888AE" w14:textId="77777777"/>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TrueTypeFonts/>
  <w:embedSystemFonts/>
  <w:saveSubset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5F6A"/>
    <w:rsid w:val="00192A59"/>
    <w:rsid w:val="001E21E2"/>
    <w:rsid w:val="0036311A"/>
    <w:rsid w:val="00387CC8"/>
    <w:rsid w:val="003A565B"/>
    <w:rsid w:val="003C1793"/>
    <w:rsid w:val="004066DB"/>
    <w:rsid w:val="004F5291"/>
    <w:rsid w:val="005001FB"/>
    <w:rsid w:val="00665F6A"/>
    <w:rsid w:val="00997D4B"/>
    <w:rsid w:val="009F3DBA"/>
    <w:rsid w:val="00B1140A"/>
    <w:rsid w:val="00BA12B6"/>
    <w:rsid w:val="00EB33B2"/>
    <w:rsid w:val="00F06268"/>
    <w:rsid w:val="00F70C70"/>
    <w:rsid w:val="00F82154"/>
    <w:rsid w:val="00FC3CB5"/>
  </w:rsids>
  <m:mathPr>
    <m:mathFont m:val="Cambria Math"/>
  </m:mathPr>
  <w:themeFontLang w:val="fr-FR" w:eastAsia="ja-JP"/>
  <w:clrSchemeMapping w:bg1="light1" w:t1="dark1" w:bg2="light2" w:t2="dark2" w:accent1="accent1" w:accent2="accent2" w:accent3="accent3" w:accent4="accent4" w:accent5="accent5" w:accent6="accent6" w:hyperlink="hyperlink" w:followedHyperlink="followedHyperlink"/>
  <w:doNotIncludeSubdocsInStats/>
  <w14:docId w14:val="60804D5D"/>
  <w15:docId w15:val="{E91AC91E-51A4-49D0-9363-A2341E6BD2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997D4B"/>
    <w:rPr>
      <w:sz w:val="24"/>
      <w:szCs w:val="24"/>
    </w:rPr>
  </w:style>
  <w:style w:type="paragraph" w:styleId="Heading1">
    <w:name w:val="heading 1"/>
    <w:basedOn w:val="Normal"/>
    <w:next w:val="Normal"/>
    <w:qFormat/>
    <w:rsid w:val="00EF7B96"/>
    <w:pPr>
      <w:keepNext/>
      <w:spacing w:before="240" w:after="160"/>
      <w:jc w:val="both"/>
      <w:outlineLvl w:val="0"/>
    </w:pPr>
    <w:rPr>
      <w:rFonts w:ascii="Arial" w:eastAsia="Arial" w:hAnsi="Arial" w:cs="Arial"/>
      <w:b/>
      <w:bCs/>
      <w:color w:val="232323"/>
      <w:kern w:val="32"/>
      <w:sz w:val="36"/>
      <w:szCs w:val="32"/>
    </w:rPr>
  </w:style>
  <w:style w:type="paragraph" w:styleId="Heading2">
    <w:name w:val="heading 2"/>
    <w:basedOn w:val="Normal"/>
    <w:next w:val="Normal"/>
    <w:qFormat/>
    <w:rsid w:val="00EF7B96"/>
    <w:pPr>
      <w:keepNext/>
      <w:spacing w:before="200" w:after="160"/>
      <w:jc w:val="both"/>
      <w:outlineLvl w:val="1"/>
    </w:pPr>
    <w:rPr>
      <w:rFonts w:ascii="Arial" w:eastAsia="Arial" w:hAnsi="Arial" w:cs="Arial"/>
      <w:b/>
      <w:bCs/>
      <w:i/>
      <w:iCs/>
      <w:color w:val="232323"/>
      <w:sz w:val="36"/>
      <w:szCs w:val="28"/>
    </w:rPr>
  </w:style>
  <w:style w:type="paragraph" w:styleId="Heading3">
    <w:name w:val="heading 3"/>
    <w:basedOn w:val="Normal"/>
    <w:next w:val="Normal"/>
    <w:qFormat/>
    <w:rsid w:val="00EF7B96"/>
    <w:pPr>
      <w:keepNext/>
      <w:spacing w:after="160"/>
      <w:jc w:val="both"/>
      <w:outlineLvl w:val="2"/>
    </w:pPr>
    <w:rPr>
      <w:rFonts w:ascii="Arial" w:eastAsia="Arial" w:hAnsi="Arial" w:cs="Arial"/>
      <w:b/>
      <w:bCs/>
      <w:color w:val="232323"/>
      <w:sz w:val="20"/>
      <w:szCs w:val="26"/>
    </w:rPr>
  </w:style>
  <w:style w:type="paragraph" w:styleId="Heading4">
    <w:name w:val="heading 4"/>
    <w:basedOn w:val="Normal"/>
    <w:next w:val="Normal"/>
    <w:qFormat/>
    <w:rsid w:val="00EF7B96"/>
    <w:pPr>
      <w:keepNext/>
      <w:spacing w:after="160"/>
      <w:jc w:val="both"/>
      <w:outlineLvl w:val="3"/>
    </w:pPr>
    <w:rPr>
      <w:rFonts w:ascii="Arial" w:eastAsia="Arial" w:hAnsi="Arial" w:cs="Arial"/>
      <w:b/>
      <w:bCs/>
      <w:color w:val="232323"/>
      <w:sz w:val="20"/>
      <w:szCs w:val="28"/>
    </w:rPr>
  </w:style>
  <w:style w:type="paragraph" w:styleId="Heading5">
    <w:name w:val="heading 5"/>
    <w:basedOn w:val="Normal"/>
    <w:next w:val="Normal"/>
    <w:qFormat/>
    <w:rsid w:val="00EF7B96"/>
    <w:pPr>
      <w:spacing w:before="240" w:after="160"/>
      <w:jc w:val="both"/>
      <w:outlineLvl w:val="4"/>
    </w:pPr>
    <w:rPr>
      <w:rFonts w:ascii="Arial" w:eastAsia="Arial" w:hAnsi="Arial" w:cs="Arial"/>
      <w:b/>
      <w:bCs/>
      <w:i/>
      <w:iCs/>
      <w:color w:val="232323"/>
      <w:sz w:val="32"/>
      <w:szCs w:val="26"/>
    </w:rPr>
  </w:style>
  <w:style w:type="paragraph" w:styleId="Heading6">
    <w:name w:val="heading 6"/>
    <w:basedOn w:val="Normal"/>
    <w:next w:val="Normal"/>
    <w:qFormat/>
    <w:rsid w:val="00EF7B96"/>
    <w:pPr>
      <w:jc w:val="both"/>
      <w:outlineLvl w:val="5"/>
    </w:pPr>
    <w:rPr>
      <w:rFonts w:ascii="Arial" w:eastAsia="Arial" w:hAnsi="Arial" w:cs="Arial"/>
      <w:b/>
      <w:bCs/>
      <w:color w:val="232323"/>
      <w:sz w:val="32"/>
      <w:szCs w:val="22"/>
    </w:rPr>
  </w:style>
  <w:style w:type="paragraph" w:styleId="Heading7">
    <w:name w:val="heading 7"/>
    <w:basedOn w:val="Normal"/>
    <w:next w:val="Normal"/>
    <w:qFormat/>
    <w:rsid w:val="00EF7B96"/>
    <w:pPr>
      <w:jc w:val="both"/>
      <w:outlineLvl w:val="6"/>
    </w:pPr>
    <w:rPr>
      <w:rFonts w:ascii="Arial" w:eastAsia="Arial" w:hAnsi="Arial" w:cs="Arial"/>
      <w:b/>
      <w:color w:val="232323"/>
      <w:sz w:val="36"/>
    </w:rPr>
  </w:style>
  <w:style w:type="paragraph" w:styleId="Heading8">
    <w:name w:val="heading 8"/>
    <w:basedOn w:val="Normal"/>
    <w:next w:val="Normal"/>
    <w:qFormat/>
    <w:rsid w:val="00EF7B96"/>
    <w:pPr>
      <w:outlineLvl w:val="7"/>
    </w:pPr>
    <w:rPr>
      <w:rFonts w:ascii="Arial" w:eastAsia="Arial" w:hAnsi="Arial" w:cs="Arial"/>
      <w:i/>
      <w:iCs/>
      <w:color w:val="232323"/>
      <w:sz w:val="18"/>
    </w:rPr>
  </w:style>
  <w:style w:type="paragraph" w:styleId="Heading9">
    <w:name w:val="heading 9"/>
    <w:basedOn w:val="Normal"/>
    <w:next w:val="Normal"/>
    <w:qFormat/>
    <w:rsid w:val="00EF7B96"/>
    <w:pPr>
      <w:outlineLvl w:val="8"/>
    </w:pPr>
    <w:rPr>
      <w:rFonts w:ascii="Arial" w:eastAsia="Arial" w:hAnsi="Arial" w:cs="Arial"/>
      <w:color w:val="232323"/>
      <w:sz w:val="1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mpleStyle">
    <w:name w:val="SimpleStyle"/>
    <w:qFormat/>
    <w:rPr>
      <w:rFonts w:ascii="Arial" w:eastAsia="Arial" w:hAnsi="Arial" w:cs="Arial"/>
      <w:color w:val="232323"/>
      <w:sz w:val="18"/>
    </w:rPr>
  </w:style>
  <w:style w:type="paragraph" w:customStyle="1" w:styleId="TechnicalBookmark">
    <w:name w:val="TechnicalBookmark"/>
    <w:qFormat/>
    <w:rPr>
      <w:rFonts w:ascii="Arial" w:eastAsia="Arial" w:hAnsi="Arial" w:cs="Arial"/>
      <w:color w:val="000000"/>
      <w:sz w:val="0"/>
    </w:rPr>
  </w:style>
  <w:style w:type="paragraph" w:customStyle="1" w:styleId="RefToc1">
    <w:name w:val="RefToc1"/>
    <w:qFormat/>
    <w:rPr>
      <w:rFonts w:ascii="Arial" w:eastAsia="Arial" w:hAnsi="Arial" w:cs="Arial"/>
      <w:color w:val="FFFFFF"/>
      <w:sz w:val="2"/>
    </w:rPr>
  </w:style>
  <w:style w:type="paragraph" w:customStyle="1" w:styleId="RefToc2">
    <w:name w:val="RefToc2"/>
    <w:qFormat/>
    <w:rPr>
      <w:rFonts w:ascii="Arial" w:eastAsia="Arial" w:hAnsi="Arial" w:cs="Arial"/>
      <w:color w:val="FFFFFF"/>
      <w:sz w:val="2"/>
    </w:rPr>
  </w:style>
  <w:style w:type="paragraph" w:customStyle="1" w:styleId="RefToc3">
    <w:name w:val="RefToc3"/>
    <w:qFormat/>
    <w:rPr>
      <w:rFonts w:ascii="Arial" w:eastAsia="Arial" w:hAnsi="Arial" w:cs="Arial"/>
      <w:color w:val="FFFFFF"/>
      <w:sz w:val="2"/>
    </w:rPr>
  </w:style>
  <w:style w:type="paragraph" w:customStyle="1" w:styleId="RefToc4">
    <w:name w:val="RefToc4"/>
    <w:qFormat/>
    <w:rPr>
      <w:rFonts w:ascii="Arial" w:eastAsia="Arial" w:hAnsi="Arial" w:cs="Arial"/>
      <w:color w:val="FFFFFF"/>
      <w:sz w:val="2"/>
    </w:rPr>
  </w:style>
  <w:style w:type="paragraph" w:customStyle="1" w:styleId="RefToc5">
    <w:name w:val="RefToc5"/>
    <w:qFormat/>
    <w:rPr>
      <w:rFonts w:ascii="Arial" w:eastAsia="Arial" w:hAnsi="Arial" w:cs="Arial"/>
      <w:color w:val="FFFFFF"/>
      <w:sz w:val="2"/>
    </w:rPr>
  </w:style>
  <w:style w:type="paragraph" w:customStyle="1" w:styleId="RefToc6">
    <w:name w:val="RefToc6"/>
    <w:qFormat/>
    <w:rPr>
      <w:rFonts w:ascii="Arial" w:eastAsia="Arial" w:hAnsi="Arial" w:cs="Arial"/>
      <w:color w:val="FFFFFF"/>
      <w:sz w:val="2"/>
    </w:rPr>
  </w:style>
  <w:style w:type="paragraph" w:customStyle="1" w:styleId="RefToc7">
    <w:name w:val="RefToc7"/>
    <w:qFormat/>
    <w:rPr>
      <w:rFonts w:ascii="Arial" w:eastAsia="Arial" w:hAnsi="Arial" w:cs="Arial"/>
      <w:color w:val="FFFFFF"/>
      <w:sz w:val="2"/>
    </w:rPr>
  </w:style>
  <w:style w:type="paragraph" w:customStyle="1" w:styleId="RefToc8">
    <w:name w:val="RefToc8"/>
    <w:qFormat/>
    <w:rPr>
      <w:rFonts w:ascii="Arial" w:eastAsia="Arial" w:hAnsi="Arial" w:cs="Arial"/>
      <w:color w:val="FFFFFF"/>
      <w:sz w:val="2"/>
    </w:rPr>
  </w:style>
  <w:style w:type="paragraph" w:customStyle="1" w:styleId="RefToc9">
    <w:name w:val="RefToc9"/>
    <w:qFormat/>
    <w:rPr>
      <w:rFonts w:ascii="Arial" w:eastAsia="Arial" w:hAnsi="Arial" w:cs="Arial"/>
      <w:color w:val="FFFFFF"/>
      <w:sz w:val="2"/>
    </w:rPr>
  </w:style>
  <w:style w:type="paragraph" w:customStyle="1" w:styleId="NoRefToc">
    <w:name w:val="NoRefToc"/>
    <w:qFormat/>
    <w:rPr>
      <w:rFonts w:ascii="Arial" w:eastAsia="Arial" w:hAnsi="Arial" w:cs="Arial"/>
      <w:color w:val="FFFFFF"/>
      <w:sz w:val="2"/>
    </w:rPr>
  </w:style>
  <w:style w:type="paragraph" w:customStyle="1" w:styleId="ContributionStart">
    <w:name w:val="ContributionStart"/>
    <w:qFormat/>
    <w:pPr>
      <w:spacing w:after="60"/>
    </w:pPr>
    <w:rPr>
      <w:rFonts w:ascii="Arial" w:eastAsia="Arial" w:hAnsi="Arial" w:cs="Arial"/>
      <w:color w:val="232323"/>
      <w:sz w:val="12"/>
    </w:rPr>
  </w:style>
  <w:style w:type="paragraph" w:customStyle="1" w:styleId="ContributionEnd">
    <w:name w:val="ContributionEnd"/>
    <w:qFormat/>
    <w:pPr>
      <w:spacing w:after="20"/>
    </w:pPr>
    <w:rPr>
      <w:rFonts w:ascii="Arial" w:eastAsia="Arial" w:hAnsi="Arial" w:cs="Arial"/>
      <w:color w:val="232323"/>
      <w:sz w:val="2"/>
    </w:rPr>
  </w:style>
  <w:style w:type="paragraph" w:customStyle="1" w:styleId="CoverPropertyName">
    <w:name w:val="CoverPropertyName"/>
    <w:basedOn w:val="SimpleStyle"/>
    <w:qFormat/>
    <w:pPr>
      <w:jc w:val="both"/>
    </w:pPr>
    <w:rPr>
      <w:b/>
      <w:color w:val="00274F"/>
      <w:sz w:val="28"/>
    </w:rPr>
  </w:style>
  <w:style w:type="paragraph" w:customStyle="1" w:styleId="CoverPropertyNameCover">
    <w:name w:val="CoverPropertyNameCover"/>
    <w:basedOn w:val="SimpleStyle"/>
    <w:qFormat/>
    <w:rPr>
      <w:color w:val="00274F"/>
      <w:sz w:val="24"/>
    </w:rPr>
  </w:style>
  <w:style w:type="paragraph" w:customStyle="1" w:styleId="CoverReportType">
    <w:name w:val="CoverReportType"/>
    <w:basedOn w:val="SimpleStyle"/>
    <w:qFormat/>
    <w:rPr>
      <w:b/>
      <w:color w:val="00274F"/>
      <w:sz w:val="28"/>
    </w:rPr>
  </w:style>
  <w:style w:type="paragraph" w:customStyle="1" w:styleId="CoverTitle">
    <w:name w:val="CoverTitle"/>
    <w:basedOn w:val="SimpleStyle"/>
    <w:qFormat/>
    <w:pPr>
      <w:jc w:val="both"/>
    </w:pPr>
    <w:rPr>
      <w:b/>
      <w:color w:val="00274F"/>
      <w:sz w:val="52"/>
    </w:rPr>
  </w:style>
  <w:style w:type="paragraph" w:customStyle="1" w:styleId="TableNote">
    <w:name w:val="TableNote"/>
    <w:basedOn w:val="SimpleStyle"/>
    <w:qFormat/>
    <w:pPr>
      <w:jc w:val="both"/>
    </w:pPr>
    <w:rPr>
      <w:color w:val="000000"/>
      <w:sz w:val="16"/>
    </w:rPr>
  </w:style>
  <w:style w:type="paragraph" w:customStyle="1" w:styleId="HeaderTitle">
    <w:name w:val="HeaderTitle"/>
    <w:basedOn w:val="SimpleStyle"/>
    <w:qFormat/>
    <w:pPr>
      <w:spacing w:before="100" w:line="480" w:lineRule="exact"/>
      <w:ind w:left="-180" w:right="-580"/>
    </w:pPr>
    <w:rPr>
      <w:b/>
      <w:color w:val="009EE0"/>
      <w:sz w:val="44"/>
    </w:rPr>
  </w:style>
  <w:style w:type="paragraph" w:customStyle="1" w:styleId="HeaderTitle2">
    <w:name w:val="HeaderTitle2"/>
    <w:basedOn w:val="SimpleStyle"/>
    <w:qFormat/>
    <w:pPr>
      <w:spacing w:line="480" w:lineRule="exact"/>
      <w:ind w:left="-180" w:right="-580"/>
    </w:pPr>
    <w:rPr>
      <w:color w:val="009EE0"/>
      <w:sz w:val="44"/>
    </w:rPr>
  </w:style>
  <w:style w:type="paragraph" w:customStyle="1" w:styleId="Bookmark">
    <w:name w:val="Bookmark"/>
    <w:basedOn w:val="SimpleStyle"/>
    <w:qFormat/>
    <w:rPr>
      <w:sz w:val="0"/>
    </w:rPr>
  </w:style>
  <w:style w:type="paragraph" w:customStyle="1" w:styleId="H1SPACEBEFORE">
    <w:name w:val="H1_SPACE_BEFORE"/>
    <w:basedOn w:val="SimpleStyle"/>
    <w:qFormat/>
    <w:rPr>
      <w:sz w:val="2"/>
      <w:shd w:val="clear" w:color="auto" w:fill="FFFFFF"/>
    </w:rPr>
  </w:style>
  <w:style w:type="paragraph" w:customStyle="1" w:styleId="H1">
    <w:name w:val="H1"/>
    <w:basedOn w:val="SimpleStyle"/>
    <w:qFormat/>
    <w:pPr>
      <w:spacing w:before="240" w:after="160"/>
      <w:jc w:val="both"/>
    </w:pPr>
    <w:rPr>
      <w:b/>
      <w:sz w:val="36"/>
    </w:rPr>
  </w:style>
  <w:style w:type="paragraph" w:customStyle="1" w:styleId="H2">
    <w:name w:val="H2"/>
    <w:basedOn w:val="SimpleStyle"/>
    <w:qFormat/>
    <w:pPr>
      <w:tabs>
        <w:tab w:val="right" w:leader="underscore" w:pos="10300"/>
      </w:tabs>
      <w:spacing w:after="160"/>
      <w:jc w:val="both"/>
    </w:pPr>
    <w:rPr>
      <w:b/>
      <w:sz w:val="24"/>
    </w:rPr>
  </w:style>
  <w:style w:type="paragraph" w:customStyle="1" w:styleId="H3">
    <w:name w:val="H3"/>
    <w:basedOn w:val="SimpleStyle"/>
    <w:qFormat/>
    <w:pPr>
      <w:spacing w:before="160" w:after="160"/>
      <w:jc w:val="both"/>
    </w:pPr>
    <w:rPr>
      <w:b/>
      <w:sz w:val="20"/>
    </w:rPr>
  </w:style>
  <w:style w:type="paragraph" w:customStyle="1" w:styleId="H4">
    <w:name w:val="H4"/>
    <w:basedOn w:val="SimpleStyle"/>
    <w:qFormat/>
    <w:pPr>
      <w:spacing w:after="160"/>
      <w:jc w:val="both"/>
    </w:pPr>
    <w:rPr>
      <w:b/>
      <w:sz w:val="20"/>
    </w:rPr>
  </w:style>
  <w:style w:type="paragraph" w:customStyle="1" w:styleId="H5">
    <w:name w:val="H5"/>
    <w:basedOn w:val="SimpleStyle"/>
    <w:qFormat/>
    <w:pPr>
      <w:spacing w:after="160"/>
      <w:jc w:val="both"/>
    </w:pPr>
    <w:rPr>
      <w:b/>
      <w:sz w:val="35"/>
    </w:rPr>
  </w:style>
  <w:style w:type="paragraph" w:customStyle="1" w:styleId="H6">
    <w:name w:val="H6"/>
    <w:basedOn w:val="SimpleStyle"/>
    <w:qFormat/>
    <w:pPr>
      <w:spacing w:after="160"/>
      <w:jc w:val="both"/>
    </w:pPr>
    <w:rPr>
      <w:b/>
      <w:i/>
      <w:sz w:val="20"/>
    </w:rPr>
  </w:style>
  <w:style w:type="paragraph" w:customStyle="1" w:styleId="H7">
    <w:name w:val="H7"/>
    <w:basedOn w:val="SimpleStyle"/>
    <w:qFormat/>
    <w:pPr>
      <w:jc w:val="both"/>
    </w:pPr>
    <w:rPr>
      <w:b/>
      <w:sz w:val="36"/>
    </w:rPr>
  </w:style>
  <w:style w:type="paragraph" w:customStyle="1" w:styleId="L1">
    <w:name w:val="L1"/>
    <w:basedOn w:val="SimpleStyle"/>
    <w:qFormat/>
    <w:pPr>
      <w:jc w:val="both"/>
    </w:pPr>
    <w:rPr>
      <w:b/>
      <w:sz w:val="20"/>
    </w:rPr>
  </w:style>
  <w:style w:type="paragraph" w:customStyle="1" w:styleId="L2">
    <w:name w:val="L2"/>
    <w:basedOn w:val="SimpleStyle"/>
    <w:qFormat/>
    <w:pPr>
      <w:jc w:val="both"/>
    </w:pPr>
    <w:rPr>
      <w:b/>
      <w:i/>
      <w:sz w:val="20"/>
    </w:rPr>
  </w:style>
  <w:style w:type="paragraph" w:customStyle="1" w:styleId="L3">
    <w:name w:val="L3"/>
    <w:basedOn w:val="SimpleStyle"/>
    <w:qFormat/>
    <w:pPr>
      <w:jc w:val="both"/>
    </w:pPr>
    <w:rPr>
      <w:b/>
      <w:sz w:val="20"/>
    </w:rPr>
  </w:style>
  <w:style w:type="paragraph" w:customStyle="1" w:styleId="L4">
    <w:name w:val="L4"/>
    <w:basedOn w:val="SimpleStyle"/>
    <w:qFormat/>
    <w:pPr>
      <w:jc w:val="both"/>
    </w:pPr>
    <w:rPr>
      <w:b/>
      <w:i/>
    </w:rPr>
  </w:style>
  <w:style w:type="paragraph" w:customStyle="1" w:styleId="L5">
    <w:name w:val="L5"/>
    <w:basedOn w:val="SimpleStyle"/>
    <w:qFormat/>
    <w:pPr>
      <w:jc w:val="both"/>
    </w:pPr>
    <w:rPr>
      <w:sz w:val="20"/>
    </w:rPr>
  </w:style>
  <w:style w:type="paragraph" w:customStyle="1" w:styleId="L6">
    <w:name w:val="L6"/>
    <w:basedOn w:val="SimpleStyle"/>
    <w:qFormat/>
    <w:pPr>
      <w:jc w:val="both"/>
    </w:pPr>
    <w:rPr>
      <w:b/>
      <w:sz w:val="32"/>
    </w:rPr>
  </w:style>
  <w:style w:type="paragraph" w:customStyle="1" w:styleId="L7">
    <w:name w:val="L7"/>
    <w:basedOn w:val="SimpleStyle"/>
    <w:qFormat/>
    <w:pPr>
      <w:jc w:val="both"/>
    </w:pPr>
    <w:rPr>
      <w:b/>
      <w:sz w:val="36"/>
    </w:rPr>
  </w:style>
  <w:style w:type="paragraph" w:customStyle="1" w:styleId="L8">
    <w:name w:val="L8"/>
    <w:basedOn w:val="SimpleStyle"/>
    <w:qFormat/>
  </w:style>
  <w:style w:type="paragraph" w:customStyle="1" w:styleId="L9">
    <w:name w:val="L9"/>
    <w:basedOn w:val="SimpleStyle"/>
    <w:qFormat/>
  </w:style>
  <w:style w:type="paragraph" w:customStyle="1" w:styleId="H8">
    <w:name w:val="H8"/>
    <w:basedOn w:val="SimpleStyle"/>
    <w:qFormat/>
  </w:style>
  <w:style w:type="paragraph" w:customStyle="1" w:styleId="H9">
    <w:name w:val="H9"/>
    <w:basedOn w:val="SimpleStyle"/>
    <w:qFormat/>
  </w:style>
  <w:style w:type="paragraph" w:customStyle="1" w:styleId="SimpleStyleTableau">
    <w:name w:val="SimpleStyleTableau"/>
    <w:basedOn w:val="SimpleStyle"/>
    <w:qFormat/>
    <w:rPr>
      <w:sz w:val="16"/>
    </w:rPr>
  </w:style>
  <w:style w:type="paragraph" w:customStyle="1" w:styleId="DefaultEmptyStyle">
    <w:name w:val="DefaultEmptyStyle"/>
    <w:basedOn w:val="SimpleStyle"/>
    <w:qFormat/>
    <w:rPr>
      <w:color w:val="FFFFFF"/>
      <w:sz w:val="0"/>
    </w:rPr>
  </w:style>
  <w:style w:type="paragraph" w:customStyle="1" w:styleId="BreakLine">
    <w:name w:val="BreakLine"/>
    <w:basedOn w:val="SimpleStyle"/>
    <w:qFormat/>
    <w:pPr>
      <w:spacing w:before="60"/>
      <w:jc w:val="both"/>
    </w:pPr>
  </w:style>
  <w:style w:type="paragraph" w:customStyle="1" w:styleId="FooterTitle">
    <w:name w:val="FooterTitle"/>
    <w:basedOn w:val="SimpleStyle"/>
    <w:qFormat/>
    <w:rPr>
      <w:color w:val="808080"/>
      <w:sz w:val="16"/>
    </w:rPr>
  </w:style>
  <w:style w:type="paragraph" w:customStyle="1" w:styleId="SimpleStyleTop">
    <w:name w:val="SimpleStyleTop"/>
    <w:basedOn w:val="SimpleStyle"/>
    <w:qFormat/>
    <w:rPr>
      <w:sz w:val="16"/>
    </w:rPr>
  </w:style>
  <w:style w:type="paragraph" w:customStyle="1" w:styleId="Text">
    <w:name w:val="Text"/>
    <w:basedOn w:val="SimpleStyle"/>
    <w:qFormat/>
    <w:pPr>
      <w:jc w:val="both"/>
    </w:pPr>
    <w:rPr>
      <w:sz w:val="20"/>
    </w:rPr>
  </w:style>
  <w:style w:type="paragraph" w:customStyle="1" w:styleId="Contribution">
    <w:name w:val="Contribution"/>
    <w:basedOn w:val="SimpleStyle"/>
    <w:qFormat/>
    <w:pPr>
      <w:jc w:val="both"/>
    </w:pPr>
    <w:rPr>
      <w:sz w:val="20"/>
    </w:rPr>
  </w:style>
  <w:style w:type="paragraph" w:customStyle="1" w:styleId="TextBold">
    <w:name w:val="TextBold"/>
    <w:basedOn w:val="SimpleStyle"/>
    <w:qFormat/>
    <w:pPr>
      <w:spacing w:line="300" w:lineRule="atLeast"/>
      <w:jc w:val="both"/>
    </w:pPr>
    <w:rPr>
      <w:b/>
      <w:sz w:val="20"/>
    </w:rPr>
  </w:style>
  <w:style w:type="paragraph" w:customStyle="1" w:styleId="BottomPadding">
    <w:name w:val="BottomPadding"/>
    <w:basedOn w:val="SimpleStyle"/>
    <w:qFormat/>
    <w:rPr>
      <w:sz w:val="4"/>
    </w:rPr>
  </w:style>
  <w:style w:type="paragraph" w:customStyle="1" w:styleId="CoverPropertyValue1">
    <w:name w:val="CoverPropertyValue1"/>
    <w:basedOn w:val="SimpleStyle"/>
    <w:qFormat/>
    <w:pPr>
      <w:jc w:val="both"/>
    </w:pPr>
    <w:rPr>
      <w:color w:val="646464"/>
      <w:sz w:val="16"/>
    </w:rPr>
  </w:style>
  <w:style w:type="paragraph" w:customStyle="1" w:styleId="CoverPropertyValue">
    <w:name w:val="CoverPropertyValue"/>
    <w:basedOn w:val="CoverPropertyName"/>
    <w:qFormat/>
    <w:rPr>
      <w:b w:val="0"/>
      <w:sz w:val="24"/>
    </w:rPr>
  </w:style>
  <w:style w:type="paragraph" w:customStyle="1" w:styleId="Footnote1">
    <w:name w:val="Footnote1"/>
    <w:basedOn w:val="TableNote"/>
    <w:qFormat/>
  </w:style>
  <w:style w:type="paragraph" w:customStyle="1" w:styleId="Footnote2">
    <w:name w:val="Footnote2"/>
    <w:basedOn w:val="TableNote"/>
    <w:qFormat/>
  </w:style>
  <w:style w:type="paragraph" w:customStyle="1" w:styleId="Footnote3">
    <w:name w:val="Footnote3"/>
    <w:basedOn w:val="TableNote"/>
    <w:qFormat/>
  </w:style>
  <w:style w:type="paragraph" w:customStyle="1" w:styleId="Footnote4">
    <w:name w:val="Footnote4"/>
    <w:basedOn w:val="TableNote"/>
    <w:qFormat/>
  </w:style>
  <w:style w:type="paragraph" w:customStyle="1" w:styleId="Footnote5">
    <w:name w:val="Footnote5"/>
    <w:basedOn w:val="TableNote"/>
    <w:qFormat/>
  </w:style>
  <w:style w:type="paragraph" w:customStyle="1" w:styleId="Footnote6">
    <w:name w:val="Footnote6"/>
    <w:basedOn w:val="TableNote"/>
    <w:qFormat/>
  </w:style>
  <w:style w:type="paragraph" w:customStyle="1" w:styleId="Footnote7">
    <w:name w:val="Footnote7"/>
    <w:basedOn w:val="TableNote"/>
    <w:qFormat/>
  </w:style>
  <w:style w:type="paragraph" w:customStyle="1" w:styleId="Footnote8">
    <w:name w:val="Footnote8"/>
    <w:basedOn w:val="TableNote"/>
    <w:qFormat/>
  </w:style>
  <w:style w:type="paragraph" w:customStyle="1" w:styleId="Footnote9">
    <w:name w:val="Footnote9"/>
    <w:basedOn w:val="TableNote"/>
    <w:qFormat/>
  </w:style>
  <w:style w:type="paragraph" w:customStyle="1" w:styleId="H2SPACEBEFORE">
    <w:name w:val="H2_SPACE_BEFORE"/>
    <w:basedOn w:val="H1SPACEBEFORE"/>
    <w:qFormat/>
  </w:style>
  <w:style w:type="paragraph" w:customStyle="1" w:styleId="H3SPACEBEFORE">
    <w:name w:val="H3_SPACE_BEFORE"/>
    <w:basedOn w:val="H1SPACEBEFORE"/>
    <w:qFormat/>
  </w:style>
  <w:style w:type="paragraph" w:customStyle="1" w:styleId="H4SPACEBEFORE">
    <w:name w:val="H4_SPACE_BEFORE"/>
    <w:basedOn w:val="H1SPACEBEFORE"/>
    <w:qFormat/>
  </w:style>
  <w:style w:type="paragraph" w:customStyle="1" w:styleId="H5SPACEBEFORE">
    <w:name w:val="H5_SPACE_BEFORE"/>
    <w:basedOn w:val="H1SPACEBEFORE"/>
    <w:qFormat/>
  </w:style>
  <w:style w:type="paragraph" w:customStyle="1" w:styleId="EnteteTabFirstColBordureCentre">
    <w:name w:val="EnteteTab FirstCol Bordure Centre"/>
    <w:basedOn w:val="SimpleStyleTableau"/>
    <w:qFormat/>
    <w:pPr>
      <w:ind w:left="100"/>
      <w:jc w:val="center"/>
    </w:pPr>
    <w:rPr>
      <w:b/>
    </w:rPr>
  </w:style>
  <w:style w:type="paragraph" w:customStyle="1" w:styleId="EnteteTabLastColBordure">
    <w:name w:val="EnteteTab LastCol Bordure"/>
    <w:basedOn w:val="SimpleStyleTableau"/>
    <w:qFormat/>
    <w:pPr>
      <w:jc w:val="center"/>
    </w:pPr>
    <w:rPr>
      <w:b/>
    </w:rPr>
  </w:style>
  <w:style w:type="paragraph" w:customStyle="1" w:styleId="Tab1FirstColNonGras">
    <w:name w:val="Tab1 FirstCol NonGras"/>
    <w:basedOn w:val="SimpleStyleTableau"/>
    <w:qFormat/>
    <w:pPr>
      <w:ind w:left="100" w:right="100"/>
      <w:jc w:val="both"/>
    </w:pPr>
  </w:style>
  <w:style w:type="paragraph" w:customStyle="1" w:styleId="Tab1LastColNonGras">
    <w:name w:val="Tab1 LastCol NonGras"/>
    <w:basedOn w:val="SimpleStyleTableau"/>
    <w:qFormat/>
    <w:pPr>
      <w:ind w:right="100"/>
      <w:jc w:val="right"/>
    </w:pPr>
  </w:style>
  <w:style w:type="paragraph" w:customStyle="1" w:styleId="Tab1FirstColNonGrasBordureDown">
    <w:name w:val="Tab1 FirstCol NonGras BordureDown"/>
    <w:basedOn w:val="SimpleStyleTableau"/>
    <w:qFormat/>
    <w:pPr>
      <w:ind w:left="100" w:right="100"/>
      <w:jc w:val="both"/>
    </w:pPr>
  </w:style>
  <w:style w:type="paragraph" w:customStyle="1" w:styleId="Tab1LastColNonGrasBordureDown">
    <w:name w:val="Tab1 LastCol NonGras  BordureDown"/>
    <w:basedOn w:val="SimpleStyleTableau"/>
    <w:qFormat/>
    <w:pPr>
      <w:ind w:right="100"/>
      <w:jc w:val="right"/>
    </w:pPr>
  </w:style>
  <w:style w:type="paragraph" w:customStyle="1" w:styleId="EnteteTabMiddleColBordure">
    <w:name w:val="EnteteTab MiddleCol Bordure"/>
    <w:basedOn w:val="SimpleStyleTableau"/>
    <w:qFormat/>
    <w:pPr>
      <w:jc w:val="center"/>
    </w:pPr>
    <w:rPr>
      <w:b/>
    </w:rPr>
  </w:style>
  <w:style w:type="paragraph" w:customStyle="1" w:styleId="Tab1MiddleColNonGrasBordureDown">
    <w:name w:val="Tab1 MiddleCol NonGras  BordureDown"/>
    <w:basedOn w:val="SimpleStyleTableau"/>
    <w:qFormat/>
    <w:pPr>
      <w:ind w:right="100"/>
      <w:jc w:val="right"/>
    </w:pPr>
  </w:style>
  <w:style w:type="paragraph" w:customStyle="1" w:styleId="Tab1MiddleColNonGrasBordureDownCentre">
    <w:name w:val="Tab1 MiddleCol NonGras  BordureDown Centre"/>
    <w:basedOn w:val="SimpleStyleTableau"/>
    <w:qFormat/>
    <w:pPr>
      <w:ind w:right="100"/>
      <w:jc w:val="center"/>
    </w:pPr>
  </w:style>
  <w:style w:type="paragraph" w:customStyle="1" w:styleId="FooterIndex">
    <w:name w:val="FooterIndex"/>
    <w:basedOn w:val="FooterTitle"/>
    <w:qFormat/>
    <w:pPr>
      <w:jc w:val="right"/>
    </w:pPr>
    <w:rPr>
      <w:color w:val="000000"/>
    </w:rPr>
  </w:style>
  <w:style w:type="paragraph" w:customStyle="1" w:styleId="Tab1FirstColTop">
    <w:name w:val="Tab1 FirstCol Top"/>
    <w:basedOn w:val="SimpleStyleTop"/>
    <w:qFormat/>
    <w:pPr>
      <w:ind w:left="100" w:right="100"/>
    </w:pPr>
  </w:style>
  <w:style w:type="paragraph" w:customStyle="1" w:styleId="Tab1MiddleColNonGrasTop">
    <w:name w:val="Tab1 MiddleCol NonGras Top"/>
    <w:basedOn w:val="SimpleStyleTop"/>
    <w:qFormat/>
    <w:pPr>
      <w:ind w:right="100"/>
      <w:jc w:val="right"/>
    </w:pPr>
  </w:style>
  <w:style w:type="paragraph" w:customStyle="1" w:styleId="Tab1LastColNonGrasTop">
    <w:name w:val="Tab1 LastCol NonGras Top"/>
    <w:basedOn w:val="SimpleStyleTop"/>
    <w:qFormat/>
    <w:pPr>
      <w:ind w:right="100"/>
      <w:jc w:val="right"/>
    </w:pPr>
  </w:style>
  <w:style w:type="paragraph" w:customStyle="1" w:styleId="Tab1MiddleColNonGras">
    <w:name w:val="Tab1 MiddleCol NonGras"/>
    <w:basedOn w:val="SimpleStyleTableau"/>
    <w:qFormat/>
    <w:pPr>
      <w:ind w:right="100"/>
      <w:jc w:val="right"/>
    </w:pPr>
  </w:style>
  <w:style w:type="paragraph" w:customStyle="1" w:styleId="TotalTabFirstColNoBordureUp">
    <w:name w:val="TotalTab FirstCol NoBordureUp"/>
    <w:basedOn w:val="SimpleStyleTableau"/>
    <w:qFormat/>
    <w:pPr>
      <w:ind w:left="100" w:right="100"/>
      <w:jc w:val="both"/>
    </w:pPr>
    <w:rPr>
      <w:b/>
      <w:color w:val="000000"/>
    </w:rPr>
  </w:style>
  <w:style w:type="paragraph" w:customStyle="1" w:styleId="TotalTabMiddleColNoBordureUp">
    <w:name w:val="TotalTab MiddleCol NoBordureUp"/>
    <w:basedOn w:val="SimpleStyleTableau"/>
    <w:qFormat/>
    <w:pPr>
      <w:ind w:right="100"/>
      <w:jc w:val="right"/>
    </w:pPr>
    <w:rPr>
      <w:b/>
    </w:rPr>
  </w:style>
  <w:style w:type="paragraph" w:customStyle="1" w:styleId="TotalTabLastColNoBordureUp">
    <w:name w:val="TotalTab LastCol NoBordureUp"/>
    <w:basedOn w:val="SimpleStyleTableau"/>
    <w:qFormat/>
    <w:pPr>
      <w:ind w:right="100"/>
      <w:jc w:val="right"/>
    </w:pPr>
    <w:rPr>
      <w:b/>
    </w:rPr>
  </w:style>
  <w:style w:type="paragraph" w:customStyle="1" w:styleId="TotalTabMiddleColNoBordureUpNonGrasCentre">
    <w:name w:val="TotalTab MiddleCol NoBordureUp NonGras Centre"/>
    <w:basedOn w:val="SimpleStyleTableau"/>
    <w:qFormat/>
    <w:pPr>
      <w:ind w:right="100"/>
      <w:jc w:val="center"/>
    </w:pPr>
  </w:style>
  <w:style w:type="paragraph" w:customStyle="1" w:styleId="TotalTabFirstColBordure">
    <w:name w:val="TotalTab FirstCol Bordure"/>
    <w:basedOn w:val="SimpleStyleTableau"/>
    <w:qFormat/>
    <w:pPr>
      <w:ind w:left="100" w:right="100"/>
      <w:jc w:val="both"/>
    </w:pPr>
    <w:rPr>
      <w:b/>
      <w:color w:val="000000"/>
    </w:rPr>
  </w:style>
  <w:style w:type="paragraph" w:customStyle="1" w:styleId="TotalTabMiddleColBordure">
    <w:name w:val="TotalTab MiddleCol Bordure"/>
    <w:basedOn w:val="SimpleStyleTableau"/>
    <w:qFormat/>
    <w:pPr>
      <w:ind w:right="100"/>
      <w:jc w:val="right"/>
    </w:pPr>
    <w:rPr>
      <w:b/>
    </w:rPr>
  </w:style>
  <w:style w:type="paragraph" w:customStyle="1" w:styleId="TotalTabLastColBordure">
    <w:name w:val="TotalTab LastCol Bordure"/>
    <w:basedOn w:val="SimpleStyleTableau"/>
    <w:qFormat/>
    <w:pPr>
      <w:ind w:right="100"/>
      <w:jc w:val="right"/>
    </w:pPr>
    <w:rPr>
      <w:b/>
    </w:rPr>
  </w:style>
  <w:style w:type="paragraph" w:customStyle="1" w:styleId="Tab1BordureGras">
    <w:name w:val="Tab1 Bordure Gras"/>
    <w:basedOn w:val="SimpleStyleTableau"/>
    <w:qFormat/>
    <w:pPr>
      <w:ind w:left="100"/>
    </w:pPr>
    <w:rPr>
      <w:b/>
    </w:rPr>
  </w:style>
  <w:style w:type="paragraph" w:customStyle="1" w:styleId="Tab1LastBordureGras">
    <w:name w:val="Tab1 Last Bordure Gras"/>
    <w:basedOn w:val="SimpleStyleTableau"/>
    <w:qFormat/>
    <w:pPr>
      <w:jc w:val="center"/>
    </w:pPr>
    <w:rPr>
      <w:b/>
    </w:rPr>
  </w:style>
  <w:style w:type="paragraph" w:customStyle="1" w:styleId="TotalTabFirstColBordureNonGras">
    <w:name w:val="TotalTab FirstCol Bordure NonGras"/>
    <w:basedOn w:val="SimpleStyleTableau"/>
    <w:qFormat/>
    <w:pPr>
      <w:ind w:left="100" w:right="100"/>
      <w:jc w:val="both"/>
    </w:pPr>
    <w:rPr>
      <w:color w:val="000000"/>
    </w:rPr>
  </w:style>
  <w:style w:type="paragraph" w:customStyle="1" w:styleId="TotalTabMiddleColBordureNonGras">
    <w:name w:val="TotalTab MiddleCol Bordure NonGras"/>
    <w:basedOn w:val="SimpleStyleTableau"/>
    <w:qFormat/>
    <w:pPr>
      <w:ind w:right="100"/>
      <w:jc w:val="right"/>
    </w:pPr>
  </w:style>
  <w:style w:type="paragraph" w:customStyle="1" w:styleId="TotalTabLastColBordureNonGras">
    <w:name w:val="TotalTab LastCol Bordure NonGras"/>
    <w:basedOn w:val="SimpleStyleTableau"/>
    <w:qFormat/>
    <w:pPr>
      <w:ind w:right="100"/>
      <w:jc w:val="right"/>
    </w:pPr>
  </w:style>
  <w:style w:type="paragraph" w:customStyle="1" w:styleId="Tab1FirstColGras">
    <w:name w:val="Tab1 FirstCol Gras"/>
    <w:basedOn w:val="SimpleStyleTableau"/>
    <w:qFormat/>
    <w:pPr>
      <w:ind w:left="100" w:right="100"/>
      <w:jc w:val="both"/>
    </w:pPr>
    <w:rPr>
      <w:b/>
      <w:color w:val="000000"/>
      <w:shd w:val="clear" w:color="auto" w:fill="FFFFFF"/>
    </w:rPr>
  </w:style>
  <w:style w:type="paragraph" w:customStyle="1" w:styleId="Tab1LastColGras">
    <w:name w:val="Tab1 LastCol Gras"/>
    <w:basedOn w:val="SimpleStyleTableau"/>
    <w:qFormat/>
    <w:pPr>
      <w:ind w:right="100"/>
      <w:jc w:val="right"/>
    </w:pPr>
    <w:rPr>
      <w:b/>
    </w:rPr>
  </w:style>
  <w:style w:type="paragraph" w:customStyle="1" w:styleId="Tab1MiddleColBordure">
    <w:name w:val="Tab1 MiddleCol Bordure"/>
    <w:basedOn w:val="SimpleStyleTableau"/>
    <w:qFormat/>
    <w:pPr>
      <w:jc w:val="right"/>
    </w:pPr>
  </w:style>
  <w:style w:type="paragraph" w:customStyle="1" w:styleId="Tab1FirstColNonGrasBordureUp">
    <w:name w:val="Tab1 FirstCol NonGras BordureUp"/>
    <w:basedOn w:val="SimpleStyleTableau"/>
    <w:qFormat/>
    <w:pPr>
      <w:ind w:left="100" w:right="100"/>
      <w:jc w:val="both"/>
    </w:pPr>
  </w:style>
  <w:style w:type="paragraph" w:customStyle="1" w:styleId="Tab1MiddleColNonGrasBordureUp">
    <w:name w:val="Tab1 MiddleCol NonGras BordureUp"/>
    <w:basedOn w:val="SimpleStyleTableau"/>
    <w:qFormat/>
    <w:pPr>
      <w:ind w:right="100"/>
      <w:jc w:val="right"/>
    </w:pPr>
  </w:style>
  <w:style w:type="paragraph" w:customStyle="1" w:styleId="TotalTabMiddleColNoBordureUpNonGras">
    <w:name w:val="TotalTab MiddleCol NoBordureUp NonGras"/>
    <w:basedOn w:val="SimpleStyleTableau"/>
    <w:qFormat/>
    <w:pPr>
      <w:ind w:right="100"/>
      <w:jc w:val="right"/>
    </w:pPr>
  </w:style>
  <w:style w:type="paragraph" w:customStyle="1" w:styleId="Tab1LastColNonGrasBordureUp">
    <w:name w:val="Tab1 LastCol NonGras BordureUp"/>
    <w:basedOn w:val="SimpleStyleTableau"/>
    <w:qFormat/>
    <w:pPr>
      <w:ind w:right="100"/>
      <w:jc w:val="right"/>
    </w:pPr>
  </w:style>
  <w:style w:type="paragraph" w:customStyle="1" w:styleId="TotalTabFirstColBordureNoColor">
    <w:name w:val="TotalTab FirstCol Bordure NoColor"/>
    <w:basedOn w:val="SimpleStyleTableau"/>
    <w:qFormat/>
    <w:pPr>
      <w:ind w:left="100" w:right="100"/>
      <w:jc w:val="both"/>
    </w:pPr>
    <w:rPr>
      <w:b/>
      <w:color w:val="000000"/>
    </w:rPr>
  </w:style>
  <w:style w:type="paragraph" w:customStyle="1" w:styleId="TotalTabMiddleColBordureNoColor">
    <w:name w:val="TotalTab MiddleCol Bordure NoColor"/>
    <w:basedOn w:val="SimpleStyleTableau"/>
    <w:qFormat/>
    <w:pPr>
      <w:ind w:right="100"/>
      <w:jc w:val="right"/>
    </w:pPr>
    <w:rPr>
      <w:b/>
    </w:rPr>
  </w:style>
  <w:style w:type="paragraph" w:customStyle="1" w:styleId="TotalTabLastColBordureNoColor">
    <w:name w:val="TotalTab LastCol Bordure NoColor"/>
    <w:basedOn w:val="SimpleStyleTableau"/>
    <w:qFormat/>
    <w:pPr>
      <w:ind w:right="100"/>
      <w:jc w:val="right"/>
    </w:pPr>
    <w:rPr>
      <w:b/>
    </w:rPr>
  </w:style>
  <w:style w:type="paragraph" w:customStyle="1" w:styleId="EnteteTabFirstColBordure">
    <w:name w:val="EnteteTab FirstCol Bordure"/>
    <w:basedOn w:val="SimpleStyleTableau"/>
    <w:qFormat/>
    <w:pPr>
      <w:ind w:left="100" w:right="20"/>
    </w:pPr>
    <w:rPr>
      <w:b/>
    </w:rPr>
  </w:style>
  <w:style w:type="paragraph" w:customStyle="1" w:styleId="Tab1MiddleColGras">
    <w:name w:val="Tab1 MiddleCol Gras"/>
    <w:basedOn w:val="SimpleStyleTableau"/>
    <w:qFormat/>
    <w:pPr>
      <w:ind w:right="100"/>
      <w:jc w:val="right"/>
    </w:pPr>
    <w:rPr>
      <w:b/>
      <w:color w:val="000000"/>
    </w:rPr>
  </w:style>
  <w:style w:type="paragraph" w:customStyle="1" w:styleId="Tab1MiddleColNonGrasCentre">
    <w:name w:val="Tab1 MiddleCol NonGras Centre"/>
    <w:basedOn w:val="SimpleStyleTableau"/>
    <w:qFormat/>
    <w:pPr>
      <w:jc w:val="center"/>
    </w:pPr>
  </w:style>
  <w:style w:type="paragraph" w:customStyle="1" w:styleId="Tab3FirstColNonGras">
    <w:name w:val="Tab3 FirstCol NonGras"/>
    <w:basedOn w:val="SimpleStyleTableau"/>
    <w:qFormat/>
    <w:pPr>
      <w:ind w:left="360" w:right="100"/>
      <w:jc w:val="both"/>
    </w:pPr>
  </w:style>
  <w:style w:type="paragraph" w:customStyle="1" w:styleId="Tab3MiddleColNonGras">
    <w:name w:val="Tab3 MiddleCol NonGras"/>
    <w:basedOn w:val="SimpleStyleTableau"/>
    <w:qFormat/>
    <w:pPr>
      <w:ind w:right="100"/>
      <w:jc w:val="right"/>
    </w:pPr>
  </w:style>
  <w:style w:type="paragraph" w:customStyle="1" w:styleId="Tab3LastColNonGras">
    <w:name w:val="Tab3 LastCol NonGras"/>
    <w:basedOn w:val="SimpleStyleTableau"/>
    <w:qFormat/>
    <w:pPr>
      <w:ind w:right="100"/>
      <w:jc w:val="right"/>
    </w:pPr>
  </w:style>
  <w:style w:type="paragraph" w:customStyle="1" w:styleId="Tab1FirstColNonGrasLeft">
    <w:name w:val="Tab1 FirstCol NonGras Left"/>
    <w:basedOn w:val="SimpleStyleTableau"/>
    <w:qFormat/>
    <w:pPr>
      <w:ind w:left="100" w:right="100"/>
    </w:pPr>
  </w:style>
  <w:style w:type="paragraph" w:customStyle="1" w:styleId="Text1">
    <w:name w:val="Text1"/>
    <w:basedOn w:val="Text"/>
    <w:qFormat/>
  </w:style>
  <w:style w:type="paragraph" w:customStyle="1" w:styleId="Text2">
    <w:name w:val="Text2"/>
    <w:basedOn w:val="Text"/>
    <w:qFormat/>
  </w:style>
  <w:style w:type="paragraph" w:customStyle="1" w:styleId="Text3">
    <w:name w:val="Text3"/>
    <w:basedOn w:val="Text"/>
    <w:qFormat/>
  </w:style>
  <w:style w:type="paragraph" w:customStyle="1" w:styleId="Text4">
    <w:name w:val="Text4"/>
    <w:basedOn w:val="Text"/>
    <w:qFormat/>
  </w:style>
  <w:style w:type="paragraph" w:customStyle="1" w:styleId="Text5">
    <w:name w:val="Text5"/>
    <w:basedOn w:val="Text"/>
    <w:qFormat/>
  </w:style>
  <w:style w:type="paragraph" w:customStyle="1" w:styleId="Text6">
    <w:name w:val="Text6"/>
    <w:basedOn w:val="Text"/>
    <w:qFormat/>
  </w:style>
  <w:style w:type="paragraph" w:customStyle="1" w:styleId="Text7">
    <w:name w:val="Text7"/>
    <w:basedOn w:val="Text"/>
    <w:qFormat/>
  </w:style>
  <w:style w:type="paragraph" w:customStyle="1" w:styleId="Text8">
    <w:name w:val="Text8"/>
    <w:basedOn w:val="Text"/>
    <w:qFormat/>
  </w:style>
  <w:style w:type="paragraph" w:customStyle="1" w:styleId="Text9">
    <w:name w:val="Text9"/>
    <w:basedOn w:val="Text"/>
    <w:qFormat/>
  </w:style>
  <w:style w:type="paragraph" w:customStyle="1" w:styleId="EnteteTabNoBordureUpNoGras">
    <w:name w:val="EnteteTab NoBordureUp NoGras"/>
    <w:basedOn w:val="SimpleStyleTableau"/>
    <w:qFormat/>
    <w:pPr>
      <w:jc w:val="right"/>
    </w:pPr>
  </w:style>
  <w:style w:type="paragraph" w:customStyle="1" w:styleId="Tab2FirstColNonGras">
    <w:name w:val="Tab2 FirstCol NonGras"/>
    <w:basedOn w:val="SimpleStyleTableau"/>
    <w:qFormat/>
    <w:pPr>
      <w:ind w:left="200" w:right="100"/>
      <w:jc w:val="both"/>
    </w:pPr>
  </w:style>
  <w:style w:type="paragraph" w:styleId="TOC5">
    <w:name w:val="toc 5"/>
    <w:basedOn w:val="Normal"/>
    <w:next w:val="Normal"/>
    <w:autoRedefine/>
    <w:uiPriority w:val="39"/>
    <w:rsid w:val="000F3DF7"/>
    <w:pPr>
      <w:spacing w:after="100"/>
      <w:ind w:left="880"/>
    </w:pPr>
  </w:style>
  <w:style w:type="paragraph" w:styleId="TOC6">
    <w:name w:val="toc 6"/>
    <w:basedOn w:val="Normal"/>
    <w:next w:val="Normal"/>
    <w:autoRedefine/>
    <w:uiPriority w:val="39"/>
    <w:rsid w:val="000F3DF7"/>
    <w:pPr>
      <w:spacing w:after="100"/>
      <w:ind w:left="1100"/>
    </w:pPr>
  </w:style>
  <w:style w:type="paragraph" w:styleId="TOC3">
    <w:name w:val="toc 3"/>
    <w:basedOn w:val="Normal"/>
    <w:next w:val="Normal"/>
    <w:autoRedefine/>
    <w:uiPriority w:val="39"/>
    <w:rsid w:val="000F3DF7"/>
    <w:pPr>
      <w:spacing w:after="100"/>
      <w:ind w:left="440"/>
    </w:pPr>
  </w:style>
  <w:style w:type="paragraph" w:styleId="TOC4">
    <w:name w:val="toc 4"/>
    <w:basedOn w:val="Normal"/>
    <w:next w:val="Normal"/>
    <w:autoRedefine/>
    <w:uiPriority w:val="39"/>
    <w:rsid w:val="000F3DF7"/>
    <w:pPr>
      <w:spacing w:after="100"/>
      <w:ind w:left="660"/>
    </w:pPr>
  </w:style>
  <w:style w:type="paragraph" w:styleId="TOC1">
    <w:name w:val="toc 1"/>
    <w:basedOn w:val="Normal"/>
    <w:next w:val="Normal"/>
    <w:autoRedefine/>
    <w:uiPriority w:val="39"/>
    <w:rsid w:val="000F3DF7"/>
    <w:pPr>
      <w:spacing w:after="100"/>
    </w:pPr>
  </w:style>
  <w:style w:type="paragraph" w:styleId="TOC2">
    <w:name w:val="toc 2"/>
    <w:basedOn w:val="Normal"/>
    <w:next w:val="Normal"/>
    <w:autoRedefine/>
    <w:uiPriority w:val="39"/>
    <w:rsid w:val="000F3DF7"/>
    <w:pPr>
      <w:spacing w:after="100"/>
      <w:ind w:left="220"/>
    </w:pPr>
  </w:style>
  <w:style w:type="paragraph" w:styleId="TOC9">
    <w:name w:val="toc 9"/>
    <w:basedOn w:val="Normal"/>
    <w:next w:val="Normal"/>
    <w:autoRedefine/>
    <w:uiPriority w:val="39"/>
    <w:rsid w:val="000F3DF7"/>
    <w:pPr>
      <w:spacing w:after="100"/>
      <w:ind w:left="1760"/>
    </w:pPr>
  </w:style>
  <w:style w:type="paragraph" w:styleId="TOC7">
    <w:name w:val="toc 7"/>
    <w:basedOn w:val="Normal"/>
    <w:next w:val="Normal"/>
    <w:autoRedefine/>
    <w:uiPriority w:val="39"/>
    <w:rsid w:val="000F3DF7"/>
    <w:pPr>
      <w:spacing w:after="100"/>
      <w:ind w:left="1320"/>
    </w:pPr>
  </w:style>
  <w:style w:type="paragraph" w:styleId="TOC8">
    <w:name w:val="toc 8"/>
    <w:basedOn w:val="Normal"/>
    <w:next w:val="Normal"/>
    <w:autoRedefine/>
    <w:uiPriority w:val="39"/>
    <w:rsid w:val="000F3DF7"/>
    <w:pPr>
      <w:spacing w:after="100"/>
      <w:ind w:left="1540"/>
    </w:pPr>
  </w:style>
  <w:style w:type="paragraph" w:customStyle="1" w:styleId="NormalNoContent">
    <w:name w:val="Normal NoContent"/>
    <w:next w:val="Normal"/>
    <w:qFormat/>
    <w:rPr>
      <w:sz w:val="2"/>
      <w:szCs w:val="24"/>
    </w:rPr>
  </w:style>
  <w:style w:type="paragraph" w:customStyle="1" w:styleId="Tab1FirstColNonGrasNoContent">
    <w:name w:val="Tab1 FirstCol NonGras NoContent"/>
    <w:qFormat/>
    <w:pPr>
      <w:ind w:left="100" w:right="100"/>
      <w:jc w:val="both"/>
    </w:pPr>
    <w:rPr>
      <w:rFonts w:ascii="Arial" w:eastAsia="Arial" w:hAnsi="Arial" w:cs="Arial"/>
      <w:color w:val="232323"/>
      <w:sz w:val="2"/>
    </w:rPr>
  </w:style>
  <w:style w:type="paragraph" w:customStyle="1" w:styleId="Tab1MiddleColNonGrasNoContent">
    <w:name w:val="Tab1 MiddleCol NonGras NoContent"/>
    <w:qFormat/>
    <w:pPr>
      <w:ind w:right="100"/>
      <w:jc w:val="right"/>
    </w:pPr>
    <w:rPr>
      <w:rFonts w:ascii="Arial" w:eastAsia="Arial" w:hAnsi="Arial" w:cs="Arial"/>
      <w:color w:val="232323"/>
      <w:sz w:val="2"/>
    </w:rPr>
  </w:style>
  <w:style w:type="paragraph" w:customStyle="1" w:styleId="Tab1LastColNonGrasNoContent">
    <w:name w:val="Tab1 LastCol NonGras NoContent"/>
    <w:qFormat/>
    <w:pPr>
      <w:ind w:right="100"/>
      <w:jc w:val="right"/>
    </w:pPr>
    <w:rPr>
      <w:rFonts w:ascii="Arial" w:eastAsia="Arial" w:hAnsi="Arial" w:cs="Arial"/>
      <w:color w:val="232323"/>
      <w:sz w:val="2"/>
    </w:rPr>
  </w:style>
  <w:style w:type="paragraph" w:customStyle="1" w:styleId="Tab1MiddleColNonGrasBordureDownNoContent">
    <w:name w:val="Tab1 MiddleCol NonGras  BordureDown NoContent"/>
    <w:qFormat/>
    <w:pPr>
      <w:ind w:right="100"/>
      <w:jc w:val="right"/>
    </w:pPr>
    <w:rPr>
      <w:rFonts w:ascii="Arial" w:eastAsia="Arial" w:hAnsi="Arial" w:cs="Arial"/>
      <w:color w:val="232323"/>
      <w:sz w:val="2"/>
    </w:rPr>
  </w:style>
  <w:style w:type="paragraph" w:customStyle="1" w:styleId="Tab1LastColNonGrasBordureDownNoContent">
    <w:name w:val="Tab1 LastCol NonGras  BordureDown NoContent"/>
    <w:qFormat/>
    <w:pPr>
      <w:ind w:right="100"/>
      <w:jc w:val="right"/>
    </w:pPr>
    <w:rPr>
      <w:rFonts w:ascii="Arial" w:eastAsia="Arial" w:hAnsi="Arial" w:cs="Arial"/>
      <w:color w:val="232323"/>
      <w:sz w:val="2"/>
    </w:rPr>
  </w:style>
  <w:style w:type="paragraph" w:customStyle="1" w:styleId="TotalTabMiddleColNoBordureUpNonGrasCentreNoContent">
    <w:name w:val="TotalTab MiddleCol NoBordureUp NonGras Centre NoContent"/>
    <w:qFormat/>
    <w:pPr>
      <w:ind w:right="100"/>
      <w:jc w:val="center"/>
    </w:pPr>
    <w:rPr>
      <w:rFonts w:ascii="Arial" w:eastAsia="Arial" w:hAnsi="Arial" w:cs="Arial"/>
      <w:color w:val="232323"/>
      <w:sz w:val="2"/>
    </w:rPr>
  </w:style>
  <w:style w:type="paragraph" w:customStyle="1" w:styleId="EnteteTabFirstColBordureCentreNoContent">
    <w:name w:val="EnteteTab FirstCol Bordure Centre NoContent"/>
    <w:qFormat/>
    <w:pPr>
      <w:ind w:left="100"/>
      <w:jc w:val="center"/>
    </w:pPr>
    <w:rPr>
      <w:rFonts w:ascii="Arial" w:eastAsia="Arial" w:hAnsi="Arial" w:cs="Arial"/>
      <w:b/>
      <w:color w:val="232323"/>
      <w:sz w:val="2"/>
    </w:rPr>
  </w:style>
  <w:style w:type="paragraph" w:customStyle="1" w:styleId="Tab1LastBordureGrasNoContent">
    <w:name w:val="Tab1 Last Bordure Gras NoContent"/>
    <w:qFormat/>
    <w:pPr>
      <w:jc w:val="center"/>
    </w:pPr>
    <w:rPr>
      <w:rFonts w:ascii="Arial" w:eastAsia="Arial" w:hAnsi="Arial" w:cs="Arial"/>
      <w:b/>
      <w:color w:val="232323"/>
      <w:sz w:val="2"/>
    </w:rPr>
  </w:style>
  <w:style w:type="paragraph" w:customStyle="1" w:styleId="TotalTabFirstColBordureNonGrasNoContent">
    <w:name w:val="TotalTab FirstCol Bordure NonGras NoContent"/>
    <w:qFormat/>
    <w:pPr>
      <w:ind w:left="100" w:right="100"/>
      <w:jc w:val="both"/>
    </w:pPr>
    <w:rPr>
      <w:rFonts w:ascii="Arial" w:eastAsia="Arial" w:hAnsi="Arial" w:cs="Arial"/>
      <w:color w:val="000000"/>
      <w:sz w:val="2"/>
    </w:rPr>
  </w:style>
  <w:style w:type="paragraph" w:customStyle="1" w:styleId="TotalTabMiddleColBordureNonGrasNoContent">
    <w:name w:val="TotalTab MiddleCol Bordure NonGras NoContent"/>
    <w:qFormat/>
    <w:pPr>
      <w:ind w:right="100"/>
      <w:jc w:val="right"/>
    </w:pPr>
    <w:rPr>
      <w:rFonts w:ascii="Arial" w:eastAsia="Arial" w:hAnsi="Arial" w:cs="Arial"/>
      <w:color w:val="232323"/>
      <w:sz w:val="2"/>
    </w:rPr>
  </w:style>
  <w:style w:type="paragraph" w:customStyle="1" w:styleId="TotalTabLastColBordureNonGrasNoContent">
    <w:name w:val="TotalTab LastCol Bordure NonGras NoContent"/>
    <w:qFormat/>
    <w:pPr>
      <w:ind w:right="100"/>
      <w:jc w:val="right"/>
    </w:pPr>
    <w:rPr>
      <w:rFonts w:ascii="Arial" w:eastAsia="Arial" w:hAnsi="Arial" w:cs="Arial"/>
      <w:color w:val="232323"/>
      <w:sz w:val="2"/>
    </w:rPr>
  </w:style>
  <w:style w:type="paragraph" w:customStyle="1" w:styleId="SimpleStyleNoContent">
    <w:name w:val="SimpleStyle NoContent"/>
    <w:qFormat/>
    <w:rPr>
      <w:rFonts w:ascii="Arial" w:eastAsia="Arial" w:hAnsi="Arial" w:cs="Arial"/>
      <w:color w:val="232323"/>
      <w:sz w:val="2"/>
    </w:rPr>
  </w:style>
  <w:style w:type="paragraph" w:customStyle="1" w:styleId="Tab1LastColGrasNoContent">
    <w:name w:val="Tab1 LastCol Gras NoContent"/>
    <w:qFormat/>
    <w:pPr>
      <w:ind w:right="100"/>
      <w:jc w:val="right"/>
    </w:pPr>
    <w:rPr>
      <w:rFonts w:ascii="Arial" w:eastAsia="Arial" w:hAnsi="Arial" w:cs="Arial"/>
      <w:b/>
      <w:color w:val="232323"/>
      <w:sz w:val="2"/>
    </w:rPr>
  </w:style>
  <w:style w:type="paragraph" w:customStyle="1" w:styleId="Tab1MiddleColNonGrasBordureUpNoContent">
    <w:name w:val="Tab1 MiddleCol NonGras BordureUp NoContent"/>
    <w:qFormat/>
    <w:pPr>
      <w:ind w:right="100"/>
      <w:jc w:val="right"/>
    </w:pPr>
    <w:rPr>
      <w:rFonts w:ascii="Arial" w:eastAsia="Arial" w:hAnsi="Arial" w:cs="Arial"/>
      <w:color w:val="232323"/>
      <w:sz w:val="2"/>
    </w:rPr>
  </w:style>
  <w:style w:type="paragraph" w:customStyle="1" w:styleId="Tab1FirstColNonGrasBordureDownNoContent">
    <w:name w:val="Tab1 FirstCol NonGras BordureDown NoContent"/>
    <w:qFormat/>
    <w:pPr>
      <w:ind w:left="100" w:right="100"/>
      <w:jc w:val="both"/>
    </w:pPr>
    <w:rPr>
      <w:rFonts w:ascii="Arial" w:eastAsia="Arial" w:hAnsi="Arial" w:cs="Arial"/>
      <w:color w:val="232323"/>
      <w:sz w:val="2"/>
    </w:rPr>
  </w:style>
  <w:style w:type="paragraph" w:customStyle="1" w:styleId="TotalTabMiddleColNoBordureUpNonGrasNoContent">
    <w:name w:val="TotalTab MiddleCol NoBordureUp NonGras NoContent"/>
    <w:qFormat/>
    <w:pPr>
      <w:ind w:right="100"/>
      <w:jc w:val="right"/>
    </w:pPr>
    <w:rPr>
      <w:rFonts w:ascii="Arial" w:eastAsia="Arial" w:hAnsi="Arial" w:cs="Arial"/>
      <w:color w:val="232323"/>
      <w:sz w:val="2"/>
    </w:rPr>
  </w:style>
  <w:style w:type="paragraph" w:customStyle="1" w:styleId="EnteteTabMiddleColBordureNoContent">
    <w:name w:val="EnteteTab MiddleCol Bordure NoContent"/>
    <w:qFormat/>
    <w:pPr>
      <w:jc w:val="center"/>
    </w:pPr>
    <w:rPr>
      <w:rFonts w:ascii="Arial" w:eastAsia="Arial" w:hAnsi="Arial" w:cs="Arial"/>
      <w:b/>
      <w:color w:val="232323"/>
      <w:sz w:val="2"/>
    </w:rPr>
  </w:style>
  <w:style w:type="paragraph" w:customStyle="1" w:styleId="EnteteTabLastColBordureNoContent">
    <w:name w:val="EnteteTab LastCol Bordure NoContent"/>
    <w:qFormat/>
    <w:pPr>
      <w:jc w:val="center"/>
    </w:pPr>
    <w:rPr>
      <w:rFonts w:ascii="Arial" w:eastAsia="Arial" w:hAnsi="Arial" w:cs="Arial"/>
      <w:b/>
      <w:color w:val="232323"/>
      <w:sz w:val="2"/>
    </w:rPr>
  </w:style>
  <w:style w:type="paragraph" w:customStyle="1" w:styleId="Tab1MiddleColBordureNoContent">
    <w:name w:val="Tab1 MiddleCol Bordure NoContent"/>
    <w:qFormat/>
    <w:pPr>
      <w:jc w:val="right"/>
    </w:pPr>
    <w:rPr>
      <w:rFonts w:ascii="Arial" w:eastAsia="Arial" w:hAnsi="Arial" w:cs="Arial"/>
      <w:color w:val="232323"/>
      <w:sz w:val="2"/>
    </w:rPr>
  </w:style>
  <w:style w:type="paragraph" w:customStyle="1" w:styleId="TotalTabMiddleColBordureNoColorNoContent">
    <w:name w:val="TotalTab MiddleCol Bordure NoColor NoContent"/>
    <w:qFormat/>
    <w:pPr>
      <w:ind w:right="100"/>
      <w:jc w:val="right"/>
    </w:pPr>
    <w:rPr>
      <w:rFonts w:ascii="Arial" w:eastAsia="Arial" w:hAnsi="Arial" w:cs="Arial"/>
      <w:b/>
      <w:color w:val="232323"/>
      <w:sz w:val="2"/>
    </w:rPr>
  </w:style>
  <w:style w:type="paragraph" w:customStyle="1" w:styleId="TotalTabLastColBordureNoColorNoContent">
    <w:name w:val="TotalTab LastCol Bordure NoColor NoContent"/>
    <w:qFormat/>
    <w:pPr>
      <w:ind w:right="100"/>
      <w:jc w:val="right"/>
    </w:pPr>
    <w:rPr>
      <w:rFonts w:ascii="Arial" w:eastAsia="Arial" w:hAnsi="Arial" w:cs="Arial"/>
      <w:b/>
      <w:color w:val="232323"/>
      <w:sz w:val="2"/>
    </w:rPr>
  </w:style>
  <w:style w:type="paragraph" w:customStyle="1" w:styleId="Tab1FirstColGrasNoContent">
    <w:name w:val="Tab1 FirstCol Gras NoContent"/>
    <w:qFormat/>
    <w:pPr>
      <w:ind w:left="100" w:right="100"/>
      <w:jc w:val="both"/>
    </w:pPr>
    <w:rPr>
      <w:rFonts w:ascii="Arial" w:eastAsia="Arial" w:hAnsi="Arial" w:cs="Arial"/>
      <w:b/>
      <w:color w:val="000000"/>
      <w:sz w:val="2"/>
      <w:shd w:val="clear" w:color="auto" w:fill="FFFFFF"/>
    </w:rPr>
  </w:style>
  <w:style w:type="paragraph" w:customStyle="1" w:styleId="Tab1MiddleColGrasNoContent">
    <w:name w:val="Tab1 MiddleCol Gras NoContent"/>
    <w:qFormat/>
    <w:pPr>
      <w:ind w:right="100"/>
      <w:jc w:val="right"/>
    </w:pPr>
    <w:rPr>
      <w:rFonts w:ascii="Arial" w:eastAsia="Arial" w:hAnsi="Arial" w:cs="Arial"/>
      <w:b/>
      <w:color w:val="000000"/>
      <w:sz w:val="2"/>
    </w:rPr>
  </w:style>
  <w:style w:type="paragraph" w:customStyle="1" w:styleId="Tab1FirstColNonGrasLeftNoContent">
    <w:name w:val="Tab1 FirstCol NonGras Left NoContent"/>
    <w:qFormat/>
    <w:pPr>
      <w:ind w:left="100" w:right="100"/>
    </w:pPr>
    <w:rPr>
      <w:rFonts w:ascii="Arial" w:eastAsia="Arial" w:hAnsi="Arial" w:cs="Arial"/>
      <w:color w:val="232323"/>
      <w:sz w:val="2"/>
    </w:rPr>
  </w:style>
  <w:style w:type="paragraph" w:customStyle="1" w:styleId="Tab1MiddleColNonGrasCentreNoContent">
    <w:name w:val="Tab1 MiddleCol NonGras Centre NoContent"/>
    <w:qFormat/>
    <w:pPr>
      <w:jc w:val="center"/>
    </w:pPr>
    <w:rPr>
      <w:rFonts w:ascii="Arial" w:eastAsia="Arial" w:hAnsi="Arial" w:cs="Arial"/>
      <w:color w:val="232323"/>
      <w:sz w:val="2"/>
    </w:rPr>
  </w:style>
  <w:style w:type="paragraph" w:customStyle="1" w:styleId="Tab3LastColNonGrasNoContent">
    <w:name w:val="Tab3 LastCol NonGras NoContent"/>
    <w:qFormat/>
    <w:pPr>
      <w:ind w:right="100"/>
      <w:jc w:val="right"/>
    </w:pPr>
    <w:rPr>
      <w:rFonts w:ascii="Arial" w:eastAsia="Arial" w:hAnsi="Arial" w:cs="Arial"/>
      <w:color w:val="232323"/>
      <w:sz w:val="2"/>
    </w:rPr>
  </w:style>
  <w:style w:type="paragraph" w:customStyle="1" w:styleId="TotalTabMiddleColBordureNoContent">
    <w:name w:val="TotalTab MiddleCol Bordure NoContent"/>
    <w:qFormat/>
    <w:pPr>
      <w:ind w:right="100"/>
      <w:jc w:val="right"/>
    </w:pPr>
    <w:rPr>
      <w:rFonts w:ascii="Arial" w:eastAsia="Arial" w:hAnsi="Arial" w:cs="Arial"/>
      <w:b/>
      <w:color w:val="232323"/>
      <w:sz w:val="2"/>
    </w:rPr>
  </w:style>
  <w:style w:type="paragraph" w:customStyle="1" w:styleId="EnteteTabNoBordureUpNoGrasNoContent">
    <w:name w:val="EnteteTab NoBordureUp NoGras NoContent"/>
    <w:qFormat/>
    <w:pPr>
      <w:jc w:val="right"/>
    </w:pPr>
    <w:rPr>
      <w:rFonts w:ascii="Arial" w:eastAsia="Arial" w:hAnsi="Arial" w:cs="Arial"/>
      <w:color w:val="232323"/>
      <w:sz w:val="2"/>
    </w:rPr>
  </w:style>
  <w:style w:type="paragraph" w:customStyle="1" w:styleId="Tab1FirstColNonGrasBordureUpNoContent">
    <w:name w:val="Tab1 FirstCol NonGras BordureUp NoContent"/>
    <w:qFormat/>
    <w:pPr>
      <w:ind w:left="100" w:right="100"/>
      <w:jc w:val="both"/>
    </w:pPr>
    <w:rPr>
      <w:rFonts w:ascii="Arial" w:eastAsia="Arial" w:hAnsi="Arial" w:cs="Arial"/>
      <w:color w:val="232323"/>
      <w:sz w:val="2"/>
    </w:rPr>
  </w:style>
  <w:style w:type="paragraph" w:customStyle="1" w:styleId="Tab3FirstColNonGrasNoContent">
    <w:name w:val="Tab3 FirstCol NonGras NoContent"/>
    <w:qFormat/>
    <w:pPr>
      <w:ind w:left="360" w:right="100"/>
      <w:jc w:val="both"/>
    </w:pPr>
    <w:rPr>
      <w:rFonts w:ascii="Arial" w:eastAsia="Arial" w:hAnsi="Arial" w:cs="Arial"/>
      <w:color w:val="232323"/>
      <w:sz w:val="2"/>
    </w:rPr>
  </w:style>
  <w:style w:type="paragraph" w:customStyle="1" w:styleId="Tab3MiddleColNonGrasNoContent">
    <w:name w:val="Tab3 MiddleCol NonGras NoContent"/>
    <w:qFormat/>
    <w:pPr>
      <w:ind w:right="100"/>
      <w:jc w:val="right"/>
    </w:pPr>
    <w:rPr>
      <w:rFonts w:ascii="Arial" w:eastAsia="Arial" w:hAnsi="Arial" w:cs="Arial"/>
      <w:color w:val="232323"/>
      <w:sz w:val="2"/>
    </w:rPr>
  </w:style>
  <w:style w:type="paragraph" w:styleId="Header">
    <w:name w:val="header"/>
    <w:basedOn w:val="Normal"/>
    <w:link w:val="En-tteCar"/>
    <w:rsid w:val="00997D4B"/>
    <w:pPr>
      <w:tabs>
        <w:tab w:val="center" w:pos="4536"/>
        <w:tab w:val="right" w:pos="9072"/>
      </w:tabs>
    </w:pPr>
  </w:style>
  <w:style w:type="character" w:customStyle="1" w:styleId="En-tteCar">
    <w:name w:val="En-tête Car"/>
    <w:basedOn w:val="DefaultParagraphFont"/>
    <w:link w:val="Header"/>
    <w:rsid w:val="00997D4B"/>
    <w:rPr>
      <w:sz w:val="24"/>
      <w:szCs w:val="24"/>
    </w:rPr>
  </w:style>
  <w:style w:type="paragraph" w:styleId="Footer">
    <w:name w:val="footer"/>
    <w:basedOn w:val="Normal"/>
    <w:link w:val="PieddepageCar"/>
    <w:rsid w:val="00997D4B"/>
    <w:pPr>
      <w:tabs>
        <w:tab w:val="center" w:pos="4536"/>
        <w:tab w:val="right" w:pos="9072"/>
      </w:tabs>
    </w:pPr>
  </w:style>
  <w:style w:type="character" w:customStyle="1" w:styleId="PieddepageCar">
    <w:name w:val="Pied de page Car"/>
    <w:basedOn w:val="DefaultParagraphFont"/>
    <w:link w:val="Footer"/>
    <w:rsid w:val="00997D4B"/>
    <w:rPr>
      <w:sz w:val="24"/>
      <w:szCs w:val="24"/>
    </w:rPr>
  </w:style>
  <w:style w:type="paragraph" w:styleId="Revision">
    <w:name w:val="Revision"/>
    <w:hidden/>
    <w:uiPriority w:val="99"/>
    <w:semiHidden/>
    <w:rsid w:val="00997D4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00" Type="http://schemas.openxmlformats.org/officeDocument/2006/relationships/header" Target="header49.xml" /><Relationship Id="rId101" Type="http://schemas.openxmlformats.org/officeDocument/2006/relationships/footer" Target="footer48.xml" /><Relationship Id="rId102" Type="http://schemas.openxmlformats.org/officeDocument/2006/relationships/footer" Target="footer49.xml" /><Relationship Id="rId103" Type="http://schemas.openxmlformats.org/officeDocument/2006/relationships/header" Target="header50.xml" /><Relationship Id="rId104" Type="http://schemas.openxmlformats.org/officeDocument/2006/relationships/footer" Target="footer50.xml" /><Relationship Id="rId105" Type="http://schemas.openxmlformats.org/officeDocument/2006/relationships/theme" Target="theme/theme1.xml" /><Relationship Id="rId106" Type="http://schemas.openxmlformats.org/officeDocument/2006/relationships/styles" Target="styles.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header" Target="header6.xml" /><Relationship Id="rId16" Type="http://schemas.openxmlformats.org/officeDocument/2006/relationships/footer" Target="footer6.xm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header" Target="header8.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header" Target="header10.xml" /><Relationship Id="rId24" Type="http://schemas.openxmlformats.org/officeDocument/2006/relationships/footer" Target="footer10.xml" /><Relationship Id="rId25" Type="http://schemas.openxmlformats.org/officeDocument/2006/relationships/header" Target="header11.xml" /><Relationship Id="rId26" Type="http://schemas.openxmlformats.org/officeDocument/2006/relationships/footer" Target="footer11.xm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header" Target="header13.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header" Target="header14.xml" /><Relationship Id="rId32" Type="http://schemas.openxmlformats.org/officeDocument/2006/relationships/footer" Target="footer14.xm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header" Target="header16.xml" /><Relationship Id="rId36" Type="http://schemas.openxmlformats.org/officeDocument/2006/relationships/footer" Target="footer16.xm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header" Target="header18.xml" /><Relationship Id="rId4" Type="http://schemas.openxmlformats.org/officeDocument/2006/relationships/image" Target="media/image1.png" /><Relationship Id="rId40" Type="http://schemas.openxmlformats.org/officeDocument/2006/relationships/footer" Target="footer18.xml" /><Relationship Id="rId41" Type="http://schemas.openxmlformats.org/officeDocument/2006/relationships/header" Target="header19.xml" /><Relationship Id="rId42" Type="http://schemas.openxmlformats.org/officeDocument/2006/relationships/footer" Target="footer19.xm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header" Target="header21.xml" /><Relationship Id="rId46" Type="http://schemas.openxmlformats.org/officeDocument/2006/relationships/footer" Target="footer21.xml" /><Relationship Id="rId47" Type="http://schemas.openxmlformats.org/officeDocument/2006/relationships/header" Target="header22.xml" /><Relationship Id="rId48" Type="http://schemas.openxmlformats.org/officeDocument/2006/relationships/footer" Target="footer22.xml" /><Relationship Id="rId49" Type="http://schemas.openxmlformats.org/officeDocument/2006/relationships/header" Target="header23.xml" /><Relationship Id="rId5" Type="http://schemas.openxmlformats.org/officeDocument/2006/relationships/header" Target="header1.xml" /><Relationship Id="rId50" Type="http://schemas.openxmlformats.org/officeDocument/2006/relationships/footer" Target="footer23.xml" /><Relationship Id="rId51" Type="http://schemas.openxmlformats.org/officeDocument/2006/relationships/header" Target="header24.xml" /><Relationship Id="rId52" Type="http://schemas.openxmlformats.org/officeDocument/2006/relationships/footer" Target="footer24.xm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header" Target="header26.xml" /><Relationship Id="rId56" Type="http://schemas.openxmlformats.org/officeDocument/2006/relationships/footer" Target="footer26.xml" /><Relationship Id="rId57" Type="http://schemas.openxmlformats.org/officeDocument/2006/relationships/header" Target="header27.xml" /><Relationship Id="rId58" Type="http://schemas.openxmlformats.org/officeDocument/2006/relationships/footer" Target="footer27.xml" /><Relationship Id="rId59" Type="http://schemas.openxmlformats.org/officeDocument/2006/relationships/header" Target="header28.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header" Target="header29.xml" /><Relationship Id="rId62" Type="http://schemas.openxmlformats.org/officeDocument/2006/relationships/footer" Target="footer29.xml" /><Relationship Id="rId63" Type="http://schemas.openxmlformats.org/officeDocument/2006/relationships/header" Target="header30.xml" /><Relationship Id="rId64" Type="http://schemas.openxmlformats.org/officeDocument/2006/relationships/footer" Target="footer30.xml" /><Relationship Id="rId65" Type="http://schemas.openxmlformats.org/officeDocument/2006/relationships/header" Target="header31.xml" /><Relationship Id="rId66" Type="http://schemas.openxmlformats.org/officeDocument/2006/relationships/footer" Target="footer31.xml" /><Relationship Id="rId67" Type="http://schemas.openxmlformats.org/officeDocument/2006/relationships/header" Target="header32.xml" /><Relationship Id="rId68" Type="http://schemas.openxmlformats.org/officeDocument/2006/relationships/footer" Target="footer32.xml" /><Relationship Id="rId69" Type="http://schemas.openxmlformats.org/officeDocument/2006/relationships/header" Target="header33.xml" /><Relationship Id="rId7" Type="http://schemas.openxmlformats.org/officeDocument/2006/relationships/header" Target="header2.xml" /><Relationship Id="rId70" Type="http://schemas.openxmlformats.org/officeDocument/2006/relationships/footer" Target="footer33.xml" /><Relationship Id="rId71" Type="http://schemas.openxmlformats.org/officeDocument/2006/relationships/header" Target="header34.xml" /><Relationship Id="rId72" Type="http://schemas.openxmlformats.org/officeDocument/2006/relationships/footer" Target="footer34.xml" /><Relationship Id="rId73" Type="http://schemas.openxmlformats.org/officeDocument/2006/relationships/header" Target="header35.xml" /><Relationship Id="rId74" Type="http://schemas.openxmlformats.org/officeDocument/2006/relationships/footer" Target="footer35.xml" /><Relationship Id="rId75" Type="http://schemas.openxmlformats.org/officeDocument/2006/relationships/header" Target="header36.xml" /><Relationship Id="rId76" Type="http://schemas.openxmlformats.org/officeDocument/2006/relationships/footer" Target="footer36.xml" /><Relationship Id="rId77" Type="http://schemas.openxmlformats.org/officeDocument/2006/relationships/header" Target="header37.xml" /><Relationship Id="rId78" Type="http://schemas.openxmlformats.org/officeDocument/2006/relationships/footer" Target="footer37.xml" /><Relationship Id="rId79" Type="http://schemas.openxmlformats.org/officeDocument/2006/relationships/header" Target="header38.xml" /><Relationship Id="rId8" Type="http://schemas.openxmlformats.org/officeDocument/2006/relationships/footer" Target="footer2.xml" /><Relationship Id="rId80" Type="http://schemas.openxmlformats.org/officeDocument/2006/relationships/footer" Target="footer38.xml" /><Relationship Id="rId81" Type="http://schemas.openxmlformats.org/officeDocument/2006/relationships/header" Target="header39.xml" /><Relationship Id="rId82" Type="http://schemas.openxmlformats.org/officeDocument/2006/relationships/footer" Target="footer39.xml" /><Relationship Id="rId83" Type="http://schemas.openxmlformats.org/officeDocument/2006/relationships/header" Target="header40.xml" /><Relationship Id="rId84" Type="http://schemas.openxmlformats.org/officeDocument/2006/relationships/footer" Target="footer40.xml" /><Relationship Id="rId85" Type="http://schemas.openxmlformats.org/officeDocument/2006/relationships/header" Target="header41.xml" /><Relationship Id="rId86" Type="http://schemas.openxmlformats.org/officeDocument/2006/relationships/footer" Target="footer41.xml" /><Relationship Id="rId87" Type="http://schemas.openxmlformats.org/officeDocument/2006/relationships/header" Target="header42.xml" /><Relationship Id="rId88" Type="http://schemas.openxmlformats.org/officeDocument/2006/relationships/footer" Target="footer42.xml" /><Relationship Id="rId89" Type="http://schemas.openxmlformats.org/officeDocument/2006/relationships/header" Target="header43.xml" /><Relationship Id="rId9" Type="http://schemas.openxmlformats.org/officeDocument/2006/relationships/header" Target="header3.xml" /><Relationship Id="rId90" Type="http://schemas.openxmlformats.org/officeDocument/2006/relationships/footer" Target="footer43.xml" /><Relationship Id="rId91" Type="http://schemas.openxmlformats.org/officeDocument/2006/relationships/header" Target="header44.xml" /><Relationship Id="rId92" Type="http://schemas.openxmlformats.org/officeDocument/2006/relationships/footer" Target="footer44.xml" /><Relationship Id="rId93" Type="http://schemas.openxmlformats.org/officeDocument/2006/relationships/header" Target="header45.xml" /><Relationship Id="rId94" Type="http://schemas.openxmlformats.org/officeDocument/2006/relationships/footer" Target="footer45.xml" /><Relationship Id="rId95" Type="http://schemas.openxmlformats.org/officeDocument/2006/relationships/header" Target="header46.xml" /><Relationship Id="rId96" Type="http://schemas.openxmlformats.org/officeDocument/2006/relationships/footer" Target="footer46.xml" /><Relationship Id="rId97" Type="http://schemas.openxmlformats.org/officeDocument/2006/relationships/header" Target="header47.xml" /><Relationship Id="rId98" Type="http://schemas.openxmlformats.org/officeDocument/2006/relationships/footer" Target="footer47.xml" /><Relationship Id="rId99" Type="http://schemas.openxmlformats.org/officeDocument/2006/relationships/header" Target="header48.xml" /></Relationships>
</file>

<file path=word/_rels/fontTable.xml.rels><?xml version="1.0" encoding="utf-8" standalone="yes"?><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 Id="rId3" Type="http://schemas.openxmlformats.org/officeDocument/2006/relationships/font" Target="fonts/font3.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48</Pages>
  <Words>14498</Words>
  <Characters>79745</Characters>
  <Application>Microsoft Office Word</Application>
  <DocSecurity>0</DocSecurity>
  <Lines>664</Lines>
  <Paragraphs>188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Thomas, Eric (Ext)</cp:lastModifiedBy>
  <cp:revision>2</cp:revision>
  <dcterms:created xsi:type="dcterms:W3CDTF">2026-10-15T06:42:00Z</dcterms:created>
  <dcterms:modified xsi:type="dcterms:W3CDTF">2026-10-15T06:52:00Z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a2a25de-01fc-42db-8d65-8abb79d1dab4_ActionId">
    <vt:lpwstr>1860b553-50e1-4a87-8f98-fe32f2929ce2</vt:lpwstr>
  </property>
  <property fmtid="{D5CDD505-2E9C-101B-9397-08002B2CF9AE}" pid="3" name="MSIP_Label_7a2a25de-01fc-42db-8d65-8abb79d1dab4_ContentBits">
    <vt:lpwstr>0</vt:lpwstr>
  </property>
  <property fmtid="{D5CDD505-2E9C-101B-9397-08002B2CF9AE}" pid="4" name="MSIP_Label_7a2a25de-01fc-42db-8d65-8abb79d1dab4_Enabled">
    <vt:lpwstr>true</vt:lpwstr>
  </property>
  <property fmtid="{D5CDD505-2E9C-101B-9397-08002B2CF9AE}" pid="5" name="MSIP_Label_7a2a25de-01fc-42db-8d65-8abb79d1dab4_Method">
    <vt:lpwstr>Privileged</vt:lpwstr>
  </property>
  <property fmtid="{D5CDD505-2E9C-101B-9397-08002B2CF9AE}" pid="6" name="MSIP_Label_7a2a25de-01fc-42db-8d65-8abb79d1dab4_Name">
    <vt:lpwstr>C1-Public</vt:lpwstr>
  </property>
  <property fmtid="{D5CDD505-2E9C-101B-9397-08002B2CF9AE}" pid="7" name="MSIP_Label_7a2a25de-01fc-42db-8d65-8abb79d1dab4_SetDate">
    <vt:lpwstr>2026-10-15T06:52:12Z</vt:lpwstr>
  </property>
  <property fmtid="{D5CDD505-2E9C-101B-9397-08002B2CF9AE}" pid="8" name="MSIP_Label_7a2a25de-01fc-42db-8d65-8abb79d1dab4_SiteId">
    <vt:lpwstr>fb3baf17-c313-474c-8d5d-577a3ec97a32</vt:lpwstr>
  </property>
  <property fmtid="{D5CDD505-2E9C-101B-9397-08002B2CF9AE}" pid="9" name="MSIP_Label_7a2a25de-01fc-42db-8d65-8abb79d1dab4_Tag">
    <vt:lpwstr>10, 0, 1, 1</vt:lpwstr>
  </property>
</Properties>
</file>